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3A637DB8" w:rsidR="001B5AF2" w:rsidRPr="006A4DAA" w:rsidRDefault="00BA22DD"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LP-919044992-N36-2023</w:t>
      </w:r>
    </w:p>
    <w:p w14:paraId="1CC07A20" w14:textId="77777777" w:rsidR="001B5AF2" w:rsidRPr="006A4DAA" w:rsidRDefault="001B5AF2" w:rsidP="001B5AF2">
      <w:pPr>
        <w:jc w:val="center"/>
        <w:rPr>
          <w:b/>
          <w:color w:val="00B0F0"/>
          <w:sz w:val="28"/>
          <w:szCs w:val="28"/>
        </w:rPr>
      </w:pPr>
    </w:p>
    <w:p w14:paraId="1F19EB7A" w14:textId="7401F314"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BA22DD">
        <w:rPr>
          <w:rFonts w:ascii="Arial Black" w:hAnsi="Arial Black"/>
          <w:b/>
          <w:color w:val="00B0F0"/>
          <w:sz w:val="36"/>
          <w:szCs w:val="28"/>
        </w:rPr>
        <w:t>EQUIPAMIENTO PARA EL CENTRO DE SALUD DE SERVICIOS AMPLIADOS DE SAN PEDRO GARZA GARCÍA, NUEVO LEÓN</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5F806A70"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BA22DD">
        <w:rPr>
          <w:rFonts w:ascii="Calibri" w:hAnsi="Calibri" w:cs="Arial"/>
        </w:rPr>
        <w:t>LP-919044992-N36-2023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13724">
        <w:rPr>
          <w:rFonts w:ascii="Calibri" w:hAnsi="Calibri"/>
          <w:b/>
          <w:bCs/>
        </w:rPr>
        <w:t>“</w:t>
      </w:r>
      <w:r w:rsidR="00BA22DD">
        <w:rPr>
          <w:rFonts w:asciiTheme="minorHAnsi" w:hAnsiTheme="minorHAnsi" w:cs="Arial"/>
          <w:b/>
        </w:rPr>
        <w:t>EQUIPAMIENTO PARA EL CENTRO DE SALUD DE SERVICIOS AMPLIADOS DE SAN PEDRO GARZA GARCÍA, NUEVO LEÓN</w:t>
      </w:r>
      <w:r w:rsidR="000E2A16" w:rsidRPr="004009ED">
        <w:rPr>
          <w:rFonts w:ascii="Calibri" w:hAnsi="Calibri"/>
          <w:b/>
          <w:bCs/>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de</w:t>
      </w:r>
      <w:r w:rsidR="00194FAC">
        <w:rPr>
          <w:rFonts w:ascii="Calibri" w:hAnsi="Calibri"/>
        </w:rPr>
        <w:t xml:space="preserve"> la Jurisdicción Sanitaria No. 3 de la Convocante</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2BAD1C1A"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BA22DD">
        <w:rPr>
          <w:rFonts w:asciiTheme="minorHAnsi" w:hAnsiTheme="minorHAnsi" w:cs="Arial"/>
        </w:rPr>
        <w:t>LP-919044992-N36-2023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4009ED">
        <w:rPr>
          <w:rFonts w:asciiTheme="minorHAnsi" w:hAnsiTheme="minorHAnsi" w:cs="Arial"/>
          <w:b/>
        </w:rPr>
        <w:t>“</w:t>
      </w:r>
      <w:r w:rsidR="00BA22DD">
        <w:rPr>
          <w:rFonts w:asciiTheme="minorHAnsi" w:hAnsiTheme="minorHAnsi" w:cs="Arial"/>
          <w:b/>
        </w:rPr>
        <w:t>EQUIPAMIENTO PARA EL CENTRO DE SALUD DE SERVICIOS AMPLIADOS DE SAN PEDRO GARZA GARCÍA, NUEVO LEÓN</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94FAC"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 xml:space="preserve">La </w:t>
      </w:r>
      <w:r w:rsidRPr="00194FAC">
        <w:rPr>
          <w:rFonts w:ascii="Calibri" w:hAnsi="Calibri" w:cs="Arial"/>
          <w:color w:val="auto"/>
          <w:sz w:val="20"/>
          <w:szCs w:val="20"/>
          <w:lang w:val="es-ES_tradnl" w:eastAsia="es-ES"/>
        </w:rPr>
        <w:t>Participación de los licitantes para la presente</w:t>
      </w:r>
      <w:r w:rsidR="00A62BF8" w:rsidRPr="00194FAC">
        <w:rPr>
          <w:rFonts w:ascii="Calibri" w:hAnsi="Calibri" w:cs="Arial"/>
          <w:color w:val="auto"/>
          <w:sz w:val="20"/>
          <w:szCs w:val="20"/>
          <w:lang w:val="es-ES_tradnl" w:eastAsia="es-ES"/>
        </w:rPr>
        <w:t xml:space="preserve"> </w:t>
      </w:r>
      <w:r w:rsidR="00CE2E1F" w:rsidRPr="00194FAC">
        <w:rPr>
          <w:rFonts w:ascii="Calibri" w:hAnsi="Calibri" w:cs="Arial"/>
          <w:color w:val="auto"/>
          <w:sz w:val="20"/>
          <w:szCs w:val="20"/>
          <w:lang w:val="es-ES_tradnl" w:eastAsia="es-ES"/>
        </w:rPr>
        <w:t>Licitación Pública s</w:t>
      </w:r>
      <w:r w:rsidRPr="00194FAC">
        <w:rPr>
          <w:rFonts w:ascii="Calibri" w:hAnsi="Calibri" w:cs="Arial"/>
          <w:color w:val="auto"/>
          <w:sz w:val="20"/>
          <w:szCs w:val="20"/>
          <w:lang w:val="es-ES_tradnl" w:eastAsia="es-ES"/>
        </w:rPr>
        <w:t xml:space="preserve">erá </w:t>
      </w:r>
      <w:r w:rsidR="00A62BF8" w:rsidRPr="00194FAC">
        <w:rPr>
          <w:rFonts w:ascii="Calibri" w:hAnsi="Calibri" w:cs="Arial"/>
          <w:color w:val="auto"/>
          <w:sz w:val="20"/>
          <w:szCs w:val="20"/>
          <w:lang w:val="es-ES_tradnl" w:eastAsia="es-ES"/>
        </w:rPr>
        <w:t xml:space="preserve">de forma </w:t>
      </w:r>
      <w:r w:rsidR="00CE2E1F" w:rsidRPr="00194FAC">
        <w:rPr>
          <w:rFonts w:ascii="Calibri" w:hAnsi="Calibri" w:cs="Arial"/>
          <w:color w:val="auto"/>
          <w:sz w:val="20"/>
          <w:szCs w:val="20"/>
          <w:lang w:val="es-ES_tradnl" w:eastAsia="es-ES"/>
        </w:rPr>
        <w:t>presencial</w:t>
      </w:r>
      <w:r w:rsidR="0098036D" w:rsidRPr="00194FAC">
        <w:rPr>
          <w:rFonts w:ascii="Calibri" w:hAnsi="Calibri" w:cs="Arial"/>
          <w:color w:val="auto"/>
          <w:sz w:val="20"/>
          <w:szCs w:val="20"/>
          <w:lang w:val="es-ES_tradnl" w:eastAsia="es-ES"/>
        </w:rPr>
        <w:t>.</w:t>
      </w:r>
      <w:r w:rsidR="00A62BF8" w:rsidRPr="00194FAC">
        <w:rPr>
          <w:rFonts w:ascii="Calibri" w:hAnsi="Calibri" w:cs="Arial"/>
          <w:color w:val="auto"/>
          <w:sz w:val="20"/>
          <w:szCs w:val="20"/>
          <w:lang w:val="es-ES_tradnl" w:eastAsia="es-ES"/>
        </w:rPr>
        <w:t xml:space="preserve"> Será identificada con car</w:t>
      </w:r>
      <w:r w:rsidR="00CE2E1F" w:rsidRPr="00194FAC">
        <w:rPr>
          <w:rFonts w:ascii="Calibri" w:hAnsi="Calibri" w:cs="Arial"/>
          <w:color w:val="auto"/>
          <w:sz w:val="20"/>
          <w:szCs w:val="20"/>
          <w:lang w:val="es-ES_tradnl" w:eastAsia="es-ES"/>
        </w:rPr>
        <w:t>ácter Nacional. En la presente licitación</w:t>
      </w:r>
      <w:r w:rsidR="00A62BF8" w:rsidRPr="00194FAC">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94FAC" w:rsidRDefault="00CE2E1F" w:rsidP="00CE2E1F">
      <w:pPr>
        <w:pStyle w:val="Prrafodelista"/>
        <w:rPr>
          <w:rFonts w:ascii="Calibri" w:hAnsi="Calibri" w:cs="Arial"/>
        </w:rPr>
      </w:pPr>
    </w:p>
    <w:p w14:paraId="7C453AD1" w14:textId="4CBB25EF" w:rsidR="00381A0E" w:rsidRPr="00194FAC" w:rsidRDefault="00267C25" w:rsidP="00470282">
      <w:pPr>
        <w:pStyle w:val="Prrafodelista"/>
        <w:numPr>
          <w:ilvl w:val="0"/>
          <w:numId w:val="9"/>
        </w:numPr>
        <w:tabs>
          <w:tab w:val="left" w:pos="284"/>
        </w:tabs>
        <w:ind w:right="-1"/>
        <w:jc w:val="both"/>
        <w:rPr>
          <w:rFonts w:ascii="Calibri" w:hAnsi="Calibri" w:cs="Arial"/>
        </w:rPr>
      </w:pPr>
      <w:r w:rsidRPr="00194FAC">
        <w:rPr>
          <w:rFonts w:ascii="Calibri" w:hAnsi="Calibri" w:cs="Arial"/>
        </w:rPr>
        <w:t xml:space="preserve">La presente </w:t>
      </w:r>
      <w:r w:rsidR="00CE2E1F" w:rsidRPr="00194FAC">
        <w:rPr>
          <w:rFonts w:ascii="Calibri" w:hAnsi="Calibri" w:cs="Arial"/>
        </w:rPr>
        <w:t>Licitación Pública Nacional Presencial</w:t>
      </w:r>
      <w:r w:rsidRPr="00194FAC">
        <w:rPr>
          <w:rFonts w:ascii="Calibri" w:hAnsi="Calibri" w:cs="Arial"/>
        </w:rPr>
        <w:t xml:space="preserve"> será identificada por el No</w:t>
      </w:r>
      <w:r w:rsidR="001A0EBB" w:rsidRPr="00194FAC">
        <w:rPr>
          <w:rFonts w:ascii="Calibri" w:hAnsi="Calibri" w:cs="Arial"/>
        </w:rPr>
        <w:t>.</w:t>
      </w:r>
      <w:r w:rsidRPr="00194FAC">
        <w:rPr>
          <w:rFonts w:ascii="Calibri" w:hAnsi="Calibri" w:cs="Arial"/>
        </w:rPr>
        <w:t xml:space="preserve"> </w:t>
      </w:r>
      <w:r w:rsidR="00BA22DD" w:rsidRPr="00194FAC">
        <w:rPr>
          <w:rFonts w:ascii="Calibri" w:hAnsi="Calibri" w:cs="Arial"/>
        </w:rPr>
        <w:t>LP-919044992-N36-2023</w:t>
      </w:r>
      <w:r w:rsidR="00194FAC" w:rsidRPr="00194FAC">
        <w:rPr>
          <w:rFonts w:ascii="Calibri" w:hAnsi="Calibri" w:cs="Arial"/>
        </w:rPr>
        <w:t xml:space="preserve">, </w:t>
      </w:r>
      <w:r w:rsidR="00194FAC" w:rsidRPr="00194FAC">
        <w:rPr>
          <w:rFonts w:asciiTheme="minorHAnsi" w:hAnsiTheme="minorHAnsi" w:cs="Arial"/>
        </w:rPr>
        <w:t>y se efectuará con reducción del plazo entre la publicación de la convocatoria y la presentación de las propuestas de acuerdo con el Artículo 32 de esta Ley.</w:t>
      </w:r>
    </w:p>
    <w:p w14:paraId="36343019" w14:textId="77777777" w:rsidR="00397B0F" w:rsidRPr="00397B0F" w:rsidRDefault="00397B0F" w:rsidP="00397B0F">
      <w:pPr>
        <w:tabs>
          <w:tab w:val="left" w:pos="284"/>
        </w:tabs>
        <w:ind w:right="-1"/>
        <w:jc w:val="both"/>
        <w:rPr>
          <w:rFonts w:ascii="Calibri" w:hAnsi="Calibri" w:cs="Arial"/>
        </w:rPr>
      </w:pPr>
    </w:p>
    <w:p w14:paraId="09BF3F18" w14:textId="790DB00C"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00BA22DD">
        <w:rPr>
          <w:rFonts w:ascii="Calibri" w:hAnsi="Calibri" w:cs="Arial"/>
        </w:rPr>
        <w:t>s</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14530B11" w:rsidR="00B64229" w:rsidRPr="00A54C08" w:rsidRDefault="00517054" w:rsidP="003C7CE4">
      <w:pPr>
        <w:pStyle w:val="Prrafodelista"/>
        <w:numPr>
          <w:ilvl w:val="0"/>
          <w:numId w:val="9"/>
        </w:numPr>
        <w:tabs>
          <w:tab w:val="left" w:pos="284"/>
        </w:tabs>
        <w:ind w:right="51"/>
        <w:jc w:val="both"/>
        <w:rPr>
          <w:rFonts w:ascii="Calibri" w:hAnsi="Calibri" w:cs="Arial"/>
        </w:rPr>
      </w:pPr>
      <w:r w:rsidRPr="00C559D2">
        <w:rPr>
          <w:rFonts w:ascii="Calibri" w:hAnsi="Calibri" w:cs="Arial"/>
        </w:rPr>
        <w:t xml:space="preserve">La </w:t>
      </w:r>
      <w:r w:rsidR="00002FEC" w:rsidRPr="00C559D2">
        <w:rPr>
          <w:rFonts w:ascii="Calibri" w:hAnsi="Calibri" w:cs="Arial"/>
        </w:rPr>
        <w:t>adquisición de</w:t>
      </w:r>
      <w:r w:rsidR="00B608CE" w:rsidRPr="00C559D2">
        <w:rPr>
          <w:rFonts w:ascii="Calibri" w:hAnsi="Calibri" w:cs="Arial"/>
        </w:rPr>
        <w:t xml:space="preserve"> </w:t>
      </w:r>
      <w:r w:rsidR="00002FEC" w:rsidRPr="00C559D2">
        <w:rPr>
          <w:rFonts w:ascii="Calibri" w:hAnsi="Calibri" w:cs="Arial"/>
        </w:rPr>
        <w:t>l</w:t>
      </w:r>
      <w:r w:rsidR="00B608CE" w:rsidRPr="00C559D2">
        <w:rPr>
          <w:rFonts w:ascii="Calibri" w:hAnsi="Calibri" w:cs="Arial"/>
        </w:rPr>
        <w:t>os</w:t>
      </w:r>
      <w:r w:rsidR="0067300A" w:rsidRPr="00C559D2">
        <w:rPr>
          <w:rFonts w:ascii="Calibri" w:hAnsi="Calibri" w:cs="Arial"/>
        </w:rPr>
        <w:t xml:space="preserve"> </w:t>
      </w:r>
      <w:r w:rsidR="00B608CE" w:rsidRPr="00C559D2">
        <w:rPr>
          <w:rFonts w:asciiTheme="minorHAnsi" w:hAnsiTheme="minorHAnsi" w:cs="Arial"/>
          <w:bCs/>
        </w:rPr>
        <w:t>equipos</w:t>
      </w:r>
      <w:r w:rsidR="00E47C3E" w:rsidRPr="00C559D2">
        <w:rPr>
          <w:rFonts w:ascii="Calibri" w:hAnsi="Calibri" w:cs="Arial"/>
        </w:rPr>
        <w:t xml:space="preserve"> </w:t>
      </w:r>
      <w:r w:rsidR="00B64229" w:rsidRPr="00C559D2">
        <w:rPr>
          <w:rFonts w:ascii="Calibri" w:hAnsi="Calibri" w:cs="Arial"/>
        </w:rPr>
        <w:t>requerido</w:t>
      </w:r>
      <w:r w:rsidR="0067300A" w:rsidRPr="00C559D2">
        <w:rPr>
          <w:rFonts w:ascii="Calibri" w:hAnsi="Calibri" w:cs="Arial"/>
        </w:rPr>
        <w:t>s</w:t>
      </w:r>
      <w:r w:rsidR="00B64229" w:rsidRPr="00C559D2">
        <w:rPr>
          <w:rFonts w:ascii="Calibri" w:hAnsi="Calibri" w:cs="Arial"/>
        </w:rPr>
        <w:t xml:space="preserve"> por </w:t>
      </w:r>
      <w:r w:rsidR="00955C15" w:rsidRPr="00C559D2">
        <w:rPr>
          <w:rFonts w:ascii="Calibri" w:hAnsi="Calibri" w:cs="Arial"/>
        </w:rPr>
        <w:t>l</w:t>
      </w:r>
      <w:r w:rsidR="00B64229" w:rsidRPr="00C559D2">
        <w:rPr>
          <w:rFonts w:ascii="Calibri" w:hAnsi="Calibri" w:cs="Arial"/>
        </w:rPr>
        <w:t xml:space="preserve">a </w:t>
      </w:r>
      <w:r w:rsidR="00B64229" w:rsidRPr="00C559D2">
        <w:rPr>
          <w:rFonts w:ascii="Calibri" w:hAnsi="Calibri" w:cs="Arial"/>
          <w:bCs/>
        </w:rPr>
        <w:t>C</w:t>
      </w:r>
      <w:r w:rsidR="00B64229" w:rsidRPr="00C559D2">
        <w:rPr>
          <w:rFonts w:ascii="Calibri" w:hAnsi="Calibri" w:cs="Arial"/>
        </w:rPr>
        <w:t>onvocante</w:t>
      </w:r>
      <w:r w:rsidR="00B64229" w:rsidRPr="00C559D2">
        <w:rPr>
          <w:rFonts w:ascii="Calibri" w:hAnsi="Calibri" w:cs="Arial"/>
          <w:b/>
        </w:rPr>
        <w:t xml:space="preserve">, </w:t>
      </w:r>
      <w:r w:rsidR="00A8300D" w:rsidRPr="00C559D2">
        <w:rPr>
          <w:rFonts w:ascii="Calibri" w:hAnsi="Calibri"/>
        </w:rPr>
        <w:t xml:space="preserve">se realizará con recurso </w:t>
      </w:r>
      <w:r w:rsidR="003F6176" w:rsidRPr="00C559D2">
        <w:rPr>
          <w:rFonts w:ascii="Calibri" w:hAnsi="Calibri"/>
        </w:rPr>
        <w:t xml:space="preserve">del </w:t>
      </w:r>
      <w:r w:rsidR="00BC57BC" w:rsidRPr="00C559D2">
        <w:rPr>
          <w:rFonts w:ascii="Calibri" w:hAnsi="Calibri"/>
        </w:rPr>
        <w:t xml:space="preserve">Tipo de Presupuesto </w:t>
      </w:r>
      <w:r w:rsidR="00C559D2" w:rsidRPr="00C559D2">
        <w:rPr>
          <w:rFonts w:ascii="Calibri" w:hAnsi="Calibri"/>
        </w:rPr>
        <w:t>202046</w:t>
      </w:r>
      <w:r w:rsidR="00BC57BC" w:rsidRPr="00C559D2">
        <w:rPr>
          <w:rFonts w:ascii="Calibri" w:hAnsi="Calibri"/>
        </w:rPr>
        <w:t xml:space="preserve">, Programa </w:t>
      </w:r>
      <w:r w:rsidR="00A54C08" w:rsidRPr="00C559D2">
        <w:rPr>
          <w:rFonts w:ascii="Calibri" w:hAnsi="Calibri"/>
        </w:rPr>
        <w:t>010508</w:t>
      </w:r>
      <w:r w:rsidR="00BC57BC" w:rsidRPr="00C559D2">
        <w:rPr>
          <w:rFonts w:ascii="Calibri" w:hAnsi="Calibri"/>
        </w:rPr>
        <w:t xml:space="preserve">, </w:t>
      </w:r>
      <w:r w:rsidR="00C559D2">
        <w:rPr>
          <w:rFonts w:ascii="Calibri" w:hAnsi="Calibri"/>
        </w:rPr>
        <w:t xml:space="preserve">Unidad 1300, </w:t>
      </w:r>
      <w:r w:rsidR="00BC57BC" w:rsidRPr="00C559D2">
        <w:rPr>
          <w:rFonts w:ascii="Calibri" w:hAnsi="Calibri"/>
        </w:rPr>
        <w:t>diversas partidas</w:t>
      </w:r>
      <w:r w:rsidR="00C559D2">
        <w:rPr>
          <w:rFonts w:ascii="Calibri" w:hAnsi="Calibri"/>
        </w:rPr>
        <w:t xml:space="preserve"> y </w:t>
      </w:r>
      <w:r w:rsidR="00C559D2" w:rsidRPr="00C559D2">
        <w:rPr>
          <w:rFonts w:ascii="Calibri" w:hAnsi="Calibri"/>
        </w:rPr>
        <w:t xml:space="preserve">Cuenta </w:t>
      </w:r>
      <w:r w:rsidR="00BC57BC" w:rsidRPr="00C559D2">
        <w:rPr>
          <w:rFonts w:ascii="Calibri" w:hAnsi="Calibri"/>
        </w:rPr>
        <w:t xml:space="preserve">Bancaria No. </w:t>
      </w:r>
      <w:r w:rsidR="00C559D2" w:rsidRPr="00C559D2">
        <w:rPr>
          <w:rFonts w:ascii="Calibri" w:hAnsi="Calibri"/>
        </w:rPr>
        <w:t>1717040033</w:t>
      </w:r>
      <w:r w:rsidR="00BC57BC" w:rsidRPr="00C559D2">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38A05236"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o 1 de estas bases, se describe</w:t>
      </w:r>
      <w:r w:rsidRPr="00397B0F">
        <w:rPr>
          <w:rFonts w:ascii="Calibri" w:hAnsi="Calibri" w:cs="Arial"/>
        </w:rPr>
        <w:t xml:space="preserve"> </w:t>
      </w:r>
      <w:r w:rsidR="004E6F64" w:rsidRPr="00397B0F">
        <w:rPr>
          <w:rFonts w:ascii="Calibri" w:hAnsi="Calibri" w:cs="Arial"/>
        </w:rPr>
        <w:t>la p</w:t>
      </w:r>
      <w:r w:rsidR="003B0B49" w:rsidRPr="00397B0F">
        <w:rPr>
          <w:rFonts w:ascii="Calibri" w:hAnsi="Calibri" w:cs="Arial"/>
        </w:rPr>
        <w:t>artida integrada</w:t>
      </w:r>
      <w:r w:rsidR="004E6F64" w:rsidRPr="00397B0F">
        <w:rPr>
          <w:rFonts w:ascii="Calibri" w:hAnsi="Calibri" w:cs="Arial"/>
        </w:rPr>
        <w:t xml:space="preserve"> por renglones</w:t>
      </w:r>
      <w:r w:rsidRPr="00397B0F">
        <w:rPr>
          <w:rFonts w:ascii="Calibri" w:hAnsi="Calibri" w:cs="Arial"/>
        </w:rPr>
        <w:t xml:space="preserve"> </w:t>
      </w:r>
      <w:r w:rsidR="00A71823" w:rsidRPr="00397B0F">
        <w:rPr>
          <w:rFonts w:ascii="Calibri" w:hAnsi="Calibri" w:cs="Arial"/>
        </w:rPr>
        <w:t>de</w:t>
      </w:r>
      <w:r w:rsidR="00B608CE">
        <w:rPr>
          <w:rFonts w:ascii="Calibri" w:hAnsi="Calibri" w:cs="Arial"/>
        </w:rPr>
        <w:t xml:space="preserve"> </w:t>
      </w:r>
      <w:r w:rsidR="00A71823" w:rsidRPr="00397B0F">
        <w:rPr>
          <w:rFonts w:ascii="Calibri" w:hAnsi="Calibri" w:cs="Arial"/>
        </w:rPr>
        <w:t>l</w:t>
      </w:r>
      <w:r w:rsidR="00B608CE">
        <w:rPr>
          <w:rFonts w:ascii="Calibri" w:hAnsi="Calibri" w:cs="Arial"/>
        </w:rPr>
        <w:t>os</w:t>
      </w:r>
      <w:r w:rsidRPr="00B608CE">
        <w:rPr>
          <w:rFonts w:ascii="Calibri" w:hAnsi="Calibri" w:cs="Arial"/>
          <w:bCs/>
        </w:rPr>
        <w:t xml:space="preserve"> </w:t>
      </w:r>
      <w:r w:rsidR="00B608CE" w:rsidRPr="00B608CE">
        <w:rPr>
          <w:rFonts w:asciiTheme="minorHAnsi" w:hAnsiTheme="minorHAnsi" w:cs="Arial"/>
          <w:bCs/>
        </w:rPr>
        <w:t>equipos</w:t>
      </w:r>
      <w:r w:rsidR="001A48ED" w:rsidRPr="00397B0F">
        <w:rPr>
          <w:rFonts w:ascii="Calibri" w:hAnsi="Calibri" w:cs="Arial"/>
        </w:rPr>
        <w:t xml:space="preserve"> </w:t>
      </w:r>
      <w:r w:rsidRPr="00397B0F">
        <w:rPr>
          <w:rFonts w:ascii="Calibri" w:hAnsi="Calibri" w:cs="Arial"/>
        </w:rPr>
        <w:t xml:space="preserve">que requiere </w:t>
      </w:r>
      <w:r w:rsidR="00A71823" w:rsidRPr="00397B0F">
        <w:rPr>
          <w:rFonts w:ascii="Calibri" w:hAnsi="Calibri" w:cs="Arial"/>
        </w:rPr>
        <w:t>la</w:t>
      </w:r>
      <w:r w:rsidR="00C559D2">
        <w:rPr>
          <w:rFonts w:ascii="Calibri" w:hAnsi="Calibri" w:cs="Arial"/>
        </w:rPr>
        <w:t xml:space="preserve"> Jurisdicción Sanitaria No. 3,</w:t>
      </w:r>
      <w:r w:rsidR="00A71823" w:rsidRPr="00397B0F">
        <w:rPr>
          <w:rFonts w:ascii="Calibri" w:hAnsi="Calibri" w:cs="Arial"/>
        </w:rPr>
        <w:t xml:space="preserve"> </w:t>
      </w:r>
      <w:r w:rsidRPr="00397B0F">
        <w:rPr>
          <w:rFonts w:ascii="Calibri" w:hAnsi="Calibri" w:cs="Arial"/>
        </w:rPr>
        <w:t xml:space="preserve">de la Convocante, conforme a las descripciones, características y cantidades solicitadas </w:t>
      </w:r>
      <w:r w:rsidRPr="00C559D2">
        <w:rPr>
          <w:rFonts w:ascii="Calibri" w:hAnsi="Calibri" w:cs="Arial"/>
        </w:rPr>
        <w:t xml:space="preserve">por la </w:t>
      </w:r>
      <w:r w:rsidR="00C559D2" w:rsidRPr="00C559D2">
        <w:rPr>
          <w:rFonts w:ascii="Calibri" w:hAnsi="Calibri" w:cs="Arial"/>
        </w:rPr>
        <w:t>misma unidad</w:t>
      </w:r>
      <w:r w:rsidRPr="00C559D2">
        <w:rPr>
          <w:rFonts w:ascii="Calibri" w:hAnsi="Calibri" w:cs="Arial"/>
        </w:rPr>
        <w:t>; dichas cantidades podrán variar, sin rebasa</w:t>
      </w:r>
      <w:r w:rsidR="00C13D71" w:rsidRPr="00C559D2">
        <w:rPr>
          <w:rFonts w:ascii="Calibri" w:hAnsi="Calibri" w:cs="Arial"/>
        </w:rPr>
        <w:t xml:space="preserve">r los presupuestos autorizados </w:t>
      </w:r>
      <w:r w:rsidR="001D5315" w:rsidRPr="00C559D2">
        <w:rPr>
          <w:rFonts w:ascii="Calibri" w:hAnsi="Calibri" w:cs="Arial"/>
        </w:rPr>
        <w:t>y no se aceptarán proposiciones</w:t>
      </w:r>
      <w:r w:rsidR="001D5315" w:rsidRPr="00397B0F">
        <w:rPr>
          <w:rFonts w:ascii="Calibri" w:hAnsi="Calibri" w:cs="Arial"/>
        </w:rPr>
        <w:t xml:space="preserve"> alternativas que demeriten la calidad de los mismos; sin embargo, en caso de que se presenten proposiciones con </w:t>
      </w:r>
      <w:r w:rsidR="001D5315" w:rsidRPr="00397B0F">
        <w:rPr>
          <w:rFonts w:ascii="Calibri" w:hAnsi="Calibri" w:cs="Arial"/>
        </w:rPr>
        <w:lastRenderedPageBreak/>
        <w:t>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0D8F5B78"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B608CE" w:rsidRPr="00B608CE">
        <w:rPr>
          <w:rFonts w:asciiTheme="minorHAnsi" w:hAnsiTheme="minorHAnsi" w:cs="Arial"/>
          <w:bCs/>
        </w:rPr>
        <w:t>equipo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Aclaraciones. En caso de que el (los) Licitante (s) que resulte (n) ganador (es) entregue (n) bienes distintos a los requeridos, 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5652FF5"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B608CE">
        <w:rPr>
          <w:rFonts w:ascii="Calibri" w:hAnsi="Calibri" w:cs="Arial"/>
        </w:rPr>
        <w:t>los</w:t>
      </w:r>
      <w:r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349FFA4E" w14:textId="77777777" w:rsidR="006971A9" w:rsidRPr="00194FAC" w:rsidRDefault="006971A9" w:rsidP="00194FAC">
      <w:pPr>
        <w:tabs>
          <w:tab w:val="right" w:pos="1134"/>
        </w:tabs>
        <w:jc w:val="both"/>
        <w:rPr>
          <w:rFonts w:ascii="Calibri" w:hAnsi="Calibri" w:cs="Arial"/>
        </w:rPr>
      </w:pPr>
    </w:p>
    <w:p w14:paraId="785264DE" w14:textId="6C5AC433"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 xml:space="preserve">La </w:t>
      </w:r>
      <w:r w:rsidR="00FD5DB9">
        <w:rPr>
          <w:rFonts w:ascii="Calibri" w:hAnsi="Calibri" w:cs="Arial"/>
        </w:rPr>
        <w:t>U</w:t>
      </w:r>
      <w:r>
        <w:rPr>
          <w:rFonts w:ascii="Calibri" w:hAnsi="Calibri" w:cs="Arial"/>
        </w:rPr>
        <w:t xml:space="preserve">nidad </w:t>
      </w:r>
      <w:r w:rsidR="00FD5DB9">
        <w:rPr>
          <w:rFonts w:ascii="Calibri" w:hAnsi="Calibri" w:cs="Arial"/>
        </w:rPr>
        <w:t>A</w:t>
      </w:r>
      <w:r w:rsidRPr="009E188D">
        <w:rPr>
          <w:rFonts w:ascii="Calibri" w:hAnsi="Calibri" w:cs="Arial"/>
        </w:rPr>
        <w:t>plicativa</w:t>
      </w:r>
      <w:r w:rsidR="006971A9" w:rsidRPr="00183705">
        <w:rPr>
          <w:rFonts w:ascii="Calibri" w:hAnsi="Calibri" w:cs="Arial"/>
        </w:rPr>
        <w:t xml:space="preserve"> hará</w:t>
      </w:r>
      <w:r w:rsidR="003F6176">
        <w:rPr>
          <w:rFonts w:ascii="Calibri" w:hAnsi="Calibri" w:cs="Arial"/>
        </w:rPr>
        <w:t xml:space="preserve"> la solicitud </w:t>
      </w:r>
      <w:r w:rsidR="001D5315">
        <w:rPr>
          <w:rFonts w:ascii="Calibri" w:hAnsi="Calibri" w:cs="Arial"/>
        </w:rPr>
        <w:t>de</w:t>
      </w:r>
      <w:r w:rsidR="00B608CE">
        <w:rPr>
          <w:rFonts w:ascii="Calibri" w:hAnsi="Calibri" w:cs="Arial"/>
        </w:rPr>
        <w:t xml:space="preserve"> </w:t>
      </w:r>
      <w:r w:rsidR="001D5315">
        <w:rPr>
          <w:rFonts w:ascii="Calibri" w:hAnsi="Calibri" w:cs="Arial"/>
        </w:rPr>
        <w:t>l</w:t>
      </w:r>
      <w:r w:rsidR="00B608CE">
        <w:rPr>
          <w:rFonts w:ascii="Calibri" w:hAnsi="Calibri" w:cs="Arial"/>
        </w:rPr>
        <w:t>os</w:t>
      </w:r>
      <w:r w:rsidR="001D5315"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B608CE">
        <w:rPr>
          <w:rFonts w:ascii="Calibri" w:hAnsi="Calibri" w:cs="Arial"/>
        </w:rPr>
        <w:t>s</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 xml:space="preserve">la </w:t>
      </w:r>
      <w:r w:rsidR="00FD5DB9">
        <w:rPr>
          <w:rFonts w:asciiTheme="minorHAnsi" w:hAnsiTheme="minorHAnsi" w:cstheme="minorHAnsi"/>
        </w:rPr>
        <w:t>U</w:t>
      </w:r>
      <w:r w:rsidR="00106B05">
        <w:rPr>
          <w:rFonts w:asciiTheme="minorHAnsi" w:hAnsiTheme="minorHAnsi" w:cstheme="minorHAnsi"/>
        </w:rPr>
        <w:t xml:space="preserve">nidad </w:t>
      </w:r>
      <w:r w:rsidR="00FD5DB9">
        <w:rPr>
          <w:rFonts w:asciiTheme="minorHAnsi" w:hAnsiTheme="minorHAnsi" w:cstheme="minorHAnsi"/>
        </w:rPr>
        <w:t>A</w:t>
      </w:r>
      <w:r w:rsidR="00106B05">
        <w:rPr>
          <w:rFonts w:asciiTheme="minorHAnsi" w:hAnsiTheme="minorHAnsi" w:cstheme="minorHAnsi"/>
        </w:rPr>
        <w:t>plicativa</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0EB572EF"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E188D">
        <w:rPr>
          <w:rFonts w:ascii="Calibri" w:hAnsi="Calibri" w:cs="Arial"/>
        </w:rPr>
        <w:t>la</w:t>
      </w:r>
      <w:r w:rsidR="009E188D">
        <w:rPr>
          <w:rFonts w:ascii="Calibri" w:hAnsi="Calibri" w:cs="Arial"/>
        </w:rPr>
        <w:t xml:space="preserve"> </w:t>
      </w:r>
      <w:r w:rsidR="00FD5DB9">
        <w:rPr>
          <w:rFonts w:ascii="Calibri" w:hAnsi="Calibri" w:cs="Arial"/>
        </w:rPr>
        <w:t>U</w:t>
      </w:r>
      <w:r w:rsidR="009E188D">
        <w:rPr>
          <w:rFonts w:ascii="Calibri" w:hAnsi="Calibri" w:cs="Arial"/>
        </w:rPr>
        <w:t xml:space="preserve">nidad </w:t>
      </w:r>
      <w:r w:rsidR="00FD5DB9">
        <w:rPr>
          <w:rFonts w:ascii="Calibri" w:hAnsi="Calibri" w:cs="Arial"/>
        </w:rPr>
        <w:t>A</w:t>
      </w:r>
      <w:r w:rsidR="009E188D">
        <w:rPr>
          <w:rFonts w:ascii="Calibri" w:hAnsi="Calibri" w:cs="Arial"/>
        </w:rPr>
        <w:t>plicativa,</w:t>
      </w:r>
      <w:r w:rsidRPr="009028CA">
        <w:rPr>
          <w:rFonts w:ascii="Calibri" w:hAnsi="Calibri" w:cs="Arial"/>
        </w:rPr>
        <w:t xml:space="preserve"> como fecha de acuse el día en que se elabore la Orden de Envío para el cálculo y elaboración de sanción por el atraso en la entrega de</w:t>
      </w:r>
      <w:r w:rsidR="00B608CE">
        <w:rPr>
          <w:rFonts w:ascii="Calibri" w:hAnsi="Calibri" w:cs="Arial"/>
        </w:rPr>
        <w:t xml:space="preserve"> </w:t>
      </w:r>
      <w:r w:rsidR="001D5315" w:rsidRPr="00B608CE">
        <w:rPr>
          <w:rFonts w:ascii="Calibri" w:hAnsi="Calibri" w:cs="Arial"/>
        </w:rPr>
        <w:t>l</w:t>
      </w:r>
      <w:r w:rsidR="00B608CE" w:rsidRPr="00B608CE">
        <w:rPr>
          <w:rFonts w:ascii="Calibri" w:hAnsi="Calibri" w:cs="Arial"/>
        </w:rPr>
        <w:t>os</w:t>
      </w:r>
      <w:r w:rsidR="006A7DCC" w:rsidRPr="00B608CE">
        <w:rPr>
          <w:rFonts w:ascii="Calibri" w:hAnsi="Calibri" w:cs="Arial"/>
        </w:rPr>
        <w:t xml:space="preserve"> </w:t>
      </w:r>
      <w:r w:rsidR="00B608CE" w:rsidRPr="00B608CE">
        <w:rPr>
          <w:rFonts w:asciiTheme="minorHAnsi" w:hAnsiTheme="minorHAnsi" w:cs="Arial"/>
        </w:rPr>
        <w:t>equipos</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965EF72"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B608CE">
        <w:rPr>
          <w:rFonts w:ascii="Calibri" w:hAnsi="Calibri"/>
        </w:rPr>
        <w:t xml:space="preserve"> </w:t>
      </w:r>
      <w:r w:rsidR="009000C3" w:rsidRPr="00B608CE">
        <w:rPr>
          <w:rFonts w:ascii="Calibri" w:hAnsi="Calibri"/>
        </w:rPr>
        <w:t>l</w:t>
      </w:r>
      <w:r w:rsidR="00B608CE" w:rsidRPr="00B608CE">
        <w:rPr>
          <w:rFonts w:ascii="Calibri" w:hAnsi="Calibri"/>
        </w:rPr>
        <w:t>os</w:t>
      </w:r>
      <w:r w:rsidR="009000C3" w:rsidRPr="00B608CE">
        <w:rPr>
          <w:rFonts w:ascii="Calibri" w:hAnsi="Calibri"/>
        </w:rPr>
        <w:t xml:space="preserve"> </w:t>
      </w:r>
      <w:r w:rsidR="00B608CE" w:rsidRPr="00B608CE">
        <w:rPr>
          <w:rFonts w:asciiTheme="minorHAnsi" w:hAnsiTheme="minorHAnsi" w:cs="Arial"/>
          <w:bCs/>
        </w:rPr>
        <w:t>equipos</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 xml:space="preserve">ser presentadas por el licitante que resulte adjudicado en el Departamento de Recursos Financieros de </w:t>
      </w:r>
      <w:r w:rsidR="009000C3" w:rsidRPr="00D73B15">
        <w:rPr>
          <w:rFonts w:ascii="Calibri" w:hAnsi="Calibri"/>
        </w:rPr>
        <w:t xml:space="preserve">la </w:t>
      </w:r>
      <w:r w:rsidR="00D73B15">
        <w:rPr>
          <w:rFonts w:ascii="Calibri" w:hAnsi="Calibri"/>
        </w:rPr>
        <w:t>Unidad Aplicativa</w:t>
      </w:r>
      <w:r w:rsidR="009000C3" w:rsidRPr="009000C3">
        <w:rPr>
          <w:rFonts w:ascii="Calibri" w:hAnsi="Calibri"/>
        </w:rPr>
        <w:t>,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ontrato, clave 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 xml:space="preserve">Los licitantes deberán cumplir con las normas de calidad (Normas </w:t>
      </w:r>
      <w:r w:rsidR="00164F69" w:rsidRPr="001B3860">
        <w:rPr>
          <w:rFonts w:ascii="Calibri" w:hAnsi="Calibri"/>
        </w:rPr>
        <w:lastRenderedPageBreak/>
        <w:t>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310F81F6" w:rsidR="009054F7" w:rsidRPr="00183705" w:rsidRDefault="00C64681" w:rsidP="009054F7">
      <w:pPr>
        <w:ind w:left="709" w:right="-1"/>
        <w:jc w:val="both"/>
        <w:rPr>
          <w:rFonts w:ascii="Calibri" w:hAnsi="Calibri" w:cs="Arial"/>
        </w:rPr>
      </w:pPr>
      <w:r w:rsidRPr="00E4582E">
        <w:rPr>
          <w:rFonts w:ascii="Calibri" w:hAnsi="Calibri" w:cs="Arial"/>
        </w:rPr>
        <w:t>El</w:t>
      </w:r>
      <w:r w:rsidR="00D40283" w:rsidRPr="00E4582E">
        <w:rPr>
          <w:rFonts w:ascii="Calibri" w:hAnsi="Calibri" w:cs="Arial"/>
        </w:rPr>
        <w:t xml:space="preserve"> </w:t>
      </w:r>
      <w:r w:rsidR="00B608CE" w:rsidRPr="00B608CE">
        <w:rPr>
          <w:rFonts w:asciiTheme="minorHAnsi" w:hAnsiTheme="minorHAnsi" w:cs="Arial"/>
          <w:bCs/>
        </w:rPr>
        <w:t>equipo</w:t>
      </w:r>
      <w:r w:rsidR="00227183">
        <w:rPr>
          <w:rFonts w:ascii="Calibri" w:hAnsi="Calibri" w:cs="Arial"/>
        </w:rPr>
        <w:t xml:space="preserve"> se </w:t>
      </w:r>
      <w:r w:rsidR="00227183" w:rsidRPr="00397B0F">
        <w:rPr>
          <w:rFonts w:ascii="Calibri" w:hAnsi="Calibri" w:cs="Arial"/>
        </w:rPr>
        <w:t xml:space="preserve">entregará </w:t>
      </w:r>
      <w:r w:rsidR="00D40283" w:rsidRPr="00397B0F">
        <w:rPr>
          <w:rFonts w:ascii="Calibri" w:hAnsi="Calibri" w:cs="Arial"/>
        </w:rPr>
        <w:t>del</w:t>
      </w:r>
      <w:r w:rsidR="000A5FBB" w:rsidRPr="00397B0F">
        <w:rPr>
          <w:rFonts w:ascii="Calibri" w:hAnsi="Calibri" w:cs="Arial"/>
        </w:rPr>
        <w:t xml:space="preserve"> </w:t>
      </w:r>
      <w:r w:rsidR="000A5FBB" w:rsidRPr="00194FAC">
        <w:rPr>
          <w:rFonts w:ascii="Calibri" w:hAnsi="Calibri" w:cs="Arial"/>
        </w:rPr>
        <w:t>día</w:t>
      </w:r>
      <w:r w:rsidR="00D40283" w:rsidRPr="00194FAC">
        <w:rPr>
          <w:rFonts w:ascii="Calibri" w:hAnsi="Calibri" w:cs="Arial"/>
        </w:rPr>
        <w:t xml:space="preserve"> </w:t>
      </w:r>
      <w:r w:rsidR="0000629B" w:rsidRPr="00194FAC">
        <w:rPr>
          <w:rFonts w:ascii="Calibri" w:hAnsi="Calibri" w:cs="Arial"/>
        </w:rPr>
        <w:t>1</w:t>
      </w:r>
      <w:r w:rsidR="002E01D7" w:rsidRPr="00194FAC">
        <w:rPr>
          <w:rFonts w:ascii="Calibri" w:hAnsi="Calibri" w:cs="Arial"/>
        </w:rPr>
        <w:t>7</w:t>
      </w:r>
      <w:r w:rsidR="00D40283" w:rsidRPr="00194FAC">
        <w:rPr>
          <w:rFonts w:ascii="Calibri" w:hAnsi="Calibri" w:cs="Arial"/>
        </w:rPr>
        <w:t xml:space="preserve"> de </w:t>
      </w:r>
      <w:r w:rsidR="000A5FBB" w:rsidRPr="00194FAC">
        <w:rPr>
          <w:rFonts w:ascii="Calibri" w:hAnsi="Calibri" w:cs="Arial"/>
        </w:rPr>
        <w:t>junio</w:t>
      </w:r>
      <w:r w:rsidRPr="00194FAC">
        <w:rPr>
          <w:rFonts w:ascii="Calibri" w:hAnsi="Calibri" w:cs="Arial"/>
        </w:rPr>
        <w:t xml:space="preserve"> </w:t>
      </w:r>
      <w:r w:rsidR="007900A4" w:rsidRPr="00194FAC">
        <w:rPr>
          <w:rFonts w:ascii="Calibri" w:hAnsi="Calibri" w:cs="Arial"/>
        </w:rPr>
        <w:t>del 202</w:t>
      </w:r>
      <w:r w:rsidR="0000629B" w:rsidRPr="00194FAC">
        <w:rPr>
          <w:rFonts w:ascii="Calibri" w:hAnsi="Calibri" w:cs="Arial"/>
        </w:rPr>
        <w:t>3</w:t>
      </w:r>
      <w:r w:rsidR="00F17AD5" w:rsidRPr="00194FAC">
        <w:rPr>
          <w:rFonts w:ascii="Calibri" w:hAnsi="Calibri" w:cs="Arial"/>
        </w:rPr>
        <w:t xml:space="preserve"> al </w:t>
      </w:r>
      <w:r w:rsidR="000A5FBB" w:rsidRPr="00194FAC">
        <w:rPr>
          <w:rFonts w:ascii="Calibri" w:hAnsi="Calibri" w:cs="Arial"/>
        </w:rPr>
        <w:t xml:space="preserve">día </w:t>
      </w:r>
      <w:r w:rsidR="00194FAC" w:rsidRPr="00194FAC">
        <w:rPr>
          <w:rFonts w:ascii="Calibri" w:hAnsi="Calibri" w:cs="Arial"/>
        </w:rPr>
        <w:t>1</w:t>
      </w:r>
      <w:r w:rsidR="00A54C08" w:rsidRPr="00194FAC">
        <w:rPr>
          <w:rFonts w:ascii="Calibri" w:hAnsi="Calibri" w:cs="Arial"/>
        </w:rPr>
        <w:t>6</w:t>
      </w:r>
      <w:r w:rsidR="00934187" w:rsidRPr="00194FAC">
        <w:rPr>
          <w:rFonts w:ascii="Calibri" w:hAnsi="Calibri" w:cs="Arial"/>
        </w:rPr>
        <w:t xml:space="preserve"> de </w:t>
      </w:r>
      <w:r w:rsidR="00194FAC" w:rsidRPr="00194FAC">
        <w:rPr>
          <w:rFonts w:ascii="Calibri" w:hAnsi="Calibri" w:cs="Arial"/>
        </w:rPr>
        <w:t>agosto</w:t>
      </w:r>
      <w:r w:rsidR="007900A4" w:rsidRPr="00194FAC">
        <w:rPr>
          <w:rFonts w:ascii="Calibri" w:hAnsi="Calibri" w:cs="Arial"/>
        </w:rPr>
        <w:t xml:space="preserve"> del 202</w:t>
      </w:r>
      <w:r w:rsidR="0000629B" w:rsidRPr="00194FAC">
        <w:rPr>
          <w:rFonts w:ascii="Calibri" w:hAnsi="Calibri" w:cs="Arial"/>
        </w:rPr>
        <w:t>3</w:t>
      </w:r>
      <w:r w:rsidR="009054F7" w:rsidRPr="00194FAC">
        <w:rPr>
          <w:rFonts w:ascii="Calibri" w:hAnsi="Calibri" w:cs="Arial"/>
        </w:rPr>
        <w:t>,</w:t>
      </w:r>
      <w:r w:rsidR="009054F7" w:rsidRPr="001B3860">
        <w:rPr>
          <w:rFonts w:ascii="Calibri" w:hAnsi="Calibri" w:cs="Arial"/>
        </w:rPr>
        <w:t xml:space="preserve"> en el horario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38708C36"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00494D25" w:rsidRPr="00E4582E">
        <w:rPr>
          <w:rFonts w:ascii="Calibri" w:hAnsi="Calibri" w:cs="Arial"/>
        </w:rPr>
        <w:t>de</w:t>
      </w:r>
      <w:r w:rsidR="00494D25">
        <w:rPr>
          <w:rFonts w:ascii="Calibri" w:hAnsi="Calibri" w:cs="Arial"/>
        </w:rPr>
        <w:t xml:space="preserve"> </w:t>
      </w:r>
      <w:r w:rsidR="00494D25" w:rsidRPr="00E4582E">
        <w:rPr>
          <w:rFonts w:ascii="Calibri" w:hAnsi="Calibri" w:cs="Arial"/>
        </w:rPr>
        <w:t>l</w:t>
      </w:r>
      <w:r w:rsidR="00494D25">
        <w:rPr>
          <w:rFonts w:ascii="Calibri" w:hAnsi="Calibri" w:cs="Arial"/>
        </w:rPr>
        <w:t>os</w:t>
      </w:r>
      <w:r w:rsidR="00494D25" w:rsidRPr="00F14791">
        <w:rPr>
          <w:rFonts w:ascii="Calibri" w:hAnsi="Calibri" w:cs="Arial"/>
          <w:bCs/>
        </w:rPr>
        <w:t xml:space="preserve"> </w:t>
      </w:r>
      <w:r w:rsidR="00494D25" w:rsidRPr="00F14791">
        <w:rPr>
          <w:rFonts w:asciiTheme="minorHAnsi" w:hAnsiTheme="minorHAnsi" w:cs="Arial"/>
          <w:bCs/>
        </w:rPr>
        <w:t>equipos</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w:t>
      </w:r>
      <w:r w:rsidR="00D73B15">
        <w:rPr>
          <w:rFonts w:ascii="Calibri" w:hAnsi="Calibri" w:cs="Arial"/>
        </w:rPr>
        <w:t>el</w:t>
      </w:r>
      <w:r w:rsidRPr="00227183">
        <w:rPr>
          <w:rFonts w:ascii="Calibri" w:hAnsi="Calibri" w:cs="Arial"/>
        </w:rPr>
        <w:t xml:space="preserve"> </w:t>
      </w:r>
      <w:r w:rsidR="00D73B15" w:rsidRPr="00227183">
        <w:rPr>
          <w:rFonts w:ascii="Calibri" w:hAnsi="Calibri" w:cs="Arial"/>
        </w:rPr>
        <w:t>Almacén</w:t>
      </w:r>
      <w:r w:rsidR="00D73B15">
        <w:rPr>
          <w:rFonts w:ascii="Calibri" w:hAnsi="Calibri" w:cs="Arial"/>
        </w:rPr>
        <w:t xml:space="preserve"> de la</w:t>
      </w:r>
      <w:r w:rsidRPr="00227183">
        <w:rPr>
          <w:rFonts w:ascii="Calibri" w:hAnsi="Calibri" w:cs="Arial"/>
        </w:rPr>
        <w:t xml:space="preserve"> </w:t>
      </w:r>
      <w:r w:rsidR="00D73B15">
        <w:rPr>
          <w:rFonts w:ascii="Calibri" w:hAnsi="Calibri" w:cs="Arial"/>
        </w:rPr>
        <w:t>U</w:t>
      </w:r>
      <w:r w:rsidRPr="00227183">
        <w:rPr>
          <w:rFonts w:ascii="Calibri" w:hAnsi="Calibri" w:cs="Arial"/>
        </w:rPr>
        <w:t xml:space="preserve">nidad </w:t>
      </w:r>
      <w:r w:rsidR="00D73B15">
        <w:rPr>
          <w:rFonts w:ascii="Calibri" w:hAnsi="Calibri" w:cs="Arial"/>
        </w:rPr>
        <w:t>A</w:t>
      </w:r>
      <w:r w:rsidRPr="00227183">
        <w:rPr>
          <w:rFonts w:ascii="Calibri" w:hAnsi="Calibri" w:cs="Arial"/>
        </w:rPr>
        <w:t>plicativa, l</w:t>
      </w:r>
      <w:r w:rsidR="00D73B15">
        <w:rPr>
          <w:rFonts w:ascii="Calibri" w:hAnsi="Calibri" w:cs="Arial"/>
        </w:rPr>
        <w:t>a</w:t>
      </w:r>
      <w:r w:rsidRPr="00227183">
        <w:rPr>
          <w:rFonts w:ascii="Calibri" w:hAnsi="Calibri" w:cs="Arial"/>
        </w:rPr>
        <w:t xml:space="preserve"> cual se encuentra en </w:t>
      </w:r>
      <w:r w:rsidR="00D73B15">
        <w:rPr>
          <w:rFonts w:ascii="Calibri" w:hAnsi="Calibri" w:cs="Arial"/>
        </w:rPr>
        <w:t>el</w:t>
      </w:r>
      <w:r w:rsidRPr="00227183">
        <w:rPr>
          <w:rFonts w:ascii="Calibri" w:hAnsi="Calibri" w:cs="Arial"/>
        </w:rPr>
        <w:t xml:space="preserve"> siguiente domicilio:</w:t>
      </w:r>
    </w:p>
    <w:p w14:paraId="6DDEE2E1" w14:textId="77777777" w:rsidR="003C5DF8" w:rsidRDefault="003C5DF8" w:rsidP="00227183">
      <w:pPr>
        <w:ind w:left="708" w:right="-1"/>
        <w:jc w:val="both"/>
        <w:rPr>
          <w:rFonts w:ascii="Calibri" w:hAnsi="Calibri" w:cs="Arial"/>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C5DF8" w:rsidRPr="0000629B" w14:paraId="7C24CE5F" w14:textId="77777777" w:rsidTr="00F14791">
        <w:trPr>
          <w:trHeight w:val="166"/>
        </w:trPr>
        <w:tc>
          <w:tcPr>
            <w:tcW w:w="3543" w:type="dxa"/>
            <w:shd w:val="clear" w:color="auto" w:fill="81E7FF"/>
            <w:vAlign w:val="center"/>
          </w:tcPr>
          <w:p w14:paraId="721750CF"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03840E4A"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C5DF8" w:rsidRPr="0000629B" w14:paraId="0E5A2959"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4D613A" w14:textId="77777777" w:rsidR="003C5DF8" w:rsidRPr="00D73B15" w:rsidRDefault="003C5DF8" w:rsidP="00EF1DD1">
            <w:pPr>
              <w:rPr>
                <w:rFonts w:ascii="Century Gothic" w:hAnsi="Century Gothic" w:cstheme="minorHAnsi"/>
                <w:sz w:val="14"/>
                <w:szCs w:val="14"/>
              </w:rPr>
            </w:pPr>
            <w:r w:rsidRPr="00D73B15">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978F1D" w14:textId="77777777" w:rsidR="003C5DF8" w:rsidRPr="00D73B15" w:rsidRDefault="003C5DF8" w:rsidP="00EF1DD1">
            <w:pPr>
              <w:jc w:val="both"/>
              <w:rPr>
                <w:rFonts w:ascii="Century Gothic" w:hAnsi="Century Gothic" w:cstheme="minorHAnsi"/>
                <w:sz w:val="14"/>
                <w:szCs w:val="14"/>
              </w:rPr>
            </w:pPr>
            <w:r w:rsidRPr="00D73B15">
              <w:rPr>
                <w:rFonts w:ascii="Century Gothic" w:hAnsi="Century Gothic" w:cstheme="minorHAnsi"/>
                <w:sz w:val="14"/>
                <w:szCs w:val="14"/>
              </w:rPr>
              <w:t>Elvira Rentaría No. 900, Colonia Arturo B. de la Garza, Monterrey, N.L..</w:t>
            </w:r>
          </w:p>
        </w:tc>
      </w:tr>
    </w:tbl>
    <w:p w14:paraId="60C3DFB4" w14:textId="77777777" w:rsidR="003C5DF8" w:rsidRDefault="003C5DF8" w:rsidP="00227183">
      <w:pPr>
        <w:ind w:left="708" w:right="-1"/>
        <w:jc w:val="both"/>
        <w:rPr>
          <w:rFonts w:ascii="Calibri" w:hAnsi="Calibri" w:cs="Arial"/>
        </w:rPr>
      </w:pPr>
    </w:p>
    <w:p w14:paraId="00C418AE" w14:textId="77777777" w:rsidR="00397B0F" w:rsidRDefault="00397B0F" w:rsidP="00896164">
      <w:pPr>
        <w:ind w:right="-1"/>
        <w:jc w:val="both"/>
        <w:rPr>
          <w:rFonts w:ascii="Calibri" w:hAnsi="Calibri" w:cs="Arial"/>
          <w:highlight w:val="yellow"/>
        </w:rPr>
      </w:pPr>
    </w:p>
    <w:p w14:paraId="0C9536C6" w14:textId="05F6B6D8"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F14791">
        <w:rPr>
          <w:rFonts w:asciiTheme="minorHAnsi" w:hAnsiTheme="minorHAnsi" w:cs="Arial"/>
          <w:b/>
        </w:rPr>
        <w:t>equipo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CC97955"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F14791" w:rsidRPr="00F14791">
        <w:rPr>
          <w:rFonts w:asciiTheme="minorHAnsi" w:hAnsiTheme="minorHAnsi" w:cs="Arial"/>
          <w:bCs/>
        </w:rPr>
        <w:t>equipo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276419A8"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F14791" w:rsidRPr="00F14791">
        <w:rPr>
          <w:rFonts w:asciiTheme="minorHAnsi" w:hAnsiTheme="minorHAnsi" w:cs="Arial"/>
          <w:bCs/>
          <w:color w:val="auto"/>
          <w:sz w:val="20"/>
          <w:szCs w:val="20"/>
        </w:rPr>
        <w:t>equipo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4288AF89" w:rsidR="00C11458" w:rsidRPr="00C11458" w:rsidRDefault="00C11458" w:rsidP="00C11458">
      <w:pPr>
        <w:ind w:left="708" w:right="-1" w:firstLine="1"/>
        <w:jc w:val="both"/>
        <w:rPr>
          <w:rFonts w:ascii="Calibri" w:hAnsi="Calibri" w:cs="Arial"/>
        </w:rPr>
      </w:pPr>
      <w:r w:rsidRPr="00C11458">
        <w:rPr>
          <w:rFonts w:ascii="Calibri" w:hAnsi="Calibri" w:cs="Arial"/>
        </w:rPr>
        <w:lastRenderedPageBreak/>
        <w:t xml:space="preserve">Si en la entrega </w:t>
      </w:r>
      <w:r w:rsidRPr="00F336BA">
        <w:rPr>
          <w:rFonts w:ascii="Calibri" w:hAnsi="Calibri" w:cs="Arial"/>
        </w:rPr>
        <w:t xml:space="preserve">del </w:t>
      </w:r>
      <w:r w:rsidR="00F14791" w:rsidRPr="00F14791">
        <w:rPr>
          <w:rFonts w:asciiTheme="minorHAnsi" w:hAnsiTheme="minorHAnsi" w:cs="Arial"/>
          <w:bCs/>
        </w:rPr>
        <w:t>equipo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76BF4CFD"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F14791">
        <w:rPr>
          <w:rFonts w:asciiTheme="minorHAnsi" w:hAnsiTheme="minorHAnsi" w:cs="Arial"/>
          <w:b/>
        </w:rPr>
        <w:t>equipo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tab/>
      </w:r>
    </w:p>
    <w:p w14:paraId="50E0E493" w14:textId="620883C4"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F14791" w:rsidRPr="00F14791">
        <w:rPr>
          <w:rFonts w:asciiTheme="minorHAnsi" w:hAnsiTheme="minorHAnsi" w:cs="Arial"/>
          <w:bCs/>
        </w:rPr>
        <w:t>equipo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C6151E4"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F14791" w:rsidRPr="00F14791">
        <w:rPr>
          <w:rFonts w:asciiTheme="minorHAnsi" w:hAnsiTheme="minorHAnsi" w:cs="Arial"/>
          <w:bCs/>
        </w:rPr>
        <w:t>equipo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1B5FF29A"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F14791" w:rsidRPr="00F14791">
        <w:rPr>
          <w:rFonts w:asciiTheme="minorHAnsi" w:hAnsiTheme="minorHAnsi" w:cs="Arial"/>
          <w:bCs/>
          <w:color w:val="auto"/>
          <w:sz w:val="20"/>
          <w:szCs w:val="20"/>
        </w:rPr>
        <w:t>equipo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7A4778A5" w14:textId="77777777" w:rsidR="00F14791" w:rsidRDefault="00F14791"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77777777"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w:t>
      </w:r>
      <w:r w:rsidRPr="00BE499E">
        <w:rPr>
          <w:rFonts w:ascii="Calibri" w:hAnsi="Calibri"/>
        </w:rPr>
        <w:lastRenderedPageBreak/>
        <w:t>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77777777" w:rsidR="00406E4F" w:rsidRPr="00906ECD" w:rsidRDefault="00406E4F" w:rsidP="00406E4F">
      <w:pPr>
        <w:pStyle w:val="Prrafodelista"/>
        <w:tabs>
          <w:tab w:val="left" w:pos="9639"/>
        </w:tabs>
        <w:ind w:left="1418"/>
        <w:jc w:val="both"/>
        <w:rPr>
          <w:rFonts w:ascii="Calibri" w:hAnsi="Calibri"/>
        </w:rPr>
      </w:pPr>
      <w:r>
        <w:rPr>
          <w:rFonts w:ascii="Calibri" w:hAnsi="Calibri"/>
        </w:rPr>
        <w:t xml:space="preserve">II. </w:t>
      </w: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35F25E6B"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07FC6160"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1811691E"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Carta compromiso respecto a la instalación y puesta en operación de los bienes, de brindar capacitación al personal que designe la Convocante en la </w:t>
      </w:r>
      <w:r w:rsidR="00FD5DB9">
        <w:rPr>
          <w:rFonts w:ascii="Calibri" w:hAnsi="Calibri" w:cs="Arial"/>
          <w:color w:val="auto"/>
          <w:sz w:val="20"/>
          <w:szCs w:val="20"/>
          <w:lang w:val="es-ES_tradnl" w:eastAsia="es-ES"/>
        </w:rPr>
        <w:t>U</w:t>
      </w:r>
      <w:r w:rsidRPr="00F04B56">
        <w:rPr>
          <w:rFonts w:ascii="Calibri" w:hAnsi="Calibri" w:cs="Arial"/>
          <w:color w:val="auto"/>
          <w:sz w:val="20"/>
          <w:szCs w:val="20"/>
          <w:lang w:val="es-ES_tradnl" w:eastAsia="es-ES"/>
        </w:rPr>
        <w:t xml:space="preserve">nidad </w:t>
      </w:r>
      <w:r w:rsidR="00FD5DB9">
        <w:rPr>
          <w:rFonts w:ascii="Calibri" w:hAnsi="Calibri" w:cs="Arial"/>
          <w:color w:val="auto"/>
          <w:sz w:val="20"/>
          <w:szCs w:val="20"/>
          <w:lang w:val="es-ES_tradnl" w:eastAsia="es-ES"/>
        </w:rPr>
        <w:t>A</w:t>
      </w:r>
      <w:r w:rsidRPr="00F04B56">
        <w:rPr>
          <w:rFonts w:ascii="Calibri" w:hAnsi="Calibri" w:cs="Arial"/>
          <w:color w:val="auto"/>
          <w:sz w:val="20"/>
          <w:szCs w:val="20"/>
          <w:lang w:val="es-ES_tradnl" w:eastAsia="es-ES"/>
        </w:rPr>
        <w:t>plicativa, y del mantenimiento preventivo y correctivo de los bienes, durante el período de garantía a partir de la entrega de éstos, en los renglones que aplique.</w:t>
      </w:r>
    </w:p>
    <w:p w14:paraId="3FE2EF62" w14:textId="34E2C6F6"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con los requerimientos establecidos en estas bases. </w:t>
      </w:r>
    </w:p>
    <w:p w14:paraId="00066762" w14:textId="361ACE5F"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A22DD">
        <w:rPr>
          <w:rFonts w:ascii="Calibri" w:hAnsi="Calibri" w:cs="Arial"/>
          <w:color w:val="auto"/>
          <w:sz w:val="20"/>
          <w:szCs w:val="20"/>
          <w:lang w:val="es-ES_tradnl" w:eastAsia="es-ES"/>
        </w:rPr>
        <w:t>LP-919044992-N36-2023</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70290C6F"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A22DD">
        <w:rPr>
          <w:rFonts w:ascii="Calibri" w:hAnsi="Calibri" w:cs="Arial"/>
          <w:color w:val="auto"/>
          <w:sz w:val="20"/>
          <w:szCs w:val="20"/>
          <w:lang w:val="es-ES_tradnl" w:eastAsia="es-ES"/>
        </w:rPr>
        <w:t>LP-919044992-N36-2023</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por cada fabricante y/o distribuidor primario</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459DF68A"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lastRenderedPageBreak/>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0B311A9C" w:rsidR="00406E4F" w:rsidRPr="00F14791" w:rsidRDefault="00406E4F" w:rsidP="00406E4F">
      <w:pPr>
        <w:numPr>
          <w:ilvl w:val="0"/>
          <w:numId w:val="8"/>
        </w:numPr>
        <w:tabs>
          <w:tab w:val="left" w:pos="1134"/>
          <w:tab w:val="left" w:pos="1276"/>
        </w:tabs>
        <w:ind w:right="49"/>
        <w:jc w:val="both"/>
        <w:rPr>
          <w:rFonts w:ascii="Calibri" w:hAnsi="Calibri"/>
          <w:color w:val="000000"/>
        </w:rPr>
      </w:pPr>
      <w:r w:rsidRPr="00F14791">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F14791" w:rsidRPr="00F14791">
        <w:rPr>
          <w:rFonts w:ascii="Calibri" w:eastAsia="Calibri" w:hAnsi="Calibri" w:cs="Tahoma"/>
          <w:lang w:val="es-ES" w:eastAsia="en-US"/>
        </w:rPr>
        <w:t>.</w:t>
      </w:r>
    </w:p>
    <w:p w14:paraId="2624050E" w14:textId="78F178B8"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F14791" w:rsidRPr="00F14791">
        <w:rPr>
          <w:rFonts w:asciiTheme="minorHAnsi" w:hAnsiTheme="minorHAnsi" w:cs="Arial"/>
          <w:bCs/>
        </w:rPr>
        <w:t>equipo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E7022EA"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 xml:space="preserve">Las personas que </w:t>
      </w:r>
      <w:r w:rsidRPr="00183705">
        <w:rPr>
          <w:rFonts w:ascii="Calibri" w:hAnsi="Calibri"/>
          <w:lang w:val="es-MX"/>
        </w:rPr>
        <w:lastRenderedPageBreak/>
        <w:t>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r w:rsidR="00C4764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C47644">
        <w:rPr>
          <w:rFonts w:ascii="Calibri" w:hAnsi="Calibri" w:cs="Calibri"/>
        </w:rPr>
        <w:t>.</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7F3946EC" w:rsidR="008F598D" w:rsidRPr="00D1448E" w:rsidRDefault="00B9622B" w:rsidP="00D1448E">
      <w:pPr>
        <w:pStyle w:val="Prrafodelista"/>
        <w:ind w:left="360"/>
        <w:jc w:val="both"/>
        <w:rPr>
          <w:rFonts w:ascii="Calibri" w:hAnsi="Calibri"/>
        </w:rPr>
      </w:pPr>
      <w:r w:rsidRPr="00183705">
        <w:rPr>
          <w:rFonts w:ascii="Calibri" w:hAnsi="Calibri"/>
        </w:rPr>
        <w:lastRenderedPageBreak/>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68A13515" w:rsidR="001C01EE" w:rsidRPr="0090500C" w:rsidRDefault="009000C3" w:rsidP="001C01EE">
      <w:pPr>
        <w:ind w:right="-1"/>
        <w:jc w:val="both"/>
        <w:rPr>
          <w:rFonts w:ascii="Calibri" w:hAnsi="Calibri" w:cs="Arial"/>
          <w:iCs/>
        </w:rPr>
      </w:pPr>
      <w:r w:rsidRPr="009000C3">
        <w:rPr>
          <w:rFonts w:ascii="Calibri" w:hAnsi="Calibri"/>
        </w:rPr>
        <w:lastRenderedPageBreak/>
        <w:t xml:space="preserve">Las facturas que resulten de la recepción del </w:t>
      </w:r>
      <w:r w:rsidR="00C47644" w:rsidRPr="00C47644">
        <w:rPr>
          <w:rFonts w:asciiTheme="minorHAnsi" w:hAnsiTheme="minorHAnsi" w:cs="Arial"/>
          <w:bCs/>
        </w:rPr>
        <w:t>equipo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 xml:space="preserve">se deberá realizar una factura por cada partida 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w:t>
      </w:r>
      <w:r w:rsidR="00494D25">
        <w:rPr>
          <w:rFonts w:ascii="Calibri" w:hAnsi="Calibri"/>
        </w:rPr>
        <w:t xml:space="preserve">la Unidad Aplicativa, </w:t>
      </w:r>
      <w:r w:rsidRPr="009000C3">
        <w:rPr>
          <w:rFonts w:ascii="Calibri" w:hAnsi="Calibri"/>
        </w:rPr>
        <w:t xml:space="preserve">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 xml:space="preserve">La </w:t>
      </w:r>
      <w:r w:rsidR="00FD5DB9">
        <w:rPr>
          <w:rFonts w:ascii="Calibri" w:hAnsi="Calibri" w:cs="Arial"/>
          <w:iCs/>
        </w:rPr>
        <w:t>U</w:t>
      </w:r>
      <w:r w:rsidR="001C01EE" w:rsidRPr="00D14205">
        <w:rPr>
          <w:rFonts w:ascii="Calibri" w:hAnsi="Calibri" w:cs="Arial"/>
          <w:iCs/>
        </w:rPr>
        <w:t xml:space="preserve">nidad </w:t>
      </w:r>
      <w:r w:rsidR="00FD5DB9">
        <w:rPr>
          <w:rFonts w:ascii="Calibri" w:hAnsi="Calibri" w:cs="Arial"/>
          <w:iCs/>
        </w:rPr>
        <w:t>A</w:t>
      </w:r>
      <w:r w:rsidR="001C01EE" w:rsidRPr="00D14205">
        <w:rPr>
          <w:rFonts w:ascii="Calibri" w:hAnsi="Calibri" w:cs="Arial"/>
          <w:iCs/>
        </w:rPr>
        <w:t>plicativa posterior a la revisión de dicha factura deberá enviarla al área de Recursos Financieros de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5FB4B43F"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t xml:space="preserve">El instrumento que se celebre será con la condición de precio fijo y en pesos </w:t>
      </w:r>
      <w:proofErr w:type="gramStart"/>
      <w:r w:rsidRPr="00183705">
        <w:rPr>
          <w:rFonts w:ascii="Calibri" w:hAnsi="Calibri" w:cs="Calibri"/>
        </w:rPr>
        <w:t>Mexicanos</w:t>
      </w:r>
      <w:proofErr w:type="gramEnd"/>
      <w:r w:rsidRPr="00183705">
        <w:rPr>
          <w:rFonts w:ascii="Calibri" w:hAnsi="Calibri" w:cs="Calibri"/>
        </w:rPr>
        <w:t xml:space="preserve">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6B3DB9E1"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C47644" w:rsidRPr="00C47644">
        <w:rPr>
          <w:rFonts w:asciiTheme="minorHAnsi" w:hAnsiTheme="minorHAnsi" w:cs="Arial"/>
          <w:bCs/>
        </w:rPr>
        <w:t>equipo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4C8023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C47644" w:rsidRPr="00C47644">
        <w:rPr>
          <w:rFonts w:asciiTheme="minorHAnsi" w:hAnsiTheme="minorHAnsi" w:cs="Arial"/>
          <w:bCs/>
        </w:rPr>
        <w:t>equipo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2E64D721"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 xml:space="preserve">Administrador de </w:t>
      </w:r>
      <w:r w:rsidR="00494D25">
        <w:rPr>
          <w:rFonts w:ascii="Calibri" w:hAnsi="Calibri"/>
        </w:rPr>
        <w:t>la U</w:t>
      </w:r>
      <w:r w:rsidR="00CB743D">
        <w:rPr>
          <w:rFonts w:ascii="Calibri" w:hAnsi="Calibri"/>
        </w:rPr>
        <w:t xml:space="preserve">nidad </w:t>
      </w:r>
      <w:r w:rsidR="00494D25">
        <w:rPr>
          <w:rFonts w:ascii="Calibri" w:hAnsi="Calibri"/>
        </w:rPr>
        <w:t>A</w:t>
      </w:r>
      <w:r w:rsidR="00CB743D">
        <w:rPr>
          <w:rFonts w:ascii="Calibri" w:hAnsi="Calibri"/>
        </w:rPr>
        <w:t>plicativa</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112B7BA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C47644" w:rsidRPr="00C47644">
        <w:rPr>
          <w:rFonts w:asciiTheme="minorHAnsi" w:hAnsiTheme="minorHAnsi" w:cs="Arial"/>
          <w:bCs/>
        </w:rPr>
        <w:t>equipo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75ECCCCA"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 la unidad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67D0B031"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BA22DD">
        <w:rPr>
          <w:rFonts w:asciiTheme="minorHAnsi" w:hAnsiTheme="minorHAnsi" w:cs="Arial"/>
          <w:b/>
          <w:sz w:val="20"/>
          <w:szCs w:val="20"/>
        </w:rPr>
        <w:t>EQUIPAMIENTO PARA EL CENTRO DE SALUD DE SERVICIOS AMPLIADOS DE SAN PEDRO GARZA GARCÍA, NUEVO LEÓN</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hasta </w:t>
      </w:r>
      <w:r w:rsidRPr="0015186A">
        <w:rPr>
          <w:rFonts w:ascii="Calibri" w:eastAsia="Times New Roman" w:hAnsi="Calibri" w:cs="Times New Roman"/>
          <w:sz w:val="20"/>
          <w:szCs w:val="20"/>
          <w:lang w:val="es-ES_tradnl"/>
        </w:rPr>
        <w:lastRenderedPageBreak/>
        <w:t>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60857914"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7F5E91">
        <w:rPr>
          <w:rFonts w:ascii="Calibri" w:hAnsi="Calibri"/>
          <w:color w:val="auto"/>
          <w:sz w:val="20"/>
          <w:szCs w:val="20"/>
        </w:rPr>
        <w:t>05</w:t>
      </w:r>
      <w:r w:rsidR="0085630B">
        <w:rPr>
          <w:rFonts w:ascii="Calibri" w:hAnsi="Calibri"/>
          <w:color w:val="auto"/>
          <w:sz w:val="20"/>
          <w:szCs w:val="20"/>
        </w:rPr>
        <w:t xml:space="preserve"> de </w:t>
      </w:r>
      <w:r w:rsidR="007F5E91">
        <w:rPr>
          <w:rFonts w:ascii="Calibri" w:hAnsi="Calibri"/>
          <w:color w:val="auto"/>
          <w:sz w:val="20"/>
          <w:szCs w:val="20"/>
        </w:rPr>
        <w:t>junio</w:t>
      </w:r>
      <w:r w:rsidR="0085630B">
        <w:rPr>
          <w:rFonts w:ascii="Calibri" w:hAnsi="Calibri"/>
          <w:color w:val="auto"/>
          <w:sz w:val="20"/>
          <w:szCs w:val="20"/>
        </w:rPr>
        <w:t xml:space="preserve"> del 202</w:t>
      </w:r>
      <w:r w:rsidR="00473968">
        <w:rPr>
          <w:rFonts w:ascii="Calibri" w:hAnsi="Calibri"/>
          <w:color w:val="auto"/>
          <w:sz w:val="20"/>
          <w:szCs w:val="20"/>
        </w:rPr>
        <w:t>3</w:t>
      </w:r>
      <w:r w:rsidR="00A43EF8" w:rsidRPr="00D506AE">
        <w:rPr>
          <w:rFonts w:ascii="Calibri" w:hAnsi="Calibri"/>
          <w:color w:val="auto"/>
          <w:sz w:val="20"/>
          <w:szCs w:val="20"/>
        </w:rPr>
        <w:t>.</w:t>
      </w:r>
    </w:p>
    <w:p w14:paraId="03EA8FB0" w14:textId="4995D548"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D506AE">
        <w:rPr>
          <w:rFonts w:ascii="Calibri" w:hAnsi="Calibri"/>
          <w:color w:val="auto"/>
          <w:sz w:val="20"/>
          <w:szCs w:val="20"/>
        </w:rPr>
        <w:t xml:space="preserve">el </w:t>
      </w:r>
      <w:r w:rsidR="007F5E91">
        <w:rPr>
          <w:rFonts w:ascii="Calibri" w:hAnsi="Calibri"/>
          <w:color w:val="auto"/>
          <w:sz w:val="20"/>
          <w:szCs w:val="20"/>
        </w:rPr>
        <w:t>05</w:t>
      </w:r>
      <w:r w:rsidR="00D50FD0">
        <w:rPr>
          <w:rFonts w:ascii="Calibri" w:hAnsi="Calibri"/>
          <w:color w:val="auto"/>
          <w:sz w:val="20"/>
          <w:szCs w:val="20"/>
        </w:rPr>
        <w:t xml:space="preserve"> de </w:t>
      </w:r>
      <w:r w:rsidR="007F5E91">
        <w:rPr>
          <w:rFonts w:ascii="Calibri" w:hAnsi="Calibri"/>
          <w:color w:val="auto"/>
          <w:sz w:val="20"/>
          <w:szCs w:val="20"/>
        </w:rPr>
        <w:t>junio</w:t>
      </w:r>
      <w:r w:rsidR="0069719C">
        <w:rPr>
          <w:rFonts w:ascii="Calibri" w:hAnsi="Calibri"/>
          <w:color w:val="auto"/>
          <w:sz w:val="20"/>
          <w:szCs w:val="20"/>
        </w:rPr>
        <w:t xml:space="preserve"> del 202</w:t>
      </w:r>
      <w:r w:rsidR="00473968">
        <w:rPr>
          <w:rFonts w:ascii="Calibri" w:hAnsi="Calibri"/>
          <w:color w:val="auto"/>
          <w:sz w:val="20"/>
          <w:szCs w:val="20"/>
        </w:rPr>
        <w:t>3</w:t>
      </w:r>
      <w:r w:rsidRPr="00D506AE">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2B582631"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BA22DD">
              <w:rPr>
                <w:rFonts w:ascii="Century Gothic" w:hAnsi="Century Gothic" w:cs="Arial"/>
                <w:b/>
                <w:color w:val="000000"/>
                <w:sz w:val="18"/>
              </w:rPr>
              <w:t>LP-919044992-N36-2023</w:t>
            </w:r>
          </w:p>
          <w:p w14:paraId="2154C8D5" w14:textId="58208481"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BA22DD">
              <w:rPr>
                <w:rFonts w:asciiTheme="minorHAnsi" w:hAnsiTheme="minorHAnsi" w:cs="Arial"/>
                <w:b/>
              </w:rPr>
              <w:t>EQUIPAMIENTO PARA EL CENTRO DE SALUD DE SERVICIOS AMPLIADOS DE SAN PEDRO GARZA GARCÍA, NUEVO LEÓN</w:t>
            </w:r>
            <w:r>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4744C0C3"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0</w:t>
            </w:r>
            <w:r w:rsidR="007F5E91">
              <w:rPr>
                <w:rFonts w:ascii="Century Gothic" w:hAnsi="Century Gothic"/>
                <w:bCs/>
                <w:sz w:val="16"/>
                <w:szCs w:val="16"/>
                <w:lang w:val="es-MX"/>
              </w:rPr>
              <w:t>8</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1B6E0D87" w14:textId="76E3665C"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1</w:t>
            </w:r>
            <w:r w:rsidRPr="0069719C">
              <w:rPr>
                <w:rFonts w:ascii="Century Gothic" w:hAnsi="Century Gothic"/>
                <w:bCs/>
                <w:sz w:val="16"/>
                <w:szCs w:val="16"/>
                <w:lang w:val="es-MX"/>
              </w:rPr>
              <w:t>:</w:t>
            </w:r>
            <w:r w:rsidR="00473968">
              <w:rPr>
                <w:rFonts w:ascii="Century Gothic" w:hAnsi="Century Gothic"/>
                <w:bCs/>
                <w:sz w:val="16"/>
                <w:szCs w:val="16"/>
                <w:lang w:val="es-MX"/>
              </w:rPr>
              <w:t>3</w:t>
            </w:r>
            <w:r w:rsidRPr="0069719C">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7F719462"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w:t>
            </w:r>
            <w:r w:rsidR="00E3439F">
              <w:rPr>
                <w:rFonts w:ascii="Century Gothic" w:hAnsi="Century Gothic"/>
                <w:bCs/>
                <w:sz w:val="16"/>
                <w:szCs w:val="16"/>
                <w:lang w:val="es-MX"/>
              </w:rPr>
              <w:t>5</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483A93CA" w14:textId="652728DB"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E3439F">
              <w:rPr>
                <w:rFonts w:ascii="Century Gothic" w:hAnsi="Century Gothic"/>
                <w:bCs/>
                <w:sz w:val="16"/>
                <w:szCs w:val="16"/>
                <w:lang w:val="es-MX"/>
              </w:rPr>
              <w:t>2</w:t>
            </w:r>
            <w:r w:rsidRPr="0069719C">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7207976F"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w:t>
            </w:r>
            <w:r w:rsidR="00E3439F">
              <w:rPr>
                <w:rFonts w:ascii="Century Gothic" w:hAnsi="Century Gothic"/>
                <w:bCs/>
                <w:sz w:val="16"/>
                <w:szCs w:val="16"/>
                <w:lang w:val="es-MX"/>
              </w:rPr>
              <w:t>6</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1FB708C6" w14:textId="25955EE6"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E3439F">
              <w:rPr>
                <w:rFonts w:ascii="Century Gothic" w:hAnsi="Century Gothic"/>
                <w:bCs/>
                <w:sz w:val="16"/>
                <w:szCs w:val="16"/>
                <w:lang w:val="es-MX"/>
              </w:rPr>
              <w:t>2</w:t>
            </w:r>
            <w:r w:rsidRPr="0069719C">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25FCA080"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w:t>
            </w:r>
            <w:r w:rsidR="00E3439F">
              <w:rPr>
                <w:rFonts w:ascii="Century Gothic" w:hAnsi="Century Gothic"/>
                <w:bCs/>
                <w:sz w:val="16"/>
                <w:szCs w:val="16"/>
                <w:lang w:val="es-MX"/>
              </w:rPr>
              <w:t>6</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2E449200" w14:textId="6A277D24"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E3439F">
              <w:rPr>
                <w:rFonts w:ascii="Century Gothic" w:hAnsi="Century Gothic"/>
                <w:bCs/>
                <w:sz w:val="16"/>
                <w:szCs w:val="16"/>
                <w:lang w:val="es-MX"/>
              </w:rPr>
              <w:t>2</w:t>
            </w:r>
            <w:r w:rsidRPr="0069719C">
              <w:rPr>
                <w:rFonts w:ascii="Century Gothic" w:hAnsi="Century Gothic"/>
                <w:bCs/>
                <w:sz w:val="16"/>
                <w:szCs w:val="16"/>
                <w:lang w:val="es-MX"/>
              </w:rPr>
              <w:t>:30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6C0654BE"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w:t>
            </w:r>
            <w:r w:rsidR="00E3439F">
              <w:rPr>
                <w:rFonts w:ascii="Century Gothic" w:hAnsi="Century Gothic"/>
                <w:bCs/>
                <w:sz w:val="16"/>
                <w:szCs w:val="16"/>
                <w:lang w:val="es-MX"/>
              </w:rPr>
              <w:t>6</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0C17F0CA" w14:textId="4A0CEC56"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E3439F">
              <w:rPr>
                <w:rFonts w:ascii="Century Gothic" w:hAnsi="Century Gothic"/>
                <w:bCs/>
                <w:sz w:val="16"/>
                <w:szCs w:val="16"/>
                <w:lang w:val="es-MX"/>
              </w:rPr>
              <w:t>3</w:t>
            </w:r>
            <w:r w:rsidRPr="0069719C">
              <w:rPr>
                <w:rFonts w:ascii="Century Gothic" w:hAnsi="Century Gothic"/>
                <w:bCs/>
                <w:sz w:val="16"/>
                <w:szCs w:val="16"/>
                <w:lang w:val="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47677E24"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día </w:t>
            </w:r>
            <w:r w:rsidR="003025F8">
              <w:rPr>
                <w:rFonts w:ascii="Century Gothic" w:hAnsi="Century Gothic" w:cs="Arial"/>
                <w:sz w:val="16"/>
                <w:szCs w:val="18"/>
              </w:rPr>
              <w:t>30</w:t>
            </w:r>
            <w:r w:rsidR="007F700B" w:rsidRPr="00237C3A">
              <w:rPr>
                <w:rFonts w:ascii="Century Gothic" w:hAnsi="Century Gothic" w:cs="Arial"/>
                <w:sz w:val="16"/>
                <w:szCs w:val="18"/>
              </w:rPr>
              <w:t xml:space="preserve"> de </w:t>
            </w:r>
            <w:proofErr w:type="gramStart"/>
            <w:r w:rsidR="00473968">
              <w:rPr>
                <w:rFonts w:ascii="Century Gothic" w:hAnsi="Century Gothic" w:cs="Arial"/>
                <w:sz w:val="16"/>
                <w:szCs w:val="18"/>
              </w:rPr>
              <w:t>Junio</w:t>
            </w:r>
            <w:proofErr w:type="gramEnd"/>
            <w:r w:rsidR="0085630B" w:rsidRPr="00237C3A">
              <w:rPr>
                <w:rFonts w:ascii="Century Gothic" w:hAnsi="Century Gothic" w:cs="Arial"/>
                <w:sz w:val="16"/>
                <w:szCs w:val="18"/>
              </w:rPr>
              <w:t xml:space="preserve"> de 202</w:t>
            </w:r>
            <w:r w:rsidR="00473968">
              <w:rPr>
                <w:rFonts w:ascii="Century Gothic" w:hAnsi="Century Gothic" w:cs="Arial"/>
                <w:sz w:val="16"/>
                <w:szCs w:val="18"/>
              </w:rPr>
              <w:t>3</w:t>
            </w:r>
            <w:r w:rsidR="007F700B" w:rsidRPr="00237C3A">
              <w:rPr>
                <w:rFonts w:ascii="Century Gothic" w:hAnsi="Century Gothic" w:cs="Arial"/>
                <w:sz w:val="16"/>
                <w:szCs w:val="18"/>
              </w:rPr>
              <w:t xml:space="preserve"> </w:t>
            </w:r>
            <w:r w:rsidR="00F369DF" w:rsidRPr="00237C3A">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lastRenderedPageBreak/>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00A4EBA5" w:rsidR="007F700B" w:rsidRPr="0039320A" w:rsidRDefault="007F700B" w:rsidP="007F700B">
      <w:pPr>
        <w:ind w:right="-1"/>
        <w:jc w:val="both"/>
        <w:rPr>
          <w:rFonts w:ascii="Calibri" w:hAnsi="Calibri"/>
        </w:rPr>
      </w:pPr>
      <w:r w:rsidRPr="00B608CE">
        <w:rPr>
          <w:rFonts w:ascii="Calibri" w:hAnsi="Calibri"/>
        </w:rPr>
        <w:t>La Convocante</w:t>
      </w:r>
      <w:r w:rsidRPr="00B608CE">
        <w:rPr>
          <w:rFonts w:ascii="Calibri" w:hAnsi="Calibri" w:cs="Arial"/>
        </w:rPr>
        <w:t xml:space="preserve">, </w:t>
      </w:r>
      <w:r w:rsidRPr="00B608CE">
        <w:rPr>
          <w:rFonts w:ascii="Calibri" w:hAnsi="Calibri"/>
        </w:rPr>
        <w:t>previo análisis de las propuestas presentadas y presupuestos autorizados, elaborará un dictamen que servirá como fundamento para emitir el fallo mediante el cual se adjudicará</w:t>
      </w:r>
      <w:r w:rsidR="00494D25">
        <w:rPr>
          <w:rFonts w:ascii="Calibri" w:hAnsi="Calibri"/>
        </w:rPr>
        <w:t xml:space="preserve"> por </w:t>
      </w:r>
      <w:r w:rsidR="00FD5DB9" w:rsidRPr="00FD5DB9">
        <w:rPr>
          <w:rFonts w:ascii="Calibri" w:hAnsi="Calibri"/>
          <w:b/>
          <w:bCs/>
        </w:rPr>
        <w:t>RENGLÓN</w:t>
      </w:r>
      <w:r w:rsidRPr="00B608CE">
        <w:rPr>
          <w:rFonts w:ascii="Calibri" w:hAnsi="Calibri"/>
        </w:rPr>
        <w:t>,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sidR="00735570">
        <w:rPr>
          <w:rFonts w:ascii="Calibri" w:hAnsi="Calibri"/>
        </w:rPr>
        <w:t>-</w:t>
      </w:r>
      <w:proofErr w:type="gramEnd"/>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lastRenderedPageBreak/>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71CCEAF2"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día</w:t>
      </w:r>
      <w:r w:rsidRPr="00F17AD5">
        <w:rPr>
          <w:rFonts w:ascii="Calibri" w:hAnsi="Calibri"/>
          <w:sz w:val="20"/>
        </w:rPr>
        <w:t xml:space="preserve"> </w:t>
      </w:r>
      <w:r w:rsidR="0028181E" w:rsidRPr="00C47644">
        <w:rPr>
          <w:rFonts w:ascii="Calibri" w:hAnsi="Calibri"/>
          <w:sz w:val="20"/>
        </w:rPr>
        <w:t>1</w:t>
      </w:r>
      <w:r w:rsidR="003025F8">
        <w:rPr>
          <w:rFonts w:ascii="Calibri" w:hAnsi="Calibri"/>
          <w:sz w:val="20"/>
        </w:rPr>
        <w:t>7</w:t>
      </w:r>
      <w:r w:rsidRPr="00C47644">
        <w:rPr>
          <w:rFonts w:ascii="Calibri" w:hAnsi="Calibri"/>
          <w:sz w:val="20"/>
        </w:rPr>
        <w:t xml:space="preserve"> de </w:t>
      </w:r>
      <w:r w:rsidR="00CC52C0" w:rsidRPr="00C47644">
        <w:rPr>
          <w:rFonts w:ascii="Calibri" w:hAnsi="Calibri"/>
          <w:sz w:val="20"/>
        </w:rPr>
        <w:t>j</w:t>
      </w:r>
      <w:r w:rsidR="0028181E" w:rsidRPr="00C47644">
        <w:rPr>
          <w:rFonts w:ascii="Calibri" w:hAnsi="Calibri"/>
          <w:sz w:val="20"/>
        </w:rPr>
        <w:t>unio</w:t>
      </w:r>
      <w:r w:rsidR="0085630B" w:rsidRPr="00C47644">
        <w:rPr>
          <w:rFonts w:ascii="Calibri" w:hAnsi="Calibri"/>
          <w:sz w:val="20"/>
        </w:rPr>
        <w:t xml:space="preserve"> del 202</w:t>
      </w:r>
      <w:r w:rsidR="0028181E" w:rsidRPr="00C47644">
        <w:rPr>
          <w:rFonts w:ascii="Calibri" w:hAnsi="Calibri"/>
          <w:sz w:val="20"/>
        </w:rPr>
        <w:t>3</w:t>
      </w:r>
      <w:r w:rsidRPr="00C47644">
        <w:rPr>
          <w:rFonts w:ascii="Calibri" w:hAnsi="Calibri"/>
          <w:sz w:val="20"/>
        </w:rPr>
        <w:t xml:space="preserve"> al</w:t>
      </w:r>
      <w:r w:rsidR="00CC52C0" w:rsidRPr="00C47644">
        <w:rPr>
          <w:rFonts w:ascii="Calibri" w:hAnsi="Calibri"/>
          <w:sz w:val="20"/>
        </w:rPr>
        <w:t xml:space="preserve"> día</w:t>
      </w:r>
      <w:r w:rsidRPr="00C47644">
        <w:rPr>
          <w:rFonts w:ascii="Calibri" w:hAnsi="Calibri"/>
          <w:sz w:val="20"/>
        </w:rPr>
        <w:t xml:space="preserve"> </w:t>
      </w:r>
      <w:r w:rsidR="0085630B" w:rsidRPr="00C47644">
        <w:rPr>
          <w:rFonts w:ascii="Calibri" w:hAnsi="Calibri"/>
          <w:sz w:val="20"/>
        </w:rPr>
        <w:t xml:space="preserve">31 de </w:t>
      </w:r>
      <w:r w:rsidR="00893F90" w:rsidRPr="00C47644">
        <w:rPr>
          <w:rFonts w:ascii="Calibri" w:hAnsi="Calibri"/>
          <w:sz w:val="20"/>
        </w:rPr>
        <w:t>diciembre</w:t>
      </w:r>
      <w:r w:rsidR="0085630B" w:rsidRPr="00C47644">
        <w:rPr>
          <w:rFonts w:ascii="Calibri" w:hAnsi="Calibri"/>
          <w:sz w:val="20"/>
        </w:rPr>
        <w:t xml:space="preserve"> del 202</w:t>
      </w:r>
      <w:r w:rsidR="0028181E" w:rsidRPr="00C47644">
        <w:rPr>
          <w:rFonts w:ascii="Calibri" w:hAnsi="Calibri"/>
          <w:sz w:val="20"/>
        </w:rPr>
        <w:t>3</w:t>
      </w:r>
      <w:r w:rsidRPr="00733D32">
        <w:rPr>
          <w:rFonts w:ascii="Calibri" w:hAnsi="Calibri"/>
          <w:sz w:val="20"/>
        </w:rPr>
        <w:t>.</w:t>
      </w:r>
      <w:r w:rsidR="004603E1" w:rsidRPr="00733D32">
        <w:rPr>
          <w:rFonts w:ascii="Calibri" w:hAnsi="Calibri"/>
          <w:sz w:val="20"/>
        </w:rPr>
        <w:t xml:space="preserve"> E</w:t>
      </w:r>
      <w:r w:rsidRPr="00733D32">
        <w:rPr>
          <w:rFonts w:ascii="Calibri" w:hAnsi="Calibri"/>
          <w:sz w:val="20"/>
        </w:rPr>
        <w:t xml:space="preserve">n la inteligencia de que si a la fecha de la conclusión de la vigencia del </w:t>
      </w:r>
      <w:r w:rsidR="00DA3E3F" w:rsidRPr="00733D32">
        <w:rPr>
          <w:rFonts w:ascii="Calibri" w:hAnsi="Calibri"/>
          <w:sz w:val="20"/>
        </w:rPr>
        <w:t>contrato</w:t>
      </w:r>
      <w:r w:rsidR="0028181E">
        <w:rPr>
          <w:rFonts w:ascii="Calibri" w:hAnsi="Calibri"/>
          <w:sz w:val="20"/>
        </w:rPr>
        <w:t xml:space="preserve"> </w:t>
      </w:r>
      <w:r w:rsidR="003025F8">
        <w:rPr>
          <w:rFonts w:ascii="Calibri" w:hAnsi="Calibri"/>
          <w:sz w:val="20"/>
        </w:rPr>
        <w:t xml:space="preserve">los equipos, </w:t>
      </w:r>
      <w:r w:rsidR="00DA3E3F" w:rsidRPr="00733D32">
        <w:rPr>
          <w:rFonts w:ascii="Calibri" w:hAnsi="Calibri"/>
          <w:sz w:val="20"/>
        </w:rPr>
        <w:t>no ha</w:t>
      </w:r>
      <w:r w:rsidR="003025F8">
        <w:rPr>
          <w:rFonts w:ascii="Calibri" w:hAnsi="Calibri"/>
          <w:sz w:val="20"/>
        </w:rPr>
        <w:t>n</w:t>
      </w:r>
      <w:r w:rsidR="00DA3E3F" w:rsidRPr="00733D32">
        <w:rPr>
          <w:rFonts w:ascii="Calibri" w:hAnsi="Calibri"/>
          <w:sz w:val="20"/>
        </w:rPr>
        <w:t xml:space="preserve"> </w:t>
      </w:r>
      <w:r w:rsidR="004603E1" w:rsidRPr="00733D32">
        <w:rPr>
          <w:rFonts w:ascii="Calibri" w:hAnsi="Calibri"/>
          <w:sz w:val="20"/>
        </w:rPr>
        <w:t>sido entregado</w:t>
      </w:r>
      <w:r w:rsidR="003025F8">
        <w:rPr>
          <w:rFonts w:ascii="Calibri" w:hAnsi="Calibri"/>
          <w:sz w:val="20"/>
        </w:rPr>
        <w:t>s</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52830420" w14:textId="77777777" w:rsidR="003B77AA" w:rsidRDefault="003B77AA" w:rsidP="006A393A"/>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9E7009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6CA76B0A"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10C1A8E" w14:textId="77777777" w:rsidR="003B77AA" w:rsidRDefault="003B77AA" w:rsidP="005E531C">
      <w:pPr>
        <w:ind w:right="-1"/>
        <w:jc w:val="both"/>
        <w:rPr>
          <w:rFonts w:ascii="Calibri" w:hAnsi="Calibri"/>
        </w:rPr>
      </w:pPr>
    </w:p>
    <w:p w14:paraId="10913D76" w14:textId="77777777" w:rsidR="003B77AA" w:rsidRDefault="003B77AA"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18402C00" w:rsidR="00913821" w:rsidRDefault="007F0B73" w:rsidP="0016531D">
      <w:pPr>
        <w:ind w:right="9"/>
        <w:jc w:val="center"/>
        <w:rPr>
          <w:rFonts w:ascii="Calibri" w:hAnsi="Calibri"/>
          <w:b/>
        </w:rPr>
      </w:pPr>
      <w:r w:rsidRPr="00025A6C">
        <w:rPr>
          <w:rFonts w:ascii="Calibri" w:hAnsi="Calibri"/>
          <w:b/>
        </w:rPr>
        <w:t xml:space="preserve">MONTERREY, NUEVO LEÓN A </w:t>
      </w:r>
      <w:r w:rsidR="003025F8">
        <w:rPr>
          <w:rFonts w:ascii="Calibri" w:hAnsi="Calibri"/>
          <w:b/>
        </w:rPr>
        <w:t>05</w:t>
      </w:r>
      <w:r w:rsidR="0085630B">
        <w:rPr>
          <w:rFonts w:ascii="Calibri" w:hAnsi="Calibri"/>
          <w:b/>
        </w:rPr>
        <w:t xml:space="preserve"> DE </w:t>
      </w:r>
      <w:r w:rsidR="003025F8">
        <w:rPr>
          <w:rFonts w:ascii="Calibri" w:hAnsi="Calibri"/>
          <w:b/>
        </w:rPr>
        <w:t>JUNIO</w:t>
      </w:r>
      <w:r w:rsidR="0085630B">
        <w:rPr>
          <w:rFonts w:ascii="Calibri" w:hAnsi="Calibri"/>
          <w:b/>
        </w:rPr>
        <w:t xml:space="preserve"> DEL 202</w:t>
      </w:r>
      <w:r w:rsidR="00D1448E">
        <w:rPr>
          <w:rFonts w:ascii="Calibri" w:hAnsi="Calibri"/>
          <w:b/>
        </w:rPr>
        <w:t>3</w:t>
      </w:r>
    </w:p>
    <w:p w14:paraId="4A2B38BE" w14:textId="77777777" w:rsidR="003B77AA" w:rsidRDefault="003B77AA" w:rsidP="003B77AA">
      <w:pPr>
        <w:ind w:right="-1"/>
        <w:jc w:val="center"/>
        <w:rPr>
          <w:rFonts w:ascii="Calibri" w:hAnsi="Calibri" w:cs="Arial"/>
          <w:sz w:val="24"/>
          <w:szCs w:val="24"/>
        </w:rPr>
      </w:pPr>
      <w:r w:rsidRPr="00D913D4">
        <w:rPr>
          <w:rFonts w:ascii="Calibri" w:hAnsi="Calibri" w:cs="Arial"/>
          <w:sz w:val="24"/>
          <w:szCs w:val="24"/>
        </w:rPr>
        <w:lastRenderedPageBreak/>
        <w:t>PARTIDA 1</w:t>
      </w:r>
    </w:p>
    <w:p w14:paraId="762EB45C" w14:textId="77777777" w:rsidR="00F272E2" w:rsidRDefault="00F272E2" w:rsidP="003B77AA">
      <w:pPr>
        <w:ind w:right="-1"/>
        <w:jc w:val="center"/>
        <w:rPr>
          <w:rFonts w:ascii="Calibri" w:hAnsi="Calibri" w:cs="Arial"/>
          <w:sz w:val="24"/>
          <w:szCs w:val="24"/>
        </w:rPr>
      </w:pPr>
    </w:p>
    <w:tbl>
      <w:tblPr>
        <w:tblW w:w="10781" w:type="dxa"/>
        <w:tblCellMar>
          <w:left w:w="70" w:type="dxa"/>
          <w:right w:w="70" w:type="dxa"/>
        </w:tblCellMar>
        <w:tblLook w:val="04A0" w:firstRow="1" w:lastRow="0" w:firstColumn="1" w:lastColumn="0" w:noHBand="0" w:noVBand="1"/>
      </w:tblPr>
      <w:tblGrid>
        <w:gridCol w:w="908"/>
        <w:gridCol w:w="1280"/>
        <w:gridCol w:w="1264"/>
        <w:gridCol w:w="5929"/>
        <w:gridCol w:w="1400"/>
      </w:tblGrid>
      <w:tr w:rsidR="00F272E2" w:rsidRPr="00F272E2" w14:paraId="1E93D48C" w14:textId="77777777" w:rsidTr="00F272E2">
        <w:trPr>
          <w:trHeight w:val="330"/>
        </w:trPr>
        <w:tc>
          <w:tcPr>
            <w:tcW w:w="908" w:type="dxa"/>
            <w:tcBorders>
              <w:top w:val="single" w:sz="4" w:space="0" w:color="auto"/>
              <w:left w:val="single" w:sz="4" w:space="0" w:color="auto"/>
              <w:bottom w:val="single" w:sz="4" w:space="0" w:color="auto"/>
              <w:right w:val="single" w:sz="4" w:space="0" w:color="auto"/>
            </w:tcBorders>
            <w:shd w:val="clear" w:color="auto" w:fill="A3EDFF"/>
            <w:vAlign w:val="center"/>
            <w:hideMark/>
          </w:tcPr>
          <w:p w14:paraId="299E4772" w14:textId="77150E12"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RENGLÓN</w:t>
            </w:r>
          </w:p>
        </w:tc>
        <w:tc>
          <w:tcPr>
            <w:tcW w:w="1280" w:type="dxa"/>
            <w:tcBorders>
              <w:top w:val="single" w:sz="4" w:space="0" w:color="auto"/>
              <w:left w:val="nil"/>
              <w:bottom w:val="single" w:sz="4" w:space="0" w:color="auto"/>
              <w:right w:val="single" w:sz="4" w:space="0" w:color="auto"/>
            </w:tcBorders>
            <w:shd w:val="clear" w:color="auto" w:fill="A3EDFF"/>
            <w:vAlign w:val="center"/>
            <w:hideMark/>
          </w:tcPr>
          <w:p w14:paraId="38279DC8" w14:textId="7DC9D0FB"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CLAVE</w:t>
            </w:r>
          </w:p>
        </w:tc>
        <w:tc>
          <w:tcPr>
            <w:tcW w:w="1209" w:type="dxa"/>
            <w:tcBorders>
              <w:top w:val="single" w:sz="4" w:space="0" w:color="auto"/>
              <w:left w:val="nil"/>
              <w:bottom w:val="single" w:sz="4" w:space="0" w:color="auto"/>
              <w:right w:val="single" w:sz="4" w:space="0" w:color="auto"/>
            </w:tcBorders>
            <w:shd w:val="clear" w:color="auto" w:fill="A3EDFF"/>
            <w:vAlign w:val="center"/>
            <w:hideMark/>
          </w:tcPr>
          <w:p w14:paraId="62DCD26D" w14:textId="4263248B"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PARTIDA PRESUPUESTAL</w:t>
            </w:r>
          </w:p>
        </w:tc>
        <w:tc>
          <w:tcPr>
            <w:tcW w:w="5984" w:type="dxa"/>
            <w:tcBorders>
              <w:top w:val="single" w:sz="4" w:space="0" w:color="auto"/>
              <w:left w:val="nil"/>
              <w:bottom w:val="single" w:sz="4" w:space="0" w:color="auto"/>
              <w:right w:val="single" w:sz="4" w:space="0" w:color="auto"/>
            </w:tcBorders>
            <w:shd w:val="clear" w:color="auto" w:fill="A3EDFF"/>
            <w:vAlign w:val="center"/>
            <w:hideMark/>
          </w:tcPr>
          <w:p w14:paraId="4C819875" w14:textId="77777777" w:rsidR="00F272E2" w:rsidRPr="00F272E2" w:rsidRDefault="00F272E2" w:rsidP="00F272E2">
            <w:pPr>
              <w:jc w:val="center"/>
              <w:rPr>
                <w:rFonts w:ascii="Calibri" w:hAnsi="Calibri" w:cs="Calibri"/>
                <w:sz w:val="18"/>
                <w:szCs w:val="18"/>
                <w:lang w:val="es-MX" w:eastAsia="es-MX"/>
              </w:rPr>
            </w:pPr>
            <w:r w:rsidRPr="00F272E2">
              <w:rPr>
                <w:rFonts w:ascii="Calibri" w:hAnsi="Calibri" w:cs="Calibri"/>
                <w:sz w:val="18"/>
                <w:szCs w:val="18"/>
                <w:lang w:val="es-MX" w:eastAsia="es-MX"/>
              </w:rPr>
              <w:t>DESCRIPCION</w:t>
            </w:r>
          </w:p>
        </w:tc>
        <w:tc>
          <w:tcPr>
            <w:tcW w:w="1400" w:type="dxa"/>
            <w:tcBorders>
              <w:top w:val="single" w:sz="4" w:space="0" w:color="auto"/>
              <w:left w:val="nil"/>
              <w:bottom w:val="single" w:sz="4" w:space="0" w:color="auto"/>
              <w:right w:val="single" w:sz="4" w:space="0" w:color="auto"/>
            </w:tcBorders>
            <w:shd w:val="clear" w:color="auto" w:fill="A3EDFF"/>
            <w:vAlign w:val="center"/>
            <w:hideMark/>
          </w:tcPr>
          <w:p w14:paraId="22C299D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CANTIDAD</w:t>
            </w:r>
          </w:p>
        </w:tc>
      </w:tr>
      <w:tr w:rsidR="00F272E2" w:rsidRPr="00F272E2" w14:paraId="781A4429" w14:textId="77777777" w:rsidTr="00F272E2">
        <w:trPr>
          <w:trHeight w:val="154"/>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84DCEB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c>
          <w:tcPr>
            <w:tcW w:w="1280" w:type="dxa"/>
            <w:tcBorders>
              <w:top w:val="nil"/>
              <w:left w:val="nil"/>
              <w:bottom w:val="single" w:sz="4" w:space="0" w:color="auto"/>
              <w:right w:val="single" w:sz="4" w:space="0" w:color="auto"/>
            </w:tcBorders>
            <w:shd w:val="clear" w:color="auto" w:fill="auto"/>
            <w:noWrap/>
            <w:vAlign w:val="center"/>
            <w:hideMark/>
          </w:tcPr>
          <w:p w14:paraId="4C00CDE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I450400028</w:t>
            </w:r>
          </w:p>
        </w:tc>
        <w:tc>
          <w:tcPr>
            <w:tcW w:w="1209" w:type="dxa"/>
            <w:tcBorders>
              <w:top w:val="nil"/>
              <w:left w:val="nil"/>
              <w:bottom w:val="single" w:sz="4" w:space="0" w:color="auto"/>
              <w:right w:val="single" w:sz="4" w:space="0" w:color="auto"/>
            </w:tcBorders>
            <w:shd w:val="clear" w:color="auto" w:fill="auto"/>
            <w:noWrap/>
            <w:vAlign w:val="center"/>
            <w:hideMark/>
          </w:tcPr>
          <w:p w14:paraId="55E7D4F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39E1A421"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BANCO GIRATORIO O FIJO BANCO GIRATORIO SIN RESPLADO SIN RUEDAS CON ESTRUCTURA TUBELAR DE 1 DE DIAMETRO CON ACABADO CROMADO ASIENTO DE 12 DE DIAMETRO Y ARO PARA DESCANSAPIE EN ACER INOXIDABLE</w:t>
            </w:r>
          </w:p>
        </w:tc>
        <w:tc>
          <w:tcPr>
            <w:tcW w:w="1400" w:type="dxa"/>
            <w:tcBorders>
              <w:top w:val="nil"/>
              <w:left w:val="nil"/>
              <w:bottom w:val="single" w:sz="4" w:space="0" w:color="auto"/>
              <w:right w:val="single" w:sz="4" w:space="0" w:color="auto"/>
            </w:tcBorders>
            <w:shd w:val="clear" w:color="auto" w:fill="auto"/>
            <w:noWrap/>
            <w:vAlign w:val="center"/>
            <w:hideMark/>
          </w:tcPr>
          <w:p w14:paraId="206259C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12</w:t>
            </w:r>
          </w:p>
        </w:tc>
      </w:tr>
      <w:tr w:rsidR="00F272E2" w:rsidRPr="00F272E2" w14:paraId="7B9EBF06"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2B5CD2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c>
          <w:tcPr>
            <w:tcW w:w="1280" w:type="dxa"/>
            <w:tcBorders>
              <w:top w:val="nil"/>
              <w:left w:val="nil"/>
              <w:bottom w:val="single" w:sz="4" w:space="0" w:color="auto"/>
              <w:right w:val="single" w:sz="4" w:space="0" w:color="auto"/>
            </w:tcBorders>
            <w:shd w:val="clear" w:color="auto" w:fill="auto"/>
            <w:noWrap/>
            <w:vAlign w:val="center"/>
            <w:hideMark/>
          </w:tcPr>
          <w:p w14:paraId="338D5A5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I090000324</w:t>
            </w:r>
          </w:p>
        </w:tc>
        <w:tc>
          <w:tcPr>
            <w:tcW w:w="1209" w:type="dxa"/>
            <w:tcBorders>
              <w:top w:val="nil"/>
              <w:left w:val="nil"/>
              <w:bottom w:val="single" w:sz="4" w:space="0" w:color="auto"/>
              <w:right w:val="single" w:sz="4" w:space="0" w:color="auto"/>
            </w:tcBorders>
            <w:shd w:val="clear" w:color="auto" w:fill="auto"/>
            <w:noWrap/>
            <w:vAlign w:val="center"/>
            <w:hideMark/>
          </w:tcPr>
          <w:p w14:paraId="50CEB1E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248B30DA"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PEDIATRICA MESA PEDIATRICA FABRICADA EN LAMINA CALIBRE 24 CON LAS SIGUIENTES DIMENSIONES 120 X 57 X 80 CMS MAS EXTENSION PORTA BASCULA DE 29 CMS LA PARTE SUPERIOR CUENTACON ESTADIMETRO DE SOLERA DE 1 X 1 1/4 EN ACERO CROMADO Y (COLCHONETA) BASTIDOR DE MADERA CUBIERTO CON HULE ESPUMA Y FORRADO CON VINIL POR PARTE DEL FRENTE TIENE DOS PUERTAS ABATIBLES Y PORTA BASCULA EL ACABADO ES EN PINTURA ACRILICA APLICADA CON EQUIPO DE ALTA PRESION COLOR BEIGE</w:t>
            </w:r>
          </w:p>
        </w:tc>
        <w:tc>
          <w:tcPr>
            <w:tcW w:w="1400" w:type="dxa"/>
            <w:tcBorders>
              <w:top w:val="nil"/>
              <w:left w:val="nil"/>
              <w:bottom w:val="single" w:sz="4" w:space="0" w:color="auto"/>
              <w:right w:val="single" w:sz="4" w:space="0" w:color="auto"/>
            </w:tcBorders>
            <w:shd w:val="clear" w:color="auto" w:fill="auto"/>
            <w:noWrap/>
            <w:vAlign w:val="center"/>
            <w:hideMark/>
          </w:tcPr>
          <w:p w14:paraId="0ADDD77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6E54EC41"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413332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w:t>
            </w:r>
          </w:p>
        </w:tc>
        <w:tc>
          <w:tcPr>
            <w:tcW w:w="1280" w:type="dxa"/>
            <w:tcBorders>
              <w:top w:val="nil"/>
              <w:left w:val="nil"/>
              <w:bottom w:val="single" w:sz="4" w:space="0" w:color="auto"/>
              <w:right w:val="single" w:sz="4" w:space="0" w:color="auto"/>
            </w:tcBorders>
            <w:shd w:val="clear" w:color="auto" w:fill="auto"/>
            <w:noWrap/>
            <w:vAlign w:val="center"/>
            <w:hideMark/>
          </w:tcPr>
          <w:p w14:paraId="3F9D4CD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I090000064</w:t>
            </w:r>
          </w:p>
        </w:tc>
        <w:tc>
          <w:tcPr>
            <w:tcW w:w="1209" w:type="dxa"/>
            <w:tcBorders>
              <w:top w:val="nil"/>
              <w:left w:val="nil"/>
              <w:bottom w:val="single" w:sz="4" w:space="0" w:color="auto"/>
              <w:right w:val="single" w:sz="4" w:space="0" w:color="auto"/>
            </w:tcBorders>
            <w:shd w:val="clear" w:color="auto" w:fill="auto"/>
            <w:noWrap/>
            <w:vAlign w:val="center"/>
            <w:hideMark/>
          </w:tcPr>
          <w:p w14:paraId="10996B0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68AC0212"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BASCULA CON Y SIN ESTADIMETRO BASCULA PARA ADULTO CON ESTADIMETRO BASCULA MECANICA CON CAPACIDAD 160KG DIVISION MINIMA 100 G ESTADIMETRO HASTA 1.95 M DE ALTURA PLANCHA DE PESAJE DE 26.8 X 36.8 CM FABRICADA EN ACERO TRIQUELADO Y ACABADO EN PINTURA EPOXICA HORNEADA EN COLOR BEIGE</w:t>
            </w:r>
          </w:p>
        </w:tc>
        <w:tc>
          <w:tcPr>
            <w:tcW w:w="1400" w:type="dxa"/>
            <w:tcBorders>
              <w:top w:val="nil"/>
              <w:left w:val="nil"/>
              <w:bottom w:val="single" w:sz="4" w:space="0" w:color="auto"/>
              <w:right w:val="single" w:sz="4" w:space="0" w:color="auto"/>
            </w:tcBorders>
            <w:shd w:val="clear" w:color="auto" w:fill="auto"/>
            <w:noWrap/>
            <w:vAlign w:val="center"/>
            <w:hideMark/>
          </w:tcPr>
          <w:p w14:paraId="29D8698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11</w:t>
            </w:r>
          </w:p>
        </w:tc>
      </w:tr>
      <w:tr w:rsidR="00F272E2" w:rsidRPr="00F272E2" w14:paraId="50DF5E09" w14:textId="77777777" w:rsidTr="008D0472">
        <w:trPr>
          <w:trHeight w:val="717"/>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AF86AC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w:t>
            </w:r>
          </w:p>
        </w:tc>
        <w:tc>
          <w:tcPr>
            <w:tcW w:w="1280" w:type="dxa"/>
            <w:tcBorders>
              <w:top w:val="nil"/>
              <w:left w:val="nil"/>
              <w:bottom w:val="single" w:sz="4" w:space="0" w:color="auto"/>
              <w:right w:val="single" w:sz="4" w:space="0" w:color="auto"/>
            </w:tcBorders>
            <w:shd w:val="clear" w:color="auto" w:fill="auto"/>
            <w:noWrap/>
            <w:vAlign w:val="center"/>
            <w:hideMark/>
          </w:tcPr>
          <w:p w14:paraId="372452B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I090000062</w:t>
            </w:r>
          </w:p>
        </w:tc>
        <w:tc>
          <w:tcPr>
            <w:tcW w:w="1209" w:type="dxa"/>
            <w:tcBorders>
              <w:top w:val="nil"/>
              <w:left w:val="nil"/>
              <w:bottom w:val="single" w:sz="4" w:space="0" w:color="auto"/>
              <w:right w:val="single" w:sz="4" w:space="0" w:color="auto"/>
            </w:tcBorders>
            <w:shd w:val="clear" w:color="auto" w:fill="auto"/>
            <w:noWrap/>
            <w:vAlign w:val="center"/>
            <w:hideMark/>
          </w:tcPr>
          <w:p w14:paraId="07871AB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6517BFB5"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BASCULA BEBE BASCULA MECANICA PEDIATRICA CAPACIDAD DE 16KG. CON BARRA METGALICA DE DOBLE ESCALA EN GRAMOS QUE VA DE 10 1N 10 KILOS CON CHAROLA DE POLIESTIRENO LAVABLE Y SEGURO DE 53CM. DE ANCHO PR 56CM. DE LARGO Y 11 CM. DE ALTO. TAMANO TOTAL DE 69CM. DE ALTO POR 65CM. DE LARGO Y 53 DE ANCHO CON SISTEMA DE ESTABILIZACION DISENADO PARA EL PACIENTE ACTIVO CON ESTRUCTURA PARA USO RUDO Y RESISTENTE A LA CORROSION.</w:t>
            </w:r>
          </w:p>
        </w:tc>
        <w:tc>
          <w:tcPr>
            <w:tcW w:w="1400" w:type="dxa"/>
            <w:tcBorders>
              <w:top w:val="nil"/>
              <w:left w:val="nil"/>
              <w:bottom w:val="single" w:sz="4" w:space="0" w:color="auto"/>
              <w:right w:val="single" w:sz="4" w:space="0" w:color="auto"/>
            </w:tcBorders>
            <w:shd w:val="clear" w:color="auto" w:fill="auto"/>
            <w:noWrap/>
            <w:vAlign w:val="center"/>
            <w:hideMark/>
          </w:tcPr>
          <w:p w14:paraId="5B22609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1C937AF4"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427646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c>
          <w:tcPr>
            <w:tcW w:w="1280" w:type="dxa"/>
            <w:tcBorders>
              <w:top w:val="nil"/>
              <w:left w:val="nil"/>
              <w:bottom w:val="single" w:sz="4" w:space="0" w:color="auto"/>
              <w:right w:val="single" w:sz="4" w:space="0" w:color="auto"/>
            </w:tcBorders>
            <w:shd w:val="clear" w:color="auto" w:fill="auto"/>
            <w:noWrap/>
            <w:vAlign w:val="center"/>
            <w:hideMark/>
          </w:tcPr>
          <w:p w14:paraId="1644655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I450600310</w:t>
            </w:r>
          </w:p>
        </w:tc>
        <w:tc>
          <w:tcPr>
            <w:tcW w:w="1209" w:type="dxa"/>
            <w:tcBorders>
              <w:top w:val="nil"/>
              <w:left w:val="nil"/>
              <w:bottom w:val="single" w:sz="4" w:space="0" w:color="auto"/>
              <w:right w:val="single" w:sz="4" w:space="0" w:color="auto"/>
            </w:tcBorders>
            <w:shd w:val="clear" w:color="auto" w:fill="auto"/>
            <w:noWrap/>
            <w:vAlign w:val="center"/>
            <w:hideMark/>
          </w:tcPr>
          <w:p w14:paraId="58EFA55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51901</w:t>
            </w:r>
          </w:p>
        </w:tc>
        <w:tc>
          <w:tcPr>
            <w:tcW w:w="5984" w:type="dxa"/>
            <w:tcBorders>
              <w:top w:val="nil"/>
              <w:left w:val="nil"/>
              <w:bottom w:val="single" w:sz="4" w:space="0" w:color="auto"/>
              <w:right w:val="single" w:sz="4" w:space="0" w:color="auto"/>
            </w:tcBorders>
            <w:shd w:val="clear" w:color="auto" w:fill="auto"/>
            <w:hideMark/>
          </w:tcPr>
          <w:p w14:paraId="7CA727C3"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TABLERO CORCHO Y PANO PIZARRON DE CORCHO DE 2MTS. DE LARGO X 1.20 MTS. ANCHO CON MARCO DE ALUMINIO COLOR CAFE</w:t>
            </w:r>
          </w:p>
        </w:tc>
        <w:tc>
          <w:tcPr>
            <w:tcW w:w="1400" w:type="dxa"/>
            <w:tcBorders>
              <w:top w:val="nil"/>
              <w:left w:val="nil"/>
              <w:bottom w:val="single" w:sz="4" w:space="0" w:color="auto"/>
              <w:right w:val="single" w:sz="4" w:space="0" w:color="auto"/>
            </w:tcBorders>
            <w:shd w:val="clear" w:color="auto" w:fill="auto"/>
            <w:noWrap/>
            <w:vAlign w:val="center"/>
            <w:hideMark/>
          </w:tcPr>
          <w:p w14:paraId="33AD5B4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09883F9E"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0E0930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w:t>
            </w:r>
          </w:p>
        </w:tc>
        <w:tc>
          <w:tcPr>
            <w:tcW w:w="1280" w:type="dxa"/>
            <w:tcBorders>
              <w:top w:val="nil"/>
              <w:left w:val="nil"/>
              <w:bottom w:val="single" w:sz="4" w:space="0" w:color="auto"/>
              <w:right w:val="single" w:sz="4" w:space="0" w:color="auto"/>
            </w:tcBorders>
            <w:shd w:val="clear" w:color="auto" w:fill="auto"/>
            <w:noWrap/>
            <w:vAlign w:val="center"/>
            <w:hideMark/>
          </w:tcPr>
          <w:p w14:paraId="2275F3E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I090000478</w:t>
            </w:r>
          </w:p>
        </w:tc>
        <w:tc>
          <w:tcPr>
            <w:tcW w:w="1209" w:type="dxa"/>
            <w:tcBorders>
              <w:top w:val="nil"/>
              <w:left w:val="nil"/>
              <w:bottom w:val="single" w:sz="4" w:space="0" w:color="auto"/>
              <w:right w:val="single" w:sz="4" w:space="0" w:color="auto"/>
            </w:tcBorders>
            <w:shd w:val="clear" w:color="auto" w:fill="auto"/>
            <w:noWrap/>
            <w:vAlign w:val="center"/>
            <w:hideMark/>
          </w:tcPr>
          <w:p w14:paraId="22199AE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4B58C1DF"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MAYO PORTA INSTRUMENTAL DE ACERO INOXIDABLE CON CHAROLA DE ACERO INOXIDABLE TIPO 304 CON MEDIDAS 48 X 32 CMS. Y SOPORTE TUBULAR PERILLA PARA REGULAR LA ALTURA CON RANGOS DE 86 A 140 CMS. CON RODAJAS DE 2 DE DIAMETRO EN LA PARTE TRASERA.</w:t>
            </w:r>
          </w:p>
        </w:tc>
        <w:tc>
          <w:tcPr>
            <w:tcW w:w="1400" w:type="dxa"/>
            <w:tcBorders>
              <w:top w:val="nil"/>
              <w:left w:val="nil"/>
              <w:bottom w:val="single" w:sz="4" w:space="0" w:color="auto"/>
              <w:right w:val="single" w:sz="4" w:space="0" w:color="auto"/>
            </w:tcBorders>
            <w:shd w:val="clear" w:color="auto" w:fill="auto"/>
            <w:noWrap/>
            <w:vAlign w:val="center"/>
            <w:hideMark/>
          </w:tcPr>
          <w:p w14:paraId="2712711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12</w:t>
            </w:r>
          </w:p>
        </w:tc>
      </w:tr>
      <w:tr w:rsidR="00F272E2" w:rsidRPr="00F272E2" w14:paraId="739F6D75"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AFD4AD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w:t>
            </w:r>
          </w:p>
        </w:tc>
        <w:tc>
          <w:tcPr>
            <w:tcW w:w="1280" w:type="dxa"/>
            <w:tcBorders>
              <w:top w:val="nil"/>
              <w:left w:val="nil"/>
              <w:bottom w:val="single" w:sz="4" w:space="0" w:color="auto"/>
              <w:right w:val="single" w:sz="4" w:space="0" w:color="auto"/>
            </w:tcBorders>
            <w:shd w:val="clear" w:color="auto" w:fill="auto"/>
            <w:noWrap/>
            <w:vAlign w:val="center"/>
            <w:hideMark/>
          </w:tcPr>
          <w:p w14:paraId="722D0E0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I090000308</w:t>
            </w:r>
          </w:p>
        </w:tc>
        <w:tc>
          <w:tcPr>
            <w:tcW w:w="1209" w:type="dxa"/>
            <w:tcBorders>
              <w:top w:val="nil"/>
              <w:left w:val="nil"/>
              <w:bottom w:val="single" w:sz="4" w:space="0" w:color="auto"/>
              <w:right w:val="single" w:sz="4" w:space="0" w:color="auto"/>
            </w:tcBorders>
            <w:shd w:val="clear" w:color="auto" w:fill="auto"/>
            <w:noWrap/>
            <w:vAlign w:val="center"/>
            <w:hideMark/>
          </w:tcPr>
          <w:p w14:paraId="457FAF9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4E7FB1FB"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CURACIONES MESA PASTEUR SIN CAJON CUBIERTA Y ENTREPANO DE ACERO INOXIDABLE.</w:t>
            </w:r>
          </w:p>
        </w:tc>
        <w:tc>
          <w:tcPr>
            <w:tcW w:w="1400" w:type="dxa"/>
            <w:tcBorders>
              <w:top w:val="nil"/>
              <w:left w:val="nil"/>
              <w:bottom w:val="single" w:sz="4" w:space="0" w:color="auto"/>
              <w:right w:val="single" w:sz="4" w:space="0" w:color="auto"/>
            </w:tcBorders>
            <w:shd w:val="clear" w:color="auto" w:fill="auto"/>
            <w:noWrap/>
            <w:vAlign w:val="center"/>
            <w:hideMark/>
          </w:tcPr>
          <w:p w14:paraId="13DBD5A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15</w:t>
            </w:r>
          </w:p>
        </w:tc>
      </w:tr>
      <w:tr w:rsidR="00F272E2" w:rsidRPr="00F272E2" w14:paraId="2CDBB8B3"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63717E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c>
          <w:tcPr>
            <w:tcW w:w="1280" w:type="dxa"/>
            <w:tcBorders>
              <w:top w:val="nil"/>
              <w:left w:val="nil"/>
              <w:bottom w:val="single" w:sz="4" w:space="0" w:color="auto"/>
              <w:right w:val="single" w:sz="4" w:space="0" w:color="auto"/>
            </w:tcBorders>
            <w:shd w:val="clear" w:color="auto" w:fill="auto"/>
            <w:noWrap/>
            <w:vAlign w:val="center"/>
            <w:hideMark/>
          </w:tcPr>
          <w:p w14:paraId="4A9C5F5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I090000216</w:t>
            </w:r>
          </w:p>
        </w:tc>
        <w:tc>
          <w:tcPr>
            <w:tcW w:w="1209" w:type="dxa"/>
            <w:tcBorders>
              <w:top w:val="nil"/>
              <w:left w:val="nil"/>
              <w:bottom w:val="single" w:sz="4" w:space="0" w:color="auto"/>
              <w:right w:val="single" w:sz="4" w:space="0" w:color="auto"/>
            </w:tcBorders>
            <w:shd w:val="clear" w:color="auto" w:fill="auto"/>
            <w:noWrap/>
            <w:vAlign w:val="center"/>
            <w:hideMark/>
          </w:tcPr>
          <w:p w14:paraId="6C03754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5BB84192"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ESTUCHE DIAGNOSTICO (JGO. DE) ESTUCHE DE DIAGNOSTICO QUE INCLUYE OFTALMOSCOPIO COAXIAL CON LUZ HALOGENA OTOSCOPIO DE DIAGNOSTICO /ILUMINADOR DE GARGANTA CON BOMBILLA HALOGENA DE FIBRA OPTICA JUEGO DE 4 ESPECULOS DE PROPILENO MANGO RECARGABLE DE 3.5V 110-130V ENCHUFE DIRECTO.</w:t>
            </w:r>
          </w:p>
        </w:tc>
        <w:tc>
          <w:tcPr>
            <w:tcW w:w="1400" w:type="dxa"/>
            <w:tcBorders>
              <w:top w:val="nil"/>
              <w:left w:val="nil"/>
              <w:bottom w:val="single" w:sz="4" w:space="0" w:color="auto"/>
              <w:right w:val="single" w:sz="4" w:space="0" w:color="auto"/>
            </w:tcBorders>
            <w:shd w:val="clear" w:color="auto" w:fill="auto"/>
            <w:noWrap/>
            <w:vAlign w:val="center"/>
            <w:hideMark/>
          </w:tcPr>
          <w:p w14:paraId="46B8713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9</w:t>
            </w:r>
          </w:p>
        </w:tc>
      </w:tr>
      <w:tr w:rsidR="00F272E2" w:rsidRPr="00F272E2" w14:paraId="1E6021E0" w14:textId="77777777" w:rsidTr="00F272E2">
        <w:trPr>
          <w:trHeight w:val="6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449789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9</w:t>
            </w:r>
          </w:p>
        </w:tc>
        <w:tc>
          <w:tcPr>
            <w:tcW w:w="1280" w:type="dxa"/>
            <w:tcBorders>
              <w:top w:val="nil"/>
              <w:left w:val="nil"/>
              <w:bottom w:val="single" w:sz="4" w:space="0" w:color="auto"/>
              <w:right w:val="single" w:sz="4" w:space="0" w:color="auto"/>
            </w:tcBorders>
            <w:shd w:val="clear" w:color="auto" w:fill="auto"/>
            <w:noWrap/>
            <w:vAlign w:val="center"/>
            <w:hideMark/>
          </w:tcPr>
          <w:p w14:paraId="11A39F8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I450205006</w:t>
            </w:r>
          </w:p>
        </w:tc>
        <w:tc>
          <w:tcPr>
            <w:tcW w:w="1209" w:type="dxa"/>
            <w:tcBorders>
              <w:top w:val="nil"/>
              <w:left w:val="nil"/>
              <w:bottom w:val="single" w:sz="4" w:space="0" w:color="auto"/>
              <w:right w:val="single" w:sz="4" w:space="0" w:color="auto"/>
            </w:tcBorders>
            <w:shd w:val="clear" w:color="auto" w:fill="auto"/>
            <w:noWrap/>
            <w:vAlign w:val="center"/>
            <w:hideMark/>
          </w:tcPr>
          <w:p w14:paraId="4D2BEF1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2980E2AF"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BANQUETA DE ALTURA 2 PELDAÑOS CON ESTRUCTURA TUBULAR REDONDO DE 1", ACABADO CROMADO, CON CUBIERTA DE HULE ANTIDERRAPANTE Y MARCO DE ALUMINIO</w:t>
            </w:r>
          </w:p>
        </w:tc>
        <w:tc>
          <w:tcPr>
            <w:tcW w:w="1400" w:type="dxa"/>
            <w:tcBorders>
              <w:top w:val="nil"/>
              <w:left w:val="nil"/>
              <w:bottom w:val="single" w:sz="4" w:space="0" w:color="auto"/>
              <w:right w:val="single" w:sz="4" w:space="0" w:color="auto"/>
            </w:tcBorders>
            <w:shd w:val="clear" w:color="auto" w:fill="auto"/>
            <w:noWrap/>
            <w:vAlign w:val="center"/>
            <w:hideMark/>
          </w:tcPr>
          <w:p w14:paraId="5085216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13</w:t>
            </w:r>
          </w:p>
        </w:tc>
      </w:tr>
      <w:tr w:rsidR="00F272E2" w:rsidRPr="00F272E2" w14:paraId="5314896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900489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10</w:t>
            </w:r>
          </w:p>
        </w:tc>
        <w:tc>
          <w:tcPr>
            <w:tcW w:w="1280" w:type="dxa"/>
            <w:tcBorders>
              <w:top w:val="nil"/>
              <w:left w:val="nil"/>
              <w:bottom w:val="single" w:sz="4" w:space="0" w:color="auto"/>
              <w:right w:val="single" w:sz="4" w:space="0" w:color="auto"/>
            </w:tcBorders>
            <w:shd w:val="clear" w:color="auto" w:fill="auto"/>
            <w:noWrap/>
            <w:vAlign w:val="center"/>
            <w:hideMark/>
          </w:tcPr>
          <w:p w14:paraId="4AEDCE3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I060941390</w:t>
            </w:r>
          </w:p>
        </w:tc>
        <w:tc>
          <w:tcPr>
            <w:tcW w:w="1209" w:type="dxa"/>
            <w:tcBorders>
              <w:top w:val="nil"/>
              <w:left w:val="nil"/>
              <w:bottom w:val="single" w:sz="4" w:space="0" w:color="auto"/>
              <w:right w:val="single" w:sz="4" w:space="0" w:color="auto"/>
            </w:tcBorders>
            <w:shd w:val="clear" w:color="auto" w:fill="auto"/>
            <w:noWrap/>
            <w:vAlign w:val="center"/>
            <w:hideMark/>
          </w:tcPr>
          <w:p w14:paraId="200D6D3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3E23071B"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LAMPARA DE CHICOTE CROMADA CON PANTALLA PANORAMICA DE TAMANO MEDIANA CON CUELLO FLEXIBLE PERILLA AJUSTADORA DE ALTURA ENCENDIDO DE CABLE Y CON 4 RODAJAS COLOR PLATEADO (CROMADA)</w:t>
            </w:r>
          </w:p>
        </w:tc>
        <w:tc>
          <w:tcPr>
            <w:tcW w:w="1400" w:type="dxa"/>
            <w:tcBorders>
              <w:top w:val="nil"/>
              <w:left w:val="nil"/>
              <w:bottom w:val="single" w:sz="4" w:space="0" w:color="auto"/>
              <w:right w:val="single" w:sz="4" w:space="0" w:color="auto"/>
            </w:tcBorders>
            <w:shd w:val="clear" w:color="auto" w:fill="auto"/>
            <w:noWrap/>
            <w:vAlign w:val="center"/>
            <w:hideMark/>
          </w:tcPr>
          <w:p w14:paraId="60D47EE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11</w:t>
            </w:r>
          </w:p>
        </w:tc>
      </w:tr>
      <w:tr w:rsidR="00F272E2" w:rsidRPr="00F272E2" w14:paraId="78C2FC7C"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5E8246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11</w:t>
            </w:r>
          </w:p>
        </w:tc>
        <w:tc>
          <w:tcPr>
            <w:tcW w:w="1280" w:type="dxa"/>
            <w:tcBorders>
              <w:top w:val="nil"/>
              <w:left w:val="nil"/>
              <w:bottom w:val="single" w:sz="4" w:space="0" w:color="auto"/>
              <w:right w:val="single" w:sz="4" w:space="0" w:color="auto"/>
            </w:tcBorders>
            <w:shd w:val="clear" w:color="auto" w:fill="auto"/>
            <w:noWrap/>
            <w:vAlign w:val="center"/>
            <w:hideMark/>
          </w:tcPr>
          <w:p w14:paraId="45CAA55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I450600280</w:t>
            </w:r>
          </w:p>
        </w:tc>
        <w:tc>
          <w:tcPr>
            <w:tcW w:w="1209" w:type="dxa"/>
            <w:tcBorders>
              <w:top w:val="nil"/>
              <w:left w:val="nil"/>
              <w:bottom w:val="single" w:sz="4" w:space="0" w:color="auto"/>
              <w:right w:val="single" w:sz="4" w:space="0" w:color="auto"/>
            </w:tcBorders>
            <w:shd w:val="clear" w:color="auto" w:fill="auto"/>
            <w:noWrap/>
            <w:vAlign w:val="center"/>
            <w:hideMark/>
          </w:tcPr>
          <w:p w14:paraId="0A36E85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51901</w:t>
            </w:r>
          </w:p>
        </w:tc>
        <w:tc>
          <w:tcPr>
            <w:tcW w:w="5984" w:type="dxa"/>
            <w:tcBorders>
              <w:top w:val="nil"/>
              <w:left w:val="nil"/>
              <w:bottom w:val="single" w:sz="4" w:space="0" w:color="auto"/>
              <w:right w:val="single" w:sz="4" w:space="0" w:color="auto"/>
            </w:tcBorders>
            <w:shd w:val="clear" w:color="auto" w:fill="auto"/>
            <w:hideMark/>
          </w:tcPr>
          <w:p w14:paraId="777BCEE8" w14:textId="1B3D5404"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ENTREPANOS DE VIDRIO EL TERMINADO SE REALIZA EN PINTURA ACRILICA CON EQUIPO DE ALTA PRESION.</w:t>
            </w:r>
          </w:p>
        </w:tc>
        <w:tc>
          <w:tcPr>
            <w:tcW w:w="1400" w:type="dxa"/>
            <w:tcBorders>
              <w:top w:val="nil"/>
              <w:left w:val="nil"/>
              <w:bottom w:val="single" w:sz="4" w:space="0" w:color="auto"/>
              <w:right w:val="single" w:sz="4" w:space="0" w:color="auto"/>
            </w:tcBorders>
            <w:shd w:val="clear" w:color="auto" w:fill="auto"/>
            <w:noWrap/>
            <w:vAlign w:val="center"/>
            <w:hideMark/>
          </w:tcPr>
          <w:p w14:paraId="63BD85C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13</w:t>
            </w:r>
          </w:p>
        </w:tc>
      </w:tr>
      <w:tr w:rsidR="00F272E2" w:rsidRPr="00F272E2" w14:paraId="322CD7CA"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B5D1A4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lastRenderedPageBreak/>
              <w:t>12</w:t>
            </w:r>
          </w:p>
        </w:tc>
        <w:tc>
          <w:tcPr>
            <w:tcW w:w="1280" w:type="dxa"/>
            <w:tcBorders>
              <w:top w:val="nil"/>
              <w:left w:val="nil"/>
              <w:bottom w:val="single" w:sz="4" w:space="0" w:color="auto"/>
              <w:right w:val="single" w:sz="4" w:space="0" w:color="auto"/>
            </w:tcBorders>
            <w:shd w:val="clear" w:color="auto" w:fill="auto"/>
            <w:noWrap/>
            <w:vAlign w:val="center"/>
            <w:hideMark/>
          </w:tcPr>
          <w:p w14:paraId="6DC6121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I090000200</w:t>
            </w:r>
          </w:p>
        </w:tc>
        <w:tc>
          <w:tcPr>
            <w:tcW w:w="1209" w:type="dxa"/>
            <w:tcBorders>
              <w:top w:val="nil"/>
              <w:left w:val="nil"/>
              <w:bottom w:val="single" w:sz="4" w:space="0" w:color="auto"/>
              <w:right w:val="single" w:sz="4" w:space="0" w:color="auto"/>
            </w:tcBorders>
            <w:shd w:val="clear" w:color="auto" w:fill="auto"/>
            <w:noWrap/>
            <w:vAlign w:val="center"/>
            <w:hideMark/>
          </w:tcPr>
          <w:p w14:paraId="62B1301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428F72B8"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ESTETOSCOPIO BIAURICULAR DE CAPSULA DOBLE. AUXILAR PARA REALIZAR AUSCULTACIONES EN GENERAL. CONSTA DE LOS SIGUIENTES ELEMENTOS ARCO Y AURICULARES. ERGONOMICO PARA AJUSTARSE A LOS OIDOS DEL USUARIO. OLIVAS FLEXIBLES LAVABLES. CON TUBO FLEXIBLE. CAPSULA DOBLE PARA AUSCULTACION. CON SISTEMA DE ROTACION OGIRO PARA EL CAMBIO DE CAPSULA. MEMBRANA PARA CAPSULA CON ANILLO DE SUJECION.</w:t>
            </w:r>
          </w:p>
        </w:tc>
        <w:tc>
          <w:tcPr>
            <w:tcW w:w="1400" w:type="dxa"/>
            <w:tcBorders>
              <w:top w:val="nil"/>
              <w:left w:val="nil"/>
              <w:bottom w:val="single" w:sz="4" w:space="0" w:color="auto"/>
              <w:right w:val="single" w:sz="4" w:space="0" w:color="auto"/>
            </w:tcBorders>
            <w:shd w:val="clear" w:color="auto" w:fill="auto"/>
            <w:noWrap/>
            <w:vAlign w:val="center"/>
            <w:hideMark/>
          </w:tcPr>
          <w:p w14:paraId="1430E0C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18</w:t>
            </w:r>
          </w:p>
        </w:tc>
      </w:tr>
      <w:tr w:rsidR="00F272E2" w:rsidRPr="00F272E2" w14:paraId="0B424BA9" w14:textId="77777777" w:rsidTr="00F272E2">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D5F268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13</w:t>
            </w:r>
          </w:p>
        </w:tc>
        <w:tc>
          <w:tcPr>
            <w:tcW w:w="1280" w:type="dxa"/>
            <w:tcBorders>
              <w:top w:val="nil"/>
              <w:left w:val="nil"/>
              <w:bottom w:val="single" w:sz="4" w:space="0" w:color="auto"/>
              <w:right w:val="single" w:sz="4" w:space="0" w:color="auto"/>
            </w:tcBorders>
            <w:shd w:val="clear" w:color="auto" w:fill="auto"/>
            <w:noWrap/>
            <w:vAlign w:val="center"/>
            <w:hideMark/>
          </w:tcPr>
          <w:p w14:paraId="4655706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I090000312</w:t>
            </w:r>
          </w:p>
        </w:tc>
        <w:tc>
          <w:tcPr>
            <w:tcW w:w="1209" w:type="dxa"/>
            <w:tcBorders>
              <w:top w:val="nil"/>
              <w:left w:val="nil"/>
              <w:bottom w:val="single" w:sz="4" w:space="0" w:color="auto"/>
              <w:right w:val="single" w:sz="4" w:space="0" w:color="auto"/>
            </w:tcBorders>
            <w:shd w:val="clear" w:color="auto" w:fill="auto"/>
            <w:noWrap/>
            <w:vAlign w:val="center"/>
            <w:hideMark/>
          </w:tcPr>
          <w:p w14:paraId="56C58F7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741D6141"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EXPLORACION MESA DE EXPLORACION PORTATIL CON PIERNERAS COLOR NEGRO</w:t>
            </w:r>
          </w:p>
        </w:tc>
        <w:tc>
          <w:tcPr>
            <w:tcW w:w="1400" w:type="dxa"/>
            <w:tcBorders>
              <w:top w:val="nil"/>
              <w:left w:val="nil"/>
              <w:bottom w:val="single" w:sz="4" w:space="0" w:color="auto"/>
              <w:right w:val="single" w:sz="4" w:space="0" w:color="auto"/>
            </w:tcBorders>
            <w:shd w:val="clear" w:color="auto" w:fill="auto"/>
            <w:noWrap/>
            <w:vAlign w:val="center"/>
            <w:hideMark/>
          </w:tcPr>
          <w:p w14:paraId="2628EE1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11</w:t>
            </w:r>
          </w:p>
        </w:tc>
      </w:tr>
      <w:tr w:rsidR="00F272E2" w:rsidRPr="00F272E2" w14:paraId="24DF2AC7" w14:textId="77777777" w:rsidTr="008D0472">
        <w:trPr>
          <w:trHeight w:val="631"/>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95D566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14</w:t>
            </w:r>
          </w:p>
        </w:tc>
        <w:tc>
          <w:tcPr>
            <w:tcW w:w="1280" w:type="dxa"/>
            <w:tcBorders>
              <w:top w:val="nil"/>
              <w:left w:val="nil"/>
              <w:bottom w:val="single" w:sz="4" w:space="0" w:color="auto"/>
              <w:right w:val="single" w:sz="4" w:space="0" w:color="auto"/>
            </w:tcBorders>
            <w:shd w:val="clear" w:color="auto" w:fill="auto"/>
            <w:noWrap/>
            <w:vAlign w:val="center"/>
            <w:hideMark/>
          </w:tcPr>
          <w:p w14:paraId="5CC9911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I060600048</w:t>
            </w:r>
          </w:p>
        </w:tc>
        <w:tc>
          <w:tcPr>
            <w:tcW w:w="1209" w:type="dxa"/>
            <w:tcBorders>
              <w:top w:val="nil"/>
              <w:left w:val="nil"/>
              <w:bottom w:val="single" w:sz="4" w:space="0" w:color="auto"/>
              <w:right w:val="single" w:sz="4" w:space="0" w:color="auto"/>
            </w:tcBorders>
            <w:shd w:val="clear" w:color="auto" w:fill="auto"/>
            <w:noWrap/>
            <w:vAlign w:val="center"/>
            <w:hideMark/>
          </w:tcPr>
          <w:p w14:paraId="3BD075C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56909</w:t>
            </w:r>
          </w:p>
        </w:tc>
        <w:tc>
          <w:tcPr>
            <w:tcW w:w="5984" w:type="dxa"/>
            <w:tcBorders>
              <w:top w:val="nil"/>
              <w:left w:val="nil"/>
              <w:bottom w:val="single" w:sz="4" w:space="0" w:color="auto"/>
              <w:right w:val="single" w:sz="4" w:space="0" w:color="auto"/>
            </w:tcBorders>
            <w:shd w:val="clear" w:color="auto" w:fill="auto"/>
            <w:hideMark/>
          </w:tcPr>
          <w:p w14:paraId="47440DC4" w14:textId="1ACCE756"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BAUMANOMETRO ESFINGOMANOMETRO ANEROIDE RESISTENTE A IMPACTOS CON MANGUITO BICOLOR DE 1 PEIEZA LIGERO Y SIN LATEX. CON UNA DURABILIDAD DE HASTA 100 MIL CICLOS MANGOS AMBIDETEXTRO CON MANOMETRO GIRATORIO QUE CIERRA A PRESION DIRECTAMENTE EN EL MANGUITO QUE COMPLE CON LA NORMA AAMI DE RESISTENCIA A IMPACT5OS EL MANOMETRO CON ESFERA IMPRESA AMORTIGUADOR CAMBIABLE PERILLA MEDIANA VALVULA ESTANDAR EN ESTUCHE DE VINIL Y GARNATIA DE 5 ANOS</w:t>
            </w:r>
          </w:p>
        </w:tc>
        <w:tc>
          <w:tcPr>
            <w:tcW w:w="1400" w:type="dxa"/>
            <w:tcBorders>
              <w:top w:val="nil"/>
              <w:left w:val="nil"/>
              <w:bottom w:val="single" w:sz="4" w:space="0" w:color="auto"/>
              <w:right w:val="single" w:sz="4" w:space="0" w:color="auto"/>
            </w:tcBorders>
            <w:shd w:val="clear" w:color="auto" w:fill="auto"/>
            <w:noWrap/>
            <w:vAlign w:val="center"/>
            <w:hideMark/>
          </w:tcPr>
          <w:p w14:paraId="18D0FF4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18</w:t>
            </w:r>
          </w:p>
        </w:tc>
      </w:tr>
      <w:tr w:rsidR="00F272E2" w:rsidRPr="00F272E2" w14:paraId="0C1BFCB3"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078ED2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15</w:t>
            </w:r>
          </w:p>
        </w:tc>
        <w:tc>
          <w:tcPr>
            <w:tcW w:w="1280" w:type="dxa"/>
            <w:tcBorders>
              <w:top w:val="nil"/>
              <w:left w:val="nil"/>
              <w:bottom w:val="single" w:sz="4" w:space="0" w:color="auto"/>
              <w:right w:val="single" w:sz="4" w:space="0" w:color="auto"/>
            </w:tcBorders>
            <w:shd w:val="clear" w:color="auto" w:fill="auto"/>
            <w:noWrap/>
            <w:vAlign w:val="center"/>
            <w:hideMark/>
          </w:tcPr>
          <w:p w14:paraId="5A2F01B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I450400314</w:t>
            </w:r>
          </w:p>
        </w:tc>
        <w:tc>
          <w:tcPr>
            <w:tcW w:w="1209" w:type="dxa"/>
            <w:tcBorders>
              <w:top w:val="nil"/>
              <w:left w:val="nil"/>
              <w:bottom w:val="single" w:sz="4" w:space="0" w:color="auto"/>
              <w:right w:val="single" w:sz="4" w:space="0" w:color="auto"/>
            </w:tcBorders>
            <w:shd w:val="clear" w:color="auto" w:fill="auto"/>
            <w:noWrap/>
            <w:vAlign w:val="center"/>
            <w:hideMark/>
          </w:tcPr>
          <w:p w14:paraId="58613EF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25BA5FA1"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SILLA APILABLE TUBULAR CROMADA TAPIZ PLIANA CAFE</w:t>
            </w:r>
          </w:p>
        </w:tc>
        <w:tc>
          <w:tcPr>
            <w:tcW w:w="1400" w:type="dxa"/>
            <w:tcBorders>
              <w:top w:val="nil"/>
              <w:left w:val="nil"/>
              <w:bottom w:val="single" w:sz="4" w:space="0" w:color="auto"/>
              <w:right w:val="single" w:sz="4" w:space="0" w:color="auto"/>
            </w:tcBorders>
            <w:shd w:val="clear" w:color="auto" w:fill="auto"/>
            <w:noWrap/>
            <w:vAlign w:val="center"/>
            <w:hideMark/>
          </w:tcPr>
          <w:p w14:paraId="79F376A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117</w:t>
            </w:r>
          </w:p>
        </w:tc>
      </w:tr>
      <w:tr w:rsidR="00F272E2" w:rsidRPr="00F272E2" w14:paraId="4C8F45DD"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8BA27A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16</w:t>
            </w:r>
          </w:p>
        </w:tc>
        <w:tc>
          <w:tcPr>
            <w:tcW w:w="1280" w:type="dxa"/>
            <w:tcBorders>
              <w:top w:val="nil"/>
              <w:left w:val="nil"/>
              <w:bottom w:val="single" w:sz="4" w:space="0" w:color="auto"/>
              <w:right w:val="single" w:sz="4" w:space="0" w:color="auto"/>
            </w:tcBorders>
            <w:shd w:val="clear" w:color="auto" w:fill="auto"/>
            <w:noWrap/>
            <w:vAlign w:val="center"/>
            <w:hideMark/>
          </w:tcPr>
          <w:p w14:paraId="088F4C1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I450400026</w:t>
            </w:r>
          </w:p>
        </w:tc>
        <w:tc>
          <w:tcPr>
            <w:tcW w:w="1209" w:type="dxa"/>
            <w:tcBorders>
              <w:top w:val="nil"/>
              <w:left w:val="nil"/>
              <w:bottom w:val="single" w:sz="4" w:space="0" w:color="auto"/>
              <w:right w:val="single" w:sz="4" w:space="0" w:color="auto"/>
            </w:tcBorders>
            <w:shd w:val="clear" w:color="auto" w:fill="auto"/>
            <w:noWrap/>
            <w:vAlign w:val="center"/>
            <w:hideMark/>
          </w:tcPr>
          <w:p w14:paraId="7C65F65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6EA7B94C" w14:textId="28773DAC"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BANCA DE 2 PLAZAS TAPIZ PLIANA COLOR CAFE</w:t>
            </w:r>
          </w:p>
        </w:tc>
        <w:tc>
          <w:tcPr>
            <w:tcW w:w="1400" w:type="dxa"/>
            <w:tcBorders>
              <w:top w:val="nil"/>
              <w:left w:val="nil"/>
              <w:bottom w:val="single" w:sz="4" w:space="0" w:color="auto"/>
              <w:right w:val="single" w:sz="4" w:space="0" w:color="auto"/>
            </w:tcBorders>
            <w:shd w:val="clear" w:color="auto" w:fill="auto"/>
            <w:noWrap/>
            <w:vAlign w:val="center"/>
            <w:hideMark/>
          </w:tcPr>
          <w:p w14:paraId="337C8F3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10</w:t>
            </w:r>
          </w:p>
        </w:tc>
      </w:tr>
      <w:tr w:rsidR="00F272E2" w:rsidRPr="00F272E2" w14:paraId="31921056"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F78060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17</w:t>
            </w:r>
          </w:p>
        </w:tc>
        <w:tc>
          <w:tcPr>
            <w:tcW w:w="1280" w:type="dxa"/>
            <w:tcBorders>
              <w:top w:val="nil"/>
              <w:left w:val="nil"/>
              <w:bottom w:val="single" w:sz="4" w:space="0" w:color="auto"/>
              <w:right w:val="single" w:sz="4" w:space="0" w:color="auto"/>
            </w:tcBorders>
            <w:shd w:val="clear" w:color="auto" w:fill="auto"/>
            <w:noWrap/>
            <w:vAlign w:val="center"/>
            <w:hideMark/>
          </w:tcPr>
          <w:p w14:paraId="2A8D079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I450400026</w:t>
            </w:r>
          </w:p>
        </w:tc>
        <w:tc>
          <w:tcPr>
            <w:tcW w:w="1209" w:type="dxa"/>
            <w:tcBorders>
              <w:top w:val="nil"/>
              <w:left w:val="nil"/>
              <w:bottom w:val="single" w:sz="4" w:space="0" w:color="auto"/>
              <w:right w:val="single" w:sz="4" w:space="0" w:color="auto"/>
            </w:tcBorders>
            <w:shd w:val="clear" w:color="auto" w:fill="auto"/>
            <w:noWrap/>
            <w:vAlign w:val="center"/>
            <w:hideMark/>
          </w:tcPr>
          <w:p w14:paraId="7F69617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08CD90EA" w14:textId="3E927289"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BANCA DE 2 PLAZAS TAPIZ PLIANA COLOR CAFE</w:t>
            </w:r>
          </w:p>
        </w:tc>
        <w:tc>
          <w:tcPr>
            <w:tcW w:w="1400" w:type="dxa"/>
            <w:tcBorders>
              <w:top w:val="nil"/>
              <w:left w:val="nil"/>
              <w:bottom w:val="single" w:sz="4" w:space="0" w:color="auto"/>
              <w:right w:val="single" w:sz="4" w:space="0" w:color="auto"/>
            </w:tcBorders>
            <w:shd w:val="clear" w:color="auto" w:fill="auto"/>
            <w:noWrap/>
            <w:vAlign w:val="center"/>
            <w:hideMark/>
          </w:tcPr>
          <w:p w14:paraId="513D23C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360955C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B898FE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18</w:t>
            </w:r>
          </w:p>
        </w:tc>
        <w:tc>
          <w:tcPr>
            <w:tcW w:w="1280" w:type="dxa"/>
            <w:tcBorders>
              <w:top w:val="nil"/>
              <w:left w:val="nil"/>
              <w:bottom w:val="single" w:sz="4" w:space="0" w:color="auto"/>
              <w:right w:val="single" w:sz="4" w:space="0" w:color="auto"/>
            </w:tcBorders>
            <w:shd w:val="clear" w:color="auto" w:fill="auto"/>
            <w:noWrap/>
            <w:vAlign w:val="center"/>
            <w:hideMark/>
          </w:tcPr>
          <w:p w14:paraId="77636B6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I060601004</w:t>
            </w:r>
          </w:p>
        </w:tc>
        <w:tc>
          <w:tcPr>
            <w:tcW w:w="1209" w:type="dxa"/>
            <w:tcBorders>
              <w:top w:val="nil"/>
              <w:left w:val="nil"/>
              <w:bottom w:val="single" w:sz="4" w:space="0" w:color="auto"/>
              <w:right w:val="single" w:sz="4" w:space="0" w:color="auto"/>
            </w:tcBorders>
            <w:shd w:val="clear" w:color="auto" w:fill="auto"/>
            <w:noWrap/>
            <w:vAlign w:val="center"/>
            <w:hideMark/>
          </w:tcPr>
          <w:p w14:paraId="3C1B8B3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07B84CCB" w14:textId="5B5DECB2"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ESTAD</w:t>
            </w:r>
            <w:r w:rsidR="008D0472">
              <w:rPr>
                <w:rFonts w:ascii="Calibri" w:hAnsi="Calibri" w:cs="Calibri"/>
                <w:color w:val="000000"/>
                <w:sz w:val="18"/>
                <w:szCs w:val="18"/>
                <w:lang w:val="es-MX" w:eastAsia="es-MX"/>
              </w:rPr>
              <w:t>I</w:t>
            </w:r>
            <w:r w:rsidRPr="00F272E2">
              <w:rPr>
                <w:rFonts w:ascii="Calibri" w:hAnsi="Calibri" w:cs="Calibri"/>
                <w:color w:val="000000"/>
                <w:sz w:val="18"/>
                <w:szCs w:val="18"/>
                <w:lang w:val="es-MX" w:eastAsia="es-MX"/>
              </w:rPr>
              <w:t>METRO PEDIATRICO.COLOR BLANCO OSTION</w:t>
            </w:r>
          </w:p>
        </w:tc>
        <w:tc>
          <w:tcPr>
            <w:tcW w:w="1400" w:type="dxa"/>
            <w:tcBorders>
              <w:top w:val="nil"/>
              <w:left w:val="nil"/>
              <w:bottom w:val="single" w:sz="4" w:space="0" w:color="auto"/>
              <w:right w:val="single" w:sz="4" w:space="0" w:color="auto"/>
            </w:tcBorders>
            <w:shd w:val="clear" w:color="auto" w:fill="auto"/>
            <w:noWrap/>
            <w:vAlign w:val="center"/>
            <w:hideMark/>
          </w:tcPr>
          <w:p w14:paraId="4466C7B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5EE0CE1C"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F2CB55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19</w:t>
            </w:r>
          </w:p>
        </w:tc>
        <w:tc>
          <w:tcPr>
            <w:tcW w:w="1280" w:type="dxa"/>
            <w:tcBorders>
              <w:top w:val="nil"/>
              <w:left w:val="nil"/>
              <w:bottom w:val="single" w:sz="4" w:space="0" w:color="auto"/>
              <w:right w:val="single" w:sz="4" w:space="0" w:color="auto"/>
            </w:tcBorders>
            <w:shd w:val="clear" w:color="auto" w:fill="auto"/>
            <w:noWrap/>
            <w:vAlign w:val="center"/>
            <w:hideMark/>
          </w:tcPr>
          <w:p w14:paraId="1136BD9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I450400314</w:t>
            </w:r>
          </w:p>
        </w:tc>
        <w:tc>
          <w:tcPr>
            <w:tcW w:w="1209" w:type="dxa"/>
            <w:tcBorders>
              <w:top w:val="nil"/>
              <w:left w:val="nil"/>
              <w:bottom w:val="single" w:sz="4" w:space="0" w:color="auto"/>
              <w:right w:val="single" w:sz="4" w:space="0" w:color="auto"/>
            </w:tcBorders>
            <w:shd w:val="clear" w:color="auto" w:fill="auto"/>
            <w:noWrap/>
            <w:vAlign w:val="center"/>
            <w:hideMark/>
          </w:tcPr>
          <w:p w14:paraId="7C1395D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1668CA27"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SILLA APILABLE TUBULAR CROMADA TAPIZ PLIANA CAFE</w:t>
            </w:r>
          </w:p>
        </w:tc>
        <w:tc>
          <w:tcPr>
            <w:tcW w:w="1400" w:type="dxa"/>
            <w:tcBorders>
              <w:top w:val="nil"/>
              <w:left w:val="nil"/>
              <w:bottom w:val="single" w:sz="4" w:space="0" w:color="auto"/>
              <w:right w:val="single" w:sz="4" w:space="0" w:color="auto"/>
            </w:tcBorders>
            <w:shd w:val="clear" w:color="auto" w:fill="auto"/>
            <w:noWrap/>
            <w:vAlign w:val="center"/>
            <w:hideMark/>
          </w:tcPr>
          <w:p w14:paraId="4D1FFAA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27</w:t>
            </w:r>
          </w:p>
        </w:tc>
      </w:tr>
      <w:tr w:rsidR="00F272E2" w:rsidRPr="00F272E2" w14:paraId="52AA7FB5"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14FED6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20</w:t>
            </w:r>
          </w:p>
        </w:tc>
        <w:tc>
          <w:tcPr>
            <w:tcW w:w="1280" w:type="dxa"/>
            <w:tcBorders>
              <w:top w:val="nil"/>
              <w:left w:val="nil"/>
              <w:bottom w:val="single" w:sz="4" w:space="0" w:color="auto"/>
              <w:right w:val="single" w:sz="4" w:space="0" w:color="auto"/>
            </w:tcBorders>
            <w:shd w:val="clear" w:color="auto" w:fill="auto"/>
            <w:noWrap/>
            <w:vAlign w:val="center"/>
            <w:hideMark/>
          </w:tcPr>
          <w:p w14:paraId="22534B1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I450400320</w:t>
            </w:r>
          </w:p>
        </w:tc>
        <w:tc>
          <w:tcPr>
            <w:tcW w:w="1209" w:type="dxa"/>
            <w:tcBorders>
              <w:top w:val="nil"/>
              <w:left w:val="nil"/>
              <w:bottom w:val="single" w:sz="4" w:space="0" w:color="auto"/>
              <w:right w:val="single" w:sz="4" w:space="0" w:color="auto"/>
            </w:tcBorders>
            <w:shd w:val="clear" w:color="auto" w:fill="auto"/>
            <w:noWrap/>
            <w:vAlign w:val="center"/>
            <w:hideMark/>
          </w:tcPr>
          <w:p w14:paraId="707517C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571D5C3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SILLON GIRATORIO CON DESCANSABRAZOS</w:t>
            </w:r>
          </w:p>
        </w:tc>
        <w:tc>
          <w:tcPr>
            <w:tcW w:w="1400" w:type="dxa"/>
            <w:tcBorders>
              <w:top w:val="nil"/>
              <w:left w:val="nil"/>
              <w:bottom w:val="single" w:sz="4" w:space="0" w:color="auto"/>
              <w:right w:val="single" w:sz="4" w:space="0" w:color="auto"/>
            </w:tcBorders>
            <w:shd w:val="clear" w:color="auto" w:fill="auto"/>
            <w:noWrap/>
            <w:vAlign w:val="center"/>
            <w:hideMark/>
          </w:tcPr>
          <w:p w14:paraId="1C67BC2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23</w:t>
            </w:r>
          </w:p>
        </w:tc>
      </w:tr>
      <w:tr w:rsidR="00F272E2" w:rsidRPr="00F272E2" w14:paraId="176E42B4"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1F2248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21</w:t>
            </w:r>
          </w:p>
        </w:tc>
        <w:tc>
          <w:tcPr>
            <w:tcW w:w="1280" w:type="dxa"/>
            <w:tcBorders>
              <w:top w:val="nil"/>
              <w:left w:val="nil"/>
              <w:bottom w:val="single" w:sz="4" w:space="0" w:color="auto"/>
              <w:right w:val="single" w:sz="4" w:space="0" w:color="auto"/>
            </w:tcBorders>
            <w:shd w:val="clear" w:color="auto" w:fill="auto"/>
            <w:noWrap/>
            <w:vAlign w:val="center"/>
            <w:hideMark/>
          </w:tcPr>
          <w:p w14:paraId="7170772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I450400016</w:t>
            </w:r>
          </w:p>
        </w:tc>
        <w:tc>
          <w:tcPr>
            <w:tcW w:w="1209" w:type="dxa"/>
            <w:tcBorders>
              <w:top w:val="nil"/>
              <w:left w:val="nil"/>
              <w:bottom w:val="single" w:sz="4" w:space="0" w:color="auto"/>
              <w:right w:val="single" w:sz="4" w:space="0" w:color="auto"/>
            </w:tcBorders>
            <w:shd w:val="clear" w:color="auto" w:fill="auto"/>
            <w:noWrap/>
            <w:vAlign w:val="center"/>
            <w:hideMark/>
          </w:tcPr>
          <w:p w14:paraId="029910A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451FC023"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ARCHIVERO METALICO 4 GAVETAS COLOR ARENA</w:t>
            </w:r>
          </w:p>
        </w:tc>
        <w:tc>
          <w:tcPr>
            <w:tcW w:w="1400" w:type="dxa"/>
            <w:tcBorders>
              <w:top w:val="nil"/>
              <w:left w:val="nil"/>
              <w:bottom w:val="single" w:sz="4" w:space="0" w:color="auto"/>
              <w:right w:val="single" w:sz="4" w:space="0" w:color="auto"/>
            </w:tcBorders>
            <w:shd w:val="clear" w:color="auto" w:fill="auto"/>
            <w:noWrap/>
            <w:vAlign w:val="center"/>
            <w:hideMark/>
          </w:tcPr>
          <w:p w14:paraId="6E1ADBC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41</w:t>
            </w:r>
          </w:p>
        </w:tc>
      </w:tr>
      <w:tr w:rsidR="00F272E2" w:rsidRPr="00F272E2" w14:paraId="6C14DE92"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C01ABF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22</w:t>
            </w:r>
          </w:p>
        </w:tc>
        <w:tc>
          <w:tcPr>
            <w:tcW w:w="1280" w:type="dxa"/>
            <w:tcBorders>
              <w:top w:val="nil"/>
              <w:left w:val="nil"/>
              <w:bottom w:val="single" w:sz="4" w:space="0" w:color="auto"/>
              <w:right w:val="single" w:sz="4" w:space="0" w:color="auto"/>
            </w:tcBorders>
            <w:shd w:val="clear" w:color="auto" w:fill="auto"/>
            <w:noWrap/>
            <w:vAlign w:val="center"/>
            <w:hideMark/>
          </w:tcPr>
          <w:p w14:paraId="672EDB8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I450600218</w:t>
            </w:r>
          </w:p>
        </w:tc>
        <w:tc>
          <w:tcPr>
            <w:tcW w:w="1209" w:type="dxa"/>
            <w:tcBorders>
              <w:top w:val="nil"/>
              <w:left w:val="nil"/>
              <w:bottom w:val="single" w:sz="4" w:space="0" w:color="auto"/>
              <w:right w:val="single" w:sz="4" w:space="0" w:color="auto"/>
            </w:tcBorders>
            <w:shd w:val="clear" w:color="auto" w:fill="auto"/>
            <w:noWrap/>
            <w:vAlign w:val="center"/>
            <w:hideMark/>
          </w:tcPr>
          <w:p w14:paraId="0BA897E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51901</w:t>
            </w:r>
          </w:p>
        </w:tc>
        <w:tc>
          <w:tcPr>
            <w:tcW w:w="5984" w:type="dxa"/>
            <w:tcBorders>
              <w:top w:val="nil"/>
              <w:left w:val="nil"/>
              <w:bottom w:val="single" w:sz="4" w:space="0" w:color="auto"/>
              <w:right w:val="single" w:sz="4" w:space="0" w:color="auto"/>
            </w:tcBorders>
            <w:shd w:val="clear" w:color="auto" w:fill="auto"/>
            <w:hideMark/>
          </w:tcPr>
          <w:p w14:paraId="5DD7FB77"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REFRIGERADOR (COCINA) REFRIGERADOR TIPO DOMESTICO 9 PIES C/ALMENDRA</w:t>
            </w:r>
          </w:p>
        </w:tc>
        <w:tc>
          <w:tcPr>
            <w:tcW w:w="1400" w:type="dxa"/>
            <w:tcBorders>
              <w:top w:val="nil"/>
              <w:left w:val="nil"/>
              <w:bottom w:val="single" w:sz="4" w:space="0" w:color="auto"/>
              <w:right w:val="single" w:sz="4" w:space="0" w:color="auto"/>
            </w:tcBorders>
            <w:shd w:val="clear" w:color="auto" w:fill="auto"/>
            <w:noWrap/>
            <w:vAlign w:val="center"/>
            <w:hideMark/>
          </w:tcPr>
          <w:p w14:paraId="41D6E4D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w:t>
            </w:r>
          </w:p>
        </w:tc>
      </w:tr>
      <w:tr w:rsidR="00F272E2" w:rsidRPr="00F272E2" w14:paraId="6787E58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7AB6D2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23</w:t>
            </w:r>
          </w:p>
        </w:tc>
        <w:tc>
          <w:tcPr>
            <w:tcW w:w="1280" w:type="dxa"/>
            <w:tcBorders>
              <w:top w:val="nil"/>
              <w:left w:val="nil"/>
              <w:bottom w:val="single" w:sz="4" w:space="0" w:color="auto"/>
              <w:right w:val="single" w:sz="4" w:space="0" w:color="auto"/>
            </w:tcBorders>
            <w:shd w:val="clear" w:color="auto" w:fill="auto"/>
            <w:noWrap/>
            <w:vAlign w:val="center"/>
            <w:hideMark/>
          </w:tcPr>
          <w:p w14:paraId="0687D44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I210000072</w:t>
            </w:r>
          </w:p>
        </w:tc>
        <w:tc>
          <w:tcPr>
            <w:tcW w:w="1209" w:type="dxa"/>
            <w:tcBorders>
              <w:top w:val="nil"/>
              <w:left w:val="nil"/>
              <w:bottom w:val="single" w:sz="4" w:space="0" w:color="auto"/>
              <w:right w:val="single" w:sz="4" w:space="0" w:color="auto"/>
            </w:tcBorders>
            <w:shd w:val="clear" w:color="auto" w:fill="auto"/>
            <w:noWrap/>
            <w:vAlign w:val="center"/>
            <w:hideMark/>
          </w:tcPr>
          <w:p w14:paraId="23E7708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51901</w:t>
            </w:r>
          </w:p>
        </w:tc>
        <w:tc>
          <w:tcPr>
            <w:tcW w:w="5984" w:type="dxa"/>
            <w:tcBorders>
              <w:top w:val="nil"/>
              <w:left w:val="nil"/>
              <w:bottom w:val="single" w:sz="4" w:space="0" w:color="auto"/>
              <w:right w:val="single" w:sz="4" w:space="0" w:color="auto"/>
            </w:tcBorders>
            <w:shd w:val="clear" w:color="auto" w:fill="auto"/>
            <w:hideMark/>
          </w:tcPr>
          <w:p w14:paraId="00D59304" w14:textId="7287277C"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EXTINGUIDOR DE BIOXIDO DE CARBONO 6.5 KGS. COLOR ROJO</w:t>
            </w:r>
          </w:p>
        </w:tc>
        <w:tc>
          <w:tcPr>
            <w:tcW w:w="1400" w:type="dxa"/>
            <w:tcBorders>
              <w:top w:val="nil"/>
              <w:left w:val="nil"/>
              <w:bottom w:val="single" w:sz="4" w:space="0" w:color="auto"/>
              <w:right w:val="single" w:sz="4" w:space="0" w:color="auto"/>
            </w:tcBorders>
            <w:shd w:val="clear" w:color="auto" w:fill="auto"/>
            <w:noWrap/>
            <w:vAlign w:val="center"/>
            <w:hideMark/>
          </w:tcPr>
          <w:p w14:paraId="1C75A00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17</w:t>
            </w:r>
          </w:p>
        </w:tc>
      </w:tr>
      <w:tr w:rsidR="00F272E2" w:rsidRPr="00F272E2" w14:paraId="05763E36"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37D8D5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24</w:t>
            </w:r>
          </w:p>
        </w:tc>
        <w:tc>
          <w:tcPr>
            <w:tcW w:w="1280" w:type="dxa"/>
            <w:tcBorders>
              <w:top w:val="nil"/>
              <w:left w:val="nil"/>
              <w:bottom w:val="single" w:sz="4" w:space="0" w:color="auto"/>
              <w:right w:val="single" w:sz="4" w:space="0" w:color="auto"/>
            </w:tcBorders>
            <w:shd w:val="clear" w:color="auto" w:fill="auto"/>
            <w:noWrap/>
            <w:vAlign w:val="center"/>
            <w:hideMark/>
          </w:tcPr>
          <w:p w14:paraId="62A3957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I450400120</w:t>
            </w:r>
          </w:p>
        </w:tc>
        <w:tc>
          <w:tcPr>
            <w:tcW w:w="1209" w:type="dxa"/>
            <w:tcBorders>
              <w:top w:val="nil"/>
              <w:left w:val="nil"/>
              <w:bottom w:val="single" w:sz="4" w:space="0" w:color="auto"/>
              <w:right w:val="single" w:sz="4" w:space="0" w:color="auto"/>
            </w:tcBorders>
            <w:shd w:val="clear" w:color="auto" w:fill="auto"/>
            <w:noWrap/>
            <w:vAlign w:val="center"/>
            <w:hideMark/>
          </w:tcPr>
          <w:p w14:paraId="38AB1C0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175E174D" w14:textId="2B80ACD6"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ESCRITORIO SECRETARIAL MET. 2 CAJONES</w:t>
            </w:r>
          </w:p>
        </w:tc>
        <w:tc>
          <w:tcPr>
            <w:tcW w:w="1400" w:type="dxa"/>
            <w:tcBorders>
              <w:top w:val="nil"/>
              <w:left w:val="nil"/>
              <w:bottom w:val="single" w:sz="4" w:space="0" w:color="auto"/>
              <w:right w:val="single" w:sz="4" w:space="0" w:color="auto"/>
            </w:tcBorders>
            <w:shd w:val="clear" w:color="auto" w:fill="auto"/>
            <w:noWrap/>
            <w:vAlign w:val="center"/>
            <w:hideMark/>
          </w:tcPr>
          <w:p w14:paraId="0FB09CA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22</w:t>
            </w:r>
          </w:p>
        </w:tc>
      </w:tr>
      <w:tr w:rsidR="00F272E2" w:rsidRPr="00F272E2" w14:paraId="326BBF4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43D500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25</w:t>
            </w:r>
          </w:p>
        </w:tc>
        <w:tc>
          <w:tcPr>
            <w:tcW w:w="1280" w:type="dxa"/>
            <w:tcBorders>
              <w:top w:val="nil"/>
              <w:left w:val="nil"/>
              <w:bottom w:val="single" w:sz="4" w:space="0" w:color="auto"/>
              <w:right w:val="single" w:sz="4" w:space="0" w:color="auto"/>
            </w:tcBorders>
            <w:shd w:val="clear" w:color="auto" w:fill="auto"/>
            <w:noWrap/>
            <w:vAlign w:val="center"/>
            <w:hideMark/>
          </w:tcPr>
          <w:p w14:paraId="5F34993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I450400258</w:t>
            </w:r>
          </w:p>
        </w:tc>
        <w:tc>
          <w:tcPr>
            <w:tcW w:w="1209" w:type="dxa"/>
            <w:tcBorders>
              <w:top w:val="nil"/>
              <w:left w:val="nil"/>
              <w:bottom w:val="single" w:sz="4" w:space="0" w:color="auto"/>
              <w:right w:val="single" w:sz="4" w:space="0" w:color="auto"/>
            </w:tcBorders>
            <w:shd w:val="clear" w:color="auto" w:fill="auto"/>
            <w:noWrap/>
            <w:vAlign w:val="center"/>
            <w:hideMark/>
          </w:tcPr>
          <w:p w14:paraId="7FE6263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3B562E3B"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MODULO DESARMABLE CON PENINSULA DE 1.50X0.70 LATERAL 1.00X.0.50</w:t>
            </w:r>
          </w:p>
        </w:tc>
        <w:tc>
          <w:tcPr>
            <w:tcW w:w="1400" w:type="dxa"/>
            <w:tcBorders>
              <w:top w:val="nil"/>
              <w:left w:val="nil"/>
              <w:bottom w:val="single" w:sz="4" w:space="0" w:color="auto"/>
              <w:right w:val="single" w:sz="4" w:space="0" w:color="auto"/>
            </w:tcBorders>
            <w:shd w:val="clear" w:color="auto" w:fill="auto"/>
            <w:noWrap/>
            <w:vAlign w:val="center"/>
            <w:hideMark/>
          </w:tcPr>
          <w:p w14:paraId="7438644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13</w:t>
            </w:r>
          </w:p>
        </w:tc>
      </w:tr>
      <w:tr w:rsidR="00F272E2" w:rsidRPr="00F272E2" w14:paraId="79C8C109"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A95C55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26</w:t>
            </w:r>
          </w:p>
        </w:tc>
        <w:tc>
          <w:tcPr>
            <w:tcW w:w="1280" w:type="dxa"/>
            <w:tcBorders>
              <w:top w:val="nil"/>
              <w:left w:val="nil"/>
              <w:bottom w:val="single" w:sz="4" w:space="0" w:color="auto"/>
              <w:right w:val="single" w:sz="4" w:space="0" w:color="auto"/>
            </w:tcBorders>
            <w:shd w:val="clear" w:color="auto" w:fill="auto"/>
            <w:noWrap/>
            <w:vAlign w:val="center"/>
            <w:hideMark/>
          </w:tcPr>
          <w:p w14:paraId="0EC1279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I180000148</w:t>
            </w:r>
          </w:p>
        </w:tc>
        <w:tc>
          <w:tcPr>
            <w:tcW w:w="1209" w:type="dxa"/>
            <w:tcBorders>
              <w:top w:val="nil"/>
              <w:left w:val="nil"/>
              <w:bottom w:val="single" w:sz="4" w:space="0" w:color="auto"/>
              <w:right w:val="single" w:sz="4" w:space="0" w:color="auto"/>
            </w:tcBorders>
            <w:shd w:val="clear" w:color="auto" w:fill="auto"/>
            <w:noWrap/>
            <w:vAlign w:val="center"/>
            <w:hideMark/>
          </w:tcPr>
          <w:p w14:paraId="2318F5D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51501</w:t>
            </w:r>
          </w:p>
        </w:tc>
        <w:tc>
          <w:tcPr>
            <w:tcW w:w="5984" w:type="dxa"/>
            <w:tcBorders>
              <w:top w:val="nil"/>
              <w:left w:val="nil"/>
              <w:bottom w:val="single" w:sz="4" w:space="0" w:color="auto"/>
              <w:right w:val="single" w:sz="4" w:space="0" w:color="auto"/>
            </w:tcBorders>
            <w:shd w:val="clear" w:color="auto" w:fill="auto"/>
            <w:hideMark/>
          </w:tcPr>
          <w:p w14:paraId="0F9D24F6"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NO-BREAK NO BREAK CON REGULADOR Y SUPRESOR DE PICOS OMNI PRO 500 VA TIEMPO DE RESPUESTA 17/15 MIN. TIENE 6 CONTACTOS CUENTA CON RJ-11 PUERTO SERIAL Y PROTECCION DE FAX MODEN</w:t>
            </w:r>
          </w:p>
        </w:tc>
        <w:tc>
          <w:tcPr>
            <w:tcW w:w="1400" w:type="dxa"/>
            <w:tcBorders>
              <w:top w:val="nil"/>
              <w:left w:val="nil"/>
              <w:bottom w:val="single" w:sz="4" w:space="0" w:color="auto"/>
              <w:right w:val="single" w:sz="4" w:space="0" w:color="auto"/>
            </w:tcBorders>
            <w:shd w:val="clear" w:color="auto" w:fill="auto"/>
            <w:noWrap/>
            <w:vAlign w:val="center"/>
            <w:hideMark/>
          </w:tcPr>
          <w:p w14:paraId="1A9FA6A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31</w:t>
            </w:r>
          </w:p>
        </w:tc>
      </w:tr>
      <w:tr w:rsidR="00F272E2" w:rsidRPr="00F272E2" w14:paraId="61034884"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5A25FD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27</w:t>
            </w:r>
          </w:p>
        </w:tc>
        <w:tc>
          <w:tcPr>
            <w:tcW w:w="1280" w:type="dxa"/>
            <w:tcBorders>
              <w:top w:val="nil"/>
              <w:left w:val="nil"/>
              <w:bottom w:val="single" w:sz="4" w:space="0" w:color="auto"/>
              <w:right w:val="single" w:sz="4" w:space="0" w:color="auto"/>
            </w:tcBorders>
            <w:shd w:val="clear" w:color="auto" w:fill="auto"/>
            <w:noWrap/>
            <w:vAlign w:val="center"/>
            <w:hideMark/>
          </w:tcPr>
          <w:p w14:paraId="6143B8C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I450400126</w:t>
            </w:r>
          </w:p>
        </w:tc>
        <w:tc>
          <w:tcPr>
            <w:tcW w:w="1209" w:type="dxa"/>
            <w:tcBorders>
              <w:top w:val="nil"/>
              <w:left w:val="nil"/>
              <w:bottom w:val="single" w:sz="4" w:space="0" w:color="auto"/>
              <w:right w:val="single" w:sz="4" w:space="0" w:color="auto"/>
            </w:tcBorders>
            <w:shd w:val="clear" w:color="auto" w:fill="auto"/>
            <w:noWrap/>
            <w:vAlign w:val="center"/>
            <w:hideMark/>
          </w:tcPr>
          <w:p w14:paraId="7E13DBC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5AE2E09E"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ESTANTE FABRICADO CON ACERO ROLADO EN FRIO Y TROQUELADO CON ENTREPANOS DE 92X60CM.CALIBRE 22 Y POSTES DE 2.20MTS. CALIBRE 14 ACABADO EN PINTURA EXPEXI INCLUYE TORNILLERIA. COLOR GRIS</w:t>
            </w:r>
          </w:p>
        </w:tc>
        <w:tc>
          <w:tcPr>
            <w:tcW w:w="1400" w:type="dxa"/>
            <w:tcBorders>
              <w:top w:val="nil"/>
              <w:left w:val="nil"/>
              <w:bottom w:val="single" w:sz="4" w:space="0" w:color="auto"/>
              <w:right w:val="single" w:sz="4" w:space="0" w:color="auto"/>
            </w:tcBorders>
            <w:shd w:val="clear" w:color="auto" w:fill="auto"/>
            <w:noWrap/>
            <w:vAlign w:val="center"/>
            <w:hideMark/>
          </w:tcPr>
          <w:p w14:paraId="4CCFF55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10</w:t>
            </w:r>
          </w:p>
        </w:tc>
      </w:tr>
      <w:tr w:rsidR="00F272E2" w:rsidRPr="00F272E2" w14:paraId="525CF60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601E83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28</w:t>
            </w:r>
          </w:p>
        </w:tc>
        <w:tc>
          <w:tcPr>
            <w:tcW w:w="1280" w:type="dxa"/>
            <w:tcBorders>
              <w:top w:val="nil"/>
              <w:left w:val="nil"/>
              <w:bottom w:val="single" w:sz="4" w:space="0" w:color="auto"/>
              <w:right w:val="single" w:sz="4" w:space="0" w:color="auto"/>
            </w:tcBorders>
            <w:shd w:val="clear" w:color="auto" w:fill="auto"/>
            <w:noWrap/>
            <w:vAlign w:val="center"/>
            <w:hideMark/>
          </w:tcPr>
          <w:p w14:paraId="22364DE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I450400146</w:t>
            </w:r>
          </w:p>
        </w:tc>
        <w:tc>
          <w:tcPr>
            <w:tcW w:w="1209" w:type="dxa"/>
            <w:tcBorders>
              <w:top w:val="nil"/>
              <w:left w:val="nil"/>
              <w:bottom w:val="single" w:sz="4" w:space="0" w:color="auto"/>
              <w:right w:val="single" w:sz="4" w:space="0" w:color="auto"/>
            </w:tcBorders>
            <w:shd w:val="clear" w:color="auto" w:fill="auto"/>
            <w:noWrap/>
            <w:vAlign w:val="center"/>
            <w:hideMark/>
          </w:tcPr>
          <w:p w14:paraId="1857CBD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7B34F6E3"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GABINETE UNIVERSAL</w:t>
            </w:r>
          </w:p>
        </w:tc>
        <w:tc>
          <w:tcPr>
            <w:tcW w:w="1400" w:type="dxa"/>
            <w:tcBorders>
              <w:top w:val="nil"/>
              <w:left w:val="nil"/>
              <w:bottom w:val="single" w:sz="4" w:space="0" w:color="auto"/>
              <w:right w:val="single" w:sz="4" w:space="0" w:color="auto"/>
            </w:tcBorders>
            <w:shd w:val="clear" w:color="auto" w:fill="auto"/>
            <w:noWrap/>
            <w:vAlign w:val="center"/>
            <w:hideMark/>
          </w:tcPr>
          <w:p w14:paraId="39F04A3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19</w:t>
            </w:r>
          </w:p>
        </w:tc>
      </w:tr>
      <w:tr w:rsidR="00F272E2" w:rsidRPr="00F272E2" w14:paraId="66B995A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3574BA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29</w:t>
            </w:r>
          </w:p>
        </w:tc>
        <w:tc>
          <w:tcPr>
            <w:tcW w:w="1280" w:type="dxa"/>
            <w:tcBorders>
              <w:top w:val="nil"/>
              <w:left w:val="nil"/>
              <w:bottom w:val="single" w:sz="4" w:space="0" w:color="auto"/>
              <w:right w:val="single" w:sz="4" w:space="0" w:color="auto"/>
            </w:tcBorders>
            <w:shd w:val="clear" w:color="auto" w:fill="auto"/>
            <w:noWrap/>
            <w:vAlign w:val="center"/>
            <w:hideMark/>
          </w:tcPr>
          <w:p w14:paraId="56FE08B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I090000340</w:t>
            </w:r>
          </w:p>
        </w:tc>
        <w:tc>
          <w:tcPr>
            <w:tcW w:w="1209" w:type="dxa"/>
            <w:tcBorders>
              <w:top w:val="nil"/>
              <w:left w:val="nil"/>
              <w:bottom w:val="single" w:sz="4" w:space="0" w:color="auto"/>
              <w:right w:val="single" w:sz="4" w:space="0" w:color="auto"/>
            </w:tcBorders>
            <w:shd w:val="clear" w:color="auto" w:fill="auto"/>
            <w:noWrap/>
            <w:vAlign w:val="center"/>
            <w:hideMark/>
          </w:tcPr>
          <w:p w14:paraId="6AA1B73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58FE852E"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NEGATOSCOPIO SENCILLO CON GABINETE METALICO DE PARED EN COLOR BEIGA</w:t>
            </w:r>
          </w:p>
        </w:tc>
        <w:tc>
          <w:tcPr>
            <w:tcW w:w="1400" w:type="dxa"/>
            <w:tcBorders>
              <w:top w:val="nil"/>
              <w:left w:val="nil"/>
              <w:bottom w:val="single" w:sz="4" w:space="0" w:color="auto"/>
              <w:right w:val="single" w:sz="4" w:space="0" w:color="auto"/>
            </w:tcBorders>
            <w:shd w:val="clear" w:color="auto" w:fill="auto"/>
            <w:noWrap/>
            <w:vAlign w:val="center"/>
            <w:hideMark/>
          </w:tcPr>
          <w:p w14:paraId="37482B8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10</w:t>
            </w:r>
          </w:p>
        </w:tc>
      </w:tr>
      <w:tr w:rsidR="00F272E2" w:rsidRPr="00F272E2" w14:paraId="4A8FA562" w14:textId="77777777" w:rsidTr="008D0472">
        <w:trPr>
          <w:trHeight w:val="659"/>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8AF24C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30</w:t>
            </w:r>
          </w:p>
        </w:tc>
        <w:tc>
          <w:tcPr>
            <w:tcW w:w="1280" w:type="dxa"/>
            <w:tcBorders>
              <w:top w:val="nil"/>
              <w:left w:val="nil"/>
              <w:bottom w:val="single" w:sz="4" w:space="0" w:color="auto"/>
              <w:right w:val="single" w:sz="4" w:space="0" w:color="auto"/>
            </w:tcBorders>
            <w:shd w:val="clear" w:color="auto" w:fill="auto"/>
            <w:noWrap/>
            <w:vAlign w:val="center"/>
            <w:hideMark/>
          </w:tcPr>
          <w:p w14:paraId="72238CF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I330000100</w:t>
            </w:r>
          </w:p>
        </w:tc>
        <w:tc>
          <w:tcPr>
            <w:tcW w:w="1209" w:type="dxa"/>
            <w:tcBorders>
              <w:top w:val="nil"/>
              <w:left w:val="nil"/>
              <w:bottom w:val="single" w:sz="4" w:space="0" w:color="auto"/>
              <w:right w:val="single" w:sz="4" w:space="0" w:color="auto"/>
            </w:tcBorders>
            <w:shd w:val="clear" w:color="auto" w:fill="auto"/>
            <w:noWrap/>
            <w:vAlign w:val="center"/>
            <w:hideMark/>
          </w:tcPr>
          <w:p w14:paraId="58E4888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56601</w:t>
            </w:r>
          </w:p>
        </w:tc>
        <w:tc>
          <w:tcPr>
            <w:tcW w:w="5984" w:type="dxa"/>
            <w:tcBorders>
              <w:top w:val="nil"/>
              <w:left w:val="nil"/>
              <w:bottom w:val="single" w:sz="4" w:space="0" w:color="auto"/>
              <w:right w:val="single" w:sz="4" w:space="0" w:color="auto"/>
            </w:tcBorders>
            <w:shd w:val="clear" w:color="auto" w:fill="auto"/>
            <w:hideMark/>
          </w:tcPr>
          <w:p w14:paraId="52564296"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REGULADOR CORRIENTE, VOLTAJE Y DE TENSION PROTECTOR DE VOLTAJE PARA REFRIGERADOR CON CABLE Y TOMA DE CORRIENTE POLARIZADO DE TRES VIAS CAPACIDAD 750 VA RANGO DE REGULACION DE 89 A 147 VCA CON SISTEMA INDICADOR MULTICOLOR QUE PERMITE CONOCER LOS CUATRO ESTADOS DE OPERACION VOLTAJE BAJO RETARDO OPERACION NORMAL Y VOLTAJE ALTO CON GARANTIA Y FUNCIONALIDAD DE UN ANO CON INSTRUCTIVO DE USUARIO EN ESPANOL.</w:t>
            </w:r>
          </w:p>
        </w:tc>
        <w:tc>
          <w:tcPr>
            <w:tcW w:w="1400" w:type="dxa"/>
            <w:tcBorders>
              <w:top w:val="nil"/>
              <w:left w:val="nil"/>
              <w:bottom w:val="single" w:sz="4" w:space="0" w:color="auto"/>
              <w:right w:val="single" w:sz="4" w:space="0" w:color="auto"/>
            </w:tcBorders>
            <w:shd w:val="clear" w:color="auto" w:fill="auto"/>
            <w:noWrap/>
            <w:vAlign w:val="center"/>
            <w:hideMark/>
          </w:tcPr>
          <w:p w14:paraId="5245606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6E0D9FD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3C87E4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31</w:t>
            </w:r>
          </w:p>
        </w:tc>
        <w:tc>
          <w:tcPr>
            <w:tcW w:w="1280" w:type="dxa"/>
            <w:tcBorders>
              <w:top w:val="nil"/>
              <w:left w:val="nil"/>
              <w:bottom w:val="single" w:sz="4" w:space="0" w:color="auto"/>
              <w:right w:val="single" w:sz="4" w:space="0" w:color="auto"/>
            </w:tcBorders>
            <w:shd w:val="clear" w:color="auto" w:fill="auto"/>
            <w:noWrap/>
            <w:vAlign w:val="center"/>
            <w:hideMark/>
          </w:tcPr>
          <w:p w14:paraId="3DA0AC2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I450400228</w:t>
            </w:r>
          </w:p>
        </w:tc>
        <w:tc>
          <w:tcPr>
            <w:tcW w:w="1209" w:type="dxa"/>
            <w:tcBorders>
              <w:top w:val="nil"/>
              <w:left w:val="nil"/>
              <w:bottom w:val="single" w:sz="4" w:space="0" w:color="auto"/>
              <w:right w:val="single" w:sz="4" w:space="0" w:color="auto"/>
            </w:tcBorders>
            <w:shd w:val="clear" w:color="auto" w:fill="auto"/>
            <w:noWrap/>
            <w:vAlign w:val="center"/>
            <w:hideMark/>
          </w:tcPr>
          <w:p w14:paraId="57F8350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6816E225"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CON ESTRUCTURA METALICA EN COLOR NEGRO DE MEDIDAS 60X60X67</w:t>
            </w:r>
          </w:p>
        </w:tc>
        <w:tc>
          <w:tcPr>
            <w:tcW w:w="1400" w:type="dxa"/>
            <w:tcBorders>
              <w:top w:val="nil"/>
              <w:left w:val="nil"/>
              <w:bottom w:val="single" w:sz="4" w:space="0" w:color="auto"/>
              <w:right w:val="single" w:sz="4" w:space="0" w:color="auto"/>
            </w:tcBorders>
            <w:shd w:val="clear" w:color="auto" w:fill="auto"/>
            <w:noWrap/>
            <w:vAlign w:val="center"/>
            <w:hideMark/>
          </w:tcPr>
          <w:p w14:paraId="50EEA3C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0D99CBDE"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BBA152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32</w:t>
            </w:r>
          </w:p>
        </w:tc>
        <w:tc>
          <w:tcPr>
            <w:tcW w:w="1280" w:type="dxa"/>
            <w:tcBorders>
              <w:top w:val="nil"/>
              <w:left w:val="nil"/>
              <w:bottom w:val="single" w:sz="4" w:space="0" w:color="auto"/>
              <w:right w:val="single" w:sz="4" w:space="0" w:color="auto"/>
            </w:tcBorders>
            <w:shd w:val="clear" w:color="auto" w:fill="auto"/>
            <w:noWrap/>
            <w:vAlign w:val="center"/>
            <w:hideMark/>
          </w:tcPr>
          <w:p w14:paraId="4CCA8AC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I060200282</w:t>
            </w:r>
          </w:p>
        </w:tc>
        <w:tc>
          <w:tcPr>
            <w:tcW w:w="1209" w:type="dxa"/>
            <w:tcBorders>
              <w:top w:val="nil"/>
              <w:left w:val="nil"/>
              <w:bottom w:val="single" w:sz="4" w:space="0" w:color="auto"/>
              <w:right w:val="single" w:sz="4" w:space="0" w:color="auto"/>
            </w:tcBorders>
            <w:shd w:val="clear" w:color="auto" w:fill="auto"/>
            <w:noWrap/>
            <w:vAlign w:val="center"/>
            <w:hideMark/>
          </w:tcPr>
          <w:p w14:paraId="1139E52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56902</w:t>
            </w:r>
          </w:p>
        </w:tc>
        <w:tc>
          <w:tcPr>
            <w:tcW w:w="5984" w:type="dxa"/>
            <w:tcBorders>
              <w:top w:val="nil"/>
              <w:left w:val="nil"/>
              <w:bottom w:val="single" w:sz="4" w:space="0" w:color="auto"/>
              <w:right w:val="single" w:sz="4" w:space="0" w:color="auto"/>
            </w:tcBorders>
            <w:shd w:val="clear" w:color="auto" w:fill="auto"/>
            <w:hideMark/>
          </w:tcPr>
          <w:p w14:paraId="7519F218"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ESTERILIZADOR O AUTOCLAVE BASE DE CALOR SECO</w:t>
            </w:r>
          </w:p>
        </w:tc>
        <w:tc>
          <w:tcPr>
            <w:tcW w:w="1400" w:type="dxa"/>
            <w:tcBorders>
              <w:top w:val="nil"/>
              <w:left w:val="nil"/>
              <w:bottom w:val="single" w:sz="4" w:space="0" w:color="auto"/>
              <w:right w:val="single" w:sz="4" w:space="0" w:color="auto"/>
            </w:tcBorders>
            <w:shd w:val="clear" w:color="auto" w:fill="auto"/>
            <w:noWrap/>
            <w:vAlign w:val="center"/>
            <w:hideMark/>
          </w:tcPr>
          <w:p w14:paraId="7F69817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w:t>
            </w:r>
          </w:p>
        </w:tc>
      </w:tr>
      <w:tr w:rsidR="00F272E2" w:rsidRPr="00F272E2" w14:paraId="438475E5"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02EB85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33</w:t>
            </w:r>
          </w:p>
        </w:tc>
        <w:tc>
          <w:tcPr>
            <w:tcW w:w="1280" w:type="dxa"/>
            <w:tcBorders>
              <w:top w:val="nil"/>
              <w:left w:val="nil"/>
              <w:bottom w:val="single" w:sz="4" w:space="0" w:color="auto"/>
              <w:right w:val="single" w:sz="4" w:space="0" w:color="auto"/>
            </w:tcBorders>
            <w:shd w:val="clear" w:color="auto" w:fill="auto"/>
            <w:noWrap/>
            <w:vAlign w:val="center"/>
            <w:hideMark/>
          </w:tcPr>
          <w:p w14:paraId="7B62163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I090000226</w:t>
            </w:r>
          </w:p>
        </w:tc>
        <w:tc>
          <w:tcPr>
            <w:tcW w:w="1209" w:type="dxa"/>
            <w:tcBorders>
              <w:top w:val="nil"/>
              <w:left w:val="nil"/>
              <w:bottom w:val="single" w:sz="4" w:space="0" w:color="auto"/>
              <w:right w:val="single" w:sz="4" w:space="0" w:color="auto"/>
            </w:tcBorders>
            <w:shd w:val="clear" w:color="auto" w:fill="auto"/>
            <w:noWrap/>
            <w:vAlign w:val="center"/>
            <w:hideMark/>
          </w:tcPr>
          <w:p w14:paraId="7CFB933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5A4CD28B" w14:textId="77777777" w:rsidR="00F272E2" w:rsidRPr="00F272E2" w:rsidRDefault="00F272E2" w:rsidP="008D047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ESTUCHE SUTURA (JGO. DE) ESTUCHE COMPUESTO POR 1 PINZA DE DISECCION CON DIENTES DE 15 CM. 1 PINZA DE DISECCION SIN DIENTES 15 CM. 1 PINZA KELLY CURVA DE 14 CM. 1 PINZA KELLY RECTA DE 14 CM. 1 PIEZA PORTA AGUJA MAYO HEGAR DE 14 CM. INCLUYE PORTAFOLIO DE MANO CON CIPER.</w:t>
            </w:r>
          </w:p>
        </w:tc>
        <w:tc>
          <w:tcPr>
            <w:tcW w:w="1400" w:type="dxa"/>
            <w:tcBorders>
              <w:top w:val="nil"/>
              <w:left w:val="nil"/>
              <w:bottom w:val="single" w:sz="4" w:space="0" w:color="auto"/>
              <w:right w:val="single" w:sz="4" w:space="0" w:color="auto"/>
            </w:tcBorders>
            <w:shd w:val="clear" w:color="auto" w:fill="auto"/>
            <w:noWrap/>
            <w:vAlign w:val="center"/>
            <w:hideMark/>
          </w:tcPr>
          <w:p w14:paraId="503605A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37E652C6"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BABA6E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34</w:t>
            </w:r>
          </w:p>
        </w:tc>
        <w:tc>
          <w:tcPr>
            <w:tcW w:w="1280" w:type="dxa"/>
            <w:tcBorders>
              <w:top w:val="nil"/>
              <w:left w:val="nil"/>
              <w:bottom w:val="single" w:sz="4" w:space="0" w:color="auto"/>
              <w:right w:val="single" w:sz="4" w:space="0" w:color="auto"/>
            </w:tcBorders>
            <w:shd w:val="clear" w:color="auto" w:fill="auto"/>
            <w:noWrap/>
            <w:vAlign w:val="center"/>
            <w:hideMark/>
          </w:tcPr>
          <w:p w14:paraId="1330096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I060600270</w:t>
            </w:r>
          </w:p>
        </w:tc>
        <w:tc>
          <w:tcPr>
            <w:tcW w:w="1209" w:type="dxa"/>
            <w:tcBorders>
              <w:top w:val="nil"/>
              <w:left w:val="nil"/>
              <w:bottom w:val="single" w:sz="4" w:space="0" w:color="auto"/>
              <w:right w:val="single" w:sz="4" w:space="0" w:color="auto"/>
            </w:tcBorders>
            <w:shd w:val="clear" w:color="auto" w:fill="auto"/>
            <w:noWrap/>
            <w:vAlign w:val="center"/>
            <w:hideMark/>
          </w:tcPr>
          <w:p w14:paraId="34E4669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56909</w:t>
            </w:r>
          </w:p>
        </w:tc>
        <w:tc>
          <w:tcPr>
            <w:tcW w:w="5984" w:type="dxa"/>
            <w:tcBorders>
              <w:top w:val="nil"/>
              <w:left w:val="nil"/>
              <w:bottom w:val="single" w:sz="4" w:space="0" w:color="auto"/>
              <w:right w:val="single" w:sz="4" w:space="0" w:color="auto"/>
            </w:tcBorders>
            <w:shd w:val="clear" w:color="auto" w:fill="auto"/>
            <w:hideMark/>
          </w:tcPr>
          <w:p w14:paraId="394089F8" w14:textId="40C935D3"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HISTEROMETRO TIPO SIMS COLOR GRIS</w:t>
            </w:r>
          </w:p>
        </w:tc>
        <w:tc>
          <w:tcPr>
            <w:tcW w:w="1400" w:type="dxa"/>
            <w:tcBorders>
              <w:top w:val="nil"/>
              <w:left w:val="nil"/>
              <w:bottom w:val="single" w:sz="4" w:space="0" w:color="auto"/>
              <w:right w:val="single" w:sz="4" w:space="0" w:color="auto"/>
            </w:tcBorders>
            <w:shd w:val="clear" w:color="auto" w:fill="auto"/>
            <w:noWrap/>
            <w:vAlign w:val="center"/>
            <w:hideMark/>
          </w:tcPr>
          <w:p w14:paraId="7BF9C42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25D0B4BF"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A024AA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35</w:t>
            </w:r>
          </w:p>
        </w:tc>
        <w:tc>
          <w:tcPr>
            <w:tcW w:w="1280" w:type="dxa"/>
            <w:tcBorders>
              <w:top w:val="nil"/>
              <w:left w:val="nil"/>
              <w:bottom w:val="single" w:sz="4" w:space="0" w:color="auto"/>
              <w:right w:val="single" w:sz="4" w:space="0" w:color="auto"/>
            </w:tcBorders>
            <w:shd w:val="clear" w:color="auto" w:fill="auto"/>
            <w:noWrap/>
            <w:vAlign w:val="center"/>
            <w:hideMark/>
          </w:tcPr>
          <w:p w14:paraId="64F7930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I090000532</w:t>
            </w:r>
          </w:p>
        </w:tc>
        <w:tc>
          <w:tcPr>
            <w:tcW w:w="1209" w:type="dxa"/>
            <w:tcBorders>
              <w:top w:val="nil"/>
              <w:left w:val="nil"/>
              <w:bottom w:val="single" w:sz="4" w:space="0" w:color="auto"/>
              <w:right w:val="single" w:sz="4" w:space="0" w:color="auto"/>
            </w:tcBorders>
            <w:shd w:val="clear" w:color="auto" w:fill="auto"/>
            <w:noWrap/>
            <w:vAlign w:val="center"/>
            <w:hideMark/>
          </w:tcPr>
          <w:p w14:paraId="08D07EF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41A464A9"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 xml:space="preserve">CHAROLA INSTRUMENTAL CIRUGIA CHAROLA MAYO DE ACERO INOXIDABLE DIMENSIONES 49 X 32 CMS NOTA ESTE BIEN ESTA INSTALADO EN LA UNIDAD </w:t>
            </w:r>
            <w:r w:rsidRPr="00F272E2">
              <w:rPr>
                <w:rFonts w:ascii="Calibri" w:hAnsi="Calibri" w:cs="Calibri"/>
                <w:color w:val="000000"/>
                <w:sz w:val="18"/>
                <w:szCs w:val="18"/>
                <w:lang w:val="es-MX" w:eastAsia="es-MX"/>
              </w:rPr>
              <w:lastRenderedPageBreak/>
              <w:t>MEDICA MOVIL MARCA DODGE RAM 2500 SLT BIG HORN TIPO CERO NUMERO DE SERIE 3D3KS28T59G513323</w:t>
            </w:r>
          </w:p>
        </w:tc>
        <w:tc>
          <w:tcPr>
            <w:tcW w:w="1400" w:type="dxa"/>
            <w:tcBorders>
              <w:top w:val="nil"/>
              <w:left w:val="nil"/>
              <w:bottom w:val="single" w:sz="4" w:space="0" w:color="auto"/>
              <w:right w:val="single" w:sz="4" w:space="0" w:color="auto"/>
            </w:tcBorders>
            <w:shd w:val="clear" w:color="auto" w:fill="auto"/>
            <w:noWrap/>
            <w:vAlign w:val="center"/>
            <w:hideMark/>
          </w:tcPr>
          <w:p w14:paraId="5AB67C7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lastRenderedPageBreak/>
              <w:t>5</w:t>
            </w:r>
          </w:p>
        </w:tc>
      </w:tr>
      <w:tr w:rsidR="00F272E2" w:rsidRPr="00F272E2" w14:paraId="12DF1041"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2B2D7F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36</w:t>
            </w:r>
          </w:p>
        </w:tc>
        <w:tc>
          <w:tcPr>
            <w:tcW w:w="1280" w:type="dxa"/>
            <w:tcBorders>
              <w:top w:val="nil"/>
              <w:left w:val="nil"/>
              <w:bottom w:val="single" w:sz="4" w:space="0" w:color="auto"/>
              <w:right w:val="single" w:sz="4" w:space="0" w:color="auto"/>
            </w:tcBorders>
            <w:shd w:val="clear" w:color="auto" w:fill="auto"/>
            <w:noWrap/>
            <w:vAlign w:val="center"/>
            <w:hideMark/>
          </w:tcPr>
          <w:p w14:paraId="321494C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I090000982 </w:t>
            </w:r>
          </w:p>
        </w:tc>
        <w:tc>
          <w:tcPr>
            <w:tcW w:w="1209" w:type="dxa"/>
            <w:tcBorders>
              <w:top w:val="nil"/>
              <w:left w:val="nil"/>
              <w:bottom w:val="single" w:sz="4" w:space="0" w:color="auto"/>
              <w:right w:val="single" w:sz="4" w:space="0" w:color="auto"/>
            </w:tcBorders>
            <w:shd w:val="clear" w:color="auto" w:fill="auto"/>
            <w:noWrap/>
            <w:vAlign w:val="center"/>
            <w:hideMark/>
          </w:tcPr>
          <w:p w14:paraId="5A9D1D1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5870EF8A"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PINZA PARA CURACIONES MODELO COLLAGE NO. 18.</w:t>
            </w:r>
          </w:p>
        </w:tc>
        <w:tc>
          <w:tcPr>
            <w:tcW w:w="1400" w:type="dxa"/>
            <w:tcBorders>
              <w:top w:val="nil"/>
              <w:left w:val="nil"/>
              <w:bottom w:val="single" w:sz="4" w:space="0" w:color="auto"/>
              <w:right w:val="single" w:sz="4" w:space="0" w:color="auto"/>
            </w:tcBorders>
            <w:shd w:val="clear" w:color="auto" w:fill="auto"/>
            <w:noWrap/>
            <w:vAlign w:val="center"/>
            <w:hideMark/>
          </w:tcPr>
          <w:p w14:paraId="7FA25D3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15AABE8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27F381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37</w:t>
            </w:r>
          </w:p>
        </w:tc>
        <w:tc>
          <w:tcPr>
            <w:tcW w:w="1280" w:type="dxa"/>
            <w:tcBorders>
              <w:top w:val="nil"/>
              <w:left w:val="nil"/>
              <w:bottom w:val="single" w:sz="4" w:space="0" w:color="auto"/>
              <w:right w:val="single" w:sz="4" w:space="0" w:color="auto"/>
            </w:tcBorders>
            <w:shd w:val="clear" w:color="auto" w:fill="auto"/>
            <w:noWrap/>
            <w:vAlign w:val="center"/>
            <w:hideMark/>
          </w:tcPr>
          <w:p w14:paraId="3597F08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I090001176</w:t>
            </w:r>
          </w:p>
        </w:tc>
        <w:tc>
          <w:tcPr>
            <w:tcW w:w="1209" w:type="dxa"/>
            <w:tcBorders>
              <w:top w:val="nil"/>
              <w:left w:val="nil"/>
              <w:bottom w:val="single" w:sz="4" w:space="0" w:color="auto"/>
              <w:right w:val="single" w:sz="4" w:space="0" w:color="auto"/>
            </w:tcBorders>
            <w:shd w:val="clear" w:color="auto" w:fill="auto"/>
            <w:noWrap/>
            <w:vAlign w:val="center"/>
            <w:hideMark/>
          </w:tcPr>
          <w:p w14:paraId="20F4000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4BB2E0B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MARTILLO REFLEJOS MARTILLO REFLEJOS COLOR GRIS CON NEGRO</w:t>
            </w:r>
          </w:p>
        </w:tc>
        <w:tc>
          <w:tcPr>
            <w:tcW w:w="1400" w:type="dxa"/>
            <w:tcBorders>
              <w:top w:val="nil"/>
              <w:left w:val="nil"/>
              <w:bottom w:val="single" w:sz="4" w:space="0" w:color="auto"/>
              <w:right w:val="single" w:sz="4" w:space="0" w:color="auto"/>
            </w:tcBorders>
            <w:shd w:val="clear" w:color="auto" w:fill="auto"/>
            <w:noWrap/>
            <w:vAlign w:val="center"/>
            <w:hideMark/>
          </w:tcPr>
          <w:p w14:paraId="2863BF3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9</w:t>
            </w:r>
          </w:p>
        </w:tc>
      </w:tr>
      <w:tr w:rsidR="00F272E2" w:rsidRPr="00F272E2" w14:paraId="0DCA2259" w14:textId="77777777" w:rsidTr="00F272E2">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25C00F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38</w:t>
            </w:r>
          </w:p>
        </w:tc>
        <w:tc>
          <w:tcPr>
            <w:tcW w:w="1280" w:type="dxa"/>
            <w:tcBorders>
              <w:top w:val="nil"/>
              <w:left w:val="nil"/>
              <w:bottom w:val="single" w:sz="4" w:space="0" w:color="auto"/>
              <w:right w:val="single" w:sz="4" w:space="0" w:color="auto"/>
            </w:tcBorders>
            <w:shd w:val="clear" w:color="auto" w:fill="auto"/>
            <w:noWrap/>
            <w:vAlign w:val="center"/>
            <w:hideMark/>
          </w:tcPr>
          <w:p w14:paraId="2E9D8E8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I210000092</w:t>
            </w:r>
          </w:p>
        </w:tc>
        <w:tc>
          <w:tcPr>
            <w:tcW w:w="1209" w:type="dxa"/>
            <w:tcBorders>
              <w:top w:val="nil"/>
              <w:left w:val="nil"/>
              <w:bottom w:val="single" w:sz="4" w:space="0" w:color="auto"/>
              <w:right w:val="single" w:sz="4" w:space="0" w:color="auto"/>
            </w:tcBorders>
            <w:shd w:val="clear" w:color="auto" w:fill="auto"/>
            <w:noWrap/>
            <w:vAlign w:val="center"/>
            <w:hideMark/>
          </w:tcPr>
          <w:p w14:paraId="6D71642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51901</w:t>
            </w:r>
          </w:p>
        </w:tc>
        <w:tc>
          <w:tcPr>
            <w:tcW w:w="5984" w:type="dxa"/>
            <w:tcBorders>
              <w:top w:val="nil"/>
              <w:left w:val="nil"/>
              <w:bottom w:val="single" w:sz="4" w:space="0" w:color="auto"/>
              <w:right w:val="single" w:sz="4" w:space="0" w:color="auto"/>
            </w:tcBorders>
            <w:shd w:val="clear" w:color="auto" w:fill="auto"/>
            <w:hideMark/>
          </w:tcPr>
          <w:p w14:paraId="321BEBDC"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ESCALERA CONVER TIPO TIJERA ESCALERA DE EXTENSION COLOR CROMADA DE 20 PELDANOS</w:t>
            </w:r>
          </w:p>
        </w:tc>
        <w:tc>
          <w:tcPr>
            <w:tcW w:w="1400" w:type="dxa"/>
            <w:tcBorders>
              <w:top w:val="nil"/>
              <w:left w:val="nil"/>
              <w:bottom w:val="single" w:sz="4" w:space="0" w:color="auto"/>
              <w:right w:val="single" w:sz="4" w:space="0" w:color="auto"/>
            </w:tcBorders>
            <w:shd w:val="clear" w:color="auto" w:fill="auto"/>
            <w:noWrap/>
            <w:vAlign w:val="center"/>
            <w:hideMark/>
          </w:tcPr>
          <w:p w14:paraId="743419A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5BB4D3E6"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E9466C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39</w:t>
            </w:r>
          </w:p>
        </w:tc>
        <w:tc>
          <w:tcPr>
            <w:tcW w:w="1280" w:type="dxa"/>
            <w:tcBorders>
              <w:top w:val="nil"/>
              <w:left w:val="nil"/>
              <w:bottom w:val="single" w:sz="4" w:space="0" w:color="auto"/>
              <w:right w:val="single" w:sz="4" w:space="0" w:color="auto"/>
            </w:tcBorders>
            <w:shd w:val="clear" w:color="auto" w:fill="auto"/>
            <w:noWrap/>
            <w:vAlign w:val="center"/>
            <w:hideMark/>
          </w:tcPr>
          <w:p w14:paraId="3E38C8B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I090000750</w:t>
            </w:r>
          </w:p>
        </w:tc>
        <w:tc>
          <w:tcPr>
            <w:tcW w:w="1209" w:type="dxa"/>
            <w:tcBorders>
              <w:top w:val="nil"/>
              <w:left w:val="nil"/>
              <w:bottom w:val="single" w:sz="4" w:space="0" w:color="auto"/>
              <w:right w:val="single" w:sz="4" w:space="0" w:color="auto"/>
            </w:tcBorders>
            <w:shd w:val="clear" w:color="auto" w:fill="auto"/>
            <w:noWrap/>
            <w:vAlign w:val="center"/>
            <w:hideMark/>
          </w:tcPr>
          <w:p w14:paraId="2378490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58966EC1"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ESPEJO VAGINAL ESPEJO VAGINAL TAMANO CHICO COLOR CROMADO</w:t>
            </w:r>
          </w:p>
        </w:tc>
        <w:tc>
          <w:tcPr>
            <w:tcW w:w="1400" w:type="dxa"/>
            <w:tcBorders>
              <w:top w:val="nil"/>
              <w:left w:val="nil"/>
              <w:bottom w:val="single" w:sz="4" w:space="0" w:color="auto"/>
              <w:right w:val="single" w:sz="4" w:space="0" w:color="auto"/>
            </w:tcBorders>
            <w:shd w:val="clear" w:color="auto" w:fill="auto"/>
            <w:noWrap/>
            <w:vAlign w:val="center"/>
            <w:hideMark/>
          </w:tcPr>
          <w:p w14:paraId="1E23BA7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20</w:t>
            </w:r>
          </w:p>
        </w:tc>
      </w:tr>
      <w:tr w:rsidR="00F272E2" w:rsidRPr="00F272E2" w14:paraId="78EEABB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331FDA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40</w:t>
            </w:r>
          </w:p>
        </w:tc>
        <w:tc>
          <w:tcPr>
            <w:tcW w:w="1280" w:type="dxa"/>
            <w:tcBorders>
              <w:top w:val="nil"/>
              <w:left w:val="nil"/>
              <w:bottom w:val="single" w:sz="4" w:space="0" w:color="auto"/>
              <w:right w:val="single" w:sz="4" w:space="0" w:color="auto"/>
            </w:tcBorders>
            <w:shd w:val="clear" w:color="auto" w:fill="auto"/>
            <w:noWrap/>
            <w:vAlign w:val="center"/>
            <w:hideMark/>
          </w:tcPr>
          <w:p w14:paraId="6FDC434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I090000750</w:t>
            </w:r>
          </w:p>
        </w:tc>
        <w:tc>
          <w:tcPr>
            <w:tcW w:w="1209" w:type="dxa"/>
            <w:tcBorders>
              <w:top w:val="nil"/>
              <w:left w:val="nil"/>
              <w:bottom w:val="single" w:sz="4" w:space="0" w:color="auto"/>
              <w:right w:val="single" w:sz="4" w:space="0" w:color="auto"/>
            </w:tcBorders>
            <w:shd w:val="clear" w:color="auto" w:fill="auto"/>
            <w:noWrap/>
            <w:vAlign w:val="center"/>
            <w:hideMark/>
          </w:tcPr>
          <w:p w14:paraId="700F198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0E52EBD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ESPEJO VAGINAL ESPEJO VAGINAL TAMANO MEDIANO COLOR CROMADO</w:t>
            </w:r>
          </w:p>
        </w:tc>
        <w:tc>
          <w:tcPr>
            <w:tcW w:w="1400" w:type="dxa"/>
            <w:tcBorders>
              <w:top w:val="nil"/>
              <w:left w:val="nil"/>
              <w:bottom w:val="single" w:sz="4" w:space="0" w:color="auto"/>
              <w:right w:val="single" w:sz="4" w:space="0" w:color="auto"/>
            </w:tcBorders>
            <w:shd w:val="clear" w:color="auto" w:fill="auto"/>
            <w:noWrap/>
            <w:vAlign w:val="center"/>
            <w:hideMark/>
          </w:tcPr>
          <w:p w14:paraId="1E2E7FE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20</w:t>
            </w:r>
          </w:p>
        </w:tc>
      </w:tr>
      <w:tr w:rsidR="00F272E2" w:rsidRPr="00F272E2" w14:paraId="11C65F74"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73E9F0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41</w:t>
            </w:r>
          </w:p>
        </w:tc>
        <w:tc>
          <w:tcPr>
            <w:tcW w:w="1280" w:type="dxa"/>
            <w:tcBorders>
              <w:top w:val="nil"/>
              <w:left w:val="nil"/>
              <w:bottom w:val="single" w:sz="4" w:space="0" w:color="auto"/>
              <w:right w:val="single" w:sz="4" w:space="0" w:color="auto"/>
            </w:tcBorders>
            <w:shd w:val="clear" w:color="auto" w:fill="auto"/>
            <w:noWrap/>
            <w:vAlign w:val="center"/>
            <w:hideMark/>
          </w:tcPr>
          <w:p w14:paraId="386728F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I090000750</w:t>
            </w:r>
          </w:p>
        </w:tc>
        <w:tc>
          <w:tcPr>
            <w:tcW w:w="1209" w:type="dxa"/>
            <w:tcBorders>
              <w:top w:val="nil"/>
              <w:left w:val="nil"/>
              <w:bottom w:val="single" w:sz="4" w:space="0" w:color="auto"/>
              <w:right w:val="single" w:sz="4" w:space="0" w:color="auto"/>
            </w:tcBorders>
            <w:shd w:val="clear" w:color="auto" w:fill="auto"/>
            <w:noWrap/>
            <w:vAlign w:val="center"/>
            <w:hideMark/>
          </w:tcPr>
          <w:p w14:paraId="689B040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1DF5CC1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ESPEJO VAGINAL ESPEJO VAGINAL TAMANO GRANDE COLOR CROMADO</w:t>
            </w:r>
          </w:p>
        </w:tc>
        <w:tc>
          <w:tcPr>
            <w:tcW w:w="1400" w:type="dxa"/>
            <w:tcBorders>
              <w:top w:val="nil"/>
              <w:left w:val="nil"/>
              <w:bottom w:val="single" w:sz="4" w:space="0" w:color="auto"/>
              <w:right w:val="single" w:sz="4" w:space="0" w:color="auto"/>
            </w:tcBorders>
            <w:shd w:val="clear" w:color="auto" w:fill="auto"/>
            <w:noWrap/>
            <w:vAlign w:val="center"/>
            <w:hideMark/>
          </w:tcPr>
          <w:p w14:paraId="79A388D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25</w:t>
            </w:r>
          </w:p>
        </w:tc>
      </w:tr>
      <w:tr w:rsidR="00F272E2" w:rsidRPr="00F272E2" w14:paraId="026F2C3B"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2489E9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42</w:t>
            </w:r>
          </w:p>
        </w:tc>
        <w:tc>
          <w:tcPr>
            <w:tcW w:w="1280" w:type="dxa"/>
            <w:tcBorders>
              <w:top w:val="nil"/>
              <w:left w:val="nil"/>
              <w:bottom w:val="single" w:sz="4" w:space="0" w:color="auto"/>
              <w:right w:val="single" w:sz="4" w:space="0" w:color="auto"/>
            </w:tcBorders>
            <w:shd w:val="clear" w:color="auto" w:fill="auto"/>
            <w:noWrap/>
            <w:vAlign w:val="center"/>
            <w:hideMark/>
          </w:tcPr>
          <w:p w14:paraId="36F9ACB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I090000846</w:t>
            </w:r>
          </w:p>
        </w:tc>
        <w:tc>
          <w:tcPr>
            <w:tcW w:w="1209" w:type="dxa"/>
            <w:tcBorders>
              <w:top w:val="nil"/>
              <w:left w:val="nil"/>
              <w:bottom w:val="single" w:sz="4" w:space="0" w:color="auto"/>
              <w:right w:val="single" w:sz="4" w:space="0" w:color="auto"/>
            </w:tcBorders>
            <w:shd w:val="clear" w:color="auto" w:fill="auto"/>
            <w:noWrap/>
            <w:vAlign w:val="center"/>
            <w:hideMark/>
          </w:tcPr>
          <w:p w14:paraId="23641E3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52E6CDE9"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PINZA APLICACION CLIPS HEMOSTASIS PINZA HEMOSTATICA CURVA 16 CM.</w:t>
            </w:r>
          </w:p>
        </w:tc>
        <w:tc>
          <w:tcPr>
            <w:tcW w:w="1400" w:type="dxa"/>
            <w:tcBorders>
              <w:top w:val="nil"/>
              <w:left w:val="nil"/>
              <w:bottom w:val="single" w:sz="4" w:space="0" w:color="auto"/>
              <w:right w:val="single" w:sz="4" w:space="0" w:color="auto"/>
            </w:tcBorders>
            <w:shd w:val="clear" w:color="auto" w:fill="auto"/>
            <w:noWrap/>
            <w:vAlign w:val="center"/>
            <w:hideMark/>
          </w:tcPr>
          <w:p w14:paraId="7B763F8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2AC0E4E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E008A5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43</w:t>
            </w:r>
          </w:p>
        </w:tc>
        <w:tc>
          <w:tcPr>
            <w:tcW w:w="1280" w:type="dxa"/>
            <w:tcBorders>
              <w:top w:val="nil"/>
              <w:left w:val="nil"/>
              <w:bottom w:val="single" w:sz="4" w:space="0" w:color="auto"/>
              <w:right w:val="single" w:sz="4" w:space="0" w:color="auto"/>
            </w:tcBorders>
            <w:shd w:val="clear" w:color="auto" w:fill="auto"/>
            <w:noWrap/>
            <w:vAlign w:val="center"/>
            <w:hideMark/>
          </w:tcPr>
          <w:p w14:paraId="75C8A45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I090000846</w:t>
            </w:r>
          </w:p>
        </w:tc>
        <w:tc>
          <w:tcPr>
            <w:tcW w:w="1209" w:type="dxa"/>
            <w:tcBorders>
              <w:top w:val="nil"/>
              <w:left w:val="nil"/>
              <w:bottom w:val="single" w:sz="4" w:space="0" w:color="auto"/>
              <w:right w:val="single" w:sz="4" w:space="0" w:color="auto"/>
            </w:tcBorders>
            <w:shd w:val="clear" w:color="auto" w:fill="auto"/>
            <w:noWrap/>
            <w:vAlign w:val="center"/>
            <w:hideMark/>
          </w:tcPr>
          <w:p w14:paraId="2D569CD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6ECCA7B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PINZA APLICACION CLIPS HEMOSTASIS PINZA HEMOSTATICA CURVA 16 CM.</w:t>
            </w:r>
          </w:p>
        </w:tc>
        <w:tc>
          <w:tcPr>
            <w:tcW w:w="1400" w:type="dxa"/>
            <w:tcBorders>
              <w:top w:val="nil"/>
              <w:left w:val="nil"/>
              <w:bottom w:val="single" w:sz="4" w:space="0" w:color="auto"/>
              <w:right w:val="single" w:sz="4" w:space="0" w:color="auto"/>
            </w:tcBorders>
            <w:shd w:val="clear" w:color="auto" w:fill="auto"/>
            <w:noWrap/>
            <w:vAlign w:val="center"/>
            <w:hideMark/>
          </w:tcPr>
          <w:p w14:paraId="3C4B2B1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3DED9EA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51A39B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44</w:t>
            </w:r>
          </w:p>
        </w:tc>
        <w:tc>
          <w:tcPr>
            <w:tcW w:w="1280" w:type="dxa"/>
            <w:tcBorders>
              <w:top w:val="nil"/>
              <w:left w:val="nil"/>
              <w:bottom w:val="single" w:sz="4" w:space="0" w:color="auto"/>
              <w:right w:val="single" w:sz="4" w:space="0" w:color="auto"/>
            </w:tcBorders>
            <w:shd w:val="clear" w:color="auto" w:fill="auto"/>
            <w:noWrap/>
            <w:vAlign w:val="center"/>
            <w:hideMark/>
          </w:tcPr>
          <w:p w14:paraId="1A24625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I090000506</w:t>
            </w:r>
          </w:p>
        </w:tc>
        <w:tc>
          <w:tcPr>
            <w:tcW w:w="1209" w:type="dxa"/>
            <w:tcBorders>
              <w:top w:val="nil"/>
              <w:left w:val="nil"/>
              <w:bottom w:val="single" w:sz="4" w:space="0" w:color="auto"/>
              <w:right w:val="single" w:sz="4" w:space="0" w:color="auto"/>
            </w:tcBorders>
            <w:shd w:val="clear" w:color="auto" w:fill="auto"/>
            <w:noWrap/>
            <w:vAlign w:val="center"/>
            <w:hideMark/>
          </w:tcPr>
          <w:p w14:paraId="00DC928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28EEC586" w14:textId="760F2072"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BANDEJA CUADRANGULAR Y FORMA RINON DE ACERO INOXIDABLE. COLOR GRIS</w:t>
            </w:r>
          </w:p>
        </w:tc>
        <w:tc>
          <w:tcPr>
            <w:tcW w:w="1400" w:type="dxa"/>
            <w:tcBorders>
              <w:top w:val="nil"/>
              <w:left w:val="nil"/>
              <w:bottom w:val="single" w:sz="4" w:space="0" w:color="auto"/>
              <w:right w:val="single" w:sz="4" w:space="0" w:color="auto"/>
            </w:tcBorders>
            <w:shd w:val="clear" w:color="auto" w:fill="auto"/>
            <w:noWrap/>
            <w:vAlign w:val="center"/>
            <w:hideMark/>
          </w:tcPr>
          <w:p w14:paraId="6B1C762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1103DB00"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FEC653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45</w:t>
            </w:r>
          </w:p>
        </w:tc>
        <w:tc>
          <w:tcPr>
            <w:tcW w:w="1280" w:type="dxa"/>
            <w:tcBorders>
              <w:top w:val="nil"/>
              <w:left w:val="nil"/>
              <w:bottom w:val="single" w:sz="4" w:space="0" w:color="auto"/>
              <w:right w:val="single" w:sz="4" w:space="0" w:color="auto"/>
            </w:tcBorders>
            <w:shd w:val="clear" w:color="auto" w:fill="auto"/>
            <w:noWrap/>
            <w:vAlign w:val="center"/>
            <w:hideMark/>
          </w:tcPr>
          <w:p w14:paraId="0AF445E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I060600538</w:t>
            </w:r>
          </w:p>
        </w:tc>
        <w:tc>
          <w:tcPr>
            <w:tcW w:w="1209" w:type="dxa"/>
            <w:tcBorders>
              <w:top w:val="nil"/>
              <w:left w:val="nil"/>
              <w:bottom w:val="single" w:sz="4" w:space="0" w:color="auto"/>
              <w:right w:val="single" w:sz="4" w:space="0" w:color="auto"/>
            </w:tcBorders>
            <w:shd w:val="clear" w:color="auto" w:fill="auto"/>
            <w:noWrap/>
            <w:vAlign w:val="center"/>
            <w:hideMark/>
          </w:tcPr>
          <w:p w14:paraId="58297A1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56909</w:t>
            </w:r>
          </w:p>
        </w:tc>
        <w:tc>
          <w:tcPr>
            <w:tcW w:w="5984" w:type="dxa"/>
            <w:tcBorders>
              <w:top w:val="nil"/>
              <w:left w:val="nil"/>
              <w:bottom w:val="single" w:sz="4" w:space="0" w:color="auto"/>
              <w:right w:val="single" w:sz="4" w:space="0" w:color="auto"/>
            </w:tcBorders>
            <w:shd w:val="clear" w:color="auto" w:fill="auto"/>
            <w:hideMark/>
          </w:tcPr>
          <w:p w14:paraId="4A3E9F46" w14:textId="3FDF70EE"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TERMOMETRO DIGITAL FLEXIBLE.</w:t>
            </w:r>
          </w:p>
        </w:tc>
        <w:tc>
          <w:tcPr>
            <w:tcW w:w="1400" w:type="dxa"/>
            <w:tcBorders>
              <w:top w:val="nil"/>
              <w:left w:val="nil"/>
              <w:bottom w:val="single" w:sz="4" w:space="0" w:color="auto"/>
              <w:right w:val="single" w:sz="4" w:space="0" w:color="auto"/>
            </w:tcBorders>
            <w:shd w:val="clear" w:color="auto" w:fill="auto"/>
            <w:noWrap/>
            <w:vAlign w:val="center"/>
            <w:hideMark/>
          </w:tcPr>
          <w:p w14:paraId="5F711A1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18</w:t>
            </w:r>
          </w:p>
        </w:tc>
      </w:tr>
      <w:tr w:rsidR="00F272E2" w:rsidRPr="00F272E2" w14:paraId="1CF9B01D"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BF54A4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46</w:t>
            </w:r>
          </w:p>
        </w:tc>
        <w:tc>
          <w:tcPr>
            <w:tcW w:w="1280" w:type="dxa"/>
            <w:tcBorders>
              <w:top w:val="nil"/>
              <w:left w:val="nil"/>
              <w:bottom w:val="single" w:sz="4" w:space="0" w:color="auto"/>
              <w:right w:val="single" w:sz="4" w:space="0" w:color="auto"/>
            </w:tcBorders>
            <w:shd w:val="clear" w:color="auto" w:fill="auto"/>
            <w:noWrap/>
            <w:vAlign w:val="center"/>
            <w:hideMark/>
          </w:tcPr>
          <w:p w14:paraId="6C2F068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I450400252</w:t>
            </w:r>
          </w:p>
        </w:tc>
        <w:tc>
          <w:tcPr>
            <w:tcW w:w="1209" w:type="dxa"/>
            <w:tcBorders>
              <w:top w:val="nil"/>
              <w:left w:val="nil"/>
              <w:bottom w:val="single" w:sz="4" w:space="0" w:color="auto"/>
              <w:right w:val="single" w:sz="4" w:space="0" w:color="auto"/>
            </w:tcBorders>
            <w:shd w:val="clear" w:color="auto" w:fill="auto"/>
            <w:noWrap/>
            <w:vAlign w:val="center"/>
            <w:hideMark/>
          </w:tcPr>
          <w:p w14:paraId="631AD54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51101</w:t>
            </w:r>
          </w:p>
        </w:tc>
        <w:tc>
          <w:tcPr>
            <w:tcW w:w="5984" w:type="dxa"/>
            <w:tcBorders>
              <w:top w:val="nil"/>
              <w:left w:val="nil"/>
              <w:bottom w:val="single" w:sz="4" w:space="0" w:color="auto"/>
              <w:right w:val="single" w:sz="4" w:space="0" w:color="auto"/>
            </w:tcBorders>
            <w:shd w:val="clear" w:color="auto" w:fill="auto"/>
            <w:hideMark/>
          </w:tcPr>
          <w:p w14:paraId="17756D26"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DE TRABAJO DE METAL MESA DE TRABAJO METAL EN ACERO INOXIDABLE MESA CON TARJA MEDIDAS GENERALES DE 1.40 X 70X90 CM MONTADA SOBRE ESTRUCTURA TUBULAR DE 1 1/2 CALIBRE 16. REGATONES DE ACERO INOXIDABLE MEDIDAS DE TAZXON 38X38X40 CM</w:t>
            </w:r>
          </w:p>
        </w:tc>
        <w:tc>
          <w:tcPr>
            <w:tcW w:w="1400" w:type="dxa"/>
            <w:tcBorders>
              <w:top w:val="nil"/>
              <w:left w:val="nil"/>
              <w:bottom w:val="single" w:sz="4" w:space="0" w:color="auto"/>
              <w:right w:val="single" w:sz="4" w:space="0" w:color="auto"/>
            </w:tcBorders>
            <w:shd w:val="clear" w:color="auto" w:fill="auto"/>
            <w:noWrap/>
            <w:vAlign w:val="center"/>
            <w:hideMark/>
          </w:tcPr>
          <w:p w14:paraId="0EE9088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50E8CBC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1E6066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47</w:t>
            </w:r>
          </w:p>
        </w:tc>
        <w:tc>
          <w:tcPr>
            <w:tcW w:w="1280" w:type="dxa"/>
            <w:tcBorders>
              <w:top w:val="nil"/>
              <w:left w:val="nil"/>
              <w:bottom w:val="single" w:sz="4" w:space="0" w:color="auto"/>
              <w:right w:val="single" w:sz="4" w:space="0" w:color="auto"/>
            </w:tcBorders>
            <w:shd w:val="clear" w:color="auto" w:fill="auto"/>
            <w:noWrap/>
            <w:vAlign w:val="center"/>
            <w:hideMark/>
          </w:tcPr>
          <w:p w14:paraId="60915EC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I090000497</w:t>
            </w:r>
          </w:p>
        </w:tc>
        <w:tc>
          <w:tcPr>
            <w:tcW w:w="1209" w:type="dxa"/>
            <w:tcBorders>
              <w:top w:val="nil"/>
              <w:left w:val="nil"/>
              <w:bottom w:val="single" w:sz="4" w:space="0" w:color="auto"/>
              <w:right w:val="single" w:sz="4" w:space="0" w:color="auto"/>
            </w:tcBorders>
            <w:shd w:val="clear" w:color="auto" w:fill="auto"/>
            <w:noWrap/>
            <w:vAlign w:val="center"/>
            <w:hideMark/>
          </w:tcPr>
          <w:p w14:paraId="43EE210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21760BD8"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FONO-DETECTOR DE LATIDOS FETALES FONODETECTOR PORTATIL DE LATIDOS FETALES COLOR BLANCO CON ROSA CON AUDIFONOS INCLUIDOS</w:t>
            </w:r>
          </w:p>
        </w:tc>
        <w:tc>
          <w:tcPr>
            <w:tcW w:w="1400" w:type="dxa"/>
            <w:tcBorders>
              <w:top w:val="nil"/>
              <w:left w:val="nil"/>
              <w:bottom w:val="single" w:sz="4" w:space="0" w:color="auto"/>
              <w:right w:val="single" w:sz="4" w:space="0" w:color="auto"/>
            </w:tcBorders>
            <w:shd w:val="clear" w:color="auto" w:fill="auto"/>
            <w:noWrap/>
            <w:vAlign w:val="center"/>
            <w:hideMark/>
          </w:tcPr>
          <w:p w14:paraId="48B1327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40102FE3"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DDE6A0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48</w:t>
            </w:r>
          </w:p>
        </w:tc>
        <w:tc>
          <w:tcPr>
            <w:tcW w:w="1280" w:type="dxa"/>
            <w:tcBorders>
              <w:top w:val="nil"/>
              <w:left w:val="nil"/>
              <w:bottom w:val="single" w:sz="4" w:space="0" w:color="auto"/>
              <w:right w:val="single" w:sz="4" w:space="0" w:color="auto"/>
            </w:tcBorders>
            <w:shd w:val="clear" w:color="auto" w:fill="auto"/>
            <w:noWrap/>
            <w:vAlign w:val="center"/>
            <w:hideMark/>
          </w:tcPr>
          <w:p w14:paraId="2895AAF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I060601006</w:t>
            </w:r>
          </w:p>
        </w:tc>
        <w:tc>
          <w:tcPr>
            <w:tcW w:w="1209" w:type="dxa"/>
            <w:tcBorders>
              <w:top w:val="nil"/>
              <w:left w:val="nil"/>
              <w:bottom w:val="single" w:sz="4" w:space="0" w:color="auto"/>
              <w:right w:val="single" w:sz="4" w:space="0" w:color="auto"/>
            </w:tcBorders>
            <w:shd w:val="clear" w:color="auto" w:fill="auto"/>
            <w:noWrap/>
            <w:vAlign w:val="center"/>
            <w:hideMark/>
          </w:tcPr>
          <w:p w14:paraId="10CC903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53209</w:t>
            </w:r>
          </w:p>
        </w:tc>
        <w:tc>
          <w:tcPr>
            <w:tcW w:w="5984" w:type="dxa"/>
            <w:tcBorders>
              <w:top w:val="nil"/>
              <w:left w:val="nil"/>
              <w:bottom w:val="single" w:sz="4" w:space="0" w:color="auto"/>
              <w:right w:val="single" w:sz="4" w:space="0" w:color="auto"/>
            </w:tcBorders>
            <w:shd w:val="clear" w:color="auto" w:fill="auto"/>
            <w:hideMark/>
          </w:tcPr>
          <w:p w14:paraId="12C5303A" w14:textId="145F171A"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267DEF" wp14:editId="69AC5C55">
                  <wp:simplePos x="0" y="0"/>
                  <wp:positionH relativeFrom="column">
                    <wp:posOffset>0</wp:posOffset>
                  </wp:positionH>
                  <wp:positionV relativeFrom="paragraph">
                    <wp:posOffset>9525</wp:posOffset>
                  </wp:positionV>
                  <wp:extent cx="9525" cy="123825"/>
                  <wp:effectExtent l="0" t="0" r="28575" b="9525"/>
                  <wp:wrapNone/>
                  <wp:docPr id="576" name="Imagen 2689" hidden="1">
                    <a:extLst xmlns:a="http://schemas.openxmlformats.org/drawingml/2006/main">
                      <a:ext uri="{FF2B5EF4-FFF2-40B4-BE49-F238E27FC236}">
                        <a16:creationId xmlns:a16="http://schemas.microsoft.com/office/drawing/2014/main" id="{00000000-0008-0000-0200-000040020000}"/>
                      </a:ext>
                    </a:extLst>
                  </wp:docPr>
                  <wp:cNvGraphicFramePr/>
                  <a:graphic xmlns:a="http://schemas.openxmlformats.org/drawingml/2006/main">
                    <a:graphicData uri="http://schemas.openxmlformats.org/drawingml/2006/picture">
                      <pic:pic xmlns:pic="http://schemas.openxmlformats.org/drawingml/2006/picture">
                        <pic:nvPicPr>
                          <pic:cNvPr id="576" name="1349 Imagen" hidden="1">
                            <a:extLst>
                              <a:ext uri="{FF2B5EF4-FFF2-40B4-BE49-F238E27FC236}">
                                <a16:creationId xmlns:a16="http://schemas.microsoft.com/office/drawing/2014/main" id="{00000000-0008-0000-0200-00004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BA2139" wp14:editId="72E1FB73">
                  <wp:simplePos x="0" y="0"/>
                  <wp:positionH relativeFrom="column">
                    <wp:posOffset>0</wp:posOffset>
                  </wp:positionH>
                  <wp:positionV relativeFrom="paragraph">
                    <wp:posOffset>9525</wp:posOffset>
                  </wp:positionV>
                  <wp:extent cx="9525" cy="123825"/>
                  <wp:effectExtent l="0" t="0" r="28575" b="9525"/>
                  <wp:wrapNone/>
                  <wp:docPr id="577" name="Imagen 2688" hidden="1">
                    <a:extLst xmlns:a="http://schemas.openxmlformats.org/drawingml/2006/main">
                      <a:ext uri="{FF2B5EF4-FFF2-40B4-BE49-F238E27FC236}">
                        <a16:creationId xmlns:a16="http://schemas.microsoft.com/office/drawing/2014/main" id="{00000000-0008-0000-0200-000041020000}"/>
                      </a:ext>
                    </a:extLst>
                  </wp:docPr>
                  <wp:cNvGraphicFramePr/>
                  <a:graphic xmlns:a="http://schemas.openxmlformats.org/drawingml/2006/main">
                    <a:graphicData uri="http://schemas.openxmlformats.org/drawingml/2006/picture">
                      <pic:pic xmlns:pic="http://schemas.openxmlformats.org/drawingml/2006/picture">
                        <pic:nvPicPr>
                          <pic:cNvPr id="577" name="1360 Imagen" hidden="1">
                            <a:extLst>
                              <a:ext uri="{FF2B5EF4-FFF2-40B4-BE49-F238E27FC236}">
                                <a16:creationId xmlns:a16="http://schemas.microsoft.com/office/drawing/2014/main" id="{00000000-0008-0000-0200-00004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997B05" wp14:editId="3FDF16BF">
                  <wp:simplePos x="0" y="0"/>
                  <wp:positionH relativeFrom="column">
                    <wp:posOffset>0</wp:posOffset>
                  </wp:positionH>
                  <wp:positionV relativeFrom="paragraph">
                    <wp:posOffset>9525</wp:posOffset>
                  </wp:positionV>
                  <wp:extent cx="9525" cy="123825"/>
                  <wp:effectExtent l="0" t="0" r="28575" b="9525"/>
                  <wp:wrapNone/>
                  <wp:docPr id="578" name="Imagen 2687" hidden="1">
                    <a:extLst xmlns:a="http://schemas.openxmlformats.org/drawingml/2006/main">
                      <a:ext uri="{FF2B5EF4-FFF2-40B4-BE49-F238E27FC236}">
                        <a16:creationId xmlns:a16="http://schemas.microsoft.com/office/drawing/2014/main" id="{00000000-0008-0000-0200-000042020000}"/>
                      </a:ext>
                    </a:extLst>
                  </wp:docPr>
                  <wp:cNvGraphicFramePr/>
                  <a:graphic xmlns:a="http://schemas.openxmlformats.org/drawingml/2006/main">
                    <a:graphicData uri="http://schemas.openxmlformats.org/drawingml/2006/picture">
                      <pic:pic xmlns:pic="http://schemas.openxmlformats.org/drawingml/2006/picture">
                        <pic:nvPicPr>
                          <pic:cNvPr id="578" name="1361 Imagen" hidden="1">
                            <a:extLst>
                              <a:ext uri="{FF2B5EF4-FFF2-40B4-BE49-F238E27FC236}">
                                <a16:creationId xmlns:a16="http://schemas.microsoft.com/office/drawing/2014/main" id="{00000000-0008-0000-0200-00004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115D8F" wp14:editId="77885FE4">
                  <wp:simplePos x="0" y="0"/>
                  <wp:positionH relativeFrom="column">
                    <wp:posOffset>0</wp:posOffset>
                  </wp:positionH>
                  <wp:positionV relativeFrom="paragraph">
                    <wp:posOffset>9525</wp:posOffset>
                  </wp:positionV>
                  <wp:extent cx="9525" cy="123825"/>
                  <wp:effectExtent l="0" t="0" r="28575" b="9525"/>
                  <wp:wrapNone/>
                  <wp:docPr id="579" name="Imagen 2686" hidden="1">
                    <a:extLst xmlns:a="http://schemas.openxmlformats.org/drawingml/2006/main">
                      <a:ext uri="{FF2B5EF4-FFF2-40B4-BE49-F238E27FC236}">
                        <a16:creationId xmlns:a16="http://schemas.microsoft.com/office/drawing/2014/main" id="{00000000-0008-0000-0200-000043020000}"/>
                      </a:ext>
                    </a:extLst>
                  </wp:docPr>
                  <wp:cNvGraphicFramePr/>
                  <a:graphic xmlns:a="http://schemas.openxmlformats.org/drawingml/2006/main">
                    <a:graphicData uri="http://schemas.openxmlformats.org/drawingml/2006/picture">
                      <pic:pic xmlns:pic="http://schemas.openxmlformats.org/drawingml/2006/picture">
                        <pic:nvPicPr>
                          <pic:cNvPr id="579" name="1362 Imagen" hidden="1">
                            <a:extLst>
                              <a:ext uri="{FF2B5EF4-FFF2-40B4-BE49-F238E27FC236}">
                                <a16:creationId xmlns:a16="http://schemas.microsoft.com/office/drawing/2014/main" id="{00000000-0008-0000-0200-00004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3F22C6" wp14:editId="047C0E7E">
                  <wp:simplePos x="0" y="0"/>
                  <wp:positionH relativeFrom="column">
                    <wp:posOffset>0</wp:posOffset>
                  </wp:positionH>
                  <wp:positionV relativeFrom="paragraph">
                    <wp:posOffset>9525</wp:posOffset>
                  </wp:positionV>
                  <wp:extent cx="9525" cy="123825"/>
                  <wp:effectExtent l="0" t="0" r="28575" b="9525"/>
                  <wp:wrapNone/>
                  <wp:docPr id="580" name="Imagen 2685" hidden="1">
                    <a:extLst xmlns:a="http://schemas.openxmlformats.org/drawingml/2006/main">
                      <a:ext uri="{FF2B5EF4-FFF2-40B4-BE49-F238E27FC236}">
                        <a16:creationId xmlns:a16="http://schemas.microsoft.com/office/drawing/2014/main" id="{00000000-0008-0000-0200-000044020000}"/>
                      </a:ext>
                    </a:extLst>
                  </wp:docPr>
                  <wp:cNvGraphicFramePr/>
                  <a:graphic xmlns:a="http://schemas.openxmlformats.org/drawingml/2006/main">
                    <a:graphicData uri="http://schemas.openxmlformats.org/drawingml/2006/picture">
                      <pic:pic xmlns:pic="http://schemas.openxmlformats.org/drawingml/2006/picture">
                        <pic:nvPicPr>
                          <pic:cNvPr id="580" name="1363 Imagen" hidden="1">
                            <a:extLst>
                              <a:ext uri="{FF2B5EF4-FFF2-40B4-BE49-F238E27FC236}">
                                <a16:creationId xmlns:a16="http://schemas.microsoft.com/office/drawing/2014/main" id="{00000000-0008-0000-0200-00004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25C817" wp14:editId="35066230">
                  <wp:simplePos x="0" y="0"/>
                  <wp:positionH relativeFrom="column">
                    <wp:posOffset>0</wp:posOffset>
                  </wp:positionH>
                  <wp:positionV relativeFrom="paragraph">
                    <wp:posOffset>9525</wp:posOffset>
                  </wp:positionV>
                  <wp:extent cx="9525" cy="123825"/>
                  <wp:effectExtent l="0" t="0" r="28575" b="9525"/>
                  <wp:wrapNone/>
                  <wp:docPr id="581" name="Imagen 2684" hidden="1">
                    <a:extLst xmlns:a="http://schemas.openxmlformats.org/drawingml/2006/main">
                      <a:ext uri="{FF2B5EF4-FFF2-40B4-BE49-F238E27FC236}">
                        <a16:creationId xmlns:a16="http://schemas.microsoft.com/office/drawing/2014/main" id="{00000000-0008-0000-0200-000045020000}"/>
                      </a:ext>
                    </a:extLst>
                  </wp:docPr>
                  <wp:cNvGraphicFramePr/>
                  <a:graphic xmlns:a="http://schemas.openxmlformats.org/drawingml/2006/main">
                    <a:graphicData uri="http://schemas.openxmlformats.org/drawingml/2006/picture">
                      <pic:pic xmlns:pic="http://schemas.openxmlformats.org/drawingml/2006/picture">
                        <pic:nvPicPr>
                          <pic:cNvPr id="581" name="1364 Imagen" hidden="1">
                            <a:extLst>
                              <a:ext uri="{FF2B5EF4-FFF2-40B4-BE49-F238E27FC236}">
                                <a16:creationId xmlns:a16="http://schemas.microsoft.com/office/drawing/2014/main" id="{00000000-0008-0000-0200-00004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7A031A" wp14:editId="31409759">
                  <wp:simplePos x="0" y="0"/>
                  <wp:positionH relativeFrom="column">
                    <wp:posOffset>0</wp:posOffset>
                  </wp:positionH>
                  <wp:positionV relativeFrom="paragraph">
                    <wp:posOffset>9525</wp:posOffset>
                  </wp:positionV>
                  <wp:extent cx="9525" cy="123825"/>
                  <wp:effectExtent l="0" t="0" r="28575" b="9525"/>
                  <wp:wrapNone/>
                  <wp:docPr id="582" name="Imagen 2683" hidden="1">
                    <a:extLst xmlns:a="http://schemas.openxmlformats.org/drawingml/2006/main">
                      <a:ext uri="{FF2B5EF4-FFF2-40B4-BE49-F238E27FC236}">
                        <a16:creationId xmlns:a16="http://schemas.microsoft.com/office/drawing/2014/main" id="{00000000-0008-0000-0200-000046020000}"/>
                      </a:ext>
                    </a:extLst>
                  </wp:docPr>
                  <wp:cNvGraphicFramePr/>
                  <a:graphic xmlns:a="http://schemas.openxmlformats.org/drawingml/2006/main">
                    <a:graphicData uri="http://schemas.openxmlformats.org/drawingml/2006/picture">
                      <pic:pic xmlns:pic="http://schemas.openxmlformats.org/drawingml/2006/picture">
                        <pic:nvPicPr>
                          <pic:cNvPr id="582" name="1365 Imagen" hidden="1">
                            <a:extLst>
                              <a:ext uri="{FF2B5EF4-FFF2-40B4-BE49-F238E27FC236}">
                                <a16:creationId xmlns:a16="http://schemas.microsoft.com/office/drawing/2014/main" id="{00000000-0008-0000-0200-00004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D5FA1A" wp14:editId="49F085DA">
                  <wp:simplePos x="0" y="0"/>
                  <wp:positionH relativeFrom="column">
                    <wp:posOffset>0</wp:posOffset>
                  </wp:positionH>
                  <wp:positionV relativeFrom="paragraph">
                    <wp:posOffset>9525</wp:posOffset>
                  </wp:positionV>
                  <wp:extent cx="9525" cy="123825"/>
                  <wp:effectExtent l="0" t="0" r="28575" b="9525"/>
                  <wp:wrapNone/>
                  <wp:docPr id="583" name="Imagen 2682" hidden="1">
                    <a:extLst xmlns:a="http://schemas.openxmlformats.org/drawingml/2006/main">
                      <a:ext uri="{FF2B5EF4-FFF2-40B4-BE49-F238E27FC236}">
                        <a16:creationId xmlns:a16="http://schemas.microsoft.com/office/drawing/2014/main" id="{00000000-0008-0000-0200-000047020000}"/>
                      </a:ext>
                    </a:extLst>
                  </wp:docPr>
                  <wp:cNvGraphicFramePr/>
                  <a:graphic xmlns:a="http://schemas.openxmlformats.org/drawingml/2006/main">
                    <a:graphicData uri="http://schemas.openxmlformats.org/drawingml/2006/picture">
                      <pic:pic xmlns:pic="http://schemas.openxmlformats.org/drawingml/2006/picture">
                        <pic:nvPicPr>
                          <pic:cNvPr id="583" name="1366 Imagen" hidden="1">
                            <a:extLst>
                              <a:ext uri="{FF2B5EF4-FFF2-40B4-BE49-F238E27FC236}">
                                <a16:creationId xmlns:a16="http://schemas.microsoft.com/office/drawing/2014/main" id="{00000000-0008-0000-0200-00004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E88273" wp14:editId="4B6C3366">
                  <wp:simplePos x="0" y="0"/>
                  <wp:positionH relativeFrom="column">
                    <wp:posOffset>0</wp:posOffset>
                  </wp:positionH>
                  <wp:positionV relativeFrom="paragraph">
                    <wp:posOffset>9525</wp:posOffset>
                  </wp:positionV>
                  <wp:extent cx="9525" cy="123825"/>
                  <wp:effectExtent l="0" t="0" r="28575" b="9525"/>
                  <wp:wrapNone/>
                  <wp:docPr id="584" name="Imagen 2681" hidden="1">
                    <a:extLst xmlns:a="http://schemas.openxmlformats.org/drawingml/2006/main">
                      <a:ext uri="{FF2B5EF4-FFF2-40B4-BE49-F238E27FC236}">
                        <a16:creationId xmlns:a16="http://schemas.microsoft.com/office/drawing/2014/main" id="{00000000-0008-0000-0200-000048020000}"/>
                      </a:ext>
                    </a:extLst>
                  </wp:docPr>
                  <wp:cNvGraphicFramePr/>
                  <a:graphic xmlns:a="http://schemas.openxmlformats.org/drawingml/2006/main">
                    <a:graphicData uri="http://schemas.openxmlformats.org/drawingml/2006/picture">
                      <pic:pic xmlns:pic="http://schemas.openxmlformats.org/drawingml/2006/picture">
                        <pic:nvPicPr>
                          <pic:cNvPr id="584" name="1367 Imagen" hidden="1">
                            <a:extLst>
                              <a:ext uri="{FF2B5EF4-FFF2-40B4-BE49-F238E27FC236}">
                                <a16:creationId xmlns:a16="http://schemas.microsoft.com/office/drawing/2014/main" id="{00000000-0008-0000-0200-00004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E148CC" wp14:editId="4A37A3EA">
                  <wp:simplePos x="0" y="0"/>
                  <wp:positionH relativeFrom="column">
                    <wp:posOffset>0</wp:posOffset>
                  </wp:positionH>
                  <wp:positionV relativeFrom="paragraph">
                    <wp:posOffset>9525</wp:posOffset>
                  </wp:positionV>
                  <wp:extent cx="9525" cy="123825"/>
                  <wp:effectExtent l="0" t="0" r="28575" b="9525"/>
                  <wp:wrapNone/>
                  <wp:docPr id="585" name="Imagen 2680" hidden="1">
                    <a:extLst xmlns:a="http://schemas.openxmlformats.org/drawingml/2006/main">
                      <a:ext uri="{FF2B5EF4-FFF2-40B4-BE49-F238E27FC236}">
                        <a16:creationId xmlns:a16="http://schemas.microsoft.com/office/drawing/2014/main" id="{00000000-0008-0000-0200-000049020000}"/>
                      </a:ext>
                    </a:extLst>
                  </wp:docPr>
                  <wp:cNvGraphicFramePr/>
                  <a:graphic xmlns:a="http://schemas.openxmlformats.org/drawingml/2006/main">
                    <a:graphicData uri="http://schemas.openxmlformats.org/drawingml/2006/picture">
                      <pic:pic xmlns:pic="http://schemas.openxmlformats.org/drawingml/2006/picture">
                        <pic:nvPicPr>
                          <pic:cNvPr id="585" name="1368 Imagen" hidden="1">
                            <a:extLst>
                              <a:ext uri="{FF2B5EF4-FFF2-40B4-BE49-F238E27FC236}">
                                <a16:creationId xmlns:a16="http://schemas.microsoft.com/office/drawing/2014/main" id="{00000000-0008-0000-0200-00004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B29DD7" wp14:editId="07E766A5">
                  <wp:simplePos x="0" y="0"/>
                  <wp:positionH relativeFrom="column">
                    <wp:posOffset>0</wp:posOffset>
                  </wp:positionH>
                  <wp:positionV relativeFrom="paragraph">
                    <wp:posOffset>9525</wp:posOffset>
                  </wp:positionV>
                  <wp:extent cx="9525" cy="123825"/>
                  <wp:effectExtent l="0" t="0" r="28575" b="9525"/>
                  <wp:wrapNone/>
                  <wp:docPr id="586" name="Imagen 2679" hidden="1">
                    <a:extLst xmlns:a="http://schemas.openxmlformats.org/drawingml/2006/main">
                      <a:ext uri="{FF2B5EF4-FFF2-40B4-BE49-F238E27FC236}">
                        <a16:creationId xmlns:a16="http://schemas.microsoft.com/office/drawing/2014/main" id="{00000000-0008-0000-0200-00004A020000}"/>
                      </a:ext>
                    </a:extLst>
                  </wp:docPr>
                  <wp:cNvGraphicFramePr/>
                  <a:graphic xmlns:a="http://schemas.openxmlformats.org/drawingml/2006/main">
                    <a:graphicData uri="http://schemas.openxmlformats.org/drawingml/2006/picture">
                      <pic:pic xmlns:pic="http://schemas.openxmlformats.org/drawingml/2006/picture">
                        <pic:nvPicPr>
                          <pic:cNvPr id="586" name="1369 Imagen" hidden="1">
                            <a:extLst>
                              <a:ext uri="{FF2B5EF4-FFF2-40B4-BE49-F238E27FC236}">
                                <a16:creationId xmlns:a16="http://schemas.microsoft.com/office/drawing/2014/main" id="{00000000-0008-0000-0200-00004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5E11E0" wp14:editId="7C6A33AB">
                  <wp:simplePos x="0" y="0"/>
                  <wp:positionH relativeFrom="column">
                    <wp:posOffset>0</wp:posOffset>
                  </wp:positionH>
                  <wp:positionV relativeFrom="paragraph">
                    <wp:posOffset>9525</wp:posOffset>
                  </wp:positionV>
                  <wp:extent cx="9525" cy="123825"/>
                  <wp:effectExtent l="0" t="0" r="28575" b="9525"/>
                  <wp:wrapNone/>
                  <wp:docPr id="587" name="Imagen 2678" hidden="1">
                    <a:extLst xmlns:a="http://schemas.openxmlformats.org/drawingml/2006/main">
                      <a:ext uri="{FF2B5EF4-FFF2-40B4-BE49-F238E27FC236}">
                        <a16:creationId xmlns:a16="http://schemas.microsoft.com/office/drawing/2014/main" id="{00000000-0008-0000-0200-00004B020000}"/>
                      </a:ext>
                    </a:extLst>
                  </wp:docPr>
                  <wp:cNvGraphicFramePr/>
                  <a:graphic xmlns:a="http://schemas.openxmlformats.org/drawingml/2006/main">
                    <a:graphicData uri="http://schemas.openxmlformats.org/drawingml/2006/picture">
                      <pic:pic xmlns:pic="http://schemas.openxmlformats.org/drawingml/2006/picture">
                        <pic:nvPicPr>
                          <pic:cNvPr id="587" name="1370 Imagen" hidden="1">
                            <a:extLst>
                              <a:ext uri="{FF2B5EF4-FFF2-40B4-BE49-F238E27FC236}">
                                <a16:creationId xmlns:a16="http://schemas.microsoft.com/office/drawing/2014/main" id="{00000000-0008-0000-0200-00004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E0B73C" wp14:editId="1DCACB9A">
                  <wp:simplePos x="0" y="0"/>
                  <wp:positionH relativeFrom="column">
                    <wp:posOffset>0</wp:posOffset>
                  </wp:positionH>
                  <wp:positionV relativeFrom="paragraph">
                    <wp:posOffset>9525</wp:posOffset>
                  </wp:positionV>
                  <wp:extent cx="9525" cy="123825"/>
                  <wp:effectExtent l="0" t="0" r="28575" b="9525"/>
                  <wp:wrapNone/>
                  <wp:docPr id="588" name="Imagen 2677" hidden="1">
                    <a:extLst xmlns:a="http://schemas.openxmlformats.org/drawingml/2006/main">
                      <a:ext uri="{FF2B5EF4-FFF2-40B4-BE49-F238E27FC236}">
                        <a16:creationId xmlns:a16="http://schemas.microsoft.com/office/drawing/2014/main" id="{00000000-0008-0000-0200-00004C020000}"/>
                      </a:ext>
                    </a:extLst>
                  </wp:docPr>
                  <wp:cNvGraphicFramePr/>
                  <a:graphic xmlns:a="http://schemas.openxmlformats.org/drawingml/2006/main">
                    <a:graphicData uri="http://schemas.openxmlformats.org/drawingml/2006/picture">
                      <pic:pic xmlns:pic="http://schemas.openxmlformats.org/drawingml/2006/picture">
                        <pic:nvPicPr>
                          <pic:cNvPr id="588" name="1371 Imagen" hidden="1">
                            <a:extLst>
                              <a:ext uri="{FF2B5EF4-FFF2-40B4-BE49-F238E27FC236}">
                                <a16:creationId xmlns:a16="http://schemas.microsoft.com/office/drawing/2014/main" id="{00000000-0008-0000-0200-00004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E2521D" wp14:editId="1FB58847">
                  <wp:simplePos x="0" y="0"/>
                  <wp:positionH relativeFrom="column">
                    <wp:posOffset>0</wp:posOffset>
                  </wp:positionH>
                  <wp:positionV relativeFrom="paragraph">
                    <wp:posOffset>9525</wp:posOffset>
                  </wp:positionV>
                  <wp:extent cx="9525" cy="123825"/>
                  <wp:effectExtent l="0" t="0" r="28575" b="9525"/>
                  <wp:wrapNone/>
                  <wp:docPr id="589" name="Imagen 2676" hidden="1">
                    <a:extLst xmlns:a="http://schemas.openxmlformats.org/drawingml/2006/main">
                      <a:ext uri="{FF2B5EF4-FFF2-40B4-BE49-F238E27FC236}">
                        <a16:creationId xmlns:a16="http://schemas.microsoft.com/office/drawing/2014/main" id="{00000000-0008-0000-0200-00004D020000}"/>
                      </a:ext>
                    </a:extLst>
                  </wp:docPr>
                  <wp:cNvGraphicFramePr/>
                  <a:graphic xmlns:a="http://schemas.openxmlformats.org/drawingml/2006/main">
                    <a:graphicData uri="http://schemas.openxmlformats.org/drawingml/2006/picture">
                      <pic:pic xmlns:pic="http://schemas.openxmlformats.org/drawingml/2006/picture">
                        <pic:nvPicPr>
                          <pic:cNvPr id="589" name="1372 Imagen" hidden="1">
                            <a:extLst>
                              <a:ext uri="{FF2B5EF4-FFF2-40B4-BE49-F238E27FC236}">
                                <a16:creationId xmlns:a16="http://schemas.microsoft.com/office/drawing/2014/main" id="{00000000-0008-0000-0200-00004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74E9CB" wp14:editId="70F4DB84">
                  <wp:simplePos x="0" y="0"/>
                  <wp:positionH relativeFrom="column">
                    <wp:posOffset>0</wp:posOffset>
                  </wp:positionH>
                  <wp:positionV relativeFrom="paragraph">
                    <wp:posOffset>9525</wp:posOffset>
                  </wp:positionV>
                  <wp:extent cx="9525" cy="123825"/>
                  <wp:effectExtent l="0" t="0" r="28575" b="9525"/>
                  <wp:wrapNone/>
                  <wp:docPr id="590" name="Imagen 2675" hidden="1">
                    <a:extLst xmlns:a="http://schemas.openxmlformats.org/drawingml/2006/main">
                      <a:ext uri="{FF2B5EF4-FFF2-40B4-BE49-F238E27FC236}">
                        <a16:creationId xmlns:a16="http://schemas.microsoft.com/office/drawing/2014/main" id="{00000000-0008-0000-0200-00004E020000}"/>
                      </a:ext>
                    </a:extLst>
                  </wp:docPr>
                  <wp:cNvGraphicFramePr/>
                  <a:graphic xmlns:a="http://schemas.openxmlformats.org/drawingml/2006/main">
                    <a:graphicData uri="http://schemas.openxmlformats.org/drawingml/2006/picture">
                      <pic:pic xmlns:pic="http://schemas.openxmlformats.org/drawingml/2006/picture">
                        <pic:nvPicPr>
                          <pic:cNvPr id="590" name="1373 Imagen" hidden="1">
                            <a:extLst>
                              <a:ext uri="{FF2B5EF4-FFF2-40B4-BE49-F238E27FC236}">
                                <a16:creationId xmlns:a16="http://schemas.microsoft.com/office/drawing/2014/main" id="{00000000-0008-0000-0200-00004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39E0A0" wp14:editId="74783E83">
                  <wp:simplePos x="0" y="0"/>
                  <wp:positionH relativeFrom="column">
                    <wp:posOffset>0</wp:posOffset>
                  </wp:positionH>
                  <wp:positionV relativeFrom="paragraph">
                    <wp:posOffset>9525</wp:posOffset>
                  </wp:positionV>
                  <wp:extent cx="9525" cy="123825"/>
                  <wp:effectExtent l="0" t="0" r="28575" b="9525"/>
                  <wp:wrapNone/>
                  <wp:docPr id="591" name="Imagen 2674" hidden="1">
                    <a:extLst xmlns:a="http://schemas.openxmlformats.org/drawingml/2006/main">
                      <a:ext uri="{FF2B5EF4-FFF2-40B4-BE49-F238E27FC236}">
                        <a16:creationId xmlns:a16="http://schemas.microsoft.com/office/drawing/2014/main" id="{00000000-0008-0000-0200-00004F020000}"/>
                      </a:ext>
                    </a:extLst>
                  </wp:docPr>
                  <wp:cNvGraphicFramePr/>
                  <a:graphic xmlns:a="http://schemas.openxmlformats.org/drawingml/2006/main">
                    <a:graphicData uri="http://schemas.openxmlformats.org/drawingml/2006/picture">
                      <pic:pic xmlns:pic="http://schemas.openxmlformats.org/drawingml/2006/picture">
                        <pic:nvPicPr>
                          <pic:cNvPr id="591" name="1374 Imagen" hidden="1">
                            <a:extLst>
                              <a:ext uri="{FF2B5EF4-FFF2-40B4-BE49-F238E27FC236}">
                                <a16:creationId xmlns:a16="http://schemas.microsoft.com/office/drawing/2014/main" id="{00000000-0008-0000-0200-00004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6AFF5E" wp14:editId="7F70574D">
                  <wp:simplePos x="0" y="0"/>
                  <wp:positionH relativeFrom="column">
                    <wp:posOffset>0</wp:posOffset>
                  </wp:positionH>
                  <wp:positionV relativeFrom="paragraph">
                    <wp:posOffset>9525</wp:posOffset>
                  </wp:positionV>
                  <wp:extent cx="9525" cy="123825"/>
                  <wp:effectExtent l="0" t="0" r="28575" b="9525"/>
                  <wp:wrapNone/>
                  <wp:docPr id="592" name="Imagen 2673" hidden="1">
                    <a:extLst xmlns:a="http://schemas.openxmlformats.org/drawingml/2006/main">
                      <a:ext uri="{FF2B5EF4-FFF2-40B4-BE49-F238E27FC236}">
                        <a16:creationId xmlns:a16="http://schemas.microsoft.com/office/drawing/2014/main" id="{00000000-0008-0000-0200-000050020000}"/>
                      </a:ext>
                    </a:extLst>
                  </wp:docPr>
                  <wp:cNvGraphicFramePr/>
                  <a:graphic xmlns:a="http://schemas.openxmlformats.org/drawingml/2006/main">
                    <a:graphicData uri="http://schemas.openxmlformats.org/drawingml/2006/picture">
                      <pic:pic xmlns:pic="http://schemas.openxmlformats.org/drawingml/2006/picture">
                        <pic:nvPicPr>
                          <pic:cNvPr id="592" name="1375 Imagen" hidden="1">
                            <a:extLst>
                              <a:ext uri="{FF2B5EF4-FFF2-40B4-BE49-F238E27FC236}">
                                <a16:creationId xmlns:a16="http://schemas.microsoft.com/office/drawing/2014/main" id="{00000000-0008-0000-0200-00005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D37732" wp14:editId="6D7D28B6">
                  <wp:simplePos x="0" y="0"/>
                  <wp:positionH relativeFrom="column">
                    <wp:posOffset>0</wp:posOffset>
                  </wp:positionH>
                  <wp:positionV relativeFrom="paragraph">
                    <wp:posOffset>9525</wp:posOffset>
                  </wp:positionV>
                  <wp:extent cx="9525" cy="123825"/>
                  <wp:effectExtent l="0" t="0" r="28575" b="9525"/>
                  <wp:wrapNone/>
                  <wp:docPr id="593" name="Imagen 2672" hidden="1">
                    <a:extLst xmlns:a="http://schemas.openxmlformats.org/drawingml/2006/main">
                      <a:ext uri="{FF2B5EF4-FFF2-40B4-BE49-F238E27FC236}">
                        <a16:creationId xmlns:a16="http://schemas.microsoft.com/office/drawing/2014/main" id="{00000000-0008-0000-0200-000051020000}"/>
                      </a:ext>
                    </a:extLst>
                  </wp:docPr>
                  <wp:cNvGraphicFramePr/>
                  <a:graphic xmlns:a="http://schemas.openxmlformats.org/drawingml/2006/main">
                    <a:graphicData uri="http://schemas.openxmlformats.org/drawingml/2006/picture">
                      <pic:pic xmlns:pic="http://schemas.openxmlformats.org/drawingml/2006/picture">
                        <pic:nvPicPr>
                          <pic:cNvPr id="593" name="1376 Imagen" hidden="1">
                            <a:extLst>
                              <a:ext uri="{FF2B5EF4-FFF2-40B4-BE49-F238E27FC236}">
                                <a16:creationId xmlns:a16="http://schemas.microsoft.com/office/drawing/2014/main" id="{00000000-0008-0000-0200-00005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906C8F" wp14:editId="518AE662">
                  <wp:simplePos x="0" y="0"/>
                  <wp:positionH relativeFrom="column">
                    <wp:posOffset>0</wp:posOffset>
                  </wp:positionH>
                  <wp:positionV relativeFrom="paragraph">
                    <wp:posOffset>9525</wp:posOffset>
                  </wp:positionV>
                  <wp:extent cx="9525" cy="123825"/>
                  <wp:effectExtent l="0" t="0" r="28575" b="9525"/>
                  <wp:wrapNone/>
                  <wp:docPr id="594" name="Imagen 2671" hidden="1">
                    <a:extLst xmlns:a="http://schemas.openxmlformats.org/drawingml/2006/main">
                      <a:ext uri="{FF2B5EF4-FFF2-40B4-BE49-F238E27FC236}">
                        <a16:creationId xmlns:a16="http://schemas.microsoft.com/office/drawing/2014/main" id="{00000000-0008-0000-0200-000052020000}"/>
                      </a:ext>
                    </a:extLst>
                  </wp:docPr>
                  <wp:cNvGraphicFramePr/>
                  <a:graphic xmlns:a="http://schemas.openxmlformats.org/drawingml/2006/main">
                    <a:graphicData uri="http://schemas.openxmlformats.org/drawingml/2006/picture">
                      <pic:pic xmlns:pic="http://schemas.openxmlformats.org/drawingml/2006/picture">
                        <pic:nvPicPr>
                          <pic:cNvPr id="594" name="1377 Imagen" hidden="1">
                            <a:extLst>
                              <a:ext uri="{FF2B5EF4-FFF2-40B4-BE49-F238E27FC236}">
                                <a16:creationId xmlns:a16="http://schemas.microsoft.com/office/drawing/2014/main" id="{00000000-0008-0000-0200-00005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A187E3" wp14:editId="744B8332">
                  <wp:simplePos x="0" y="0"/>
                  <wp:positionH relativeFrom="column">
                    <wp:posOffset>0</wp:posOffset>
                  </wp:positionH>
                  <wp:positionV relativeFrom="paragraph">
                    <wp:posOffset>9525</wp:posOffset>
                  </wp:positionV>
                  <wp:extent cx="9525" cy="123825"/>
                  <wp:effectExtent l="0" t="0" r="28575" b="9525"/>
                  <wp:wrapNone/>
                  <wp:docPr id="595" name="Imagen 2670" hidden="1">
                    <a:extLst xmlns:a="http://schemas.openxmlformats.org/drawingml/2006/main">
                      <a:ext uri="{FF2B5EF4-FFF2-40B4-BE49-F238E27FC236}">
                        <a16:creationId xmlns:a16="http://schemas.microsoft.com/office/drawing/2014/main" id="{00000000-0008-0000-0200-000053020000}"/>
                      </a:ext>
                    </a:extLst>
                  </wp:docPr>
                  <wp:cNvGraphicFramePr/>
                  <a:graphic xmlns:a="http://schemas.openxmlformats.org/drawingml/2006/main">
                    <a:graphicData uri="http://schemas.openxmlformats.org/drawingml/2006/picture">
                      <pic:pic xmlns:pic="http://schemas.openxmlformats.org/drawingml/2006/picture">
                        <pic:nvPicPr>
                          <pic:cNvPr id="595" name="1378 Imagen" hidden="1">
                            <a:extLst>
                              <a:ext uri="{FF2B5EF4-FFF2-40B4-BE49-F238E27FC236}">
                                <a16:creationId xmlns:a16="http://schemas.microsoft.com/office/drawing/2014/main" id="{00000000-0008-0000-0200-00005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E70EFF" wp14:editId="45F8D989">
                  <wp:simplePos x="0" y="0"/>
                  <wp:positionH relativeFrom="column">
                    <wp:posOffset>0</wp:posOffset>
                  </wp:positionH>
                  <wp:positionV relativeFrom="paragraph">
                    <wp:posOffset>9525</wp:posOffset>
                  </wp:positionV>
                  <wp:extent cx="9525" cy="123825"/>
                  <wp:effectExtent l="0" t="0" r="28575" b="9525"/>
                  <wp:wrapNone/>
                  <wp:docPr id="596" name="Imagen 2669" hidden="1">
                    <a:extLst xmlns:a="http://schemas.openxmlformats.org/drawingml/2006/main">
                      <a:ext uri="{FF2B5EF4-FFF2-40B4-BE49-F238E27FC236}">
                        <a16:creationId xmlns:a16="http://schemas.microsoft.com/office/drawing/2014/main" id="{00000000-0008-0000-0200-000054020000}"/>
                      </a:ext>
                    </a:extLst>
                  </wp:docPr>
                  <wp:cNvGraphicFramePr/>
                  <a:graphic xmlns:a="http://schemas.openxmlformats.org/drawingml/2006/main">
                    <a:graphicData uri="http://schemas.openxmlformats.org/drawingml/2006/picture">
                      <pic:pic xmlns:pic="http://schemas.openxmlformats.org/drawingml/2006/picture">
                        <pic:nvPicPr>
                          <pic:cNvPr id="596" name="1379 Imagen" hidden="1">
                            <a:extLst>
                              <a:ext uri="{FF2B5EF4-FFF2-40B4-BE49-F238E27FC236}">
                                <a16:creationId xmlns:a16="http://schemas.microsoft.com/office/drawing/2014/main" id="{00000000-0008-0000-0200-00005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37061B" wp14:editId="4B28576D">
                  <wp:simplePos x="0" y="0"/>
                  <wp:positionH relativeFrom="column">
                    <wp:posOffset>0</wp:posOffset>
                  </wp:positionH>
                  <wp:positionV relativeFrom="paragraph">
                    <wp:posOffset>9525</wp:posOffset>
                  </wp:positionV>
                  <wp:extent cx="9525" cy="123825"/>
                  <wp:effectExtent l="0" t="0" r="28575" b="9525"/>
                  <wp:wrapNone/>
                  <wp:docPr id="597" name="Imagen 2668" hidden="1">
                    <a:extLst xmlns:a="http://schemas.openxmlformats.org/drawingml/2006/main">
                      <a:ext uri="{FF2B5EF4-FFF2-40B4-BE49-F238E27FC236}">
                        <a16:creationId xmlns:a16="http://schemas.microsoft.com/office/drawing/2014/main" id="{00000000-0008-0000-0200-000055020000}"/>
                      </a:ext>
                    </a:extLst>
                  </wp:docPr>
                  <wp:cNvGraphicFramePr/>
                  <a:graphic xmlns:a="http://schemas.openxmlformats.org/drawingml/2006/main">
                    <a:graphicData uri="http://schemas.openxmlformats.org/drawingml/2006/picture">
                      <pic:pic xmlns:pic="http://schemas.openxmlformats.org/drawingml/2006/picture">
                        <pic:nvPicPr>
                          <pic:cNvPr id="597" name="1380 Imagen" hidden="1">
                            <a:extLst>
                              <a:ext uri="{FF2B5EF4-FFF2-40B4-BE49-F238E27FC236}">
                                <a16:creationId xmlns:a16="http://schemas.microsoft.com/office/drawing/2014/main" id="{00000000-0008-0000-0200-00005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F21FDC" wp14:editId="72DF3288">
                  <wp:simplePos x="0" y="0"/>
                  <wp:positionH relativeFrom="column">
                    <wp:posOffset>0</wp:posOffset>
                  </wp:positionH>
                  <wp:positionV relativeFrom="paragraph">
                    <wp:posOffset>9525</wp:posOffset>
                  </wp:positionV>
                  <wp:extent cx="9525" cy="123825"/>
                  <wp:effectExtent l="0" t="0" r="28575" b="9525"/>
                  <wp:wrapNone/>
                  <wp:docPr id="598" name="Imagen 2667" hidden="1">
                    <a:extLst xmlns:a="http://schemas.openxmlformats.org/drawingml/2006/main">
                      <a:ext uri="{FF2B5EF4-FFF2-40B4-BE49-F238E27FC236}">
                        <a16:creationId xmlns:a16="http://schemas.microsoft.com/office/drawing/2014/main" id="{00000000-0008-0000-0200-000056020000}"/>
                      </a:ext>
                    </a:extLst>
                  </wp:docPr>
                  <wp:cNvGraphicFramePr/>
                  <a:graphic xmlns:a="http://schemas.openxmlformats.org/drawingml/2006/main">
                    <a:graphicData uri="http://schemas.openxmlformats.org/drawingml/2006/picture">
                      <pic:pic xmlns:pic="http://schemas.openxmlformats.org/drawingml/2006/picture">
                        <pic:nvPicPr>
                          <pic:cNvPr id="598" name="1381 Imagen" hidden="1">
                            <a:extLst>
                              <a:ext uri="{FF2B5EF4-FFF2-40B4-BE49-F238E27FC236}">
                                <a16:creationId xmlns:a16="http://schemas.microsoft.com/office/drawing/2014/main" id="{00000000-0008-0000-0200-00005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BD23E5" wp14:editId="2FC06C92">
                  <wp:simplePos x="0" y="0"/>
                  <wp:positionH relativeFrom="column">
                    <wp:posOffset>0</wp:posOffset>
                  </wp:positionH>
                  <wp:positionV relativeFrom="paragraph">
                    <wp:posOffset>9525</wp:posOffset>
                  </wp:positionV>
                  <wp:extent cx="9525" cy="123825"/>
                  <wp:effectExtent l="0" t="0" r="28575" b="9525"/>
                  <wp:wrapNone/>
                  <wp:docPr id="599" name="Imagen 2666" hidden="1">
                    <a:extLst xmlns:a="http://schemas.openxmlformats.org/drawingml/2006/main">
                      <a:ext uri="{FF2B5EF4-FFF2-40B4-BE49-F238E27FC236}">
                        <a16:creationId xmlns:a16="http://schemas.microsoft.com/office/drawing/2014/main" id="{00000000-0008-0000-0200-000057020000}"/>
                      </a:ext>
                    </a:extLst>
                  </wp:docPr>
                  <wp:cNvGraphicFramePr/>
                  <a:graphic xmlns:a="http://schemas.openxmlformats.org/drawingml/2006/main">
                    <a:graphicData uri="http://schemas.openxmlformats.org/drawingml/2006/picture">
                      <pic:pic xmlns:pic="http://schemas.openxmlformats.org/drawingml/2006/picture">
                        <pic:nvPicPr>
                          <pic:cNvPr id="599" name="1382 Imagen" hidden="1">
                            <a:extLst>
                              <a:ext uri="{FF2B5EF4-FFF2-40B4-BE49-F238E27FC236}">
                                <a16:creationId xmlns:a16="http://schemas.microsoft.com/office/drawing/2014/main" id="{00000000-0008-0000-0200-00005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16F464" wp14:editId="6B545D7F">
                  <wp:simplePos x="0" y="0"/>
                  <wp:positionH relativeFrom="column">
                    <wp:posOffset>0</wp:posOffset>
                  </wp:positionH>
                  <wp:positionV relativeFrom="paragraph">
                    <wp:posOffset>9525</wp:posOffset>
                  </wp:positionV>
                  <wp:extent cx="9525" cy="123825"/>
                  <wp:effectExtent l="0" t="0" r="28575" b="9525"/>
                  <wp:wrapNone/>
                  <wp:docPr id="600" name="Imagen 2665" hidden="1">
                    <a:extLst xmlns:a="http://schemas.openxmlformats.org/drawingml/2006/main">
                      <a:ext uri="{FF2B5EF4-FFF2-40B4-BE49-F238E27FC236}">
                        <a16:creationId xmlns:a16="http://schemas.microsoft.com/office/drawing/2014/main" id="{00000000-0008-0000-0200-000058020000}"/>
                      </a:ext>
                    </a:extLst>
                  </wp:docPr>
                  <wp:cNvGraphicFramePr/>
                  <a:graphic xmlns:a="http://schemas.openxmlformats.org/drawingml/2006/main">
                    <a:graphicData uri="http://schemas.openxmlformats.org/drawingml/2006/picture">
                      <pic:pic xmlns:pic="http://schemas.openxmlformats.org/drawingml/2006/picture">
                        <pic:nvPicPr>
                          <pic:cNvPr id="600" name="1383 Imagen" hidden="1">
                            <a:extLst>
                              <a:ext uri="{FF2B5EF4-FFF2-40B4-BE49-F238E27FC236}">
                                <a16:creationId xmlns:a16="http://schemas.microsoft.com/office/drawing/2014/main" id="{00000000-0008-0000-0200-00005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AA5EE4" wp14:editId="1557B2F4">
                  <wp:simplePos x="0" y="0"/>
                  <wp:positionH relativeFrom="column">
                    <wp:posOffset>0</wp:posOffset>
                  </wp:positionH>
                  <wp:positionV relativeFrom="paragraph">
                    <wp:posOffset>9525</wp:posOffset>
                  </wp:positionV>
                  <wp:extent cx="9525" cy="123825"/>
                  <wp:effectExtent l="0" t="0" r="28575" b="9525"/>
                  <wp:wrapNone/>
                  <wp:docPr id="601" name="Imagen 2664" hidden="1">
                    <a:extLst xmlns:a="http://schemas.openxmlformats.org/drawingml/2006/main">
                      <a:ext uri="{FF2B5EF4-FFF2-40B4-BE49-F238E27FC236}">
                        <a16:creationId xmlns:a16="http://schemas.microsoft.com/office/drawing/2014/main" id="{00000000-0008-0000-0200-000059020000}"/>
                      </a:ext>
                    </a:extLst>
                  </wp:docPr>
                  <wp:cNvGraphicFramePr/>
                  <a:graphic xmlns:a="http://schemas.openxmlformats.org/drawingml/2006/main">
                    <a:graphicData uri="http://schemas.openxmlformats.org/drawingml/2006/picture">
                      <pic:pic xmlns:pic="http://schemas.openxmlformats.org/drawingml/2006/picture">
                        <pic:nvPicPr>
                          <pic:cNvPr id="601" name="1384 Imagen" hidden="1">
                            <a:extLst>
                              <a:ext uri="{FF2B5EF4-FFF2-40B4-BE49-F238E27FC236}">
                                <a16:creationId xmlns:a16="http://schemas.microsoft.com/office/drawing/2014/main" id="{00000000-0008-0000-0200-00005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07445E" wp14:editId="723FB45C">
                  <wp:simplePos x="0" y="0"/>
                  <wp:positionH relativeFrom="column">
                    <wp:posOffset>0</wp:posOffset>
                  </wp:positionH>
                  <wp:positionV relativeFrom="paragraph">
                    <wp:posOffset>9525</wp:posOffset>
                  </wp:positionV>
                  <wp:extent cx="9525" cy="123825"/>
                  <wp:effectExtent l="0" t="0" r="28575" b="9525"/>
                  <wp:wrapNone/>
                  <wp:docPr id="602" name="Imagen 2663" hidden="1">
                    <a:extLst xmlns:a="http://schemas.openxmlformats.org/drawingml/2006/main">
                      <a:ext uri="{FF2B5EF4-FFF2-40B4-BE49-F238E27FC236}">
                        <a16:creationId xmlns:a16="http://schemas.microsoft.com/office/drawing/2014/main" id="{00000000-0008-0000-0200-00005A020000}"/>
                      </a:ext>
                    </a:extLst>
                  </wp:docPr>
                  <wp:cNvGraphicFramePr/>
                  <a:graphic xmlns:a="http://schemas.openxmlformats.org/drawingml/2006/main">
                    <a:graphicData uri="http://schemas.openxmlformats.org/drawingml/2006/picture">
                      <pic:pic xmlns:pic="http://schemas.openxmlformats.org/drawingml/2006/picture">
                        <pic:nvPicPr>
                          <pic:cNvPr id="602" name="1385 Imagen" hidden="1">
                            <a:extLst>
                              <a:ext uri="{FF2B5EF4-FFF2-40B4-BE49-F238E27FC236}">
                                <a16:creationId xmlns:a16="http://schemas.microsoft.com/office/drawing/2014/main" id="{00000000-0008-0000-0200-00005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D6A76E" wp14:editId="2E1FCC57">
                  <wp:simplePos x="0" y="0"/>
                  <wp:positionH relativeFrom="column">
                    <wp:posOffset>0</wp:posOffset>
                  </wp:positionH>
                  <wp:positionV relativeFrom="paragraph">
                    <wp:posOffset>9525</wp:posOffset>
                  </wp:positionV>
                  <wp:extent cx="9525" cy="123825"/>
                  <wp:effectExtent l="0" t="0" r="28575" b="9525"/>
                  <wp:wrapNone/>
                  <wp:docPr id="603" name="Imagen 2662" hidden="1">
                    <a:extLst xmlns:a="http://schemas.openxmlformats.org/drawingml/2006/main">
                      <a:ext uri="{FF2B5EF4-FFF2-40B4-BE49-F238E27FC236}">
                        <a16:creationId xmlns:a16="http://schemas.microsoft.com/office/drawing/2014/main" id="{00000000-0008-0000-0200-00005B020000}"/>
                      </a:ext>
                    </a:extLst>
                  </wp:docPr>
                  <wp:cNvGraphicFramePr/>
                  <a:graphic xmlns:a="http://schemas.openxmlformats.org/drawingml/2006/main">
                    <a:graphicData uri="http://schemas.openxmlformats.org/drawingml/2006/picture">
                      <pic:pic xmlns:pic="http://schemas.openxmlformats.org/drawingml/2006/picture">
                        <pic:nvPicPr>
                          <pic:cNvPr id="603" name="1386 Imagen" hidden="1">
                            <a:extLst>
                              <a:ext uri="{FF2B5EF4-FFF2-40B4-BE49-F238E27FC236}">
                                <a16:creationId xmlns:a16="http://schemas.microsoft.com/office/drawing/2014/main" id="{00000000-0008-0000-0200-00005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E22CA3" wp14:editId="2F701113">
                  <wp:simplePos x="0" y="0"/>
                  <wp:positionH relativeFrom="column">
                    <wp:posOffset>0</wp:posOffset>
                  </wp:positionH>
                  <wp:positionV relativeFrom="paragraph">
                    <wp:posOffset>9525</wp:posOffset>
                  </wp:positionV>
                  <wp:extent cx="9525" cy="123825"/>
                  <wp:effectExtent l="0" t="0" r="28575" b="9525"/>
                  <wp:wrapNone/>
                  <wp:docPr id="604" name="Imagen 2661" hidden="1">
                    <a:extLst xmlns:a="http://schemas.openxmlformats.org/drawingml/2006/main">
                      <a:ext uri="{FF2B5EF4-FFF2-40B4-BE49-F238E27FC236}">
                        <a16:creationId xmlns:a16="http://schemas.microsoft.com/office/drawing/2014/main" id="{00000000-0008-0000-0200-00005C020000}"/>
                      </a:ext>
                    </a:extLst>
                  </wp:docPr>
                  <wp:cNvGraphicFramePr/>
                  <a:graphic xmlns:a="http://schemas.openxmlformats.org/drawingml/2006/main">
                    <a:graphicData uri="http://schemas.openxmlformats.org/drawingml/2006/picture">
                      <pic:pic xmlns:pic="http://schemas.openxmlformats.org/drawingml/2006/picture">
                        <pic:nvPicPr>
                          <pic:cNvPr id="604" name="1387 Imagen" hidden="1">
                            <a:extLst>
                              <a:ext uri="{FF2B5EF4-FFF2-40B4-BE49-F238E27FC236}">
                                <a16:creationId xmlns:a16="http://schemas.microsoft.com/office/drawing/2014/main" id="{00000000-0008-0000-0200-00005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D71E7C" wp14:editId="2BB41E21">
                  <wp:simplePos x="0" y="0"/>
                  <wp:positionH relativeFrom="column">
                    <wp:posOffset>0</wp:posOffset>
                  </wp:positionH>
                  <wp:positionV relativeFrom="paragraph">
                    <wp:posOffset>9525</wp:posOffset>
                  </wp:positionV>
                  <wp:extent cx="9525" cy="123825"/>
                  <wp:effectExtent l="0" t="0" r="28575" b="9525"/>
                  <wp:wrapNone/>
                  <wp:docPr id="605" name="Imagen 2660" hidden="1">
                    <a:extLst xmlns:a="http://schemas.openxmlformats.org/drawingml/2006/main">
                      <a:ext uri="{FF2B5EF4-FFF2-40B4-BE49-F238E27FC236}">
                        <a16:creationId xmlns:a16="http://schemas.microsoft.com/office/drawing/2014/main" id="{00000000-0008-0000-0200-00005D020000}"/>
                      </a:ext>
                    </a:extLst>
                  </wp:docPr>
                  <wp:cNvGraphicFramePr/>
                  <a:graphic xmlns:a="http://schemas.openxmlformats.org/drawingml/2006/main">
                    <a:graphicData uri="http://schemas.openxmlformats.org/drawingml/2006/picture">
                      <pic:pic xmlns:pic="http://schemas.openxmlformats.org/drawingml/2006/picture">
                        <pic:nvPicPr>
                          <pic:cNvPr id="605" name="1388 Imagen" hidden="1">
                            <a:extLst>
                              <a:ext uri="{FF2B5EF4-FFF2-40B4-BE49-F238E27FC236}">
                                <a16:creationId xmlns:a16="http://schemas.microsoft.com/office/drawing/2014/main" id="{00000000-0008-0000-0200-00005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B980DF" wp14:editId="052D5216">
                  <wp:simplePos x="0" y="0"/>
                  <wp:positionH relativeFrom="column">
                    <wp:posOffset>0</wp:posOffset>
                  </wp:positionH>
                  <wp:positionV relativeFrom="paragraph">
                    <wp:posOffset>9525</wp:posOffset>
                  </wp:positionV>
                  <wp:extent cx="9525" cy="123825"/>
                  <wp:effectExtent l="0" t="0" r="28575" b="9525"/>
                  <wp:wrapNone/>
                  <wp:docPr id="606" name="Imagen 2659" hidden="1">
                    <a:extLst xmlns:a="http://schemas.openxmlformats.org/drawingml/2006/main">
                      <a:ext uri="{FF2B5EF4-FFF2-40B4-BE49-F238E27FC236}">
                        <a16:creationId xmlns:a16="http://schemas.microsoft.com/office/drawing/2014/main" id="{00000000-0008-0000-0200-00005E020000}"/>
                      </a:ext>
                    </a:extLst>
                  </wp:docPr>
                  <wp:cNvGraphicFramePr/>
                  <a:graphic xmlns:a="http://schemas.openxmlformats.org/drawingml/2006/main">
                    <a:graphicData uri="http://schemas.openxmlformats.org/drawingml/2006/picture">
                      <pic:pic xmlns:pic="http://schemas.openxmlformats.org/drawingml/2006/picture">
                        <pic:nvPicPr>
                          <pic:cNvPr id="606" name="1389 Imagen" hidden="1">
                            <a:extLst>
                              <a:ext uri="{FF2B5EF4-FFF2-40B4-BE49-F238E27FC236}">
                                <a16:creationId xmlns:a16="http://schemas.microsoft.com/office/drawing/2014/main" id="{00000000-0008-0000-0200-00005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91AE5F" wp14:editId="306E1C59">
                  <wp:simplePos x="0" y="0"/>
                  <wp:positionH relativeFrom="column">
                    <wp:posOffset>0</wp:posOffset>
                  </wp:positionH>
                  <wp:positionV relativeFrom="paragraph">
                    <wp:posOffset>9525</wp:posOffset>
                  </wp:positionV>
                  <wp:extent cx="9525" cy="123825"/>
                  <wp:effectExtent l="0" t="0" r="28575" b="9525"/>
                  <wp:wrapNone/>
                  <wp:docPr id="607" name="Imagen 2658" hidden="1">
                    <a:extLst xmlns:a="http://schemas.openxmlformats.org/drawingml/2006/main">
                      <a:ext uri="{FF2B5EF4-FFF2-40B4-BE49-F238E27FC236}">
                        <a16:creationId xmlns:a16="http://schemas.microsoft.com/office/drawing/2014/main" id="{00000000-0008-0000-0200-00005F020000}"/>
                      </a:ext>
                    </a:extLst>
                  </wp:docPr>
                  <wp:cNvGraphicFramePr/>
                  <a:graphic xmlns:a="http://schemas.openxmlformats.org/drawingml/2006/main">
                    <a:graphicData uri="http://schemas.openxmlformats.org/drawingml/2006/picture">
                      <pic:pic xmlns:pic="http://schemas.openxmlformats.org/drawingml/2006/picture">
                        <pic:nvPicPr>
                          <pic:cNvPr id="607" name="1390 Imagen" hidden="1">
                            <a:extLst>
                              <a:ext uri="{FF2B5EF4-FFF2-40B4-BE49-F238E27FC236}">
                                <a16:creationId xmlns:a16="http://schemas.microsoft.com/office/drawing/2014/main" id="{00000000-0008-0000-0200-00005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DB57AB" wp14:editId="63D7CB6E">
                  <wp:simplePos x="0" y="0"/>
                  <wp:positionH relativeFrom="column">
                    <wp:posOffset>0</wp:posOffset>
                  </wp:positionH>
                  <wp:positionV relativeFrom="paragraph">
                    <wp:posOffset>9525</wp:posOffset>
                  </wp:positionV>
                  <wp:extent cx="9525" cy="123825"/>
                  <wp:effectExtent l="0" t="0" r="28575" b="9525"/>
                  <wp:wrapNone/>
                  <wp:docPr id="608" name="Imagen 2657" hidden="1">
                    <a:extLst xmlns:a="http://schemas.openxmlformats.org/drawingml/2006/main">
                      <a:ext uri="{FF2B5EF4-FFF2-40B4-BE49-F238E27FC236}">
                        <a16:creationId xmlns:a16="http://schemas.microsoft.com/office/drawing/2014/main" id="{00000000-0008-0000-0200-000060020000}"/>
                      </a:ext>
                    </a:extLst>
                  </wp:docPr>
                  <wp:cNvGraphicFramePr/>
                  <a:graphic xmlns:a="http://schemas.openxmlformats.org/drawingml/2006/main">
                    <a:graphicData uri="http://schemas.openxmlformats.org/drawingml/2006/picture">
                      <pic:pic xmlns:pic="http://schemas.openxmlformats.org/drawingml/2006/picture">
                        <pic:nvPicPr>
                          <pic:cNvPr id="608" name="1391 Imagen" hidden="1">
                            <a:extLst>
                              <a:ext uri="{FF2B5EF4-FFF2-40B4-BE49-F238E27FC236}">
                                <a16:creationId xmlns:a16="http://schemas.microsoft.com/office/drawing/2014/main" id="{00000000-0008-0000-0200-00006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BEF6FD" wp14:editId="3CD8D75F">
                  <wp:simplePos x="0" y="0"/>
                  <wp:positionH relativeFrom="column">
                    <wp:posOffset>0</wp:posOffset>
                  </wp:positionH>
                  <wp:positionV relativeFrom="paragraph">
                    <wp:posOffset>9525</wp:posOffset>
                  </wp:positionV>
                  <wp:extent cx="9525" cy="123825"/>
                  <wp:effectExtent l="0" t="0" r="28575" b="9525"/>
                  <wp:wrapNone/>
                  <wp:docPr id="609" name="Imagen 2656" hidden="1">
                    <a:extLst xmlns:a="http://schemas.openxmlformats.org/drawingml/2006/main">
                      <a:ext uri="{FF2B5EF4-FFF2-40B4-BE49-F238E27FC236}">
                        <a16:creationId xmlns:a16="http://schemas.microsoft.com/office/drawing/2014/main" id="{00000000-0008-0000-0200-000061020000}"/>
                      </a:ext>
                    </a:extLst>
                  </wp:docPr>
                  <wp:cNvGraphicFramePr/>
                  <a:graphic xmlns:a="http://schemas.openxmlformats.org/drawingml/2006/main">
                    <a:graphicData uri="http://schemas.openxmlformats.org/drawingml/2006/picture">
                      <pic:pic xmlns:pic="http://schemas.openxmlformats.org/drawingml/2006/picture">
                        <pic:nvPicPr>
                          <pic:cNvPr id="609" name="1392 Imagen" hidden="1">
                            <a:extLst>
                              <a:ext uri="{FF2B5EF4-FFF2-40B4-BE49-F238E27FC236}">
                                <a16:creationId xmlns:a16="http://schemas.microsoft.com/office/drawing/2014/main" id="{00000000-0008-0000-0200-00006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1626C6" wp14:editId="45728010">
                  <wp:simplePos x="0" y="0"/>
                  <wp:positionH relativeFrom="column">
                    <wp:posOffset>0</wp:posOffset>
                  </wp:positionH>
                  <wp:positionV relativeFrom="paragraph">
                    <wp:posOffset>9525</wp:posOffset>
                  </wp:positionV>
                  <wp:extent cx="9525" cy="123825"/>
                  <wp:effectExtent l="0" t="0" r="28575" b="9525"/>
                  <wp:wrapNone/>
                  <wp:docPr id="610" name="Imagen 2655" hidden="1">
                    <a:extLst xmlns:a="http://schemas.openxmlformats.org/drawingml/2006/main">
                      <a:ext uri="{FF2B5EF4-FFF2-40B4-BE49-F238E27FC236}">
                        <a16:creationId xmlns:a16="http://schemas.microsoft.com/office/drawing/2014/main" id="{00000000-0008-0000-0200-000062020000}"/>
                      </a:ext>
                    </a:extLst>
                  </wp:docPr>
                  <wp:cNvGraphicFramePr/>
                  <a:graphic xmlns:a="http://schemas.openxmlformats.org/drawingml/2006/main">
                    <a:graphicData uri="http://schemas.openxmlformats.org/drawingml/2006/picture">
                      <pic:pic xmlns:pic="http://schemas.openxmlformats.org/drawingml/2006/picture">
                        <pic:nvPicPr>
                          <pic:cNvPr id="610" name="1393 Imagen" hidden="1">
                            <a:extLst>
                              <a:ext uri="{FF2B5EF4-FFF2-40B4-BE49-F238E27FC236}">
                                <a16:creationId xmlns:a16="http://schemas.microsoft.com/office/drawing/2014/main" id="{00000000-0008-0000-0200-00006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DA2BC2" wp14:editId="7DC90888">
                  <wp:simplePos x="0" y="0"/>
                  <wp:positionH relativeFrom="column">
                    <wp:posOffset>0</wp:posOffset>
                  </wp:positionH>
                  <wp:positionV relativeFrom="paragraph">
                    <wp:posOffset>9525</wp:posOffset>
                  </wp:positionV>
                  <wp:extent cx="9525" cy="123825"/>
                  <wp:effectExtent l="0" t="0" r="28575" b="9525"/>
                  <wp:wrapNone/>
                  <wp:docPr id="611" name="Imagen 2654" hidden="1">
                    <a:extLst xmlns:a="http://schemas.openxmlformats.org/drawingml/2006/main">
                      <a:ext uri="{FF2B5EF4-FFF2-40B4-BE49-F238E27FC236}">
                        <a16:creationId xmlns:a16="http://schemas.microsoft.com/office/drawing/2014/main" id="{00000000-0008-0000-0200-000063020000}"/>
                      </a:ext>
                    </a:extLst>
                  </wp:docPr>
                  <wp:cNvGraphicFramePr/>
                  <a:graphic xmlns:a="http://schemas.openxmlformats.org/drawingml/2006/main">
                    <a:graphicData uri="http://schemas.openxmlformats.org/drawingml/2006/picture">
                      <pic:pic xmlns:pic="http://schemas.openxmlformats.org/drawingml/2006/picture">
                        <pic:nvPicPr>
                          <pic:cNvPr id="611" name="1394 Imagen" hidden="1">
                            <a:extLst>
                              <a:ext uri="{FF2B5EF4-FFF2-40B4-BE49-F238E27FC236}">
                                <a16:creationId xmlns:a16="http://schemas.microsoft.com/office/drawing/2014/main" id="{00000000-0008-0000-0200-00006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CD834C" wp14:editId="66BF16C9">
                  <wp:simplePos x="0" y="0"/>
                  <wp:positionH relativeFrom="column">
                    <wp:posOffset>0</wp:posOffset>
                  </wp:positionH>
                  <wp:positionV relativeFrom="paragraph">
                    <wp:posOffset>9525</wp:posOffset>
                  </wp:positionV>
                  <wp:extent cx="9525" cy="123825"/>
                  <wp:effectExtent l="0" t="0" r="28575" b="9525"/>
                  <wp:wrapNone/>
                  <wp:docPr id="612" name="Imagen 2653" hidden="1">
                    <a:extLst xmlns:a="http://schemas.openxmlformats.org/drawingml/2006/main">
                      <a:ext uri="{FF2B5EF4-FFF2-40B4-BE49-F238E27FC236}">
                        <a16:creationId xmlns:a16="http://schemas.microsoft.com/office/drawing/2014/main" id="{00000000-0008-0000-0200-000064020000}"/>
                      </a:ext>
                    </a:extLst>
                  </wp:docPr>
                  <wp:cNvGraphicFramePr/>
                  <a:graphic xmlns:a="http://schemas.openxmlformats.org/drawingml/2006/main">
                    <a:graphicData uri="http://schemas.openxmlformats.org/drawingml/2006/picture">
                      <pic:pic xmlns:pic="http://schemas.openxmlformats.org/drawingml/2006/picture">
                        <pic:nvPicPr>
                          <pic:cNvPr id="612" name="2131 Imagen" hidden="1">
                            <a:extLst>
                              <a:ext uri="{FF2B5EF4-FFF2-40B4-BE49-F238E27FC236}">
                                <a16:creationId xmlns:a16="http://schemas.microsoft.com/office/drawing/2014/main" id="{00000000-0008-0000-0200-00006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32E1EF" wp14:editId="0D315948">
                  <wp:simplePos x="0" y="0"/>
                  <wp:positionH relativeFrom="column">
                    <wp:posOffset>0</wp:posOffset>
                  </wp:positionH>
                  <wp:positionV relativeFrom="paragraph">
                    <wp:posOffset>9525</wp:posOffset>
                  </wp:positionV>
                  <wp:extent cx="9525" cy="123825"/>
                  <wp:effectExtent l="0" t="0" r="28575" b="9525"/>
                  <wp:wrapNone/>
                  <wp:docPr id="613" name="Imagen 2652" hidden="1">
                    <a:extLst xmlns:a="http://schemas.openxmlformats.org/drawingml/2006/main">
                      <a:ext uri="{FF2B5EF4-FFF2-40B4-BE49-F238E27FC236}">
                        <a16:creationId xmlns:a16="http://schemas.microsoft.com/office/drawing/2014/main" id="{00000000-0008-0000-0200-000065020000}"/>
                      </a:ext>
                    </a:extLst>
                  </wp:docPr>
                  <wp:cNvGraphicFramePr/>
                  <a:graphic xmlns:a="http://schemas.openxmlformats.org/drawingml/2006/main">
                    <a:graphicData uri="http://schemas.openxmlformats.org/drawingml/2006/picture">
                      <pic:pic xmlns:pic="http://schemas.openxmlformats.org/drawingml/2006/picture">
                        <pic:nvPicPr>
                          <pic:cNvPr id="613" name="2142 Imagen" hidden="1">
                            <a:extLst>
                              <a:ext uri="{FF2B5EF4-FFF2-40B4-BE49-F238E27FC236}">
                                <a16:creationId xmlns:a16="http://schemas.microsoft.com/office/drawing/2014/main" id="{00000000-0008-0000-0200-00006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127A40" wp14:editId="5A3EB97F">
                  <wp:simplePos x="0" y="0"/>
                  <wp:positionH relativeFrom="column">
                    <wp:posOffset>0</wp:posOffset>
                  </wp:positionH>
                  <wp:positionV relativeFrom="paragraph">
                    <wp:posOffset>9525</wp:posOffset>
                  </wp:positionV>
                  <wp:extent cx="9525" cy="123825"/>
                  <wp:effectExtent l="0" t="0" r="28575" b="9525"/>
                  <wp:wrapNone/>
                  <wp:docPr id="614" name="Imagen 2651" hidden="1">
                    <a:extLst xmlns:a="http://schemas.openxmlformats.org/drawingml/2006/main">
                      <a:ext uri="{FF2B5EF4-FFF2-40B4-BE49-F238E27FC236}">
                        <a16:creationId xmlns:a16="http://schemas.microsoft.com/office/drawing/2014/main" id="{00000000-0008-0000-0200-000066020000}"/>
                      </a:ext>
                    </a:extLst>
                  </wp:docPr>
                  <wp:cNvGraphicFramePr/>
                  <a:graphic xmlns:a="http://schemas.openxmlformats.org/drawingml/2006/main">
                    <a:graphicData uri="http://schemas.openxmlformats.org/drawingml/2006/picture">
                      <pic:pic xmlns:pic="http://schemas.openxmlformats.org/drawingml/2006/picture">
                        <pic:nvPicPr>
                          <pic:cNvPr id="614" name="2143 Imagen" hidden="1">
                            <a:extLst>
                              <a:ext uri="{FF2B5EF4-FFF2-40B4-BE49-F238E27FC236}">
                                <a16:creationId xmlns:a16="http://schemas.microsoft.com/office/drawing/2014/main" id="{00000000-0008-0000-0200-00006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E8965B" wp14:editId="063CB6E9">
                  <wp:simplePos x="0" y="0"/>
                  <wp:positionH relativeFrom="column">
                    <wp:posOffset>0</wp:posOffset>
                  </wp:positionH>
                  <wp:positionV relativeFrom="paragraph">
                    <wp:posOffset>9525</wp:posOffset>
                  </wp:positionV>
                  <wp:extent cx="9525" cy="123825"/>
                  <wp:effectExtent l="0" t="0" r="28575" b="9525"/>
                  <wp:wrapNone/>
                  <wp:docPr id="615" name="Imagen 2650" hidden="1">
                    <a:extLst xmlns:a="http://schemas.openxmlformats.org/drawingml/2006/main">
                      <a:ext uri="{FF2B5EF4-FFF2-40B4-BE49-F238E27FC236}">
                        <a16:creationId xmlns:a16="http://schemas.microsoft.com/office/drawing/2014/main" id="{00000000-0008-0000-0200-000067020000}"/>
                      </a:ext>
                    </a:extLst>
                  </wp:docPr>
                  <wp:cNvGraphicFramePr/>
                  <a:graphic xmlns:a="http://schemas.openxmlformats.org/drawingml/2006/main">
                    <a:graphicData uri="http://schemas.openxmlformats.org/drawingml/2006/picture">
                      <pic:pic xmlns:pic="http://schemas.openxmlformats.org/drawingml/2006/picture">
                        <pic:nvPicPr>
                          <pic:cNvPr id="615" name="2144 Imagen" hidden="1">
                            <a:extLst>
                              <a:ext uri="{FF2B5EF4-FFF2-40B4-BE49-F238E27FC236}">
                                <a16:creationId xmlns:a16="http://schemas.microsoft.com/office/drawing/2014/main" id="{00000000-0008-0000-0200-00006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DD083C" wp14:editId="6FD7CA2B">
                  <wp:simplePos x="0" y="0"/>
                  <wp:positionH relativeFrom="column">
                    <wp:posOffset>0</wp:posOffset>
                  </wp:positionH>
                  <wp:positionV relativeFrom="paragraph">
                    <wp:posOffset>9525</wp:posOffset>
                  </wp:positionV>
                  <wp:extent cx="9525" cy="123825"/>
                  <wp:effectExtent l="0" t="0" r="28575" b="9525"/>
                  <wp:wrapNone/>
                  <wp:docPr id="616" name="Imagen 2649" hidden="1">
                    <a:extLst xmlns:a="http://schemas.openxmlformats.org/drawingml/2006/main">
                      <a:ext uri="{FF2B5EF4-FFF2-40B4-BE49-F238E27FC236}">
                        <a16:creationId xmlns:a16="http://schemas.microsoft.com/office/drawing/2014/main" id="{00000000-0008-0000-0200-000068020000}"/>
                      </a:ext>
                    </a:extLst>
                  </wp:docPr>
                  <wp:cNvGraphicFramePr/>
                  <a:graphic xmlns:a="http://schemas.openxmlformats.org/drawingml/2006/main">
                    <a:graphicData uri="http://schemas.openxmlformats.org/drawingml/2006/picture">
                      <pic:pic xmlns:pic="http://schemas.openxmlformats.org/drawingml/2006/picture">
                        <pic:nvPicPr>
                          <pic:cNvPr id="616" name="2145 Imagen" hidden="1">
                            <a:extLst>
                              <a:ext uri="{FF2B5EF4-FFF2-40B4-BE49-F238E27FC236}">
                                <a16:creationId xmlns:a16="http://schemas.microsoft.com/office/drawing/2014/main" id="{00000000-0008-0000-0200-00006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1DB35" wp14:editId="0C139FAF">
                  <wp:simplePos x="0" y="0"/>
                  <wp:positionH relativeFrom="column">
                    <wp:posOffset>0</wp:posOffset>
                  </wp:positionH>
                  <wp:positionV relativeFrom="paragraph">
                    <wp:posOffset>9525</wp:posOffset>
                  </wp:positionV>
                  <wp:extent cx="9525" cy="123825"/>
                  <wp:effectExtent l="0" t="0" r="28575" b="9525"/>
                  <wp:wrapNone/>
                  <wp:docPr id="617" name="Imagen 2648" hidden="1">
                    <a:extLst xmlns:a="http://schemas.openxmlformats.org/drawingml/2006/main">
                      <a:ext uri="{FF2B5EF4-FFF2-40B4-BE49-F238E27FC236}">
                        <a16:creationId xmlns:a16="http://schemas.microsoft.com/office/drawing/2014/main" id="{00000000-0008-0000-0200-000069020000}"/>
                      </a:ext>
                    </a:extLst>
                  </wp:docPr>
                  <wp:cNvGraphicFramePr/>
                  <a:graphic xmlns:a="http://schemas.openxmlformats.org/drawingml/2006/main">
                    <a:graphicData uri="http://schemas.openxmlformats.org/drawingml/2006/picture">
                      <pic:pic xmlns:pic="http://schemas.openxmlformats.org/drawingml/2006/picture">
                        <pic:nvPicPr>
                          <pic:cNvPr id="617" name="2146 Imagen" hidden="1">
                            <a:extLst>
                              <a:ext uri="{FF2B5EF4-FFF2-40B4-BE49-F238E27FC236}">
                                <a16:creationId xmlns:a16="http://schemas.microsoft.com/office/drawing/2014/main" id="{00000000-0008-0000-0200-00006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93724C" wp14:editId="369F1B7C">
                  <wp:simplePos x="0" y="0"/>
                  <wp:positionH relativeFrom="column">
                    <wp:posOffset>0</wp:posOffset>
                  </wp:positionH>
                  <wp:positionV relativeFrom="paragraph">
                    <wp:posOffset>9525</wp:posOffset>
                  </wp:positionV>
                  <wp:extent cx="9525" cy="123825"/>
                  <wp:effectExtent l="0" t="0" r="28575" b="9525"/>
                  <wp:wrapNone/>
                  <wp:docPr id="618" name="Imagen 2647" hidden="1">
                    <a:extLst xmlns:a="http://schemas.openxmlformats.org/drawingml/2006/main">
                      <a:ext uri="{FF2B5EF4-FFF2-40B4-BE49-F238E27FC236}">
                        <a16:creationId xmlns:a16="http://schemas.microsoft.com/office/drawing/2014/main" id="{00000000-0008-0000-0200-00006A020000}"/>
                      </a:ext>
                    </a:extLst>
                  </wp:docPr>
                  <wp:cNvGraphicFramePr/>
                  <a:graphic xmlns:a="http://schemas.openxmlformats.org/drawingml/2006/main">
                    <a:graphicData uri="http://schemas.openxmlformats.org/drawingml/2006/picture">
                      <pic:pic xmlns:pic="http://schemas.openxmlformats.org/drawingml/2006/picture">
                        <pic:nvPicPr>
                          <pic:cNvPr id="618" name="2147 Imagen" hidden="1">
                            <a:extLst>
                              <a:ext uri="{FF2B5EF4-FFF2-40B4-BE49-F238E27FC236}">
                                <a16:creationId xmlns:a16="http://schemas.microsoft.com/office/drawing/2014/main" id="{00000000-0008-0000-0200-00006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94929E" wp14:editId="37CF0348">
                  <wp:simplePos x="0" y="0"/>
                  <wp:positionH relativeFrom="column">
                    <wp:posOffset>0</wp:posOffset>
                  </wp:positionH>
                  <wp:positionV relativeFrom="paragraph">
                    <wp:posOffset>9525</wp:posOffset>
                  </wp:positionV>
                  <wp:extent cx="9525" cy="123825"/>
                  <wp:effectExtent l="0" t="0" r="28575" b="9525"/>
                  <wp:wrapNone/>
                  <wp:docPr id="619" name="Imagen 2646" hidden="1">
                    <a:extLst xmlns:a="http://schemas.openxmlformats.org/drawingml/2006/main">
                      <a:ext uri="{FF2B5EF4-FFF2-40B4-BE49-F238E27FC236}">
                        <a16:creationId xmlns:a16="http://schemas.microsoft.com/office/drawing/2014/main" id="{00000000-0008-0000-0200-00006B020000}"/>
                      </a:ext>
                    </a:extLst>
                  </wp:docPr>
                  <wp:cNvGraphicFramePr/>
                  <a:graphic xmlns:a="http://schemas.openxmlformats.org/drawingml/2006/main">
                    <a:graphicData uri="http://schemas.openxmlformats.org/drawingml/2006/picture">
                      <pic:pic xmlns:pic="http://schemas.openxmlformats.org/drawingml/2006/picture">
                        <pic:nvPicPr>
                          <pic:cNvPr id="619" name="2148 Imagen" hidden="1">
                            <a:extLst>
                              <a:ext uri="{FF2B5EF4-FFF2-40B4-BE49-F238E27FC236}">
                                <a16:creationId xmlns:a16="http://schemas.microsoft.com/office/drawing/2014/main" id="{00000000-0008-0000-0200-00006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C99C66" wp14:editId="131F971A">
                  <wp:simplePos x="0" y="0"/>
                  <wp:positionH relativeFrom="column">
                    <wp:posOffset>0</wp:posOffset>
                  </wp:positionH>
                  <wp:positionV relativeFrom="paragraph">
                    <wp:posOffset>9525</wp:posOffset>
                  </wp:positionV>
                  <wp:extent cx="9525" cy="123825"/>
                  <wp:effectExtent l="0" t="0" r="28575" b="9525"/>
                  <wp:wrapNone/>
                  <wp:docPr id="620" name="Imagen 2645" hidden="1">
                    <a:extLst xmlns:a="http://schemas.openxmlformats.org/drawingml/2006/main">
                      <a:ext uri="{FF2B5EF4-FFF2-40B4-BE49-F238E27FC236}">
                        <a16:creationId xmlns:a16="http://schemas.microsoft.com/office/drawing/2014/main" id="{00000000-0008-0000-0200-00006C020000}"/>
                      </a:ext>
                    </a:extLst>
                  </wp:docPr>
                  <wp:cNvGraphicFramePr/>
                  <a:graphic xmlns:a="http://schemas.openxmlformats.org/drawingml/2006/main">
                    <a:graphicData uri="http://schemas.openxmlformats.org/drawingml/2006/picture">
                      <pic:pic xmlns:pic="http://schemas.openxmlformats.org/drawingml/2006/picture">
                        <pic:nvPicPr>
                          <pic:cNvPr id="620" name="2149 Imagen" hidden="1">
                            <a:extLst>
                              <a:ext uri="{FF2B5EF4-FFF2-40B4-BE49-F238E27FC236}">
                                <a16:creationId xmlns:a16="http://schemas.microsoft.com/office/drawing/2014/main" id="{00000000-0008-0000-0200-00006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81EF91" wp14:editId="42F5A45A">
                  <wp:simplePos x="0" y="0"/>
                  <wp:positionH relativeFrom="column">
                    <wp:posOffset>0</wp:posOffset>
                  </wp:positionH>
                  <wp:positionV relativeFrom="paragraph">
                    <wp:posOffset>9525</wp:posOffset>
                  </wp:positionV>
                  <wp:extent cx="9525" cy="123825"/>
                  <wp:effectExtent l="0" t="0" r="28575" b="9525"/>
                  <wp:wrapNone/>
                  <wp:docPr id="621" name="Imagen 2644" hidden="1">
                    <a:extLst xmlns:a="http://schemas.openxmlformats.org/drawingml/2006/main">
                      <a:ext uri="{FF2B5EF4-FFF2-40B4-BE49-F238E27FC236}">
                        <a16:creationId xmlns:a16="http://schemas.microsoft.com/office/drawing/2014/main" id="{00000000-0008-0000-0200-00006D020000}"/>
                      </a:ext>
                    </a:extLst>
                  </wp:docPr>
                  <wp:cNvGraphicFramePr/>
                  <a:graphic xmlns:a="http://schemas.openxmlformats.org/drawingml/2006/main">
                    <a:graphicData uri="http://schemas.openxmlformats.org/drawingml/2006/picture">
                      <pic:pic xmlns:pic="http://schemas.openxmlformats.org/drawingml/2006/picture">
                        <pic:nvPicPr>
                          <pic:cNvPr id="621" name="2150 Imagen" hidden="1">
                            <a:extLst>
                              <a:ext uri="{FF2B5EF4-FFF2-40B4-BE49-F238E27FC236}">
                                <a16:creationId xmlns:a16="http://schemas.microsoft.com/office/drawing/2014/main" id="{00000000-0008-0000-0200-00006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D0408D" wp14:editId="5198D70A">
                  <wp:simplePos x="0" y="0"/>
                  <wp:positionH relativeFrom="column">
                    <wp:posOffset>0</wp:posOffset>
                  </wp:positionH>
                  <wp:positionV relativeFrom="paragraph">
                    <wp:posOffset>9525</wp:posOffset>
                  </wp:positionV>
                  <wp:extent cx="9525" cy="123825"/>
                  <wp:effectExtent l="0" t="0" r="28575" b="9525"/>
                  <wp:wrapNone/>
                  <wp:docPr id="622" name="Imagen 2643" hidden="1">
                    <a:extLst xmlns:a="http://schemas.openxmlformats.org/drawingml/2006/main">
                      <a:ext uri="{FF2B5EF4-FFF2-40B4-BE49-F238E27FC236}">
                        <a16:creationId xmlns:a16="http://schemas.microsoft.com/office/drawing/2014/main" id="{00000000-0008-0000-0200-00006E020000}"/>
                      </a:ext>
                    </a:extLst>
                  </wp:docPr>
                  <wp:cNvGraphicFramePr/>
                  <a:graphic xmlns:a="http://schemas.openxmlformats.org/drawingml/2006/main">
                    <a:graphicData uri="http://schemas.openxmlformats.org/drawingml/2006/picture">
                      <pic:pic xmlns:pic="http://schemas.openxmlformats.org/drawingml/2006/picture">
                        <pic:nvPicPr>
                          <pic:cNvPr id="622" name="2151 Imagen" hidden="1">
                            <a:extLst>
                              <a:ext uri="{FF2B5EF4-FFF2-40B4-BE49-F238E27FC236}">
                                <a16:creationId xmlns:a16="http://schemas.microsoft.com/office/drawing/2014/main" id="{00000000-0008-0000-0200-00006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4947E1" wp14:editId="250AC158">
                  <wp:simplePos x="0" y="0"/>
                  <wp:positionH relativeFrom="column">
                    <wp:posOffset>0</wp:posOffset>
                  </wp:positionH>
                  <wp:positionV relativeFrom="paragraph">
                    <wp:posOffset>9525</wp:posOffset>
                  </wp:positionV>
                  <wp:extent cx="9525" cy="123825"/>
                  <wp:effectExtent l="0" t="0" r="28575" b="9525"/>
                  <wp:wrapNone/>
                  <wp:docPr id="623" name="Imagen 2642" hidden="1">
                    <a:extLst xmlns:a="http://schemas.openxmlformats.org/drawingml/2006/main">
                      <a:ext uri="{FF2B5EF4-FFF2-40B4-BE49-F238E27FC236}">
                        <a16:creationId xmlns:a16="http://schemas.microsoft.com/office/drawing/2014/main" id="{00000000-0008-0000-0200-00006F020000}"/>
                      </a:ext>
                    </a:extLst>
                  </wp:docPr>
                  <wp:cNvGraphicFramePr/>
                  <a:graphic xmlns:a="http://schemas.openxmlformats.org/drawingml/2006/main">
                    <a:graphicData uri="http://schemas.openxmlformats.org/drawingml/2006/picture">
                      <pic:pic xmlns:pic="http://schemas.openxmlformats.org/drawingml/2006/picture">
                        <pic:nvPicPr>
                          <pic:cNvPr id="623" name="2152 Imagen" hidden="1">
                            <a:extLst>
                              <a:ext uri="{FF2B5EF4-FFF2-40B4-BE49-F238E27FC236}">
                                <a16:creationId xmlns:a16="http://schemas.microsoft.com/office/drawing/2014/main" id="{00000000-0008-0000-0200-00006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573BE9" wp14:editId="61DB7EA2">
                  <wp:simplePos x="0" y="0"/>
                  <wp:positionH relativeFrom="column">
                    <wp:posOffset>0</wp:posOffset>
                  </wp:positionH>
                  <wp:positionV relativeFrom="paragraph">
                    <wp:posOffset>9525</wp:posOffset>
                  </wp:positionV>
                  <wp:extent cx="9525" cy="123825"/>
                  <wp:effectExtent l="0" t="0" r="28575" b="9525"/>
                  <wp:wrapNone/>
                  <wp:docPr id="624" name="Imagen 2641" hidden="1">
                    <a:extLst xmlns:a="http://schemas.openxmlformats.org/drawingml/2006/main">
                      <a:ext uri="{FF2B5EF4-FFF2-40B4-BE49-F238E27FC236}">
                        <a16:creationId xmlns:a16="http://schemas.microsoft.com/office/drawing/2014/main" id="{00000000-0008-0000-0200-000070020000}"/>
                      </a:ext>
                    </a:extLst>
                  </wp:docPr>
                  <wp:cNvGraphicFramePr/>
                  <a:graphic xmlns:a="http://schemas.openxmlformats.org/drawingml/2006/main">
                    <a:graphicData uri="http://schemas.openxmlformats.org/drawingml/2006/picture">
                      <pic:pic xmlns:pic="http://schemas.openxmlformats.org/drawingml/2006/picture">
                        <pic:nvPicPr>
                          <pic:cNvPr id="624" name="2153 Imagen" hidden="1">
                            <a:extLst>
                              <a:ext uri="{FF2B5EF4-FFF2-40B4-BE49-F238E27FC236}">
                                <a16:creationId xmlns:a16="http://schemas.microsoft.com/office/drawing/2014/main" id="{00000000-0008-0000-0200-00007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A223D4" wp14:editId="31996D07">
                  <wp:simplePos x="0" y="0"/>
                  <wp:positionH relativeFrom="column">
                    <wp:posOffset>0</wp:posOffset>
                  </wp:positionH>
                  <wp:positionV relativeFrom="paragraph">
                    <wp:posOffset>9525</wp:posOffset>
                  </wp:positionV>
                  <wp:extent cx="9525" cy="123825"/>
                  <wp:effectExtent l="0" t="0" r="28575" b="9525"/>
                  <wp:wrapNone/>
                  <wp:docPr id="625" name="Imagen 2640" hidden="1">
                    <a:extLst xmlns:a="http://schemas.openxmlformats.org/drawingml/2006/main">
                      <a:ext uri="{FF2B5EF4-FFF2-40B4-BE49-F238E27FC236}">
                        <a16:creationId xmlns:a16="http://schemas.microsoft.com/office/drawing/2014/main" id="{00000000-0008-0000-0200-000071020000}"/>
                      </a:ext>
                    </a:extLst>
                  </wp:docPr>
                  <wp:cNvGraphicFramePr/>
                  <a:graphic xmlns:a="http://schemas.openxmlformats.org/drawingml/2006/main">
                    <a:graphicData uri="http://schemas.openxmlformats.org/drawingml/2006/picture">
                      <pic:pic xmlns:pic="http://schemas.openxmlformats.org/drawingml/2006/picture">
                        <pic:nvPicPr>
                          <pic:cNvPr id="625" name="2154 Imagen" hidden="1">
                            <a:extLst>
                              <a:ext uri="{FF2B5EF4-FFF2-40B4-BE49-F238E27FC236}">
                                <a16:creationId xmlns:a16="http://schemas.microsoft.com/office/drawing/2014/main" id="{00000000-0008-0000-0200-00007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45371F" wp14:editId="4A0DC726">
                  <wp:simplePos x="0" y="0"/>
                  <wp:positionH relativeFrom="column">
                    <wp:posOffset>0</wp:posOffset>
                  </wp:positionH>
                  <wp:positionV relativeFrom="paragraph">
                    <wp:posOffset>9525</wp:posOffset>
                  </wp:positionV>
                  <wp:extent cx="9525" cy="123825"/>
                  <wp:effectExtent l="0" t="0" r="28575" b="9525"/>
                  <wp:wrapNone/>
                  <wp:docPr id="626" name="Imagen 2639" hidden="1">
                    <a:extLst xmlns:a="http://schemas.openxmlformats.org/drawingml/2006/main">
                      <a:ext uri="{FF2B5EF4-FFF2-40B4-BE49-F238E27FC236}">
                        <a16:creationId xmlns:a16="http://schemas.microsoft.com/office/drawing/2014/main" id="{00000000-0008-0000-0200-000072020000}"/>
                      </a:ext>
                    </a:extLst>
                  </wp:docPr>
                  <wp:cNvGraphicFramePr/>
                  <a:graphic xmlns:a="http://schemas.openxmlformats.org/drawingml/2006/main">
                    <a:graphicData uri="http://schemas.openxmlformats.org/drawingml/2006/picture">
                      <pic:pic xmlns:pic="http://schemas.openxmlformats.org/drawingml/2006/picture">
                        <pic:nvPicPr>
                          <pic:cNvPr id="626" name="2155 Imagen" hidden="1">
                            <a:extLst>
                              <a:ext uri="{FF2B5EF4-FFF2-40B4-BE49-F238E27FC236}">
                                <a16:creationId xmlns:a16="http://schemas.microsoft.com/office/drawing/2014/main" id="{00000000-0008-0000-0200-00007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60414F" wp14:editId="5AF7FB7B">
                  <wp:simplePos x="0" y="0"/>
                  <wp:positionH relativeFrom="column">
                    <wp:posOffset>0</wp:posOffset>
                  </wp:positionH>
                  <wp:positionV relativeFrom="paragraph">
                    <wp:posOffset>9525</wp:posOffset>
                  </wp:positionV>
                  <wp:extent cx="9525" cy="123825"/>
                  <wp:effectExtent l="0" t="0" r="28575" b="9525"/>
                  <wp:wrapNone/>
                  <wp:docPr id="627" name="Imagen 2638" hidden="1">
                    <a:extLst xmlns:a="http://schemas.openxmlformats.org/drawingml/2006/main">
                      <a:ext uri="{FF2B5EF4-FFF2-40B4-BE49-F238E27FC236}">
                        <a16:creationId xmlns:a16="http://schemas.microsoft.com/office/drawing/2014/main" id="{00000000-0008-0000-0200-000073020000}"/>
                      </a:ext>
                    </a:extLst>
                  </wp:docPr>
                  <wp:cNvGraphicFramePr/>
                  <a:graphic xmlns:a="http://schemas.openxmlformats.org/drawingml/2006/main">
                    <a:graphicData uri="http://schemas.openxmlformats.org/drawingml/2006/picture">
                      <pic:pic xmlns:pic="http://schemas.openxmlformats.org/drawingml/2006/picture">
                        <pic:nvPicPr>
                          <pic:cNvPr id="627" name="2156 Imagen" hidden="1">
                            <a:extLst>
                              <a:ext uri="{FF2B5EF4-FFF2-40B4-BE49-F238E27FC236}">
                                <a16:creationId xmlns:a16="http://schemas.microsoft.com/office/drawing/2014/main" id="{00000000-0008-0000-0200-00007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B62B26" wp14:editId="4CFD99A8">
                  <wp:simplePos x="0" y="0"/>
                  <wp:positionH relativeFrom="column">
                    <wp:posOffset>0</wp:posOffset>
                  </wp:positionH>
                  <wp:positionV relativeFrom="paragraph">
                    <wp:posOffset>9525</wp:posOffset>
                  </wp:positionV>
                  <wp:extent cx="9525" cy="123825"/>
                  <wp:effectExtent l="0" t="0" r="28575" b="9525"/>
                  <wp:wrapNone/>
                  <wp:docPr id="628" name="Imagen 2637" hidden="1">
                    <a:extLst xmlns:a="http://schemas.openxmlformats.org/drawingml/2006/main">
                      <a:ext uri="{FF2B5EF4-FFF2-40B4-BE49-F238E27FC236}">
                        <a16:creationId xmlns:a16="http://schemas.microsoft.com/office/drawing/2014/main" id="{00000000-0008-0000-0200-000074020000}"/>
                      </a:ext>
                    </a:extLst>
                  </wp:docPr>
                  <wp:cNvGraphicFramePr/>
                  <a:graphic xmlns:a="http://schemas.openxmlformats.org/drawingml/2006/main">
                    <a:graphicData uri="http://schemas.openxmlformats.org/drawingml/2006/picture">
                      <pic:pic xmlns:pic="http://schemas.openxmlformats.org/drawingml/2006/picture">
                        <pic:nvPicPr>
                          <pic:cNvPr id="628" name="2157 Imagen" hidden="1">
                            <a:extLst>
                              <a:ext uri="{FF2B5EF4-FFF2-40B4-BE49-F238E27FC236}">
                                <a16:creationId xmlns:a16="http://schemas.microsoft.com/office/drawing/2014/main" id="{00000000-0008-0000-0200-00007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A2142A" wp14:editId="04B43927">
                  <wp:simplePos x="0" y="0"/>
                  <wp:positionH relativeFrom="column">
                    <wp:posOffset>0</wp:posOffset>
                  </wp:positionH>
                  <wp:positionV relativeFrom="paragraph">
                    <wp:posOffset>9525</wp:posOffset>
                  </wp:positionV>
                  <wp:extent cx="9525" cy="123825"/>
                  <wp:effectExtent l="0" t="0" r="28575" b="9525"/>
                  <wp:wrapNone/>
                  <wp:docPr id="629" name="Imagen 2636" hidden="1">
                    <a:extLst xmlns:a="http://schemas.openxmlformats.org/drawingml/2006/main">
                      <a:ext uri="{FF2B5EF4-FFF2-40B4-BE49-F238E27FC236}">
                        <a16:creationId xmlns:a16="http://schemas.microsoft.com/office/drawing/2014/main" id="{00000000-0008-0000-0200-000075020000}"/>
                      </a:ext>
                    </a:extLst>
                  </wp:docPr>
                  <wp:cNvGraphicFramePr/>
                  <a:graphic xmlns:a="http://schemas.openxmlformats.org/drawingml/2006/main">
                    <a:graphicData uri="http://schemas.openxmlformats.org/drawingml/2006/picture">
                      <pic:pic xmlns:pic="http://schemas.openxmlformats.org/drawingml/2006/picture">
                        <pic:nvPicPr>
                          <pic:cNvPr id="629" name="2158 Imagen" hidden="1">
                            <a:extLst>
                              <a:ext uri="{FF2B5EF4-FFF2-40B4-BE49-F238E27FC236}">
                                <a16:creationId xmlns:a16="http://schemas.microsoft.com/office/drawing/2014/main" id="{00000000-0008-0000-0200-00007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EC746A" wp14:editId="4B72A310">
                  <wp:simplePos x="0" y="0"/>
                  <wp:positionH relativeFrom="column">
                    <wp:posOffset>0</wp:posOffset>
                  </wp:positionH>
                  <wp:positionV relativeFrom="paragraph">
                    <wp:posOffset>9525</wp:posOffset>
                  </wp:positionV>
                  <wp:extent cx="9525" cy="123825"/>
                  <wp:effectExtent l="0" t="0" r="28575" b="9525"/>
                  <wp:wrapNone/>
                  <wp:docPr id="630" name="Imagen 2635" hidden="1">
                    <a:extLst xmlns:a="http://schemas.openxmlformats.org/drawingml/2006/main">
                      <a:ext uri="{FF2B5EF4-FFF2-40B4-BE49-F238E27FC236}">
                        <a16:creationId xmlns:a16="http://schemas.microsoft.com/office/drawing/2014/main" id="{00000000-0008-0000-0200-000076020000}"/>
                      </a:ext>
                    </a:extLst>
                  </wp:docPr>
                  <wp:cNvGraphicFramePr/>
                  <a:graphic xmlns:a="http://schemas.openxmlformats.org/drawingml/2006/main">
                    <a:graphicData uri="http://schemas.openxmlformats.org/drawingml/2006/picture">
                      <pic:pic xmlns:pic="http://schemas.openxmlformats.org/drawingml/2006/picture">
                        <pic:nvPicPr>
                          <pic:cNvPr id="630" name="2159 Imagen" hidden="1">
                            <a:extLst>
                              <a:ext uri="{FF2B5EF4-FFF2-40B4-BE49-F238E27FC236}">
                                <a16:creationId xmlns:a16="http://schemas.microsoft.com/office/drawing/2014/main" id="{00000000-0008-0000-0200-00007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3AC23B" wp14:editId="2AD1A59D">
                  <wp:simplePos x="0" y="0"/>
                  <wp:positionH relativeFrom="column">
                    <wp:posOffset>0</wp:posOffset>
                  </wp:positionH>
                  <wp:positionV relativeFrom="paragraph">
                    <wp:posOffset>9525</wp:posOffset>
                  </wp:positionV>
                  <wp:extent cx="9525" cy="123825"/>
                  <wp:effectExtent l="0" t="0" r="28575" b="9525"/>
                  <wp:wrapNone/>
                  <wp:docPr id="631" name="Imagen 2634" hidden="1">
                    <a:extLst xmlns:a="http://schemas.openxmlformats.org/drawingml/2006/main">
                      <a:ext uri="{FF2B5EF4-FFF2-40B4-BE49-F238E27FC236}">
                        <a16:creationId xmlns:a16="http://schemas.microsoft.com/office/drawing/2014/main" id="{00000000-0008-0000-0200-000077020000}"/>
                      </a:ext>
                    </a:extLst>
                  </wp:docPr>
                  <wp:cNvGraphicFramePr/>
                  <a:graphic xmlns:a="http://schemas.openxmlformats.org/drawingml/2006/main">
                    <a:graphicData uri="http://schemas.openxmlformats.org/drawingml/2006/picture">
                      <pic:pic xmlns:pic="http://schemas.openxmlformats.org/drawingml/2006/picture">
                        <pic:nvPicPr>
                          <pic:cNvPr id="631" name="2160 Imagen" hidden="1">
                            <a:extLst>
                              <a:ext uri="{FF2B5EF4-FFF2-40B4-BE49-F238E27FC236}">
                                <a16:creationId xmlns:a16="http://schemas.microsoft.com/office/drawing/2014/main" id="{00000000-0008-0000-0200-00007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39FBFE" wp14:editId="557E33F3">
                  <wp:simplePos x="0" y="0"/>
                  <wp:positionH relativeFrom="column">
                    <wp:posOffset>0</wp:posOffset>
                  </wp:positionH>
                  <wp:positionV relativeFrom="paragraph">
                    <wp:posOffset>9525</wp:posOffset>
                  </wp:positionV>
                  <wp:extent cx="9525" cy="123825"/>
                  <wp:effectExtent l="0" t="0" r="28575" b="9525"/>
                  <wp:wrapNone/>
                  <wp:docPr id="632" name="Imagen 2633" hidden="1">
                    <a:extLst xmlns:a="http://schemas.openxmlformats.org/drawingml/2006/main">
                      <a:ext uri="{FF2B5EF4-FFF2-40B4-BE49-F238E27FC236}">
                        <a16:creationId xmlns:a16="http://schemas.microsoft.com/office/drawing/2014/main" id="{00000000-0008-0000-0200-000078020000}"/>
                      </a:ext>
                    </a:extLst>
                  </wp:docPr>
                  <wp:cNvGraphicFramePr/>
                  <a:graphic xmlns:a="http://schemas.openxmlformats.org/drawingml/2006/main">
                    <a:graphicData uri="http://schemas.openxmlformats.org/drawingml/2006/picture">
                      <pic:pic xmlns:pic="http://schemas.openxmlformats.org/drawingml/2006/picture">
                        <pic:nvPicPr>
                          <pic:cNvPr id="632" name="2161 Imagen" hidden="1">
                            <a:extLst>
                              <a:ext uri="{FF2B5EF4-FFF2-40B4-BE49-F238E27FC236}">
                                <a16:creationId xmlns:a16="http://schemas.microsoft.com/office/drawing/2014/main" id="{00000000-0008-0000-0200-00007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851FB5" wp14:editId="7979250F">
                  <wp:simplePos x="0" y="0"/>
                  <wp:positionH relativeFrom="column">
                    <wp:posOffset>0</wp:posOffset>
                  </wp:positionH>
                  <wp:positionV relativeFrom="paragraph">
                    <wp:posOffset>9525</wp:posOffset>
                  </wp:positionV>
                  <wp:extent cx="9525" cy="123825"/>
                  <wp:effectExtent l="0" t="0" r="28575" b="9525"/>
                  <wp:wrapNone/>
                  <wp:docPr id="633" name="Imagen 2632" hidden="1">
                    <a:extLst xmlns:a="http://schemas.openxmlformats.org/drawingml/2006/main">
                      <a:ext uri="{FF2B5EF4-FFF2-40B4-BE49-F238E27FC236}">
                        <a16:creationId xmlns:a16="http://schemas.microsoft.com/office/drawing/2014/main" id="{00000000-0008-0000-0200-000079020000}"/>
                      </a:ext>
                    </a:extLst>
                  </wp:docPr>
                  <wp:cNvGraphicFramePr/>
                  <a:graphic xmlns:a="http://schemas.openxmlformats.org/drawingml/2006/main">
                    <a:graphicData uri="http://schemas.openxmlformats.org/drawingml/2006/picture">
                      <pic:pic xmlns:pic="http://schemas.openxmlformats.org/drawingml/2006/picture">
                        <pic:nvPicPr>
                          <pic:cNvPr id="633" name="2162 Imagen" hidden="1">
                            <a:extLst>
                              <a:ext uri="{FF2B5EF4-FFF2-40B4-BE49-F238E27FC236}">
                                <a16:creationId xmlns:a16="http://schemas.microsoft.com/office/drawing/2014/main" id="{00000000-0008-0000-0200-00007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1E33D3" wp14:editId="6B3A57E9">
                  <wp:simplePos x="0" y="0"/>
                  <wp:positionH relativeFrom="column">
                    <wp:posOffset>0</wp:posOffset>
                  </wp:positionH>
                  <wp:positionV relativeFrom="paragraph">
                    <wp:posOffset>9525</wp:posOffset>
                  </wp:positionV>
                  <wp:extent cx="9525" cy="123825"/>
                  <wp:effectExtent l="0" t="0" r="28575" b="9525"/>
                  <wp:wrapNone/>
                  <wp:docPr id="634" name="Imagen 2631" hidden="1">
                    <a:extLst xmlns:a="http://schemas.openxmlformats.org/drawingml/2006/main">
                      <a:ext uri="{FF2B5EF4-FFF2-40B4-BE49-F238E27FC236}">
                        <a16:creationId xmlns:a16="http://schemas.microsoft.com/office/drawing/2014/main" id="{00000000-0008-0000-0200-00007A020000}"/>
                      </a:ext>
                    </a:extLst>
                  </wp:docPr>
                  <wp:cNvGraphicFramePr/>
                  <a:graphic xmlns:a="http://schemas.openxmlformats.org/drawingml/2006/main">
                    <a:graphicData uri="http://schemas.openxmlformats.org/drawingml/2006/picture">
                      <pic:pic xmlns:pic="http://schemas.openxmlformats.org/drawingml/2006/picture">
                        <pic:nvPicPr>
                          <pic:cNvPr id="634" name="2163 Imagen" hidden="1">
                            <a:extLst>
                              <a:ext uri="{FF2B5EF4-FFF2-40B4-BE49-F238E27FC236}">
                                <a16:creationId xmlns:a16="http://schemas.microsoft.com/office/drawing/2014/main" id="{00000000-0008-0000-0200-00007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B71406" wp14:editId="4863FDFC">
                  <wp:simplePos x="0" y="0"/>
                  <wp:positionH relativeFrom="column">
                    <wp:posOffset>0</wp:posOffset>
                  </wp:positionH>
                  <wp:positionV relativeFrom="paragraph">
                    <wp:posOffset>9525</wp:posOffset>
                  </wp:positionV>
                  <wp:extent cx="9525" cy="123825"/>
                  <wp:effectExtent l="0" t="0" r="28575" b="9525"/>
                  <wp:wrapNone/>
                  <wp:docPr id="635" name="Imagen 2630" hidden="1">
                    <a:extLst xmlns:a="http://schemas.openxmlformats.org/drawingml/2006/main">
                      <a:ext uri="{FF2B5EF4-FFF2-40B4-BE49-F238E27FC236}">
                        <a16:creationId xmlns:a16="http://schemas.microsoft.com/office/drawing/2014/main" id="{00000000-0008-0000-0200-00007B020000}"/>
                      </a:ext>
                    </a:extLst>
                  </wp:docPr>
                  <wp:cNvGraphicFramePr/>
                  <a:graphic xmlns:a="http://schemas.openxmlformats.org/drawingml/2006/main">
                    <a:graphicData uri="http://schemas.openxmlformats.org/drawingml/2006/picture">
                      <pic:pic xmlns:pic="http://schemas.openxmlformats.org/drawingml/2006/picture">
                        <pic:nvPicPr>
                          <pic:cNvPr id="635" name="2164 Imagen" hidden="1">
                            <a:extLst>
                              <a:ext uri="{FF2B5EF4-FFF2-40B4-BE49-F238E27FC236}">
                                <a16:creationId xmlns:a16="http://schemas.microsoft.com/office/drawing/2014/main" id="{00000000-0008-0000-0200-00007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87F303" wp14:editId="7FC0EA2B">
                  <wp:simplePos x="0" y="0"/>
                  <wp:positionH relativeFrom="column">
                    <wp:posOffset>0</wp:posOffset>
                  </wp:positionH>
                  <wp:positionV relativeFrom="paragraph">
                    <wp:posOffset>9525</wp:posOffset>
                  </wp:positionV>
                  <wp:extent cx="9525" cy="123825"/>
                  <wp:effectExtent l="0" t="0" r="28575" b="9525"/>
                  <wp:wrapNone/>
                  <wp:docPr id="636" name="Imagen 2629" hidden="1">
                    <a:extLst xmlns:a="http://schemas.openxmlformats.org/drawingml/2006/main">
                      <a:ext uri="{FF2B5EF4-FFF2-40B4-BE49-F238E27FC236}">
                        <a16:creationId xmlns:a16="http://schemas.microsoft.com/office/drawing/2014/main" id="{00000000-0008-0000-0200-00007C020000}"/>
                      </a:ext>
                    </a:extLst>
                  </wp:docPr>
                  <wp:cNvGraphicFramePr/>
                  <a:graphic xmlns:a="http://schemas.openxmlformats.org/drawingml/2006/main">
                    <a:graphicData uri="http://schemas.openxmlformats.org/drawingml/2006/picture">
                      <pic:pic xmlns:pic="http://schemas.openxmlformats.org/drawingml/2006/picture">
                        <pic:nvPicPr>
                          <pic:cNvPr id="636" name="2165 Imagen" hidden="1">
                            <a:extLst>
                              <a:ext uri="{FF2B5EF4-FFF2-40B4-BE49-F238E27FC236}">
                                <a16:creationId xmlns:a16="http://schemas.microsoft.com/office/drawing/2014/main" id="{00000000-0008-0000-0200-00007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8282D9" wp14:editId="6E1E2DEA">
                  <wp:simplePos x="0" y="0"/>
                  <wp:positionH relativeFrom="column">
                    <wp:posOffset>0</wp:posOffset>
                  </wp:positionH>
                  <wp:positionV relativeFrom="paragraph">
                    <wp:posOffset>9525</wp:posOffset>
                  </wp:positionV>
                  <wp:extent cx="9525" cy="123825"/>
                  <wp:effectExtent l="0" t="0" r="28575" b="9525"/>
                  <wp:wrapNone/>
                  <wp:docPr id="637" name="Imagen 2628" hidden="1">
                    <a:extLst xmlns:a="http://schemas.openxmlformats.org/drawingml/2006/main">
                      <a:ext uri="{FF2B5EF4-FFF2-40B4-BE49-F238E27FC236}">
                        <a16:creationId xmlns:a16="http://schemas.microsoft.com/office/drawing/2014/main" id="{00000000-0008-0000-0200-00007D020000}"/>
                      </a:ext>
                    </a:extLst>
                  </wp:docPr>
                  <wp:cNvGraphicFramePr/>
                  <a:graphic xmlns:a="http://schemas.openxmlformats.org/drawingml/2006/main">
                    <a:graphicData uri="http://schemas.openxmlformats.org/drawingml/2006/picture">
                      <pic:pic xmlns:pic="http://schemas.openxmlformats.org/drawingml/2006/picture">
                        <pic:nvPicPr>
                          <pic:cNvPr id="637" name="2166 Imagen" hidden="1">
                            <a:extLst>
                              <a:ext uri="{FF2B5EF4-FFF2-40B4-BE49-F238E27FC236}">
                                <a16:creationId xmlns:a16="http://schemas.microsoft.com/office/drawing/2014/main" id="{00000000-0008-0000-0200-00007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E2809F" wp14:editId="7C3B3D79">
                  <wp:simplePos x="0" y="0"/>
                  <wp:positionH relativeFrom="column">
                    <wp:posOffset>0</wp:posOffset>
                  </wp:positionH>
                  <wp:positionV relativeFrom="paragraph">
                    <wp:posOffset>9525</wp:posOffset>
                  </wp:positionV>
                  <wp:extent cx="9525" cy="123825"/>
                  <wp:effectExtent l="0" t="0" r="28575" b="9525"/>
                  <wp:wrapNone/>
                  <wp:docPr id="638" name="Imagen 2627" hidden="1">
                    <a:extLst xmlns:a="http://schemas.openxmlformats.org/drawingml/2006/main">
                      <a:ext uri="{FF2B5EF4-FFF2-40B4-BE49-F238E27FC236}">
                        <a16:creationId xmlns:a16="http://schemas.microsoft.com/office/drawing/2014/main" id="{00000000-0008-0000-0200-00007E020000}"/>
                      </a:ext>
                    </a:extLst>
                  </wp:docPr>
                  <wp:cNvGraphicFramePr/>
                  <a:graphic xmlns:a="http://schemas.openxmlformats.org/drawingml/2006/main">
                    <a:graphicData uri="http://schemas.openxmlformats.org/drawingml/2006/picture">
                      <pic:pic xmlns:pic="http://schemas.openxmlformats.org/drawingml/2006/picture">
                        <pic:nvPicPr>
                          <pic:cNvPr id="638" name="2167 Imagen" hidden="1">
                            <a:extLst>
                              <a:ext uri="{FF2B5EF4-FFF2-40B4-BE49-F238E27FC236}">
                                <a16:creationId xmlns:a16="http://schemas.microsoft.com/office/drawing/2014/main" id="{00000000-0008-0000-0200-00007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6D19AB" wp14:editId="78D7D670">
                  <wp:simplePos x="0" y="0"/>
                  <wp:positionH relativeFrom="column">
                    <wp:posOffset>0</wp:posOffset>
                  </wp:positionH>
                  <wp:positionV relativeFrom="paragraph">
                    <wp:posOffset>9525</wp:posOffset>
                  </wp:positionV>
                  <wp:extent cx="9525" cy="123825"/>
                  <wp:effectExtent l="0" t="0" r="28575" b="9525"/>
                  <wp:wrapNone/>
                  <wp:docPr id="639" name="Imagen 2626" hidden="1">
                    <a:extLst xmlns:a="http://schemas.openxmlformats.org/drawingml/2006/main">
                      <a:ext uri="{FF2B5EF4-FFF2-40B4-BE49-F238E27FC236}">
                        <a16:creationId xmlns:a16="http://schemas.microsoft.com/office/drawing/2014/main" id="{00000000-0008-0000-0200-00007F020000}"/>
                      </a:ext>
                    </a:extLst>
                  </wp:docPr>
                  <wp:cNvGraphicFramePr/>
                  <a:graphic xmlns:a="http://schemas.openxmlformats.org/drawingml/2006/main">
                    <a:graphicData uri="http://schemas.openxmlformats.org/drawingml/2006/picture">
                      <pic:pic xmlns:pic="http://schemas.openxmlformats.org/drawingml/2006/picture">
                        <pic:nvPicPr>
                          <pic:cNvPr id="639" name="2168 Imagen" hidden="1">
                            <a:extLst>
                              <a:ext uri="{FF2B5EF4-FFF2-40B4-BE49-F238E27FC236}">
                                <a16:creationId xmlns:a16="http://schemas.microsoft.com/office/drawing/2014/main" id="{00000000-0008-0000-0200-00007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7EA105" wp14:editId="72BF45E1">
                  <wp:simplePos x="0" y="0"/>
                  <wp:positionH relativeFrom="column">
                    <wp:posOffset>0</wp:posOffset>
                  </wp:positionH>
                  <wp:positionV relativeFrom="paragraph">
                    <wp:posOffset>9525</wp:posOffset>
                  </wp:positionV>
                  <wp:extent cx="9525" cy="123825"/>
                  <wp:effectExtent l="0" t="0" r="28575" b="9525"/>
                  <wp:wrapNone/>
                  <wp:docPr id="640" name="Imagen 2625" hidden="1">
                    <a:extLst xmlns:a="http://schemas.openxmlformats.org/drawingml/2006/main">
                      <a:ext uri="{FF2B5EF4-FFF2-40B4-BE49-F238E27FC236}">
                        <a16:creationId xmlns:a16="http://schemas.microsoft.com/office/drawing/2014/main" id="{00000000-0008-0000-0200-000080020000}"/>
                      </a:ext>
                    </a:extLst>
                  </wp:docPr>
                  <wp:cNvGraphicFramePr/>
                  <a:graphic xmlns:a="http://schemas.openxmlformats.org/drawingml/2006/main">
                    <a:graphicData uri="http://schemas.openxmlformats.org/drawingml/2006/picture">
                      <pic:pic xmlns:pic="http://schemas.openxmlformats.org/drawingml/2006/picture">
                        <pic:nvPicPr>
                          <pic:cNvPr id="640" name="2169 Imagen" hidden="1">
                            <a:extLst>
                              <a:ext uri="{FF2B5EF4-FFF2-40B4-BE49-F238E27FC236}">
                                <a16:creationId xmlns:a16="http://schemas.microsoft.com/office/drawing/2014/main" id="{00000000-0008-0000-0200-00008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F405DF" wp14:editId="3997E79E">
                  <wp:simplePos x="0" y="0"/>
                  <wp:positionH relativeFrom="column">
                    <wp:posOffset>0</wp:posOffset>
                  </wp:positionH>
                  <wp:positionV relativeFrom="paragraph">
                    <wp:posOffset>9525</wp:posOffset>
                  </wp:positionV>
                  <wp:extent cx="9525" cy="123825"/>
                  <wp:effectExtent l="0" t="0" r="28575" b="9525"/>
                  <wp:wrapNone/>
                  <wp:docPr id="641" name="Imagen 2624" hidden="1">
                    <a:extLst xmlns:a="http://schemas.openxmlformats.org/drawingml/2006/main">
                      <a:ext uri="{FF2B5EF4-FFF2-40B4-BE49-F238E27FC236}">
                        <a16:creationId xmlns:a16="http://schemas.microsoft.com/office/drawing/2014/main" id="{00000000-0008-0000-0200-000081020000}"/>
                      </a:ext>
                    </a:extLst>
                  </wp:docPr>
                  <wp:cNvGraphicFramePr/>
                  <a:graphic xmlns:a="http://schemas.openxmlformats.org/drawingml/2006/main">
                    <a:graphicData uri="http://schemas.openxmlformats.org/drawingml/2006/picture">
                      <pic:pic xmlns:pic="http://schemas.openxmlformats.org/drawingml/2006/picture">
                        <pic:nvPicPr>
                          <pic:cNvPr id="641" name="2170 Imagen" hidden="1">
                            <a:extLst>
                              <a:ext uri="{FF2B5EF4-FFF2-40B4-BE49-F238E27FC236}">
                                <a16:creationId xmlns:a16="http://schemas.microsoft.com/office/drawing/2014/main" id="{00000000-0008-0000-0200-00008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219AD" wp14:editId="3CEF9D59">
                  <wp:simplePos x="0" y="0"/>
                  <wp:positionH relativeFrom="column">
                    <wp:posOffset>0</wp:posOffset>
                  </wp:positionH>
                  <wp:positionV relativeFrom="paragraph">
                    <wp:posOffset>9525</wp:posOffset>
                  </wp:positionV>
                  <wp:extent cx="9525" cy="123825"/>
                  <wp:effectExtent l="0" t="0" r="28575" b="9525"/>
                  <wp:wrapNone/>
                  <wp:docPr id="642" name="Imagen 2623" hidden="1">
                    <a:extLst xmlns:a="http://schemas.openxmlformats.org/drawingml/2006/main">
                      <a:ext uri="{FF2B5EF4-FFF2-40B4-BE49-F238E27FC236}">
                        <a16:creationId xmlns:a16="http://schemas.microsoft.com/office/drawing/2014/main" id="{00000000-0008-0000-0200-000082020000}"/>
                      </a:ext>
                    </a:extLst>
                  </wp:docPr>
                  <wp:cNvGraphicFramePr/>
                  <a:graphic xmlns:a="http://schemas.openxmlformats.org/drawingml/2006/main">
                    <a:graphicData uri="http://schemas.openxmlformats.org/drawingml/2006/picture">
                      <pic:pic xmlns:pic="http://schemas.openxmlformats.org/drawingml/2006/picture">
                        <pic:nvPicPr>
                          <pic:cNvPr id="642" name="2171 Imagen" hidden="1">
                            <a:extLst>
                              <a:ext uri="{FF2B5EF4-FFF2-40B4-BE49-F238E27FC236}">
                                <a16:creationId xmlns:a16="http://schemas.microsoft.com/office/drawing/2014/main" id="{00000000-0008-0000-0200-00008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EFB745" wp14:editId="7FD1AE73">
                  <wp:simplePos x="0" y="0"/>
                  <wp:positionH relativeFrom="column">
                    <wp:posOffset>0</wp:posOffset>
                  </wp:positionH>
                  <wp:positionV relativeFrom="paragraph">
                    <wp:posOffset>9525</wp:posOffset>
                  </wp:positionV>
                  <wp:extent cx="9525" cy="123825"/>
                  <wp:effectExtent l="0" t="0" r="28575" b="9525"/>
                  <wp:wrapNone/>
                  <wp:docPr id="643" name="Imagen 2622" hidden="1">
                    <a:extLst xmlns:a="http://schemas.openxmlformats.org/drawingml/2006/main">
                      <a:ext uri="{FF2B5EF4-FFF2-40B4-BE49-F238E27FC236}">
                        <a16:creationId xmlns:a16="http://schemas.microsoft.com/office/drawing/2014/main" id="{00000000-0008-0000-0200-000083020000}"/>
                      </a:ext>
                    </a:extLst>
                  </wp:docPr>
                  <wp:cNvGraphicFramePr/>
                  <a:graphic xmlns:a="http://schemas.openxmlformats.org/drawingml/2006/main">
                    <a:graphicData uri="http://schemas.openxmlformats.org/drawingml/2006/picture">
                      <pic:pic xmlns:pic="http://schemas.openxmlformats.org/drawingml/2006/picture">
                        <pic:nvPicPr>
                          <pic:cNvPr id="643" name="2172 Imagen" hidden="1">
                            <a:extLst>
                              <a:ext uri="{FF2B5EF4-FFF2-40B4-BE49-F238E27FC236}">
                                <a16:creationId xmlns:a16="http://schemas.microsoft.com/office/drawing/2014/main" id="{00000000-0008-0000-0200-00008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56BF77" wp14:editId="5D6B53A0">
                  <wp:simplePos x="0" y="0"/>
                  <wp:positionH relativeFrom="column">
                    <wp:posOffset>0</wp:posOffset>
                  </wp:positionH>
                  <wp:positionV relativeFrom="paragraph">
                    <wp:posOffset>9525</wp:posOffset>
                  </wp:positionV>
                  <wp:extent cx="9525" cy="123825"/>
                  <wp:effectExtent l="0" t="0" r="28575" b="9525"/>
                  <wp:wrapNone/>
                  <wp:docPr id="644" name="Imagen 2621" hidden="1">
                    <a:extLst xmlns:a="http://schemas.openxmlformats.org/drawingml/2006/main">
                      <a:ext uri="{FF2B5EF4-FFF2-40B4-BE49-F238E27FC236}">
                        <a16:creationId xmlns:a16="http://schemas.microsoft.com/office/drawing/2014/main" id="{00000000-0008-0000-0200-000084020000}"/>
                      </a:ext>
                    </a:extLst>
                  </wp:docPr>
                  <wp:cNvGraphicFramePr/>
                  <a:graphic xmlns:a="http://schemas.openxmlformats.org/drawingml/2006/main">
                    <a:graphicData uri="http://schemas.openxmlformats.org/drawingml/2006/picture">
                      <pic:pic xmlns:pic="http://schemas.openxmlformats.org/drawingml/2006/picture">
                        <pic:nvPicPr>
                          <pic:cNvPr id="644" name="2173 Imagen" hidden="1">
                            <a:extLst>
                              <a:ext uri="{FF2B5EF4-FFF2-40B4-BE49-F238E27FC236}">
                                <a16:creationId xmlns:a16="http://schemas.microsoft.com/office/drawing/2014/main" id="{00000000-0008-0000-0200-00008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FBFEBD" wp14:editId="707D5958">
                  <wp:simplePos x="0" y="0"/>
                  <wp:positionH relativeFrom="column">
                    <wp:posOffset>0</wp:posOffset>
                  </wp:positionH>
                  <wp:positionV relativeFrom="paragraph">
                    <wp:posOffset>9525</wp:posOffset>
                  </wp:positionV>
                  <wp:extent cx="9525" cy="123825"/>
                  <wp:effectExtent l="0" t="0" r="28575" b="9525"/>
                  <wp:wrapNone/>
                  <wp:docPr id="645" name="Imagen 2620" hidden="1">
                    <a:extLst xmlns:a="http://schemas.openxmlformats.org/drawingml/2006/main">
                      <a:ext uri="{FF2B5EF4-FFF2-40B4-BE49-F238E27FC236}">
                        <a16:creationId xmlns:a16="http://schemas.microsoft.com/office/drawing/2014/main" id="{00000000-0008-0000-0200-000085020000}"/>
                      </a:ext>
                    </a:extLst>
                  </wp:docPr>
                  <wp:cNvGraphicFramePr/>
                  <a:graphic xmlns:a="http://schemas.openxmlformats.org/drawingml/2006/main">
                    <a:graphicData uri="http://schemas.openxmlformats.org/drawingml/2006/picture">
                      <pic:pic xmlns:pic="http://schemas.openxmlformats.org/drawingml/2006/picture">
                        <pic:nvPicPr>
                          <pic:cNvPr id="645" name="2174 Imagen" hidden="1">
                            <a:extLst>
                              <a:ext uri="{FF2B5EF4-FFF2-40B4-BE49-F238E27FC236}">
                                <a16:creationId xmlns:a16="http://schemas.microsoft.com/office/drawing/2014/main" id="{00000000-0008-0000-0200-00008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686F94" wp14:editId="7DBBB3CB">
                  <wp:simplePos x="0" y="0"/>
                  <wp:positionH relativeFrom="column">
                    <wp:posOffset>0</wp:posOffset>
                  </wp:positionH>
                  <wp:positionV relativeFrom="paragraph">
                    <wp:posOffset>9525</wp:posOffset>
                  </wp:positionV>
                  <wp:extent cx="9525" cy="123825"/>
                  <wp:effectExtent l="0" t="0" r="28575" b="9525"/>
                  <wp:wrapNone/>
                  <wp:docPr id="646" name="Imagen 2619" hidden="1">
                    <a:extLst xmlns:a="http://schemas.openxmlformats.org/drawingml/2006/main">
                      <a:ext uri="{FF2B5EF4-FFF2-40B4-BE49-F238E27FC236}">
                        <a16:creationId xmlns:a16="http://schemas.microsoft.com/office/drawing/2014/main" id="{00000000-0008-0000-0200-000086020000}"/>
                      </a:ext>
                    </a:extLst>
                  </wp:docPr>
                  <wp:cNvGraphicFramePr/>
                  <a:graphic xmlns:a="http://schemas.openxmlformats.org/drawingml/2006/main">
                    <a:graphicData uri="http://schemas.openxmlformats.org/drawingml/2006/picture">
                      <pic:pic xmlns:pic="http://schemas.openxmlformats.org/drawingml/2006/picture">
                        <pic:nvPicPr>
                          <pic:cNvPr id="646" name="2175 Imagen" hidden="1">
                            <a:extLst>
                              <a:ext uri="{FF2B5EF4-FFF2-40B4-BE49-F238E27FC236}">
                                <a16:creationId xmlns:a16="http://schemas.microsoft.com/office/drawing/2014/main" id="{00000000-0008-0000-0200-00008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8D4F38" wp14:editId="7BE7284A">
                  <wp:simplePos x="0" y="0"/>
                  <wp:positionH relativeFrom="column">
                    <wp:posOffset>0</wp:posOffset>
                  </wp:positionH>
                  <wp:positionV relativeFrom="paragraph">
                    <wp:posOffset>9525</wp:posOffset>
                  </wp:positionV>
                  <wp:extent cx="9525" cy="123825"/>
                  <wp:effectExtent l="0" t="0" r="28575" b="9525"/>
                  <wp:wrapNone/>
                  <wp:docPr id="647" name="Imagen 2618" hidden="1">
                    <a:extLst xmlns:a="http://schemas.openxmlformats.org/drawingml/2006/main">
                      <a:ext uri="{FF2B5EF4-FFF2-40B4-BE49-F238E27FC236}">
                        <a16:creationId xmlns:a16="http://schemas.microsoft.com/office/drawing/2014/main" id="{00000000-0008-0000-0200-000087020000}"/>
                      </a:ext>
                    </a:extLst>
                  </wp:docPr>
                  <wp:cNvGraphicFramePr/>
                  <a:graphic xmlns:a="http://schemas.openxmlformats.org/drawingml/2006/main">
                    <a:graphicData uri="http://schemas.openxmlformats.org/drawingml/2006/picture">
                      <pic:pic xmlns:pic="http://schemas.openxmlformats.org/drawingml/2006/picture">
                        <pic:nvPicPr>
                          <pic:cNvPr id="647" name="2176 Imagen" hidden="1">
                            <a:extLst>
                              <a:ext uri="{FF2B5EF4-FFF2-40B4-BE49-F238E27FC236}">
                                <a16:creationId xmlns:a16="http://schemas.microsoft.com/office/drawing/2014/main" id="{00000000-0008-0000-0200-00008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24D1A2" wp14:editId="4FD5B9A9">
                  <wp:simplePos x="0" y="0"/>
                  <wp:positionH relativeFrom="column">
                    <wp:posOffset>0</wp:posOffset>
                  </wp:positionH>
                  <wp:positionV relativeFrom="paragraph">
                    <wp:posOffset>9525</wp:posOffset>
                  </wp:positionV>
                  <wp:extent cx="9525" cy="123825"/>
                  <wp:effectExtent l="0" t="0" r="28575" b="9525"/>
                  <wp:wrapNone/>
                  <wp:docPr id="648" name="Imagen 2617" hidden="1">
                    <a:extLst xmlns:a="http://schemas.openxmlformats.org/drawingml/2006/main">
                      <a:ext uri="{FF2B5EF4-FFF2-40B4-BE49-F238E27FC236}">
                        <a16:creationId xmlns:a16="http://schemas.microsoft.com/office/drawing/2014/main" id="{00000000-0008-0000-0200-000088020000}"/>
                      </a:ext>
                    </a:extLst>
                  </wp:docPr>
                  <wp:cNvGraphicFramePr/>
                  <a:graphic xmlns:a="http://schemas.openxmlformats.org/drawingml/2006/main">
                    <a:graphicData uri="http://schemas.openxmlformats.org/drawingml/2006/picture">
                      <pic:pic xmlns:pic="http://schemas.openxmlformats.org/drawingml/2006/picture">
                        <pic:nvPicPr>
                          <pic:cNvPr id="648" name="2075 Imagen" hidden="1">
                            <a:extLst>
                              <a:ext uri="{FF2B5EF4-FFF2-40B4-BE49-F238E27FC236}">
                                <a16:creationId xmlns:a16="http://schemas.microsoft.com/office/drawing/2014/main" id="{00000000-0008-0000-0200-00008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8B4031" wp14:editId="7FD9E15F">
                  <wp:simplePos x="0" y="0"/>
                  <wp:positionH relativeFrom="column">
                    <wp:posOffset>0</wp:posOffset>
                  </wp:positionH>
                  <wp:positionV relativeFrom="paragraph">
                    <wp:posOffset>9525</wp:posOffset>
                  </wp:positionV>
                  <wp:extent cx="9525" cy="123825"/>
                  <wp:effectExtent l="0" t="0" r="28575" b="9525"/>
                  <wp:wrapNone/>
                  <wp:docPr id="649" name="Imagen 2616" hidden="1">
                    <a:extLst xmlns:a="http://schemas.openxmlformats.org/drawingml/2006/main">
                      <a:ext uri="{FF2B5EF4-FFF2-40B4-BE49-F238E27FC236}">
                        <a16:creationId xmlns:a16="http://schemas.microsoft.com/office/drawing/2014/main" id="{00000000-0008-0000-0200-000089020000}"/>
                      </a:ext>
                    </a:extLst>
                  </wp:docPr>
                  <wp:cNvGraphicFramePr/>
                  <a:graphic xmlns:a="http://schemas.openxmlformats.org/drawingml/2006/main">
                    <a:graphicData uri="http://schemas.openxmlformats.org/drawingml/2006/picture">
                      <pic:pic xmlns:pic="http://schemas.openxmlformats.org/drawingml/2006/picture">
                        <pic:nvPicPr>
                          <pic:cNvPr id="649" name="2086 Imagen" hidden="1">
                            <a:extLst>
                              <a:ext uri="{FF2B5EF4-FFF2-40B4-BE49-F238E27FC236}">
                                <a16:creationId xmlns:a16="http://schemas.microsoft.com/office/drawing/2014/main" id="{00000000-0008-0000-0200-00008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2A79E1" wp14:editId="15F19557">
                  <wp:simplePos x="0" y="0"/>
                  <wp:positionH relativeFrom="column">
                    <wp:posOffset>0</wp:posOffset>
                  </wp:positionH>
                  <wp:positionV relativeFrom="paragraph">
                    <wp:posOffset>9525</wp:posOffset>
                  </wp:positionV>
                  <wp:extent cx="9525" cy="123825"/>
                  <wp:effectExtent l="0" t="0" r="28575" b="9525"/>
                  <wp:wrapNone/>
                  <wp:docPr id="650" name="Imagen 2615" hidden="1">
                    <a:extLst xmlns:a="http://schemas.openxmlformats.org/drawingml/2006/main">
                      <a:ext uri="{FF2B5EF4-FFF2-40B4-BE49-F238E27FC236}">
                        <a16:creationId xmlns:a16="http://schemas.microsoft.com/office/drawing/2014/main" id="{00000000-0008-0000-0200-00008A020000}"/>
                      </a:ext>
                    </a:extLst>
                  </wp:docPr>
                  <wp:cNvGraphicFramePr/>
                  <a:graphic xmlns:a="http://schemas.openxmlformats.org/drawingml/2006/main">
                    <a:graphicData uri="http://schemas.openxmlformats.org/drawingml/2006/picture">
                      <pic:pic xmlns:pic="http://schemas.openxmlformats.org/drawingml/2006/picture">
                        <pic:nvPicPr>
                          <pic:cNvPr id="650" name="2087 Imagen" hidden="1">
                            <a:extLst>
                              <a:ext uri="{FF2B5EF4-FFF2-40B4-BE49-F238E27FC236}">
                                <a16:creationId xmlns:a16="http://schemas.microsoft.com/office/drawing/2014/main" id="{00000000-0008-0000-0200-00008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92A406" wp14:editId="6B98593B">
                  <wp:simplePos x="0" y="0"/>
                  <wp:positionH relativeFrom="column">
                    <wp:posOffset>0</wp:posOffset>
                  </wp:positionH>
                  <wp:positionV relativeFrom="paragraph">
                    <wp:posOffset>9525</wp:posOffset>
                  </wp:positionV>
                  <wp:extent cx="9525" cy="123825"/>
                  <wp:effectExtent l="0" t="0" r="28575" b="9525"/>
                  <wp:wrapNone/>
                  <wp:docPr id="651" name="Imagen 2614" hidden="1">
                    <a:extLst xmlns:a="http://schemas.openxmlformats.org/drawingml/2006/main">
                      <a:ext uri="{FF2B5EF4-FFF2-40B4-BE49-F238E27FC236}">
                        <a16:creationId xmlns:a16="http://schemas.microsoft.com/office/drawing/2014/main" id="{00000000-0008-0000-0200-00008B020000}"/>
                      </a:ext>
                    </a:extLst>
                  </wp:docPr>
                  <wp:cNvGraphicFramePr/>
                  <a:graphic xmlns:a="http://schemas.openxmlformats.org/drawingml/2006/main">
                    <a:graphicData uri="http://schemas.openxmlformats.org/drawingml/2006/picture">
                      <pic:pic xmlns:pic="http://schemas.openxmlformats.org/drawingml/2006/picture">
                        <pic:nvPicPr>
                          <pic:cNvPr id="651" name="2088 Imagen" hidden="1">
                            <a:extLst>
                              <a:ext uri="{FF2B5EF4-FFF2-40B4-BE49-F238E27FC236}">
                                <a16:creationId xmlns:a16="http://schemas.microsoft.com/office/drawing/2014/main" id="{00000000-0008-0000-0200-00008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AB5A9C" wp14:editId="6608DAFC">
                  <wp:simplePos x="0" y="0"/>
                  <wp:positionH relativeFrom="column">
                    <wp:posOffset>0</wp:posOffset>
                  </wp:positionH>
                  <wp:positionV relativeFrom="paragraph">
                    <wp:posOffset>9525</wp:posOffset>
                  </wp:positionV>
                  <wp:extent cx="9525" cy="123825"/>
                  <wp:effectExtent l="0" t="0" r="28575" b="9525"/>
                  <wp:wrapNone/>
                  <wp:docPr id="652" name="Imagen 2613" hidden="1">
                    <a:extLst xmlns:a="http://schemas.openxmlformats.org/drawingml/2006/main">
                      <a:ext uri="{FF2B5EF4-FFF2-40B4-BE49-F238E27FC236}">
                        <a16:creationId xmlns:a16="http://schemas.microsoft.com/office/drawing/2014/main" id="{00000000-0008-0000-0200-00008C020000}"/>
                      </a:ext>
                    </a:extLst>
                  </wp:docPr>
                  <wp:cNvGraphicFramePr/>
                  <a:graphic xmlns:a="http://schemas.openxmlformats.org/drawingml/2006/main">
                    <a:graphicData uri="http://schemas.openxmlformats.org/drawingml/2006/picture">
                      <pic:pic xmlns:pic="http://schemas.openxmlformats.org/drawingml/2006/picture">
                        <pic:nvPicPr>
                          <pic:cNvPr id="652" name="2089 Imagen" hidden="1">
                            <a:extLst>
                              <a:ext uri="{FF2B5EF4-FFF2-40B4-BE49-F238E27FC236}">
                                <a16:creationId xmlns:a16="http://schemas.microsoft.com/office/drawing/2014/main" id="{00000000-0008-0000-0200-00008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C00A1D" wp14:editId="3F442D1C">
                  <wp:simplePos x="0" y="0"/>
                  <wp:positionH relativeFrom="column">
                    <wp:posOffset>0</wp:posOffset>
                  </wp:positionH>
                  <wp:positionV relativeFrom="paragraph">
                    <wp:posOffset>9525</wp:posOffset>
                  </wp:positionV>
                  <wp:extent cx="9525" cy="123825"/>
                  <wp:effectExtent l="0" t="0" r="28575" b="9525"/>
                  <wp:wrapNone/>
                  <wp:docPr id="653" name="Imagen 2612" hidden="1">
                    <a:extLst xmlns:a="http://schemas.openxmlformats.org/drawingml/2006/main">
                      <a:ext uri="{FF2B5EF4-FFF2-40B4-BE49-F238E27FC236}">
                        <a16:creationId xmlns:a16="http://schemas.microsoft.com/office/drawing/2014/main" id="{00000000-0008-0000-0200-00008D020000}"/>
                      </a:ext>
                    </a:extLst>
                  </wp:docPr>
                  <wp:cNvGraphicFramePr/>
                  <a:graphic xmlns:a="http://schemas.openxmlformats.org/drawingml/2006/main">
                    <a:graphicData uri="http://schemas.openxmlformats.org/drawingml/2006/picture">
                      <pic:pic xmlns:pic="http://schemas.openxmlformats.org/drawingml/2006/picture">
                        <pic:nvPicPr>
                          <pic:cNvPr id="653" name="2090 Imagen" hidden="1">
                            <a:extLst>
                              <a:ext uri="{FF2B5EF4-FFF2-40B4-BE49-F238E27FC236}">
                                <a16:creationId xmlns:a16="http://schemas.microsoft.com/office/drawing/2014/main" id="{00000000-0008-0000-0200-00008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509C53" wp14:editId="56FE5BA4">
                  <wp:simplePos x="0" y="0"/>
                  <wp:positionH relativeFrom="column">
                    <wp:posOffset>0</wp:posOffset>
                  </wp:positionH>
                  <wp:positionV relativeFrom="paragraph">
                    <wp:posOffset>9525</wp:posOffset>
                  </wp:positionV>
                  <wp:extent cx="9525" cy="123825"/>
                  <wp:effectExtent l="0" t="0" r="28575" b="9525"/>
                  <wp:wrapNone/>
                  <wp:docPr id="654" name="Imagen 2611" hidden="1">
                    <a:extLst xmlns:a="http://schemas.openxmlformats.org/drawingml/2006/main">
                      <a:ext uri="{FF2B5EF4-FFF2-40B4-BE49-F238E27FC236}">
                        <a16:creationId xmlns:a16="http://schemas.microsoft.com/office/drawing/2014/main" id="{00000000-0008-0000-0200-00008E020000}"/>
                      </a:ext>
                    </a:extLst>
                  </wp:docPr>
                  <wp:cNvGraphicFramePr/>
                  <a:graphic xmlns:a="http://schemas.openxmlformats.org/drawingml/2006/main">
                    <a:graphicData uri="http://schemas.openxmlformats.org/drawingml/2006/picture">
                      <pic:pic xmlns:pic="http://schemas.openxmlformats.org/drawingml/2006/picture">
                        <pic:nvPicPr>
                          <pic:cNvPr id="654" name="2091 Imagen" hidden="1">
                            <a:extLst>
                              <a:ext uri="{FF2B5EF4-FFF2-40B4-BE49-F238E27FC236}">
                                <a16:creationId xmlns:a16="http://schemas.microsoft.com/office/drawing/2014/main" id="{00000000-0008-0000-0200-00008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8A1949" wp14:editId="31435C56">
                  <wp:simplePos x="0" y="0"/>
                  <wp:positionH relativeFrom="column">
                    <wp:posOffset>0</wp:posOffset>
                  </wp:positionH>
                  <wp:positionV relativeFrom="paragraph">
                    <wp:posOffset>9525</wp:posOffset>
                  </wp:positionV>
                  <wp:extent cx="9525" cy="123825"/>
                  <wp:effectExtent l="0" t="0" r="28575" b="9525"/>
                  <wp:wrapNone/>
                  <wp:docPr id="655" name="Imagen 2610" hidden="1">
                    <a:extLst xmlns:a="http://schemas.openxmlformats.org/drawingml/2006/main">
                      <a:ext uri="{FF2B5EF4-FFF2-40B4-BE49-F238E27FC236}">
                        <a16:creationId xmlns:a16="http://schemas.microsoft.com/office/drawing/2014/main" id="{00000000-0008-0000-0200-00008F020000}"/>
                      </a:ext>
                    </a:extLst>
                  </wp:docPr>
                  <wp:cNvGraphicFramePr/>
                  <a:graphic xmlns:a="http://schemas.openxmlformats.org/drawingml/2006/main">
                    <a:graphicData uri="http://schemas.openxmlformats.org/drawingml/2006/picture">
                      <pic:pic xmlns:pic="http://schemas.openxmlformats.org/drawingml/2006/picture">
                        <pic:nvPicPr>
                          <pic:cNvPr id="655" name="2092 Imagen" hidden="1">
                            <a:extLst>
                              <a:ext uri="{FF2B5EF4-FFF2-40B4-BE49-F238E27FC236}">
                                <a16:creationId xmlns:a16="http://schemas.microsoft.com/office/drawing/2014/main" id="{00000000-0008-0000-0200-00008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F8C62E" wp14:editId="65F2A95E">
                  <wp:simplePos x="0" y="0"/>
                  <wp:positionH relativeFrom="column">
                    <wp:posOffset>0</wp:posOffset>
                  </wp:positionH>
                  <wp:positionV relativeFrom="paragraph">
                    <wp:posOffset>9525</wp:posOffset>
                  </wp:positionV>
                  <wp:extent cx="9525" cy="123825"/>
                  <wp:effectExtent l="0" t="0" r="28575" b="9525"/>
                  <wp:wrapNone/>
                  <wp:docPr id="656" name="Imagen 2609" hidden="1">
                    <a:extLst xmlns:a="http://schemas.openxmlformats.org/drawingml/2006/main">
                      <a:ext uri="{FF2B5EF4-FFF2-40B4-BE49-F238E27FC236}">
                        <a16:creationId xmlns:a16="http://schemas.microsoft.com/office/drawing/2014/main" id="{00000000-0008-0000-0200-000090020000}"/>
                      </a:ext>
                    </a:extLst>
                  </wp:docPr>
                  <wp:cNvGraphicFramePr/>
                  <a:graphic xmlns:a="http://schemas.openxmlformats.org/drawingml/2006/main">
                    <a:graphicData uri="http://schemas.openxmlformats.org/drawingml/2006/picture">
                      <pic:pic xmlns:pic="http://schemas.openxmlformats.org/drawingml/2006/picture">
                        <pic:nvPicPr>
                          <pic:cNvPr id="656" name="2093 Imagen" hidden="1">
                            <a:extLst>
                              <a:ext uri="{FF2B5EF4-FFF2-40B4-BE49-F238E27FC236}">
                                <a16:creationId xmlns:a16="http://schemas.microsoft.com/office/drawing/2014/main" id="{00000000-0008-0000-0200-00009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D7C98C" wp14:editId="4C73CDCA">
                  <wp:simplePos x="0" y="0"/>
                  <wp:positionH relativeFrom="column">
                    <wp:posOffset>0</wp:posOffset>
                  </wp:positionH>
                  <wp:positionV relativeFrom="paragraph">
                    <wp:posOffset>9525</wp:posOffset>
                  </wp:positionV>
                  <wp:extent cx="9525" cy="123825"/>
                  <wp:effectExtent l="0" t="0" r="28575" b="9525"/>
                  <wp:wrapNone/>
                  <wp:docPr id="657" name="Imagen 2608" hidden="1">
                    <a:extLst xmlns:a="http://schemas.openxmlformats.org/drawingml/2006/main">
                      <a:ext uri="{FF2B5EF4-FFF2-40B4-BE49-F238E27FC236}">
                        <a16:creationId xmlns:a16="http://schemas.microsoft.com/office/drawing/2014/main" id="{00000000-0008-0000-0200-000091020000}"/>
                      </a:ext>
                    </a:extLst>
                  </wp:docPr>
                  <wp:cNvGraphicFramePr/>
                  <a:graphic xmlns:a="http://schemas.openxmlformats.org/drawingml/2006/main">
                    <a:graphicData uri="http://schemas.openxmlformats.org/drawingml/2006/picture">
                      <pic:pic xmlns:pic="http://schemas.openxmlformats.org/drawingml/2006/picture">
                        <pic:nvPicPr>
                          <pic:cNvPr id="657" name="2094 Imagen" hidden="1">
                            <a:extLst>
                              <a:ext uri="{FF2B5EF4-FFF2-40B4-BE49-F238E27FC236}">
                                <a16:creationId xmlns:a16="http://schemas.microsoft.com/office/drawing/2014/main" id="{00000000-0008-0000-0200-00009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5BDCD8" wp14:editId="68830B11">
                  <wp:simplePos x="0" y="0"/>
                  <wp:positionH relativeFrom="column">
                    <wp:posOffset>0</wp:posOffset>
                  </wp:positionH>
                  <wp:positionV relativeFrom="paragraph">
                    <wp:posOffset>9525</wp:posOffset>
                  </wp:positionV>
                  <wp:extent cx="9525" cy="123825"/>
                  <wp:effectExtent l="0" t="0" r="28575" b="9525"/>
                  <wp:wrapNone/>
                  <wp:docPr id="658" name="Imagen 2607" hidden="1">
                    <a:extLst xmlns:a="http://schemas.openxmlformats.org/drawingml/2006/main">
                      <a:ext uri="{FF2B5EF4-FFF2-40B4-BE49-F238E27FC236}">
                        <a16:creationId xmlns:a16="http://schemas.microsoft.com/office/drawing/2014/main" id="{00000000-0008-0000-0200-000092020000}"/>
                      </a:ext>
                    </a:extLst>
                  </wp:docPr>
                  <wp:cNvGraphicFramePr/>
                  <a:graphic xmlns:a="http://schemas.openxmlformats.org/drawingml/2006/main">
                    <a:graphicData uri="http://schemas.openxmlformats.org/drawingml/2006/picture">
                      <pic:pic xmlns:pic="http://schemas.openxmlformats.org/drawingml/2006/picture">
                        <pic:nvPicPr>
                          <pic:cNvPr id="658" name="2095 Imagen" hidden="1">
                            <a:extLst>
                              <a:ext uri="{FF2B5EF4-FFF2-40B4-BE49-F238E27FC236}">
                                <a16:creationId xmlns:a16="http://schemas.microsoft.com/office/drawing/2014/main" id="{00000000-0008-0000-0200-00009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343445" wp14:editId="27F2A09B">
                  <wp:simplePos x="0" y="0"/>
                  <wp:positionH relativeFrom="column">
                    <wp:posOffset>0</wp:posOffset>
                  </wp:positionH>
                  <wp:positionV relativeFrom="paragraph">
                    <wp:posOffset>9525</wp:posOffset>
                  </wp:positionV>
                  <wp:extent cx="9525" cy="123825"/>
                  <wp:effectExtent l="0" t="0" r="28575" b="9525"/>
                  <wp:wrapNone/>
                  <wp:docPr id="659" name="Imagen 2606" hidden="1">
                    <a:extLst xmlns:a="http://schemas.openxmlformats.org/drawingml/2006/main">
                      <a:ext uri="{FF2B5EF4-FFF2-40B4-BE49-F238E27FC236}">
                        <a16:creationId xmlns:a16="http://schemas.microsoft.com/office/drawing/2014/main" id="{00000000-0008-0000-0200-000093020000}"/>
                      </a:ext>
                    </a:extLst>
                  </wp:docPr>
                  <wp:cNvGraphicFramePr/>
                  <a:graphic xmlns:a="http://schemas.openxmlformats.org/drawingml/2006/main">
                    <a:graphicData uri="http://schemas.openxmlformats.org/drawingml/2006/picture">
                      <pic:pic xmlns:pic="http://schemas.openxmlformats.org/drawingml/2006/picture">
                        <pic:nvPicPr>
                          <pic:cNvPr id="659" name="2096 Imagen" hidden="1">
                            <a:extLst>
                              <a:ext uri="{FF2B5EF4-FFF2-40B4-BE49-F238E27FC236}">
                                <a16:creationId xmlns:a16="http://schemas.microsoft.com/office/drawing/2014/main" id="{00000000-0008-0000-0200-00009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C600D2" wp14:editId="2C35C108">
                  <wp:simplePos x="0" y="0"/>
                  <wp:positionH relativeFrom="column">
                    <wp:posOffset>0</wp:posOffset>
                  </wp:positionH>
                  <wp:positionV relativeFrom="paragraph">
                    <wp:posOffset>9525</wp:posOffset>
                  </wp:positionV>
                  <wp:extent cx="9525" cy="123825"/>
                  <wp:effectExtent l="0" t="0" r="28575" b="9525"/>
                  <wp:wrapNone/>
                  <wp:docPr id="660" name="Imagen 2605" hidden="1">
                    <a:extLst xmlns:a="http://schemas.openxmlformats.org/drawingml/2006/main">
                      <a:ext uri="{FF2B5EF4-FFF2-40B4-BE49-F238E27FC236}">
                        <a16:creationId xmlns:a16="http://schemas.microsoft.com/office/drawing/2014/main" id="{00000000-0008-0000-0200-000094020000}"/>
                      </a:ext>
                    </a:extLst>
                  </wp:docPr>
                  <wp:cNvGraphicFramePr/>
                  <a:graphic xmlns:a="http://schemas.openxmlformats.org/drawingml/2006/main">
                    <a:graphicData uri="http://schemas.openxmlformats.org/drawingml/2006/picture">
                      <pic:pic xmlns:pic="http://schemas.openxmlformats.org/drawingml/2006/picture">
                        <pic:nvPicPr>
                          <pic:cNvPr id="660" name="2097 Imagen" hidden="1">
                            <a:extLst>
                              <a:ext uri="{FF2B5EF4-FFF2-40B4-BE49-F238E27FC236}">
                                <a16:creationId xmlns:a16="http://schemas.microsoft.com/office/drawing/2014/main" id="{00000000-0008-0000-0200-00009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1A7C9E" wp14:editId="7DD03A70">
                  <wp:simplePos x="0" y="0"/>
                  <wp:positionH relativeFrom="column">
                    <wp:posOffset>0</wp:posOffset>
                  </wp:positionH>
                  <wp:positionV relativeFrom="paragraph">
                    <wp:posOffset>9525</wp:posOffset>
                  </wp:positionV>
                  <wp:extent cx="9525" cy="123825"/>
                  <wp:effectExtent l="0" t="0" r="28575" b="9525"/>
                  <wp:wrapNone/>
                  <wp:docPr id="661" name="Imagen 2604" hidden="1">
                    <a:extLst xmlns:a="http://schemas.openxmlformats.org/drawingml/2006/main">
                      <a:ext uri="{FF2B5EF4-FFF2-40B4-BE49-F238E27FC236}">
                        <a16:creationId xmlns:a16="http://schemas.microsoft.com/office/drawing/2014/main" id="{00000000-0008-0000-0200-000095020000}"/>
                      </a:ext>
                    </a:extLst>
                  </wp:docPr>
                  <wp:cNvGraphicFramePr/>
                  <a:graphic xmlns:a="http://schemas.openxmlformats.org/drawingml/2006/main">
                    <a:graphicData uri="http://schemas.openxmlformats.org/drawingml/2006/picture">
                      <pic:pic xmlns:pic="http://schemas.openxmlformats.org/drawingml/2006/picture">
                        <pic:nvPicPr>
                          <pic:cNvPr id="661" name="2098 Imagen" hidden="1">
                            <a:extLst>
                              <a:ext uri="{FF2B5EF4-FFF2-40B4-BE49-F238E27FC236}">
                                <a16:creationId xmlns:a16="http://schemas.microsoft.com/office/drawing/2014/main" id="{00000000-0008-0000-0200-00009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2B647C" wp14:editId="711E5DBA">
                  <wp:simplePos x="0" y="0"/>
                  <wp:positionH relativeFrom="column">
                    <wp:posOffset>0</wp:posOffset>
                  </wp:positionH>
                  <wp:positionV relativeFrom="paragraph">
                    <wp:posOffset>9525</wp:posOffset>
                  </wp:positionV>
                  <wp:extent cx="9525" cy="123825"/>
                  <wp:effectExtent l="0" t="0" r="28575" b="9525"/>
                  <wp:wrapNone/>
                  <wp:docPr id="662" name="Imagen 2603" hidden="1">
                    <a:extLst xmlns:a="http://schemas.openxmlformats.org/drawingml/2006/main">
                      <a:ext uri="{FF2B5EF4-FFF2-40B4-BE49-F238E27FC236}">
                        <a16:creationId xmlns:a16="http://schemas.microsoft.com/office/drawing/2014/main" id="{00000000-0008-0000-0200-000096020000}"/>
                      </a:ext>
                    </a:extLst>
                  </wp:docPr>
                  <wp:cNvGraphicFramePr/>
                  <a:graphic xmlns:a="http://schemas.openxmlformats.org/drawingml/2006/main">
                    <a:graphicData uri="http://schemas.openxmlformats.org/drawingml/2006/picture">
                      <pic:pic xmlns:pic="http://schemas.openxmlformats.org/drawingml/2006/picture">
                        <pic:nvPicPr>
                          <pic:cNvPr id="662" name="2099 Imagen" hidden="1">
                            <a:extLst>
                              <a:ext uri="{FF2B5EF4-FFF2-40B4-BE49-F238E27FC236}">
                                <a16:creationId xmlns:a16="http://schemas.microsoft.com/office/drawing/2014/main" id="{00000000-0008-0000-0200-00009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BAAD89" wp14:editId="4586461E">
                  <wp:simplePos x="0" y="0"/>
                  <wp:positionH relativeFrom="column">
                    <wp:posOffset>0</wp:posOffset>
                  </wp:positionH>
                  <wp:positionV relativeFrom="paragraph">
                    <wp:posOffset>9525</wp:posOffset>
                  </wp:positionV>
                  <wp:extent cx="9525" cy="123825"/>
                  <wp:effectExtent l="0" t="0" r="28575" b="9525"/>
                  <wp:wrapNone/>
                  <wp:docPr id="663" name="Imagen 2602" hidden="1">
                    <a:extLst xmlns:a="http://schemas.openxmlformats.org/drawingml/2006/main">
                      <a:ext uri="{FF2B5EF4-FFF2-40B4-BE49-F238E27FC236}">
                        <a16:creationId xmlns:a16="http://schemas.microsoft.com/office/drawing/2014/main" id="{00000000-0008-0000-0200-000097020000}"/>
                      </a:ext>
                    </a:extLst>
                  </wp:docPr>
                  <wp:cNvGraphicFramePr/>
                  <a:graphic xmlns:a="http://schemas.openxmlformats.org/drawingml/2006/main">
                    <a:graphicData uri="http://schemas.openxmlformats.org/drawingml/2006/picture">
                      <pic:pic xmlns:pic="http://schemas.openxmlformats.org/drawingml/2006/picture">
                        <pic:nvPicPr>
                          <pic:cNvPr id="663" name="2100 Imagen" hidden="1">
                            <a:extLst>
                              <a:ext uri="{FF2B5EF4-FFF2-40B4-BE49-F238E27FC236}">
                                <a16:creationId xmlns:a16="http://schemas.microsoft.com/office/drawing/2014/main" id="{00000000-0008-0000-0200-00009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A014FF" wp14:editId="0B7ECC3F">
                  <wp:simplePos x="0" y="0"/>
                  <wp:positionH relativeFrom="column">
                    <wp:posOffset>0</wp:posOffset>
                  </wp:positionH>
                  <wp:positionV relativeFrom="paragraph">
                    <wp:posOffset>9525</wp:posOffset>
                  </wp:positionV>
                  <wp:extent cx="9525" cy="123825"/>
                  <wp:effectExtent l="0" t="0" r="28575" b="9525"/>
                  <wp:wrapNone/>
                  <wp:docPr id="664" name="Imagen 2601" hidden="1">
                    <a:extLst xmlns:a="http://schemas.openxmlformats.org/drawingml/2006/main">
                      <a:ext uri="{FF2B5EF4-FFF2-40B4-BE49-F238E27FC236}">
                        <a16:creationId xmlns:a16="http://schemas.microsoft.com/office/drawing/2014/main" id="{00000000-0008-0000-0200-000098020000}"/>
                      </a:ext>
                    </a:extLst>
                  </wp:docPr>
                  <wp:cNvGraphicFramePr/>
                  <a:graphic xmlns:a="http://schemas.openxmlformats.org/drawingml/2006/main">
                    <a:graphicData uri="http://schemas.openxmlformats.org/drawingml/2006/picture">
                      <pic:pic xmlns:pic="http://schemas.openxmlformats.org/drawingml/2006/picture">
                        <pic:nvPicPr>
                          <pic:cNvPr id="664" name="2101 Imagen" hidden="1">
                            <a:extLst>
                              <a:ext uri="{FF2B5EF4-FFF2-40B4-BE49-F238E27FC236}">
                                <a16:creationId xmlns:a16="http://schemas.microsoft.com/office/drawing/2014/main" id="{00000000-0008-0000-0200-00009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524544" wp14:editId="15D497DB">
                  <wp:simplePos x="0" y="0"/>
                  <wp:positionH relativeFrom="column">
                    <wp:posOffset>0</wp:posOffset>
                  </wp:positionH>
                  <wp:positionV relativeFrom="paragraph">
                    <wp:posOffset>9525</wp:posOffset>
                  </wp:positionV>
                  <wp:extent cx="9525" cy="123825"/>
                  <wp:effectExtent l="0" t="0" r="28575" b="9525"/>
                  <wp:wrapNone/>
                  <wp:docPr id="665" name="Imagen 2600" hidden="1">
                    <a:extLst xmlns:a="http://schemas.openxmlformats.org/drawingml/2006/main">
                      <a:ext uri="{FF2B5EF4-FFF2-40B4-BE49-F238E27FC236}">
                        <a16:creationId xmlns:a16="http://schemas.microsoft.com/office/drawing/2014/main" id="{00000000-0008-0000-0200-000099020000}"/>
                      </a:ext>
                    </a:extLst>
                  </wp:docPr>
                  <wp:cNvGraphicFramePr/>
                  <a:graphic xmlns:a="http://schemas.openxmlformats.org/drawingml/2006/main">
                    <a:graphicData uri="http://schemas.openxmlformats.org/drawingml/2006/picture">
                      <pic:pic xmlns:pic="http://schemas.openxmlformats.org/drawingml/2006/picture">
                        <pic:nvPicPr>
                          <pic:cNvPr id="665" name="2102 Imagen" hidden="1">
                            <a:extLst>
                              <a:ext uri="{FF2B5EF4-FFF2-40B4-BE49-F238E27FC236}">
                                <a16:creationId xmlns:a16="http://schemas.microsoft.com/office/drawing/2014/main" id="{00000000-0008-0000-0200-00009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3823BF" wp14:editId="454DF60F">
                  <wp:simplePos x="0" y="0"/>
                  <wp:positionH relativeFrom="column">
                    <wp:posOffset>0</wp:posOffset>
                  </wp:positionH>
                  <wp:positionV relativeFrom="paragraph">
                    <wp:posOffset>9525</wp:posOffset>
                  </wp:positionV>
                  <wp:extent cx="9525" cy="123825"/>
                  <wp:effectExtent l="0" t="0" r="28575" b="9525"/>
                  <wp:wrapNone/>
                  <wp:docPr id="666" name="Imagen 2599" hidden="1">
                    <a:extLst xmlns:a="http://schemas.openxmlformats.org/drawingml/2006/main">
                      <a:ext uri="{FF2B5EF4-FFF2-40B4-BE49-F238E27FC236}">
                        <a16:creationId xmlns:a16="http://schemas.microsoft.com/office/drawing/2014/main" id="{00000000-0008-0000-0200-00009A020000}"/>
                      </a:ext>
                    </a:extLst>
                  </wp:docPr>
                  <wp:cNvGraphicFramePr/>
                  <a:graphic xmlns:a="http://schemas.openxmlformats.org/drawingml/2006/main">
                    <a:graphicData uri="http://schemas.openxmlformats.org/drawingml/2006/picture">
                      <pic:pic xmlns:pic="http://schemas.openxmlformats.org/drawingml/2006/picture">
                        <pic:nvPicPr>
                          <pic:cNvPr id="666" name="2103 Imagen" hidden="1">
                            <a:extLst>
                              <a:ext uri="{FF2B5EF4-FFF2-40B4-BE49-F238E27FC236}">
                                <a16:creationId xmlns:a16="http://schemas.microsoft.com/office/drawing/2014/main" id="{00000000-0008-0000-0200-00009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C0370C" wp14:editId="4B89747A">
                  <wp:simplePos x="0" y="0"/>
                  <wp:positionH relativeFrom="column">
                    <wp:posOffset>0</wp:posOffset>
                  </wp:positionH>
                  <wp:positionV relativeFrom="paragraph">
                    <wp:posOffset>9525</wp:posOffset>
                  </wp:positionV>
                  <wp:extent cx="9525" cy="123825"/>
                  <wp:effectExtent l="0" t="0" r="28575" b="9525"/>
                  <wp:wrapNone/>
                  <wp:docPr id="667" name="Imagen 2598" hidden="1">
                    <a:extLst xmlns:a="http://schemas.openxmlformats.org/drawingml/2006/main">
                      <a:ext uri="{FF2B5EF4-FFF2-40B4-BE49-F238E27FC236}">
                        <a16:creationId xmlns:a16="http://schemas.microsoft.com/office/drawing/2014/main" id="{00000000-0008-0000-0200-00009B020000}"/>
                      </a:ext>
                    </a:extLst>
                  </wp:docPr>
                  <wp:cNvGraphicFramePr/>
                  <a:graphic xmlns:a="http://schemas.openxmlformats.org/drawingml/2006/main">
                    <a:graphicData uri="http://schemas.openxmlformats.org/drawingml/2006/picture">
                      <pic:pic xmlns:pic="http://schemas.openxmlformats.org/drawingml/2006/picture">
                        <pic:nvPicPr>
                          <pic:cNvPr id="667" name="2104 Imagen" hidden="1">
                            <a:extLst>
                              <a:ext uri="{FF2B5EF4-FFF2-40B4-BE49-F238E27FC236}">
                                <a16:creationId xmlns:a16="http://schemas.microsoft.com/office/drawing/2014/main" id="{00000000-0008-0000-0200-00009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0C86F9" wp14:editId="635C966C">
                  <wp:simplePos x="0" y="0"/>
                  <wp:positionH relativeFrom="column">
                    <wp:posOffset>0</wp:posOffset>
                  </wp:positionH>
                  <wp:positionV relativeFrom="paragraph">
                    <wp:posOffset>9525</wp:posOffset>
                  </wp:positionV>
                  <wp:extent cx="9525" cy="123825"/>
                  <wp:effectExtent l="0" t="0" r="28575" b="9525"/>
                  <wp:wrapNone/>
                  <wp:docPr id="668" name="Imagen 2597" hidden="1">
                    <a:extLst xmlns:a="http://schemas.openxmlformats.org/drawingml/2006/main">
                      <a:ext uri="{FF2B5EF4-FFF2-40B4-BE49-F238E27FC236}">
                        <a16:creationId xmlns:a16="http://schemas.microsoft.com/office/drawing/2014/main" id="{00000000-0008-0000-0200-00009C020000}"/>
                      </a:ext>
                    </a:extLst>
                  </wp:docPr>
                  <wp:cNvGraphicFramePr/>
                  <a:graphic xmlns:a="http://schemas.openxmlformats.org/drawingml/2006/main">
                    <a:graphicData uri="http://schemas.openxmlformats.org/drawingml/2006/picture">
                      <pic:pic xmlns:pic="http://schemas.openxmlformats.org/drawingml/2006/picture">
                        <pic:nvPicPr>
                          <pic:cNvPr id="668" name="2105 Imagen" hidden="1">
                            <a:extLst>
                              <a:ext uri="{FF2B5EF4-FFF2-40B4-BE49-F238E27FC236}">
                                <a16:creationId xmlns:a16="http://schemas.microsoft.com/office/drawing/2014/main" id="{00000000-0008-0000-0200-00009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A2E077" wp14:editId="30D8AA0E">
                  <wp:simplePos x="0" y="0"/>
                  <wp:positionH relativeFrom="column">
                    <wp:posOffset>0</wp:posOffset>
                  </wp:positionH>
                  <wp:positionV relativeFrom="paragraph">
                    <wp:posOffset>9525</wp:posOffset>
                  </wp:positionV>
                  <wp:extent cx="9525" cy="123825"/>
                  <wp:effectExtent l="0" t="0" r="28575" b="9525"/>
                  <wp:wrapNone/>
                  <wp:docPr id="669" name="Imagen 2596" hidden="1">
                    <a:extLst xmlns:a="http://schemas.openxmlformats.org/drawingml/2006/main">
                      <a:ext uri="{FF2B5EF4-FFF2-40B4-BE49-F238E27FC236}">
                        <a16:creationId xmlns:a16="http://schemas.microsoft.com/office/drawing/2014/main" id="{00000000-0008-0000-0200-00009D020000}"/>
                      </a:ext>
                    </a:extLst>
                  </wp:docPr>
                  <wp:cNvGraphicFramePr/>
                  <a:graphic xmlns:a="http://schemas.openxmlformats.org/drawingml/2006/main">
                    <a:graphicData uri="http://schemas.openxmlformats.org/drawingml/2006/picture">
                      <pic:pic xmlns:pic="http://schemas.openxmlformats.org/drawingml/2006/picture">
                        <pic:nvPicPr>
                          <pic:cNvPr id="669" name="2106 Imagen" hidden="1">
                            <a:extLst>
                              <a:ext uri="{FF2B5EF4-FFF2-40B4-BE49-F238E27FC236}">
                                <a16:creationId xmlns:a16="http://schemas.microsoft.com/office/drawing/2014/main" id="{00000000-0008-0000-0200-00009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89FF30" wp14:editId="3F3385F2">
                  <wp:simplePos x="0" y="0"/>
                  <wp:positionH relativeFrom="column">
                    <wp:posOffset>0</wp:posOffset>
                  </wp:positionH>
                  <wp:positionV relativeFrom="paragraph">
                    <wp:posOffset>9525</wp:posOffset>
                  </wp:positionV>
                  <wp:extent cx="9525" cy="123825"/>
                  <wp:effectExtent l="0" t="0" r="28575" b="9525"/>
                  <wp:wrapNone/>
                  <wp:docPr id="670" name="Imagen 2595" hidden="1">
                    <a:extLst xmlns:a="http://schemas.openxmlformats.org/drawingml/2006/main">
                      <a:ext uri="{FF2B5EF4-FFF2-40B4-BE49-F238E27FC236}">
                        <a16:creationId xmlns:a16="http://schemas.microsoft.com/office/drawing/2014/main" id="{00000000-0008-0000-0200-00009E020000}"/>
                      </a:ext>
                    </a:extLst>
                  </wp:docPr>
                  <wp:cNvGraphicFramePr/>
                  <a:graphic xmlns:a="http://schemas.openxmlformats.org/drawingml/2006/main">
                    <a:graphicData uri="http://schemas.openxmlformats.org/drawingml/2006/picture">
                      <pic:pic xmlns:pic="http://schemas.openxmlformats.org/drawingml/2006/picture">
                        <pic:nvPicPr>
                          <pic:cNvPr id="670" name="2107 Imagen" hidden="1">
                            <a:extLst>
                              <a:ext uri="{FF2B5EF4-FFF2-40B4-BE49-F238E27FC236}">
                                <a16:creationId xmlns:a16="http://schemas.microsoft.com/office/drawing/2014/main" id="{00000000-0008-0000-0200-00009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0F92A2" wp14:editId="589CFA60">
                  <wp:simplePos x="0" y="0"/>
                  <wp:positionH relativeFrom="column">
                    <wp:posOffset>0</wp:posOffset>
                  </wp:positionH>
                  <wp:positionV relativeFrom="paragraph">
                    <wp:posOffset>9525</wp:posOffset>
                  </wp:positionV>
                  <wp:extent cx="9525" cy="123825"/>
                  <wp:effectExtent l="0" t="0" r="28575" b="9525"/>
                  <wp:wrapNone/>
                  <wp:docPr id="671" name="Imagen 2594" hidden="1">
                    <a:extLst xmlns:a="http://schemas.openxmlformats.org/drawingml/2006/main">
                      <a:ext uri="{FF2B5EF4-FFF2-40B4-BE49-F238E27FC236}">
                        <a16:creationId xmlns:a16="http://schemas.microsoft.com/office/drawing/2014/main" id="{00000000-0008-0000-0200-00009F020000}"/>
                      </a:ext>
                    </a:extLst>
                  </wp:docPr>
                  <wp:cNvGraphicFramePr/>
                  <a:graphic xmlns:a="http://schemas.openxmlformats.org/drawingml/2006/main">
                    <a:graphicData uri="http://schemas.openxmlformats.org/drawingml/2006/picture">
                      <pic:pic xmlns:pic="http://schemas.openxmlformats.org/drawingml/2006/picture">
                        <pic:nvPicPr>
                          <pic:cNvPr id="671" name="2108 Imagen" hidden="1">
                            <a:extLst>
                              <a:ext uri="{FF2B5EF4-FFF2-40B4-BE49-F238E27FC236}">
                                <a16:creationId xmlns:a16="http://schemas.microsoft.com/office/drawing/2014/main" id="{00000000-0008-0000-0200-00009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78FB31" wp14:editId="5FF09420">
                  <wp:simplePos x="0" y="0"/>
                  <wp:positionH relativeFrom="column">
                    <wp:posOffset>0</wp:posOffset>
                  </wp:positionH>
                  <wp:positionV relativeFrom="paragraph">
                    <wp:posOffset>9525</wp:posOffset>
                  </wp:positionV>
                  <wp:extent cx="9525" cy="123825"/>
                  <wp:effectExtent l="0" t="0" r="28575" b="9525"/>
                  <wp:wrapNone/>
                  <wp:docPr id="672" name="Imagen 2593" hidden="1">
                    <a:extLst xmlns:a="http://schemas.openxmlformats.org/drawingml/2006/main">
                      <a:ext uri="{FF2B5EF4-FFF2-40B4-BE49-F238E27FC236}">
                        <a16:creationId xmlns:a16="http://schemas.microsoft.com/office/drawing/2014/main" id="{00000000-0008-0000-0200-0000A0020000}"/>
                      </a:ext>
                    </a:extLst>
                  </wp:docPr>
                  <wp:cNvGraphicFramePr/>
                  <a:graphic xmlns:a="http://schemas.openxmlformats.org/drawingml/2006/main">
                    <a:graphicData uri="http://schemas.openxmlformats.org/drawingml/2006/picture">
                      <pic:pic xmlns:pic="http://schemas.openxmlformats.org/drawingml/2006/picture">
                        <pic:nvPicPr>
                          <pic:cNvPr id="672" name="2109 Imagen" hidden="1">
                            <a:extLst>
                              <a:ext uri="{FF2B5EF4-FFF2-40B4-BE49-F238E27FC236}">
                                <a16:creationId xmlns:a16="http://schemas.microsoft.com/office/drawing/2014/main" id="{00000000-0008-0000-0200-0000A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4942F7" wp14:editId="5C242D11">
                  <wp:simplePos x="0" y="0"/>
                  <wp:positionH relativeFrom="column">
                    <wp:posOffset>0</wp:posOffset>
                  </wp:positionH>
                  <wp:positionV relativeFrom="paragraph">
                    <wp:posOffset>9525</wp:posOffset>
                  </wp:positionV>
                  <wp:extent cx="9525" cy="123825"/>
                  <wp:effectExtent l="0" t="0" r="28575" b="9525"/>
                  <wp:wrapNone/>
                  <wp:docPr id="673" name="Imagen 2592" hidden="1">
                    <a:extLst xmlns:a="http://schemas.openxmlformats.org/drawingml/2006/main">
                      <a:ext uri="{FF2B5EF4-FFF2-40B4-BE49-F238E27FC236}">
                        <a16:creationId xmlns:a16="http://schemas.microsoft.com/office/drawing/2014/main" id="{00000000-0008-0000-0200-0000A1020000}"/>
                      </a:ext>
                    </a:extLst>
                  </wp:docPr>
                  <wp:cNvGraphicFramePr/>
                  <a:graphic xmlns:a="http://schemas.openxmlformats.org/drawingml/2006/main">
                    <a:graphicData uri="http://schemas.openxmlformats.org/drawingml/2006/picture">
                      <pic:pic xmlns:pic="http://schemas.openxmlformats.org/drawingml/2006/picture">
                        <pic:nvPicPr>
                          <pic:cNvPr id="673" name="2110 Imagen" hidden="1">
                            <a:extLst>
                              <a:ext uri="{FF2B5EF4-FFF2-40B4-BE49-F238E27FC236}">
                                <a16:creationId xmlns:a16="http://schemas.microsoft.com/office/drawing/2014/main" id="{00000000-0008-0000-0200-0000A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9ACA79" wp14:editId="64DB5DAD">
                  <wp:simplePos x="0" y="0"/>
                  <wp:positionH relativeFrom="column">
                    <wp:posOffset>0</wp:posOffset>
                  </wp:positionH>
                  <wp:positionV relativeFrom="paragraph">
                    <wp:posOffset>9525</wp:posOffset>
                  </wp:positionV>
                  <wp:extent cx="9525" cy="123825"/>
                  <wp:effectExtent l="0" t="0" r="28575" b="9525"/>
                  <wp:wrapNone/>
                  <wp:docPr id="674" name="Imagen 2591" hidden="1">
                    <a:extLst xmlns:a="http://schemas.openxmlformats.org/drawingml/2006/main">
                      <a:ext uri="{FF2B5EF4-FFF2-40B4-BE49-F238E27FC236}">
                        <a16:creationId xmlns:a16="http://schemas.microsoft.com/office/drawing/2014/main" id="{00000000-0008-0000-0200-0000A2020000}"/>
                      </a:ext>
                    </a:extLst>
                  </wp:docPr>
                  <wp:cNvGraphicFramePr/>
                  <a:graphic xmlns:a="http://schemas.openxmlformats.org/drawingml/2006/main">
                    <a:graphicData uri="http://schemas.openxmlformats.org/drawingml/2006/picture">
                      <pic:pic xmlns:pic="http://schemas.openxmlformats.org/drawingml/2006/picture">
                        <pic:nvPicPr>
                          <pic:cNvPr id="674" name="2111 Imagen" hidden="1">
                            <a:extLst>
                              <a:ext uri="{FF2B5EF4-FFF2-40B4-BE49-F238E27FC236}">
                                <a16:creationId xmlns:a16="http://schemas.microsoft.com/office/drawing/2014/main" id="{00000000-0008-0000-0200-0000A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567C4B" wp14:editId="2F947AEB">
                  <wp:simplePos x="0" y="0"/>
                  <wp:positionH relativeFrom="column">
                    <wp:posOffset>0</wp:posOffset>
                  </wp:positionH>
                  <wp:positionV relativeFrom="paragraph">
                    <wp:posOffset>9525</wp:posOffset>
                  </wp:positionV>
                  <wp:extent cx="9525" cy="123825"/>
                  <wp:effectExtent l="0" t="0" r="28575" b="9525"/>
                  <wp:wrapNone/>
                  <wp:docPr id="675" name="Imagen 2590" hidden="1">
                    <a:extLst xmlns:a="http://schemas.openxmlformats.org/drawingml/2006/main">
                      <a:ext uri="{FF2B5EF4-FFF2-40B4-BE49-F238E27FC236}">
                        <a16:creationId xmlns:a16="http://schemas.microsoft.com/office/drawing/2014/main" id="{00000000-0008-0000-0200-0000A3020000}"/>
                      </a:ext>
                    </a:extLst>
                  </wp:docPr>
                  <wp:cNvGraphicFramePr/>
                  <a:graphic xmlns:a="http://schemas.openxmlformats.org/drawingml/2006/main">
                    <a:graphicData uri="http://schemas.openxmlformats.org/drawingml/2006/picture">
                      <pic:pic xmlns:pic="http://schemas.openxmlformats.org/drawingml/2006/picture">
                        <pic:nvPicPr>
                          <pic:cNvPr id="675" name="2112 Imagen" hidden="1">
                            <a:extLst>
                              <a:ext uri="{FF2B5EF4-FFF2-40B4-BE49-F238E27FC236}">
                                <a16:creationId xmlns:a16="http://schemas.microsoft.com/office/drawing/2014/main" id="{00000000-0008-0000-0200-0000A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EB1825" wp14:editId="64FAA1E8">
                  <wp:simplePos x="0" y="0"/>
                  <wp:positionH relativeFrom="column">
                    <wp:posOffset>0</wp:posOffset>
                  </wp:positionH>
                  <wp:positionV relativeFrom="paragraph">
                    <wp:posOffset>9525</wp:posOffset>
                  </wp:positionV>
                  <wp:extent cx="9525" cy="123825"/>
                  <wp:effectExtent l="0" t="0" r="28575" b="9525"/>
                  <wp:wrapNone/>
                  <wp:docPr id="676" name="Imagen 2589" hidden="1">
                    <a:extLst xmlns:a="http://schemas.openxmlformats.org/drawingml/2006/main">
                      <a:ext uri="{FF2B5EF4-FFF2-40B4-BE49-F238E27FC236}">
                        <a16:creationId xmlns:a16="http://schemas.microsoft.com/office/drawing/2014/main" id="{00000000-0008-0000-0200-0000A4020000}"/>
                      </a:ext>
                    </a:extLst>
                  </wp:docPr>
                  <wp:cNvGraphicFramePr/>
                  <a:graphic xmlns:a="http://schemas.openxmlformats.org/drawingml/2006/main">
                    <a:graphicData uri="http://schemas.openxmlformats.org/drawingml/2006/picture">
                      <pic:pic xmlns:pic="http://schemas.openxmlformats.org/drawingml/2006/picture">
                        <pic:nvPicPr>
                          <pic:cNvPr id="676" name="2113 Imagen" hidden="1">
                            <a:extLst>
                              <a:ext uri="{FF2B5EF4-FFF2-40B4-BE49-F238E27FC236}">
                                <a16:creationId xmlns:a16="http://schemas.microsoft.com/office/drawing/2014/main" id="{00000000-0008-0000-0200-0000A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0A278B" wp14:editId="078B3E05">
                  <wp:simplePos x="0" y="0"/>
                  <wp:positionH relativeFrom="column">
                    <wp:posOffset>0</wp:posOffset>
                  </wp:positionH>
                  <wp:positionV relativeFrom="paragraph">
                    <wp:posOffset>9525</wp:posOffset>
                  </wp:positionV>
                  <wp:extent cx="9525" cy="123825"/>
                  <wp:effectExtent l="0" t="0" r="28575" b="9525"/>
                  <wp:wrapNone/>
                  <wp:docPr id="677" name="Imagen 2588" hidden="1">
                    <a:extLst xmlns:a="http://schemas.openxmlformats.org/drawingml/2006/main">
                      <a:ext uri="{FF2B5EF4-FFF2-40B4-BE49-F238E27FC236}">
                        <a16:creationId xmlns:a16="http://schemas.microsoft.com/office/drawing/2014/main" id="{00000000-0008-0000-0200-0000A5020000}"/>
                      </a:ext>
                    </a:extLst>
                  </wp:docPr>
                  <wp:cNvGraphicFramePr/>
                  <a:graphic xmlns:a="http://schemas.openxmlformats.org/drawingml/2006/main">
                    <a:graphicData uri="http://schemas.openxmlformats.org/drawingml/2006/picture">
                      <pic:pic xmlns:pic="http://schemas.openxmlformats.org/drawingml/2006/picture">
                        <pic:nvPicPr>
                          <pic:cNvPr id="677" name="2114 Imagen" hidden="1">
                            <a:extLst>
                              <a:ext uri="{FF2B5EF4-FFF2-40B4-BE49-F238E27FC236}">
                                <a16:creationId xmlns:a16="http://schemas.microsoft.com/office/drawing/2014/main" id="{00000000-0008-0000-0200-0000A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BF31C" wp14:editId="44D08E4A">
                  <wp:simplePos x="0" y="0"/>
                  <wp:positionH relativeFrom="column">
                    <wp:posOffset>0</wp:posOffset>
                  </wp:positionH>
                  <wp:positionV relativeFrom="paragraph">
                    <wp:posOffset>9525</wp:posOffset>
                  </wp:positionV>
                  <wp:extent cx="9525" cy="123825"/>
                  <wp:effectExtent l="0" t="0" r="28575" b="9525"/>
                  <wp:wrapNone/>
                  <wp:docPr id="678" name="Imagen 2587" hidden="1">
                    <a:extLst xmlns:a="http://schemas.openxmlformats.org/drawingml/2006/main">
                      <a:ext uri="{FF2B5EF4-FFF2-40B4-BE49-F238E27FC236}">
                        <a16:creationId xmlns:a16="http://schemas.microsoft.com/office/drawing/2014/main" id="{00000000-0008-0000-0200-0000A6020000}"/>
                      </a:ext>
                    </a:extLst>
                  </wp:docPr>
                  <wp:cNvGraphicFramePr/>
                  <a:graphic xmlns:a="http://schemas.openxmlformats.org/drawingml/2006/main">
                    <a:graphicData uri="http://schemas.openxmlformats.org/drawingml/2006/picture">
                      <pic:pic xmlns:pic="http://schemas.openxmlformats.org/drawingml/2006/picture">
                        <pic:nvPicPr>
                          <pic:cNvPr id="678" name="2115 Imagen" hidden="1">
                            <a:extLst>
                              <a:ext uri="{FF2B5EF4-FFF2-40B4-BE49-F238E27FC236}">
                                <a16:creationId xmlns:a16="http://schemas.microsoft.com/office/drawing/2014/main" id="{00000000-0008-0000-0200-0000A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CA5D81" wp14:editId="0C6FCA56">
                  <wp:simplePos x="0" y="0"/>
                  <wp:positionH relativeFrom="column">
                    <wp:posOffset>0</wp:posOffset>
                  </wp:positionH>
                  <wp:positionV relativeFrom="paragraph">
                    <wp:posOffset>9525</wp:posOffset>
                  </wp:positionV>
                  <wp:extent cx="9525" cy="123825"/>
                  <wp:effectExtent l="0" t="0" r="28575" b="9525"/>
                  <wp:wrapNone/>
                  <wp:docPr id="679" name="Imagen 2586" hidden="1">
                    <a:extLst xmlns:a="http://schemas.openxmlformats.org/drawingml/2006/main">
                      <a:ext uri="{FF2B5EF4-FFF2-40B4-BE49-F238E27FC236}">
                        <a16:creationId xmlns:a16="http://schemas.microsoft.com/office/drawing/2014/main" id="{00000000-0008-0000-0200-0000A7020000}"/>
                      </a:ext>
                    </a:extLst>
                  </wp:docPr>
                  <wp:cNvGraphicFramePr/>
                  <a:graphic xmlns:a="http://schemas.openxmlformats.org/drawingml/2006/main">
                    <a:graphicData uri="http://schemas.openxmlformats.org/drawingml/2006/picture">
                      <pic:pic xmlns:pic="http://schemas.openxmlformats.org/drawingml/2006/picture">
                        <pic:nvPicPr>
                          <pic:cNvPr id="679" name="2116 Imagen" hidden="1">
                            <a:extLst>
                              <a:ext uri="{FF2B5EF4-FFF2-40B4-BE49-F238E27FC236}">
                                <a16:creationId xmlns:a16="http://schemas.microsoft.com/office/drawing/2014/main" id="{00000000-0008-0000-0200-0000A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71D9A7" wp14:editId="045D6F4F">
                  <wp:simplePos x="0" y="0"/>
                  <wp:positionH relativeFrom="column">
                    <wp:posOffset>0</wp:posOffset>
                  </wp:positionH>
                  <wp:positionV relativeFrom="paragraph">
                    <wp:posOffset>9525</wp:posOffset>
                  </wp:positionV>
                  <wp:extent cx="9525" cy="123825"/>
                  <wp:effectExtent l="0" t="0" r="28575" b="9525"/>
                  <wp:wrapNone/>
                  <wp:docPr id="680" name="Imagen 2585" hidden="1">
                    <a:extLst xmlns:a="http://schemas.openxmlformats.org/drawingml/2006/main">
                      <a:ext uri="{FF2B5EF4-FFF2-40B4-BE49-F238E27FC236}">
                        <a16:creationId xmlns:a16="http://schemas.microsoft.com/office/drawing/2014/main" id="{00000000-0008-0000-0200-0000A8020000}"/>
                      </a:ext>
                    </a:extLst>
                  </wp:docPr>
                  <wp:cNvGraphicFramePr/>
                  <a:graphic xmlns:a="http://schemas.openxmlformats.org/drawingml/2006/main">
                    <a:graphicData uri="http://schemas.openxmlformats.org/drawingml/2006/picture">
                      <pic:pic xmlns:pic="http://schemas.openxmlformats.org/drawingml/2006/picture">
                        <pic:nvPicPr>
                          <pic:cNvPr id="680" name="2117 Imagen" hidden="1">
                            <a:extLst>
                              <a:ext uri="{FF2B5EF4-FFF2-40B4-BE49-F238E27FC236}">
                                <a16:creationId xmlns:a16="http://schemas.microsoft.com/office/drawing/2014/main" id="{00000000-0008-0000-0200-0000A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B7D9EC" wp14:editId="11CFCC9A">
                  <wp:simplePos x="0" y="0"/>
                  <wp:positionH relativeFrom="column">
                    <wp:posOffset>0</wp:posOffset>
                  </wp:positionH>
                  <wp:positionV relativeFrom="paragraph">
                    <wp:posOffset>9525</wp:posOffset>
                  </wp:positionV>
                  <wp:extent cx="9525" cy="123825"/>
                  <wp:effectExtent l="0" t="0" r="28575" b="9525"/>
                  <wp:wrapNone/>
                  <wp:docPr id="681" name="Imagen 2584" hidden="1">
                    <a:extLst xmlns:a="http://schemas.openxmlformats.org/drawingml/2006/main">
                      <a:ext uri="{FF2B5EF4-FFF2-40B4-BE49-F238E27FC236}">
                        <a16:creationId xmlns:a16="http://schemas.microsoft.com/office/drawing/2014/main" id="{00000000-0008-0000-0200-0000A9020000}"/>
                      </a:ext>
                    </a:extLst>
                  </wp:docPr>
                  <wp:cNvGraphicFramePr/>
                  <a:graphic xmlns:a="http://schemas.openxmlformats.org/drawingml/2006/main">
                    <a:graphicData uri="http://schemas.openxmlformats.org/drawingml/2006/picture">
                      <pic:pic xmlns:pic="http://schemas.openxmlformats.org/drawingml/2006/picture">
                        <pic:nvPicPr>
                          <pic:cNvPr id="681" name="2118 Imagen" hidden="1">
                            <a:extLst>
                              <a:ext uri="{FF2B5EF4-FFF2-40B4-BE49-F238E27FC236}">
                                <a16:creationId xmlns:a16="http://schemas.microsoft.com/office/drawing/2014/main" id="{00000000-0008-0000-0200-0000A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300F0C" wp14:editId="2E78612E">
                  <wp:simplePos x="0" y="0"/>
                  <wp:positionH relativeFrom="column">
                    <wp:posOffset>0</wp:posOffset>
                  </wp:positionH>
                  <wp:positionV relativeFrom="paragraph">
                    <wp:posOffset>9525</wp:posOffset>
                  </wp:positionV>
                  <wp:extent cx="9525" cy="123825"/>
                  <wp:effectExtent l="0" t="0" r="28575" b="9525"/>
                  <wp:wrapNone/>
                  <wp:docPr id="682" name="Imagen 2583" hidden="1">
                    <a:extLst xmlns:a="http://schemas.openxmlformats.org/drawingml/2006/main">
                      <a:ext uri="{FF2B5EF4-FFF2-40B4-BE49-F238E27FC236}">
                        <a16:creationId xmlns:a16="http://schemas.microsoft.com/office/drawing/2014/main" id="{00000000-0008-0000-0200-0000AA020000}"/>
                      </a:ext>
                    </a:extLst>
                  </wp:docPr>
                  <wp:cNvGraphicFramePr/>
                  <a:graphic xmlns:a="http://schemas.openxmlformats.org/drawingml/2006/main">
                    <a:graphicData uri="http://schemas.openxmlformats.org/drawingml/2006/picture">
                      <pic:pic xmlns:pic="http://schemas.openxmlformats.org/drawingml/2006/picture">
                        <pic:nvPicPr>
                          <pic:cNvPr id="682" name="2119 Imagen" hidden="1">
                            <a:extLst>
                              <a:ext uri="{FF2B5EF4-FFF2-40B4-BE49-F238E27FC236}">
                                <a16:creationId xmlns:a16="http://schemas.microsoft.com/office/drawing/2014/main" id="{00000000-0008-0000-0200-0000A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BE10CE" wp14:editId="1A472334">
                  <wp:simplePos x="0" y="0"/>
                  <wp:positionH relativeFrom="column">
                    <wp:posOffset>0</wp:posOffset>
                  </wp:positionH>
                  <wp:positionV relativeFrom="paragraph">
                    <wp:posOffset>9525</wp:posOffset>
                  </wp:positionV>
                  <wp:extent cx="9525" cy="123825"/>
                  <wp:effectExtent l="0" t="0" r="28575" b="9525"/>
                  <wp:wrapNone/>
                  <wp:docPr id="683" name="Imagen 2582" hidden="1">
                    <a:extLst xmlns:a="http://schemas.openxmlformats.org/drawingml/2006/main">
                      <a:ext uri="{FF2B5EF4-FFF2-40B4-BE49-F238E27FC236}">
                        <a16:creationId xmlns:a16="http://schemas.microsoft.com/office/drawing/2014/main" id="{00000000-0008-0000-0200-0000AB020000}"/>
                      </a:ext>
                    </a:extLst>
                  </wp:docPr>
                  <wp:cNvGraphicFramePr/>
                  <a:graphic xmlns:a="http://schemas.openxmlformats.org/drawingml/2006/main">
                    <a:graphicData uri="http://schemas.openxmlformats.org/drawingml/2006/picture">
                      <pic:pic xmlns:pic="http://schemas.openxmlformats.org/drawingml/2006/picture">
                        <pic:nvPicPr>
                          <pic:cNvPr id="683" name="2120 Imagen" hidden="1">
                            <a:extLst>
                              <a:ext uri="{FF2B5EF4-FFF2-40B4-BE49-F238E27FC236}">
                                <a16:creationId xmlns:a16="http://schemas.microsoft.com/office/drawing/2014/main" id="{00000000-0008-0000-0200-0000A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9799AF" wp14:editId="52C8E210">
                  <wp:simplePos x="0" y="0"/>
                  <wp:positionH relativeFrom="column">
                    <wp:posOffset>0</wp:posOffset>
                  </wp:positionH>
                  <wp:positionV relativeFrom="paragraph">
                    <wp:posOffset>9525</wp:posOffset>
                  </wp:positionV>
                  <wp:extent cx="9525" cy="123825"/>
                  <wp:effectExtent l="0" t="0" r="28575" b="9525"/>
                  <wp:wrapNone/>
                  <wp:docPr id="684" name="Imagen 2581" hidden="1">
                    <a:extLst xmlns:a="http://schemas.openxmlformats.org/drawingml/2006/main">
                      <a:ext uri="{FF2B5EF4-FFF2-40B4-BE49-F238E27FC236}">
                        <a16:creationId xmlns:a16="http://schemas.microsoft.com/office/drawing/2014/main" id="{00000000-0008-0000-0200-0000AC020000}"/>
                      </a:ext>
                    </a:extLst>
                  </wp:docPr>
                  <wp:cNvGraphicFramePr/>
                  <a:graphic xmlns:a="http://schemas.openxmlformats.org/drawingml/2006/main">
                    <a:graphicData uri="http://schemas.openxmlformats.org/drawingml/2006/picture">
                      <pic:pic xmlns:pic="http://schemas.openxmlformats.org/drawingml/2006/picture">
                        <pic:nvPicPr>
                          <pic:cNvPr id="684" name="1573 Imagen" hidden="1">
                            <a:extLst>
                              <a:ext uri="{FF2B5EF4-FFF2-40B4-BE49-F238E27FC236}">
                                <a16:creationId xmlns:a16="http://schemas.microsoft.com/office/drawing/2014/main" id="{00000000-0008-0000-0200-0000A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EFA92A" wp14:editId="4E93B86C">
                  <wp:simplePos x="0" y="0"/>
                  <wp:positionH relativeFrom="column">
                    <wp:posOffset>0</wp:posOffset>
                  </wp:positionH>
                  <wp:positionV relativeFrom="paragraph">
                    <wp:posOffset>9525</wp:posOffset>
                  </wp:positionV>
                  <wp:extent cx="9525" cy="123825"/>
                  <wp:effectExtent l="0" t="0" r="28575" b="9525"/>
                  <wp:wrapNone/>
                  <wp:docPr id="685" name="Imagen 2580" hidden="1">
                    <a:extLst xmlns:a="http://schemas.openxmlformats.org/drawingml/2006/main">
                      <a:ext uri="{FF2B5EF4-FFF2-40B4-BE49-F238E27FC236}">
                        <a16:creationId xmlns:a16="http://schemas.microsoft.com/office/drawing/2014/main" id="{00000000-0008-0000-0200-0000AD020000}"/>
                      </a:ext>
                    </a:extLst>
                  </wp:docPr>
                  <wp:cNvGraphicFramePr/>
                  <a:graphic xmlns:a="http://schemas.openxmlformats.org/drawingml/2006/main">
                    <a:graphicData uri="http://schemas.openxmlformats.org/drawingml/2006/picture">
                      <pic:pic xmlns:pic="http://schemas.openxmlformats.org/drawingml/2006/picture">
                        <pic:nvPicPr>
                          <pic:cNvPr id="685" name="1584 Imagen" hidden="1">
                            <a:extLst>
                              <a:ext uri="{FF2B5EF4-FFF2-40B4-BE49-F238E27FC236}">
                                <a16:creationId xmlns:a16="http://schemas.microsoft.com/office/drawing/2014/main" id="{00000000-0008-0000-0200-0000A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397AE2" wp14:editId="49E42D91">
                  <wp:simplePos x="0" y="0"/>
                  <wp:positionH relativeFrom="column">
                    <wp:posOffset>0</wp:posOffset>
                  </wp:positionH>
                  <wp:positionV relativeFrom="paragraph">
                    <wp:posOffset>9525</wp:posOffset>
                  </wp:positionV>
                  <wp:extent cx="9525" cy="123825"/>
                  <wp:effectExtent l="0" t="0" r="28575" b="9525"/>
                  <wp:wrapNone/>
                  <wp:docPr id="686" name="Imagen 2579" hidden="1">
                    <a:extLst xmlns:a="http://schemas.openxmlformats.org/drawingml/2006/main">
                      <a:ext uri="{FF2B5EF4-FFF2-40B4-BE49-F238E27FC236}">
                        <a16:creationId xmlns:a16="http://schemas.microsoft.com/office/drawing/2014/main" id="{00000000-0008-0000-0200-0000AE020000}"/>
                      </a:ext>
                    </a:extLst>
                  </wp:docPr>
                  <wp:cNvGraphicFramePr/>
                  <a:graphic xmlns:a="http://schemas.openxmlformats.org/drawingml/2006/main">
                    <a:graphicData uri="http://schemas.openxmlformats.org/drawingml/2006/picture">
                      <pic:pic xmlns:pic="http://schemas.openxmlformats.org/drawingml/2006/picture">
                        <pic:nvPicPr>
                          <pic:cNvPr id="686" name="1585 Imagen" hidden="1">
                            <a:extLst>
                              <a:ext uri="{FF2B5EF4-FFF2-40B4-BE49-F238E27FC236}">
                                <a16:creationId xmlns:a16="http://schemas.microsoft.com/office/drawing/2014/main" id="{00000000-0008-0000-0200-0000A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2C2D01" wp14:editId="419BA053">
                  <wp:simplePos x="0" y="0"/>
                  <wp:positionH relativeFrom="column">
                    <wp:posOffset>0</wp:posOffset>
                  </wp:positionH>
                  <wp:positionV relativeFrom="paragraph">
                    <wp:posOffset>9525</wp:posOffset>
                  </wp:positionV>
                  <wp:extent cx="9525" cy="123825"/>
                  <wp:effectExtent l="0" t="0" r="28575" b="9525"/>
                  <wp:wrapNone/>
                  <wp:docPr id="687" name="Imagen 2578" hidden="1">
                    <a:extLst xmlns:a="http://schemas.openxmlformats.org/drawingml/2006/main">
                      <a:ext uri="{FF2B5EF4-FFF2-40B4-BE49-F238E27FC236}">
                        <a16:creationId xmlns:a16="http://schemas.microsoft.com/office/drawing/2014/main" id="{00000000-0008-0000-0200-0000AF020000}"/>
                      </a:ext>
                    </a:extLst>
                  </wp:docPr>
                  <wp:cNvGraphicFramePr/>
                  <a:graphic xmlns:a="http://schemas.openxmlformats.org/drawingml/2006/main">
                    <a:graphicData uri="http://schemas.openxmlformats.org/drawingml/2006/picture">
                      <pic:pic xmlns:pic="http://schemas.openxmlformats.org/drawingml/2006/picture">
                        <pic:nvPicPr>
                          <pic:cNvPr id="687" name="1586 Imagen" hidden="1">
                            <a:extLst>
                              <a:ext uri="{FF2B5EF4-FFF2-40B4-BE49-F238E27FC236}">
                                <a16:creationId xmlns:a16="http://schemas.microsoft.com/office/drawing/2014/main" id="{00000000-0008-0000-0200-0000A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C777C6" wp14:editId="1C2065F4">
                  <wp:simplePos x="0" y="0"/>
                  <wp:positionH relativeFrom="column">
                    <wp:posOffset>0</wp:posOffset>
                  </wp:positionH>
                  <wp:positionV relativeFrom="paragraph">
                    <wp:posOffset>9525</wp:posOffset>
                  </wp:positionV>
                  <wp:extent cx="9525" cy="123825"/>
                  <wp:effectExtent l="0" t="0" r="28575" b="9525"/>
                  <wp:wrapNone/>
                  <wp:docPr id="688" name="Imagen 2577" hidden="1">
                    <a:extLst xmlns:a="http://schemas.openxmlformats.org/drawingml/2006/main">
                      <a:ext uri="{FF2B5EF4-FFF2-40B4-BE49-F238E27FC236}">
                        <a16:creationId xmlns:a16="http://schemas.microsoft.com/office/drawing/2014/main" id="{00000000-0008-0000-0200-0000B0020000}"/>
                      </a:ext>
                    </a:extLst>
                  </wp:docPr>
                  <wp:cNvGraphicFramePr/>
                  <a:graphic xmlns:a="http://schemas.openxmlformats.org/drawingml/2006/main">
                    <a:graphicData uri="http://schemas.openxmlformats.org/drawingml/2006/picture">
                      <pic:pic xmlns:pic="http://schemas.openxmlformats.org/drawingml/2006/picture">
                        <pic:nvPicPr>
                          <pic:cNvPr id="688" name="1587 Imagen" hidden="1">
                            <a:extLst>
                              <a:ext uri="{FF2B5EF4-FFF2-40B4-BE49-F238E27FC236}">
                                <a16:creationId xmlns:a16="http://schemas.microsoft.com/office/drawing/2014/main" id="{00000000-0008-0000-0200-0000B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4ABCCD" wp14:editId="53525389">
                  <wp:simplePos x="0" y="0"/>
                  <wp:positionH relativeFrom="column">
                    <wp:posOffset>0</wp:posOffset>
                  </wp:positionH>
                  <wp:positionV relativeFrom="paragraph">
                    <wp:posOffset>9525</wp:posOffset>
                  </wp:positionV>
                  <wp:extent cx="9525" cy="123825"/>
                  <wp:effectExtent l="0" t="0" r="28575" b="9525"/>
                  <wp:wrapNone/>
                  <wp:docPr id="689" name="Imagen 2576" hidden="1">
                    <a:extLst xmlns:a="http://schemas.openxmlformats.org/drawingml/2006/main">
                      <a:ext uri="{FF2B5EF4-FFF2-40B4-BE49-F238E27FC236}">
                        <a16:creationId xmlns:a16="http://schemas.microsoft.com/office/drawing/2014/main" id="{00000000-0008-0000-0200-0000B1020000}"/>
                      </a:ext>
                    </a:extLst>
                  </wp:docPr>
                  <wp:cNvGraphicFramePr/>
                  <a:graphic xmlns:a="http://schemas.openxmlformats.org/drawingml/2006/main">
                    <a:graphicData uri="http://schemas.openxmlformats.org/drawingml/2006/picture">
                      <pic:pic xmlns:pic="http://schemas.openxmlformats.org/drawingml/2006/picture">
                        <pic:nvPicPr>
                          <pic:cNvPr id="689" name="1588 Imagen" hidden="1">
                            <a:extLst>
                              <a:ext uri="{FF2B5EF4-FFF2-40B4-BE49-F238E27FC236}">
                                <a16:creationId xmlns:a16="http://schemas.microsoft.com/office/drawing/2014/main" id="{00000000-0008-0000-0200-0000B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39BE17" wp14:editId="2B2F5FEE">
                  <wp:simplePos x="0" y="0"/>
                  <wp:positionH relativeFrom="column">
                    <wp:posOffset>0</wp:posOffset>
                  </wp:positionH>
                  <wp:positionV relativeFrom="paragraph">
                    <wp:posOffset>9525</wp:posOffset>
                  </wp:positionV>
                  <wp:extent cx="9525" cy="123825"/>
                  <wp:effectExtent l="0" t="0" r="28575" b="9525"/>
                  <wp:wrapNone/>
                  <wp:docPr id="690" name="Imagen 2575" hidden="1">
                    <a:extLst xmlns:a="http://schemas.openxmlformats.org/drawingml/2006/main">
                      <a:ext uri="{FF2B5EF4-FFF2-40B4-BE49-F238E27FC236}">
                        <a16:creationId xmlns:a16="http://schemas.microsoft.com/office/drawing/2014/main" id="{00000000-0008-0000-0200-0000B2020000}"/>
                      </a:ext>
                    </a:extLst>
                  </wp:docPr>
                  <wp:cNvGraphicFramePr/>
                  <a:graphic xmlns:a="http://schemas.openxmlformats.org/drawingml/2006/main">
                    <a:graphicData uri="http://schemas.openxmlformats.org/drawingml/2006/picture">
                      <pic:pic xmlns:pic="http://schemas.openxmlformats.org/drawingml/2006/picture">
                        <pic:nvPicPr>
                          <pic:cNvPr id="690" name="1589 Imagen" hidden="1">
                            <a:extLst>
                              <a:ext uri="{FF2B5EF4-FFF2-40B4-BE49-F238E27FC236}">
                                <a16:creationId xmlns:a16="http://schemas.microsoft.com/office/drawing/2014/main" id="{00000000-0008-0000-0200-0000B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3E6C58" wp14:editId="7CC57E84">
                  <wp:simplePos x="0" y="0"/>
                  <wp:positionH relativeFrom="column">
                    <wp:posOffset>0</wp:posOffset>
                  </wp:positionH>
                  <wp:positionV relativeFrom="paragraph">
                    <wp:posOffset>9525</wp:posOffset>
                  </wp:positionV>
                  <wp:extent cx="9525" cy="123825"/>
                  <wp:effectExtent l="0" t="0" r="28575" b="9525"/>
                  <wp:wrapNone/>
                  <wp:docPr id="691" name="Imagen 2574" hidden="1">
                    <a:extLst xmlns:a="http://schemas.openxmlformats.org/drawingml/2006/main">
                      <a:ext uri="{FF2B5EF4-FFF2-40B4-BE49-F238E27FC236}">
                        <a16:creationId xmlns:a16="http://schemas.microsoft.com/office/drawing/2014/main" id="{00000000-0008-0000-0200-0000B3020000}"/>
                      </a:ext>
                    </a:extLst>
                  </wp:docPr>
                  <wp:cNvGraphicFramePr/>
                  <a:graphic xmlns:a="http://schemas.openxmlformats.org/drawingml/2006/main">
                    <a:graphicData uri="http://schemas.openxmlformats.org/drawingml/2006/picture">
                      <pic:pic xmlns:pic="http://schemas.openxmlformats.org/drawingml/2006/picture">
                        <pic:nvPicPr>
                          <pic:cNvPr id="691" name="1590 Imagen" hidden="1">
                            <a:extLst>
                              <a:ext uri="{FF2B5EF4-FFF2-40B4-BE49-F238E27FC236}">
                                <a16:creationId xmlns:a16="http://schemas.microsoft.com/office/drawing/2014/main" id="{00000000-0008-0000-0200-0000B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CF4CB3" wp14:editId="5D2E7373">
                  <wp:simplePos x="0" y="0"/>
                  <wp:positionH relativeFrom="column">
                    <wp:posOffset>0</wp:posOffset>
                  </wp:positionH>
                  <wp:positionV relativeFrom="paragraph">
                    <wp:posOffset>9525</wp:posOffset>
                  </wp:positionV>
                  <wp:extent cx="9525" cy="123825"/>
                  <wp:effectExtent l="0" t="0" r="28575" b="9525"/>
                  <wp:wrapNone/>
                  <wp:docPr id="692" name="Imagen 2573" hidden="1">
                    <a:extLst xmlns:a="http://schemas.openxmlformats.org/drawingml/2006/main">
                      <a:ext uri="{FF2B5EF4-FFF2-40B4-BE49-F238E27FC236}">
                        <a16:creationId xmlns:a16="http://schemas.microsoft.com/office/drawing/2014/main" id="{00000000-0008-0000-0200-0000B4020000}"/>
                      </a:ext>
                    </a:extLst>
                  </wp:docPr>
                  <wp:cNvGraphicFramePr/>
                  <a:graphic xmlns:a="http://schemas.openxmlformats.org/drawingml/2006/main">
                    <a:graphicData uri="http://schemas.openxmlformats.org/drawingml/2006/picture">
                      <pic:pic xmlns:pic="http://schemas.openxmlformats.org/drawingml/2006/picture">
                        <pic:nvPicPr>
                          <pic:cNvPr id="692" name="1591 Imagen" hidden="1">
                            <a:extLst>
                              <a:ext uri="{FF2B5EF4-FFF2-40B4-BE49-F238E27FC236}">
                                <a16:creationId xmlns:a16="http://schemas.microsoft.com/office/drawing/2014/main" id="{00000000-0008-0000-0200-0000B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BE5BF9" wp14:editId="78E87393">
                  <wp:simplePos x="0" y="0"/>
                  <wp:positionH relativeFrom="column">
                    <wp:posOffset>0</wp:posOffset>
                  </wp:positionH>
                  <wp:positionV relativeFrom="paragraph">
                    <wp:posOffset>9525</wp:posOffset>
                  </wp:positionV>
                  <wp:extent cx="9525" cy="123825"/>
                  <wp:effectExtent l="0" t="0" r="28575" b="9525"/>
                  <wp:wrapNone/>
                  <wp:docPr id="693" name="Imagen 2572" hidden="1">
                    <a:extLst xmlns:a="http://schemas.openxmlformats.org/drawingml/2006/main">
                      <a:ext uri="{FF2B5EF4-FFF2-40B4-BE49-F238E27FC236}">
                        <a16:creationId xmlns:a16="http://schemas.microsoft.com/office/drawing/2014/main" id="{00000000-0008-0000-0200-0000B5020000}"/>
                      </a:ext>
                    </a:extLst>
                  </wp:docPr>
                  <wp:cNvGraphicFramePr/>
                  <a:graphic xmlns:a="http://schemas.openxmlformats.org/drawingml/2006/main">
                    <a:graphicData uri="http://schemas.openxmlformats.org/drawingml/2006/picture">
                      <pic:pic xmlns:pic="http://schemas.openxmlformats.org/drawingml/2006/picture">
                        <pic:nvPicPr>
                          <pic:cNvPr id="693" name="1592 Imagen" hidden="1">
                            <a:extLst>
                              <a:ext uri="{FF2B5EF4-FFF2-40B4-BE49-F238E27FC236}">
                                <a16:creationId xmlns:a16="http://schemas.microsoft.com/office/drawing/2014/main" id="{00000000-0008-0000-0200-0000B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DB3D7E" wp14:editId="51BB8A96">
                  <wp:simplePos x="0" y="0"/>
                  <wp:positionH relativeFrom="column">
                    <wp:posOffset>0</wp:posOffset>
                  </wp:positionH>
                  <wp:positionV relativeFrom="paragraph">
                    <wp:posOffset>9525</wp:posOffset>
                  </wp:positionV>
                  <wp:extent cx="9525" cy="123825"/>
                  <wp:effectExtent l="0" t="0" r="28575" b="9525"/>
                  <wp:wrapNone/>
                  <wp:docPr id="694" name="Imagen 2571" hidden="1">
                    <a:extLst xmlns:a="http://schemas.openxmlformats.org/drawingml/2006/main">
                      <a:ext uri="{FF2B5EF4-FFF2-40B4-BE49-F238E27FC236}">
                        <a16:creationId xmlns:a16="http://schemas.microsoft.com/office/drawing/2014/main" id="{00000000-0008-0000-0200-0000B6020000}"/>
                      </a:ext>
                    </a:extLst>
                  </wp:docPr>
                  <wp:cNvGraphicFramePr/>
                  <a:graphic xmlns:a="http://schemas.openxmlformats.org/drawingml/2006/main">
                    <a:graphicData uri="http://schemas.openxmlformats.org/drawingml/2006/picture">
                      <pic:pic xmlns:pic="http://schemas.openxmlformats.org/drawingml/2006/picture">
                        <pic:nvPicPr>
                          <pic:cNvPr id="694" name="1593 Imagen" hidden="1">
                            <a:extLst>
                              <a:ext uri="{FF2B5EF4-FFF2-40B4-BE49-F238E27FC236}">
                                <a16:creationId xmlns:a16="http://schemas.microsoft.com/office/drawing/2014/main" id="{00000000-0008-0000-0200-0000B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D2E309" wp14:editId="70C111B3">
                  <wp:simplePos x="0" y="0"/>
                  <wp:positionH relativeFrom="column">
                    <wp:posOffset>0</wp:posOffset>
                  </wp:positionH>
                  <wp:positionV relativeFrom="paragraph">
                    <wp:posOffset>9525</wp:posOffset>
                  </wp:positionV>
                  <wp:extent cx="9525" cy="123825"/>
                  <wp:effectExtent l="0" t="0" r="28575" b="9525"/>
                  <wp:wrapNone/>
                  <wp:docPr id="695" name="Imagen 2570" hidden="1">
                    <a:extLst xmlns:a="http://schemas.openxmlformats.org/drawingml/2006/main">
                      <a:ext uri="{FF2B5EF4-FFF2-40B4-BE49-F238E27FC236}">
                        <a16:creationId xmlns:a16="http://schemas.microsoft.com/office/drawing/2014/main" id="{00000000-0008-0000-0200-0000B7020000}"/>
                      </a:ext>
                    </a:extLst>
                  </wp:docPr>
                  <wp:cNvGraphicFramePr/>
                  <a:graphic xmlns:a="http://schemas.openxmlformats.org/drawingml/2006/main">
                    <a:graphicData uri="http://schemas.openxmlformats.org/drawingml/2006/picture">
                      <pic:pic xmlns:pic="http://schemas.openxmlformats.org/drawingml/2006/picture">
                        <pic:nvPicPr>
                          <pic:cNvPr id="695" name="1594 Imagen" hidden="1">
                            <a:extLst>
                              <a:ext uri="{FF2B5EF4-FFF2-40B4-BE49-F238E27FC236}">
                                <a16:creationId xmlns:a16="http://schemas.microsoft.com/office/drawing/2014/main" id="{00000000-0008-0000-0200-0000B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5CCF6C" wp14:editId="7F1D1C97">
                  <wp:simplePos x="0" y="0"/>
                  <wp:positionH relativeFrom="column">
                    <wp:posOffset>0</wp:posOffset>
                  </wp:positionH>
                  <wp:positionV relativeFrom="paragraph">
                    <wp:posOffset>9525</wp:posOffset>
                  </wp:positionV>
                  <wp:extent cx="9525" cy="123825"/>
                  <wp:effectExtent l="0" t="0" r="28575" b="9525"/>
                  <wp:wrapNone/>
                  <wp:docPr id="696" name="Imagen 2569" hidden="1">
                    <a:extLst xmlns:a="http://schemas.openxmlformats.org/drawingml/2006/main">
                      <a:ext uri="{FF2B5EF4-FFF2-40B4-BE49-F238E27FC236}">
                        <a16:creationId xmlns:a16="http://schemas.microsoft.com/office/drawing/2014/main" id="{00000000-0008-0000-0200-0000B8020000}"/>
                      </a:ext>
                    </a:extLst>
                  </wp:docPr>
                  <wp:cNvGraphicFramePr/>
                  <a:graphic xmlns:a="http://schemas.openxmlformats.org/drawingml/2006/main">
                    <a:graphicData uri="http://schemas.openxmlformats.org/drawingml/2006/picture">
                      <pic:pic xmlns:pic="http://schemas.openxmlformats.org/drawingml/2006/picture">
                        <pic:nvPicPr>
                          <pic:cNvPr id="696" name="1595 Imagen" hidden="1">
                            <a:extLst>
                              <a:ext uri="{FF2B5EF4-FFF2-40B4-BE49-F238E27FC236}">
                                <a16:creationId xmlns:a16="http://schemas.microsoft.com/office/drawing/2014/main" id="{00000000-0008-0000-0200-0000B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8E4571" wp14:editId="7E75AB7E">
                  <wp:simplePos x="0" y="0"/>
                  <wp:positionH relativeFrom="column">
                    <wp:posOffset>0</wp:posOffset>
                  </wp:positionH>
                  <wp:positionV relativeFrom="paragraph">
                    <wp:posOffset>9525</wp:posOffset>
                  </wp:positionV>
                  <wp:extent cx="9525" cy="123825"/>
                  <wp:effectExtent l="0" t="0" r="28575" b="9525"/>
                  <wp:wrapNone/>
                  <wp:docPr id="697" name="Imagen 2568" hidden="1">
                    <a:extLst xmlns:a="http://schemas.openxmlformats.org/drawingml/2006/main">
                      <a:ext uri="{FF2B5EF4-FFF2-40B4-BE49-F238E27FC236}">
                        <a16:creationId xmlns:a16="http://schemas.microsoft.com/office/drawing/2014/main" id="{00000000-0008-0000-0200-0000B9020000}"/>
                      </a:ext>
                    </a:extLst>
                  </wp:docPr>
                  <wp:cNvGraphicFramePr/>
                  <a:graphic xmlns:a="http://schemas.openxmlformats.org/drawingml/2006/main">
                    <a:graphicData uri="http://schemas.openxmlformats.org/drawingml/2006/picture">
                      <pic:pic xmlns:pic="http://schemas.openxmlformats.org/drawingml/2006/picture">
                        <pic:nvPicPr>
                          <pic:cNvPr id="697" name="1596 Imagen" hidden="1">
                            <a:extLst>
                              <a:ext uri="{FF2B5EF4-FFF2-40B4-BE49-F238E27FC236}">
                                <a16:creationId xmlns:a16="http://schemas.microsoft.com/office/drawing/2014/main" id="{00000000-0008-0000-0200-0000B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0AC669" wp14:editId="3CEA93B7">
                  <wp:simplePos x="0" y="0"/>
                  <wp:positionH relativeFrom="column">
                    <wp:posOffset>0</wp:posOffset>
                  </wp:positionH>
                  <wp:positionV relativeFrom="paragraph">
                    <wp:posOffset>9525</wp:posOffset>
                  </wp:positionV>
                  <wp:extent cx="9525" cy="123825"/>
                  <wp:effectExtent l="0" t="0" r="28575" b="9525"/>
                  <wp:wrapNone/>
                  <wp:docPr id="698" name="Imagen 2567" hidden="1">
                    <a:extLst xmlns:a="http://schemas.openxmlformats.org/drawingml/2006/main">
                      <a:ext uri="{FF2B5EF4-FFF2-40B4-BE49-F238E27FC236}">
                        <a16:creationId xmlns:a16="http://schemas.microsoft.com/office/drawing/2014/main" id="{00000000-0008-0000-0200-0000BA020000}"/>
                      </a:ext>
                    </a:extLst>
                  </wp:docPr>
                  <wp:cNvGraphicFramePr/>
                  <a:graphic xmlns:a="http://schemas.openxmlformats.org/drawingml/2006/main">
                    <a:graphicData uri="http://schemas.openxmlformats.org/drawingml/2006/picture">
                      <pic:pic xmlns:pic="http://schemas.openxmlformats.org/drawingml/2006/picture">
                        <pic:nvPicPr>
                          <pic:cNvPr id="698" name="1597 Imagen" hidden="1">
                            <a:extLst>
                              <a:ext uri="{FF2B5EF4-FFF2-40B4-BE49-F238E27FC236}">
                                <a16:creationId xmlns:a16="http://schemas.microsoft.com/office/drawing/2014/main" id="{00000000-0008-0000-0200-0000B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6A7320" wp14:editId="02EAA911">
                  <wp:simplePos x="0" y="0"/>
                  <wp:positionH relativeFrom="column">
                    <wp:posOffset>0</wp:posOffset>
                  </wp:positionH>
                  <wp:positionV relativeFrom="paragraph">
                    <wp:posOffset>9525</wp:posOffset>
                  </wp:positionV>
                  <wp:extent cx="9525" cy="123825"/>
                  <wp:effectExtent l="0" t="0" r="28575" b="9525"/>
                  <wp:wrapNone/>
                  <wp:docPr id="699" name="Imagen 2566" hidden="1">
                    <a:extLst xmlns:a="http://schemas.openxmlformats.org/drawingml/2006/main">
                      <a:ext uri="{FF2B5EF4-FFF2-40B4-BE49-F238E27FC236}">
                        <a16:creationId xmlns:a16="http://schemas.microsoft.com/office/drawing/2014/main" id="{00000000-0008-0000-0200-0000BB020000}"/>
                      </a:ext>
                    </a:extLst>
                  </wp:docPr>
                  <wp:cNvGraphicFramePr/>
                  <a:graphic xmlns:a="http://schemas.openxmlformats.org/drawingml/2006/main">
                    <a:graphicData uri="http://schemas.openxmlformats.org/drawingml/2006/picture">
                      <pic:pic xmlns:pic="http://schemas.openxmlformats.org/drawingml/2006/picture">
                        <pic:nvPicPr>
                          <pic:cNvPr id="699" name="1598 Imagen" hidden="1">
                            <a:extLst>
                              <a:ext uri="{FF2B5EF4-FFF2-40B4-BE49-F238E27FC236}">
                                <a16:creationId xmlns:a16="http://schemas.microsoft.com/office/drawing/2014/main" id="{00000000-0008-0000-0200-0000B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CF6951" wp14:editId="5EEB36B3">
                  <wp:simplePos x="0" y="0"/>
                  <wp:positionH relativeFrom="column">
                    <wp:posOffset>0</wp:posOffset>
                  </wp:positionH>
                  <wp:positionV relativeFrom="paragraph">
                    <wp:posOffset>9525</wp:posOffset>
                  </wp:positionV>
                  <wp:extent cx="9525" cy="123825"/>
                  <wp:effectExtent l="0" t="0" r="28575" b="9525"/>
                  <wp:wrapNone/>
                  <wp:docPr id="700" name="Imagen 2565" hidden="1">
                    <a:extLst xmlns:a="http://schemas.openxmlformats.org/drawingml/2006/main">
                      <a:ext uri="{FF2B5EF4-FFF2-40B4-BE49-F238E27FC236}">
                        <a16:creationId xmlns:a16="http://schemas.microsoft.com/office/drawing/2014/main" id="{00000000-0008-0000-0200-0000BC020000}"/>
                      </a:ext>
                    </a:extLst>
                  </wp:docPr>
                  <wp:cNvGraphicFramePr/>
                  <a:graphic xmlns:a="http://schemas.openxmlformats.org/drawingml/2006/main">
                    <a:graphicData uri="http://schemas.openxmlformats.org/drawingml/2006/picture">
                      <pic:pic xmlns:pic="http://schemas.openxmlformats.org/drawingml/2006/picture">
                        <pic:nvPicPr>
                          <pic:cNvPr id="700" name="1599 Imagen" hidden="1">
                            <a:extLst>
                              <a:ext uri="{FF2B5EF4-FFF2-40B4-BE49-F238E27FC236}">
                                <a16:creationId xmlns:a16="http://schemas.microsoft.com/office/drawing/2014/main" id="{00000000-0008-0000-0200-0000B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082856" wp14:editId="163D691D">
                  <wp:simplePos x="0" y="0"/>
                  <wp:positionH relativeFrom="column">
                    <wp:posOffset>0</wp:posOffset>
                  </wp:positionH>
                  <wp:positionV relativeFrom="paragraph">
                    <wp:posOffset>9525</wp:posOffset>
                  </wp:positionV>
                  <wp:extent cx="9525" cy="123825"/>
                  <wp:effectExtent l="0" t="0" r="28575" b="9525"/>
                  <wp:wrapNone/>
                  <wp:docPr id="701" name="Imagen 2564" hidden="1">
                    <a:extLst xmlns:a="http://schemas.openxmlformats.org/drawingml/2006/main">
                      <a:ext uri="{FF2B5EF4-FFF2-40B4-BE49-F238E27FC236}">
                        <a16:creationId xmlns:a16="http://schemas.microsoft.com/office/drawing/2014/main" id="{00000000-0008-0000-0200-0000BD020000}"/>
                      </a:ext>
                    </a:extLst>
                  </wp:docPr>
                  <wp:cNvGraphicFramePr/>
                  <a:graphic xmlns:a="http://schemas.openxmlformats.org/drawingml/2006/main">
                    <a:graphicData uri="http://schemas.openxmlformats.org/drawingml/2006/picture">
                      <pic:pic xmlns:pic="http://schemas.openxmlformats.org/drawingml/2006/picture">
                        <pic:nvPicPr>
                          <pic:cNvPr id="701" name="1600 Imagen" hidden="1">
                            <a:extLst>
                              <a:ext uri="{FF2B5EF4-FFF2-40B4-BE49-F238E27FC236}">
                                <a16:creationId xmlns:a16="http://schemas.microsoft.com/office/drawing/2014/main" id="{00000000-0008-0000-0200-0000B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031E7" wp14:editId="6A7D7529">
                  <wp:simplePos x="0" y="0"/>
                  <wp:positionH relativeFrom="column">
                    <wp:posOffset>0</wp:posOffset>
                  </wp:positionH>
                  <wp:positionV relativeFrom="paragraph">
                    <wp:posOffset>9525</wp:posOffset>
                  </wp:positionV>
                  <wp:extent cx="9525" cy="123825"/>
                  <wp:effectExtent l="0" t="0" r="28575" b="9525"/>
                  <wp:wrapNone/>
                  <wp:docPr id="702" name="Imagen 2563" hidden="1">
                    <a:extLst xmlns:a="http://schemas.openxmlformats.org/drawingml/2006/main">
                      <a:ext uri="{FF2B5EF4-FFF2-40B4-BE49-F238E27FC236}">
                        <a16:creationId xmlns:a16="http://schemas.microsoft.com/office/drawing/2014/main" id="{00000000-0008-0000-0200-0000BE020000}"/>
                      </a:ext>
                    </a:extLst>
                  </wp:docPr>
                  <wp:cNvGraphicFramePr/>
                  <a:graphic xmlns:a="http://schemas.openxmlformats.org/drawingml/2006/main">
                    <a:graphicData uri="http://schemas.openxmlformats.org/drawingml/2006/picture">
                      <pic:pic xmlns:pic="http://schemas.openxmlformats.org/drawingml/2006/picture">
                        <pic:nvPicPr>
                          <pic:cNvPr id="702" name="1601 Imagen" hidden="1">
                            <a:extLst>
                              <a:ext uri="{FF2B5EF4-FFF2-40B4-BE49-F238E27FC236}">
                                <a16:creationId xmlns:a16="http://schemas.microsoft.com/office/drawing/2014/main" id="{00000000-0008-0000-0200-0000B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872968" wp14:editId="752D843C">
                  <wp:simplePos x="0" y="0"/>
                  <wp:positionH relativeFrom="column">
                    <wp:posOffset>0</wp:posOffset>
                  </wp:positionH>
                  <wp:positionV relativeFrom="paragraph">
                    <wp:posOffset>9525</wp:posOffset>
                  </wp:positionV>
                  <wp:extent cx="9525" cy="123825"/>
                  <wp:effectExtent l="0" t="0" r="28575" b="9525"/>
                  <wp:wrapNone/>
                  <wp:docPr id="703" name="Imagen 2562" hidden="1">
                    <a:extLst xmlns:a="http://schemas.openxmlformats.org/drawingml/2006/main">
                      <a:ext uri="{FF2B5EF4-FFF2-40B4-BE49-F238E27FC236}">
                        <a16:creationId xmlns:a16="http://schemas.microsoft.com/office/drawing/2014/main" id="{00000000-0008-0000-0200-0000BF020000}"/>
                      </a:ext>
                    </a:extLst>
                  </wp:docPr>
                  <wp:cNvGraphicFramePr/>
                  <a:graphic xmlns:a="http://schemas.openxmlformats.org/drawingml/2006/main">
                    <a:graphicData uri="http://schemas.openxmlformats.org/drawingml/2006/picture">
                      <pic:pic xmlns:pic="http://schemas.openxmlformats.org/drawingml/2006/picture">
                        <pic:nvPicPr>
                          <pic:cNvPr id="703" name="1602 Imagen" hidden="1">
                            <a:extLst>
                              <a:ext uri="{FF2B5EF4-FFF2-40B4-BE49-F238E27FC236}">
                                <a16:creationId xmlns:a16="http://schemas.microsoft.com/office/drawing/2014/main" id="{00000000-0008-0000-0200-0000B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4C675A" wp14:editId="2D107045">
                  <wp:simplePos x="0" y="0"/>
                  <wp:positionH relativeFrom="column">
                    <wp:posOffset>0</wp:posOffset>
                  </wp:positionH>
                  <wp:positionV relativeFrom="paragraph">
                    <wp:posOffset>9525</wp:posOffset>
                  </wp:positionV>
                  <wp:extent cx="9525" cy="123825"/>
                  <wp:effectExtent l="0" t="0" r="28575" b="9525"/>
                  <wp:wrapNone/>
                  <wp:docPr id="704" name="Imagen 2561" hidden="1">
                    <a:extLst xmlns:a="http://schemas.openxmlformats.org/drawingml/2006/main">
                      <a:ext uri="{FF2B5EF4-FFF2-40B4-BE49-F238E27FC236}">
                        <a16:creationId xmlns:a16="http://schemas.microsoft.com/office/drawing/2014/main" id="{00000000-0008-0000-0200-0000C0020000}"/>
                      </a:ext>
                    </a:extLst>
                  </wp:docPr>
                  <wp:cNvGraphicFramePr/>
                  <a:graphic xmlns:a="http://schemas.openxmlformats.org/drawingml/2006/main">
                    <a:graphicData uri="http://schemas.openxmlformats.org/drawingml/2006/picture">
                      <pic:pic xmlns:pic="http://schemas.openxmlformats.org/drawingml/2006/picture">
                        <pic:nvPicPr>
                          <pic:cNvPr id="704" name="1603 Imagen" hidden="1">
                            <a:extLst>
                              <a:ext uri="{FF2B5EF4-FFF2-40B4-BE49-F238E27FC236}">
                                <a16:creationId xmlns:a16="http://schemas.microsoft.com/office/drawing/2014/main" id="{00000000-0008-0000-0200-0000C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25C91B" wp14:editId="31DB29D8">
                  <wp:simplePos x="0" y="0"/>
                  <wp:positionH relativeFrom="column">
                    <wp:posOffset>0</wp:posOffset>
                  </wp:positionH>
                  <wp:positionV relativeFrom="paragraph">
                    <wp:posOffset>9525</wp:posOffset>
                  </wp:positionV>
                  <wp:extent cx="9525" cy="123825"/>
                  <wp:effectExtent l="0" t="0" r="28575" b="9525"/>
                  <wp:wrapNone/>
                  <wp:docPr id="705" name="Imagen 2560" hidden="1">
                    <a:extLst xmlns:a="http://schemas.openxmlformats.org/drawingml/2006/main">
                      <a:ext uri="{FF2B5EF4-FFF2-40B4-BE49-F238E27FC236}">
                        <a16:creationId xmlns:a16="http://schemas.microsoft.com/office/drawing/2014/main" id="{00000000-0008-0000-0200-0000C1020000}"/>
                      </a:ext>
                    </a:extLst>
                  </wp:docPr>
                  <wp:cNvGraphicFramePr/>
                  <a:graphic xmlns:a="http://schemas.openxmlformats.org/drawingml/2006/main">
                    <a:graphicData uri="http://schemas.openxmlformats.org/drawingml/2006/picture">
                      <pic:pic xmlns:pic="http://schemas.openxmlformats.org/drawingml/2006/picture">
                        <pic:nvPicPr>
                          <pic:cNvPr id="705" name="1604 Imagen" hidden="1">
                            <a:extLst>
                              <a:ext uri="{FF2B5EF4-FFF2-40B4-BE49-F238E27FC236}">
                                <a16:creationId xmlns:a16="http://schemas.microsoft.com/office/drawing/2014/main" id="{00000000-0008-0000-0200-0000C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A0C962" wp14:editId="40A22E9A">
                  <wp:simplePos x="0" y="0"/>
                  <wp:positionH relativeFrom="column">
                    <wp:posOffset>0</wp:posOffset>
                  </wp:positionH>
                  <wp:positionV relativeFrom="paragraph">
                    <wp:posOffset>9525</wp:posOffset>
                  </wp:positionV>
                  <wp:extent cx="9525" cy="123825"/>
                  <wp:effectExtent l="0" t="0" r="28575" b="9525"/>
                  <wp:wrapNone/>
                  <wp:docPr id="706" name="Imagen 2559" hidden="1">
                    <a:extLst xmlns:a="http://schemas.openxmlformats.org/drawingml/2006/main">
                      <a:ext uri="{FF2B5EF4-FFF2-40B4-BE49-F238E27FC236}">
                        <a16:creationId xmlns:a16="http://schemas.microsoft.com/office/drawing/2014/main" id="{00000000-0008-0000-0200-0000C2020000}"/>
                      </a:ext>
                    </a:extLst>
                  </wp:docPr>
                  <wp:cNvGraphicFramePr/>
                  <a:graphic xmlns:a="http://schemas.openxmlformats.org/drawingml/2006/main">
                    <a:graphicData uri="http://schemas.openxmlformats.org/drawingml/2006/picture">
                      <pic:pic xmlns:pic="http://schemas.openxmlformats.org/drawingml/2006/picture">
                        <pic:nvPicPr>
                          <pic:cNvPr id="706" name="1605 Imagen" hidden="1">
                            <a:extLst>
                              <a:ext uri="{FF2B5EF4-FFF2-40B4-BE49-F238E27FC236}">
                                <a16:creationId xmlns:a16="http://schemas.microsoft.com/office/drawing/2014/main" id="{00000000-0008-0000-0200-0000C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5A6D65" wp14:editId="1A9196B0">
                  <wp:simplePos x="0" y="0"/>
                  <wp:positionH relativeFrom="column">
                    <wp:posOffset>0</wp:posOffset>
                  </wp:positionH>
                  <wp:positionV relativeFrom="paragraph">
                    <wp:posOffset>9525</wp:posOffset>
                  </wp:positionV>
                  <wp:extent cx="9525" cy="123825"/>
                  <wp:effectExtent l="0" t="0" r="28575" b="9525"/>
                  <wp:wrapNone/>
                  <wp:docPr id="707" name="Imagen 2558" hidden="1">
                    <a:extLst xmlns:a="http://schemas.openxmlformats.org/drawingml/2006/main">
                      <a:ext uri="{FF2B5EF4-FFF2-40B4-BE49-F238E27FC236}">
                        <a16:creationId xmlns:a16="http://schemas.microsoft.com/office/drawing/2014/main" id="{00000000-0008-0000-0200-0000C3020000}"/>
                      </a:ext>
                    </a:extLst>
                  </wp:docPr>
                  <wp:cNvGraphicFramePr/>
                  <a:graphic xmlns:a="http://schemas.openxmlformats.org/drawingml/2006/main">
                    <a:graphicData uri="http://schemas.openxmlformats.org/drawingml/2006/picture">
                      <pic:pic xmlns:pic="http://schemas.openxmlformats.org/drawingml/2006/picture">
                        <pic:nvPicPr>
                          <pic:cNvPr id="707" name="1606 Imagen" hidden="1">
                            <a:extLst>
                              <a:ext uri="{FF2B5EF4-FFF2-40B4-BE49-F238E27FC236}">
                                <a16:creationId xmlns:a16="http://schemas.microsoft.com/office/drawing/2014/main" id="{00000000-0008-0000-0200-0000C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23AFC1" wp14:editId="2AE42222">
                  <wp:simplePos x="0" y="0"/>
                  <wp:positionH relativeFrom="column">
                    <wp:posOffset>0</wp:posOffset>
                  </wp:positionH>
                  <wp:positionV relativeFrom="paragraph">
                    <wp:posOffset>9525</wp:posOffset>
                  </wp:positionV>
                  <wp:extent cx="9525" cy="123825"/>
                  <wp:effectExtent l="0" t="0" r="28575" b="9525"/>
                  <wp:wrapNone/>
                  <wp:docPr id="708" name="Imagen 2557" hidden="1">
                    <a:extLst xmlns:a="http://schemas.openxmlformats.org/drawingml/2006/main">
                      <a:ext uri="{FF2B5EF4-FFF2-40B4-BE49-F238E27FC236}">
                        <a16:creationId xmlns:a16="http://schemas.microsoft.com/office/drawing/2014/main" id="{00000000-0008-0000-0200-0000C4020000}"/>
                      </a:ext>
                    </a:extLst>
                  </wp:docPr>
                  <wp:cNvGraphicFramePr/>
                  <a:graphic xmlns:a="http://schemas.openxmlformats.org/drawingml/2006/main">
                    <a:graphicData uri="http://schemas.openxmlformats.org/drawingml/2006/picture">
                      <pic:pic xmlns:pic="http://schemas.openxmlformats.org/drawingml/2006/picture">
                        <pic:nvPicPr>
                          <pic:cNvPr id="708" name="1607 Imagen" hidden="1">
                            <a:extLst>
                              <a:ext uri="{FF2B5EF4-FFF2-40B4-BE49-F238E27FC236}">
                                <a16:creationId xmlns:a16="http://schemas.microsoft.com/office/drawing/2014/main" id="{00000000-0008-0000-0200-0000C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1A66E3" wp14:editId="1DA757A4">
                  <wp:simplePos x="0" y="0"/>
                  <wp:positionH relativeFrom="column">
                    <wp:posOffset>0</wp:posOffset>
                  </wp:positionH>
                  <wp:positionV relativeFrom="paragraph">
                    <wp:posOffset>9525</wp:posOffset>
                  </wp:positionV>
                  <wp:extent cx="9525" cy="123825"/>
                  <wp:effectExtent l="0" t="0" r="28575" b="9525"/>
                  <wp:wrapNone/>
                  <wp:docPr id="709" name="Imagen 2556" hidden="1">
                    <a:extLst xmlns:a="http://schemas.openxmlformats.org/drawingml/2006/main">
                      <a:ext uri="{FF2B5EF4-FFF2-40B4-BE49-F238E27FC236}">
                        <a16:creationId xmlns:a16="http://schemas.microsoft.com/office/drawing/2014/main" id="{00000000-0008-0000-0200-0000C5020000}"/>
                      </a:ext>
                    </a:extLst>
                  </wp:docPr>
                  <wp:cNvGraphicFramePr/>
                  <a:graphic xmlns:a="http://schemas.openxmlformats.org/drawingml/2006/main">
                    <a:graphicData uri="http://schemas.openxmlformats.org/drawingml/2006/picture">
                      <pic:pic xmlns:pic="http://schemas.openxmlformats.org/drawingml/2006/picture">
                        <pic:nvPicPr>
                          <pic:cNvPr id="709" name="1608 Imagen" hidden="1">
                            <a:extLst>
                              <a:ext uri="{FF2B5EF4-FFF2-40B4-BE49-F238E27FC236}">
                                <a16:creationId xmlns:a16="http://schemas.microsoft.com/office/drawing/2014/main" id="{00000000-0008-0000-0200-0000C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EA0241" wp14:editId="02F5129E">
                  <wp:simplePos x="0" y="0"/>
                  <wp:positionH relativeFrom="column">
                    <wp:posOffset>0</wp:posOffset>
                  </wp:positionH>
                  <wp:positionV relativeFrom="paragraph">
                    <wp:posOffset>9525</wp:posOffset>
                  </wp:positionV>
                  <wp:extent cx="9525" cy="123825"/>
                  <wp:effectExtent l="0" t="0" r="28575" b="9525"/>
                  <wp:wrapNone/>
                  <wp:docPr id="710" name="Imagen 2555" hidden="1">
                    <a:extLst xmlns:a="http://schemas.openxmlformats.org/drawingml/2006/main">
                      <a:ext uri="{FF2B5EF4-FFF2-40B4-BE49-F238E27FC236}">
                        <a16:creationId xmlns:a16="http://schemas.microsoft.com/office/drawing/2014/main" id="{00000000-0008-0000-0200-0000C6020000}"/>
                      </a:ext>
                    </a:extLst>
                  </wp:docPr>
                  <wp:cNvGraphicFramePr/>
                  <a:graphic xmlns:a="http://schemas.openxmlformats.org/drawingml/2006/main">
                    <a:graphicData uri="http://schemas.openxmlformats.org/drawingml/2006/picture">
                      <pic:pic xmlns:pic="http://schemas.openxmlformats.org/drawingml/2006/picture">
                        <pic:nvPicPr>
                          <pic:cNvPr id="710" name="1609 Imagen" hidden="1">
                            <a:extLst>
                              <a:ext uri="{FF2B5EF4-FFF2-40B4-BE49-F238E27FC236}">
                                <a16:creationId xmlns:a16="http://schemas.microsoft.com/office/drawing/2014/main" id="{00000000-0008-0000-0200-0000C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65781E" wp14:editId="6E10C7F8">
                  <wp:simplePos x="0" y="0"/>
                  <wp:positionH relativeFrom="column">
                    <wp:posOffset>0</wp:posOffset>
                  </wp:positionH>
                  <wp:positionV relativeFrom="paragraph">
                    <wp:posOffset>9525</wp:posOffset>
                  </wp:positionV>
                  <wp:extent cx="9525" cy="123825"/>
                  <wp:effectExtent l="0" t="0" r="28575" b="9525"/>
                  <wp:wrapNone/>
                  <wp:docPr id="711" name="Imagen 2554" hidden="1">
                    <a:extLst xmlns:a="http://schemas.openxmlformats.org/drawingml/2006/main">
                      <a:ext uri="{FF2B5EF4-FFF2-40B4-BE49-F238E27FC236}">
                        <a16:creationId xmlns:a16="http://schemas.microsoft.com/office/drawing/2014/main" id="{00000000-0008-0000-0200-0000C7020000}"/>
                      </a:ext>
                    </a:extLst>
                  </wp:docPr>
                  <wp:cNvGraphicFramePr/>
                  <a:graphic xmlns:a="http://schemas.openxmlformats.org/drawingml/2006/main">
                    <a:graphicData uri="http://schemas.openxmlformats.org/drawingml/2006/picture">
                      <pic:pic xmlns:pic="http://schemas.openxmlformats.org/drawingml/2006/picture">
                        <pic:nvPicPr>
                          <pic:cNvPr id="711" name="1610 Imagen" hidden="1">
                            <a:extLst>
                              <a:ext uri="{FF2B5EF4-FFF2-40B4-BE49-F238E27FC236}">
                                <a16:creationId xmlns:a16="http://schemas.microsoft.com/office/drawing/2014/main" id="{00000000-0008-0000-0200-0000C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BDDE28" wp14:editId="399668C7">
                  <wp:simplePos x="0" y="0"/>
                  <wp:positionH relativeFrom="column">
                    <wp:posOffset>0</wp:posOffset>
                  </wp:positionH>
                  <wp:positionV relativeFrom="paragraph">
                    <wp:posOffset>9525</wp:posOffset>
                  </wp:positionV>
                  <wp:extent cx="9525" cy="123825"/>
                  <wp:effectExtent l="0" t="0" r="28575" b="9525"/>
                  <wp:wrapNone/>
                  <wp:docPr id="712" name="Imagen 2553" hidden="1">
                    <a:extLst xmlns:a="http://schemas.openxmlformats.org/drawingml/2006/main">
                      <a:ext uri="{FF2B5EF4-FFF2-40B4-BE49-F238E27FC236}">
                        <a16:creationId xmlns:a16="http://schemas.microsoft.com/office/drawing/2014/main" id="{00000000-0008-0000-0200-0000C8020000}"/>
                      </a:ext>
                    </a:extLst>
                  </wp:docPr>
                  <wp:cNvGraphicFramePr/>
                  <a:graphic xmlns:a="http://schemas.openxmlformats.org/drawingml/2006/main">
                    <a:graphicData uri="http://schemas.openxmlformats.org/drawingml/2006/picture">
                      <pic:pic xmlns:pic="http://schemas.openxmlformats.org/drawingml/2006/picture">
                        <pic:nvPicPr>
                          <pic:cNvPr id="712" name="1611 Imagen" hidden="1">
                            <a:extLst>
                              <a:ext uri="{FF2B5EF4-FFF2-40B4-BE49-F238E27FC236}">
                                <a16:creationId xmlns:a16="http://schemas.microsoft.com/office/drawing/2014/main" id="{00000000-0008-0000-0200-0000C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007467" wp14:editId="248C3144">
                  <wp:simplePos x="0" y="0"/>
                  <wp:positionH relativeFrom="column">
                    <wp:posOffset>0</wp:posOffset>
                  </wp:positionH>
                  <wp:positionV relativeFrom="paragraph">
                    <wp:posOffset>9525</wp:posOffset>
                  </wp:positionV>
                  <wp:extent cx="9525" cy="123825"/>
                  <wp:effectExtent l="0" t="0" r="28575" b="9525"/>
                  <wp:wrapNone/>
                  <wp:docPr id="713" name="Imagen 2552" hidden="1">
                    <a:extLst xmlns:a="http://schemas.openxmlformats.org/drawingml/2006/main">
                      <a:ext uri="{FF2B5EF4-FFF2-40B4-BE49-F238E27FC236}">
                        <a16:creationId xmlns:a16="http://schemas.microsoft.com/office/drawing/2014/main" id="{00000000-0008-0000-0200-0000C9020000}"/>
                      </a:ext>
                    </a:extLst>
                  </wp:docPr>
                  <wp:cNvGraphicFramePr/>
                  <a:graphic xmlns:a="http://schemas.openxmlformats.org/drawingml/2006/main">
                    <a:graphicData uri="http://schemas.openxmlformats.org/drawingml/2006/picture">
                      <pic:pic xmlns:pic="http://schemas.openxmlformats.org/drawingml/2006/picture">
                        <pic:nvPicPr>
                          <pic:cNvPr id="713" name="1612 Imagen" hidden="1">
                            <a:extLst>
                              <a:ext uri="{FF2B5EF4-FFF2-40B4-BE49-F238E27FC236}">
                                <a16:creationId xmlns:a16="http://schemas.microsoft.com/office/drawing/2014/main" id="{00000000-0008-0000-0200-0000C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7E8562" wp14:editId="5A5BABAA">
                  <wp:simplePos x="0" y="0"/>
                  <wp:positionH relativeFrom="column">
                    <wp:posOffset>0</wp:posOffset>
                  </wp:positionH>
                  <wp:positionV relativeFrom="paragraph">
                    <wp:posOffset>9525</wp:posOffset>
                  </wp:positionV>
                  <wp:extent cx="9525" cy="123825"/>
                  <wp:effectExtent l="0" t="0" r="28575" b="9525"/>
                  <wp:wrapNone/>
                  <wp:docPr id="714" name="Imagen 2551" hidden="1">
                    <a:extLst xmlns:a="http://schemas.openxmlformats.org/drawingml/2006/main">
                      <a:ext uri="{FF2B5EF4-FFF2-40B4-BE49-F238E27FC236}">
                        <a16:creationId xmlns:a16="http://schemas.microsoft.com/office/drawing/2014/main" id="{00000000-0008-0000-0200-0000CA020000}"/>
                      </a:ext>
                    </a:extLst>
                  </wp:docPr>
                  <wp:cNvGraphicFramePr/>
                  <a:graphic xmlns:a="http://schemas.openxmlformats.org/drawingml/2006/main">
                    <a:graphicData uri="http://schemas.openxmlformats.org/drawingml/2006/picture">
                      <pic:pic xmlns:pic="http://schemas.openxmlformats.org/drawingml/2006/picture">
                        <pic:nvPicPr>
                          <pic:cNvPr id="714" name="1613 Imagen" hidden="1">
                            <a:extLst>
                              <a:ext uri="{FF2B5EF4-FFF2-40B4-BE49-F238E27FC236}">
                                <a16:creationId xmlns:a16="http://schemas.microsoft.com/office/drawing/2014/main" id="{00000000-0008-0000-0200-0000C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CFE515" wp14:editId="0DF2063B">
                  <wp:simplePos x="0" y="0"/>
                  <wp:positionH relativeFrom="column">
                    <wp:posOffset>0</wp:posOffset>
                  </wp:positionH>
                  <wp:positionV relativeFrom="paragraph">
                    <wp:posOffset>9525</wp:posOffset>
                  </wp:positionV>
                  <wp:extent cx="9525" cy="123825"/>
                  <wp:effectExtent l="0" t="0" r="28575" b="9525"/>
                  <wp:wrapNone/>
                  <wp:docPr id="715" name="Imagen 2550" hidden="1">
                    <a:extLst xmlns:a="http://schemas.openxmlformats.org/drawingml/2006/main">
                      <a:ext uri="{FF2B5EF4-FFF2-40B4-BE49-F238E27FC236}">
                        <a16:creationId xmlns:a16="http://schemas.microsoft.com/office/drawing/2014/main" id="{00000000-0008-0000-0200-0000CB020000}"/>
                      </a:ext>
                    </a:extLst>
                  </wp:docPr>
                  <wp:cNvGraphicFramePr/>
                  <a:graphic xmlns:a="http://schemas.openxmlformats.org/drawingml/2006/main">
                    <a:graphicData uri="http://schemas.openxmlformats.org/drawingml/2006/picture">
                      <pic:pic xmlns:pic="http://schemas.openxmlformats.org/drawingml/2006/picture">
                        <pic:nvPicPr>
                          <pic:cNvPr id="715" name="1614 Imagen" hidden="1">
                            <a:extLst>
                              <a:ext uri="{FF2B5EF4-FFF2-40B4-BE49-F238E27FC236}">
                                <a16:creationId xmlns:a16="http://schemas.microsoft.com/office/drawing/2014/main" id="{00000000-0008-0000-0200-0000C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94205B" wp14:editId="79DD5666">
                  <wp:simplePos x="0" y="0"/>
                  <wp:positionH relativeFrom="column">
                    <wp:posOffset>0</wp:posOffset>
                  </wp:positionH>
                  <wp:positionV relativeFrom="paragraph">
                    <wp:posOffset>9525</wp:posOffset>
                  </wp:positionV>
                  <wp:extent cx="9525" cy="123825"/>
                  <wp:effectExtent l="0" t="0" r="28575" b="9525"/>
                  <wp:wrapNone/>
                  <wp:docPr id="716" name="Imagen 2549" hidden="1">
                    <a:extLst xmlns:a="http://schemas.openxmlformats.org/drawingml/2006/main">
                      <a:ext uri="{FF2B5EF4-FFF2-40B4-BE49-F238E27FC236}">
                        <a16:creationId xmlns:a16="http://schemas.microsoft.com/office/drawing/2014/main" id="{00000000-0008-0000-0200-0000CC020000}"/>
                      </a:ext>
                    </a:extLst>
                  </wp:docPr>
                  <wp:cNvGraphicFramePr/>
                  <a:graphic xmlns:a="http://schemas.openxmlformats.org/drawingml/2006/main">
                    <a:graphicData uri="http://schemas.openxmlformats.org/drawingml/2006/picture">
                      <pic:pic xmlns:pic="http://schemas.openxmlformats.org/drawingml/2006/picture">
                        <pic:nvPicPr>
                          <pic:cNvPr id="716" name="1615 Imagen" hidden="1">
                            <a:extLst>
                              <a:ext uri="{FF2B5EF4-FFF2-40B4-BE49-F238E27FC236}">
                                <a16:creationId xmlns:a16="http://schemas.microsoft.com/office/drawing/2014/main" id="{00000000-0008-0000-0200-0000C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AA3912" wp14:editId="0477C1EF">
                  <wp:simplePos x="0" y="0"/>
                  <wp:positionH relativeFrom="column">
                    <wp:posOffset>0</wp:posOffset>
                  </wp:positionH>
                  <wp:positionV relativeFrom="paragraph">
                    <wp:posOffset>9525</wp:posOffset>
                  </wp:positionV>
                  <wp:extent cx="9525" cy="123825"/>
                  <wp:effectExtent l="0" t="0" r="28575" b="9525"/>
                  <wp:wrapNone/>
                  <wp:docPr id="717" name="Imagen 2548" hidden="1">
                    <a:extLst xmlns:a="http://schemas.openxmlformats.org/drawingml/2006/main">
                      <a:ext uri="{FF2B5EF4-FFF2-40B4-BE49-F238E27FC236}">
                        <a16:creationId xmlns:a16="http://schemas.microsoft.com/office/drawing/2014/main" id="{00000000-0008-0000-0200-0000CD020000}"/>
                      </a:ext>
                    </a:extLst>
                  </wp:docPr>
                  <wp:cNvGraphicFramePr/>
                  <a:graphic xmlns:a="http://schemas.openxmlformats.org/drawingml/2006/main">
                    <a:graphicData uri="http://schemas.openxmlformats.org/drawingml/2006/picture">
                      <pic:pic xmlns:pic="http://schemas.openxmlformats.org/drawingml/2006/picture">
                        <pic:nvPicPr>
                          <pic:cNvPr id="717" name="1616 Imagen" hidden="1">
                            <a:extLst>
                              <a:ext uri="{FF2B5EF4-FFF2-40B4-BE49-F238E27FC236}">
                                <a16:creationId xmlns:a16="http://schemas.microsoft.com/office/drawing/2014/main" id="{00000000-0008-0000-0200-0000C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5C449B" wp14:editId="7B684BF0">
                  <wp:simplePos x="0" y="0"/>
                  <wp:positionH relativeFrom="column">
                    <wp:posOffset>0</wp:posOffset>
                  </wp:positionH>
                  <wp:positionV relativeFrom="paragraph">
                    <wp:posOffset>9525</wp:posOffset>
                  </wp:positionV>
                  <wp:extent cx="9525" cy="123825"/>
                  <wp:effectExtent l="0" t="0" r="28575" b="9525"/>
                  <wp:wrapNone/>
                  <wp:docPr id="718" name="Imagen 2547" hidden="1">
                    <a:extLst xmlns:a="http://schemas.openxmlformats.org/drawingml/2006/main">
                      <a:ext uri="{FF2B5EF4-FFF2-40B4-BE49-F238E27FC236}">
                        <a16:creationId xmlns:a16="http://schemas.microsoft.com/office/drawing/2014/main" id="{00000000-0008-0000-0200-0000CE020000}"/>
                      </a:ext>
                    </a:extLst>
                  </wp:docPr>
                  <wp:cNvGraphicFramePr/>
                  <a:graphic xmlns:a="http://schemas.openxmlformats.org/drawingml/2006/main">
                    <a:graphicData uri="http://schemas.openxmlformats.org/drawingml/2006/picture">
                      <pic:pic xmlns:pic="http://schemas.openxmlformats.org/drawingml/2006/picture">
                        <pic:nvPicPr>
                          <pic:cNvPr id="718" name="1617 Imagen" hidden="1">
                            <a:extLst>
                              <a:ext uri="{FF2B5EF4-FFF2-40B4-BE49-F238E27FC236}">
                                <a16:creationId xmlns:a16="http://schemas.microsoft.com/office/drawing/2014/main" id="{00000000-0008-0000-0200-0000C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C09259" wp14:editId="43A4FA13">
                  <wp:simplePos x="0" y="0"/>
                  <wp:positionH relativeFrom="column">
                    <wp:posOffset>0</wp:posOffset>
                  </wp:positionH>
                  <wp:positionV relativeFrom="paragraph">
                    <wp:posOffset>9525</wp:posOffset>
                  </wp:positionV>
                  <wp:extent cx="9525" cy="123825"/>
                  <wp:effectExtent l="0" t="0" r="28575" b="9525"/>
                  <wp:wrapNone/>
                  <wp:docPr id="719" name="Imagen 2546" hidden="1">
                    <a:extLst xmlns:a="http://schemas.openxmlformats.org/drawingml/2006/main">
                      <a:ext uri="{FF2B5EF4-FFF2-40B4-BE49-F238E27FC236}">
                        <a16:creationId xmlns:a16="http://schemas.microsoft.com/office/drawing/2014/main" id="{00000000-0008-0000-0200-0000CF020000}"/>
                      </a:ext>
                    </a:extLst>
                  </wp:docPr>
                  <wp:cNvGraphicFramePr/>
                  <a:graphic xmlns:a="http://schemas.openxmlformats.org/drawingml/2006/main">
                    <a:graphicData uri="http://schemas.openxmlformats.org/drawingml/2006/picture">
                      <pic:pic xmlns:pic="http://schemas.openxmlformats.org/drawingml/2006/picture">
                        <pic:nvPicPr>
                          <pic:cNvPr id="719" name="1618 Imagen" hidden="1">
                            <a:extLst>
                              <a:ext uri="{FF2B5EF4-FFF2-40B4-BE49-F238E27FC236}">
                                <a16:creationId xmlns:a16="http://schemas.microsoft.com/office/drawing/2014/main" id="{00000000-0008-0000-0200-0000C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BB4855" wp14:editId="7199BFBF">
                  <wp:simplePos x="0" y="0"/>
                  <wp:positionH relativeFrom="column">
                    <wp:posOffset>0</wp:posOffset>
                  </wp:positionH>
                  <wp:positionV relativeFrom="paragraph">
                    <wp:posOffset>9525</wp:posOffset>
                  </wp:positionV>
                  <wp:extent cx="9525" cy="123825"/>
                  <wp:effectExtent l="0" t="0" r="28575" b="9525"/>
                  <wp:wrapNone/>
                  <wp:docPr id="720" name="Imagen 2545" hidden="1">
                    <a:extLst xmlns:a="http://schemas.openxmlformats.org/drawingml/2006/main">
                      <a:ext uri="{FF2B5EF4-FFF2-40B4-BE49-F238E27FC236}">
                        <a16:creationId xmlns:a16="http://schemas.microsoft.com/office/drawing/2014/main" id="{00000000-0008-0000-0200-0000D0020000}"/>
                      </a:ext>
                    </a:extLst>
                  </wp:docPr>
                  <wp:cNvGraphicFramePr/>
                  <a:graphic xmlns:a="http://schemas.openxmlformats.org/drawingml/2006/main">
                    <a:graphicData uri="http://schemas.openxmlformats.org/drawingml/2006/picture">
                      <pic:pic xmlns:pic="http://schemas.openxmlformats.org/drawingml/2006/picture">
                        <pic:nvPicPr>
                          <pic:cNvPr id="720" name="2243 Imagen" hidden="1">
                            <a:extLst>
                              <a:ext uri="{FF2B5EF4-FFF2-40B4-BE49-F238E27FC236}">
                                <a16:creationId xmlns:a16="http://schemas.microsoft.com/office/drawing/2014/main" id="{00000000-0008-0000-0200-0000D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D2C338" wp14:editId="12144437">
                  <wp:simplePos x="0" y="0"/>
                  <wp:positionH relativeFrom="column">
                    <wp:posOffset>0</wp:posOffset>
                  </wp:positionH>
                  <wp:positionV relativeFrom="paragraph">
                    <wp:posOffset>9525</wp:posOffset>
                  </wp:positionV>
                  <wp:extent cx="9525" cy="123825"/>
                  <wp:effectExtent l="0" t="0" r="28575" b="9525"/>
                  <wp:wrapNone/>
                  <wp:docPr id="721" name="Imagen 2544" hidden="1">
                    <a:extLst xmlns:a="http://schemas.openxmlformats.org/drawingml/2006/main">
                      <a:ext uri="{FF2B5EF4-FFF2-40B4-BE49-F238E27FC236}">
                        <a16:creationId xmlns:a16="http://schemas.microsoft.com/office/drawing/2014/main" id="{00000000-0008-0000-0200-0000D1020000}"/>
                      </a:ext>
                    </a:extLst>
                  </wp:docPr>
                  <wp:cNvGraphicFramePr/>
                  <a:graphic xmlns:a="http://schemas.openxmlformats.org/drawingml/2006/main">
                    <a:graphicData uri="http://schemas.openxmlformats.org/drawingml/2006/picture">
                      <pic:pic xmlns:pic="http://schemas.openxmlformats.org/drawingml/2006/picture">
                        <pic:nvPicPr>
                          <pic:cNvPr id="721" name="2254 Imagen" hidden="1">
                            <a:extLst>
                              <a:ext uri="{FF2B5EF4-FFF2-40B4-BE49-F238E27FC236}">
                                <a16:creationId xmlns:a16="http://schemas.microsoft.com/office/drawing/2014/main" id="{00000000-0008-0000-0200-0000D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97E2C2" wp14:editId="00AB2342">
                  <wp:simplePos x="0" y="0"/>
                  <wp:positionH relativeFrom="column">
                    <wp:posOffset>0</wp:posOffset>
                  </wp:positionH>
                  <wp:positionV relativeFrom="paragraph">
                    <wp:posOffset>9525</wp:posOffset>
                  </wp:positionV>
                  <wp:extent cx="9525" cy="123825"/>
                  <wp:effectExtent l="0" t="0" r="28575" b="9525"/>
                  <wp:wrapNone/>
                  <wp:docPr id="722" name="Imagen 2543" hidden="1">
                    <a:extLst xmlns:a="http://schemas.openxmlformats.org/drawingml/2006/main">
                      <a:ext uri="{FF2B5EF4-FFF2-40B4-BE49-F238E27FC236}">
                        <a16:creationId xmlns:a16="http://schemas.microsoft.com/office/drawing/2014/main" id="{00000000-0008-0000-0200-0000D2020000}"/>
                      </a:ext>
                    </a:extLst>
                  </wp:docPr>
                  <wp:cNvGraphicFramePr/>
                  <a:graphic xmlns:a="http://schemas.openxmlformats.org/drawingml/2006/main">
                    <a:graphicData uri="http://schemas.openxmlformats.org/drawingml/2006/picture">
                      <pic:pic xmlns:pic="http://schemas.openxmlformats.org/drawingml/2006/picture">
                        <pic:nvPicPr>
                          <pic:cNvPr id="722" name="2255 Imagen" hidden="1">
                            <a:extLst>
                              <a:ext uri="{FF2B5EF4-FFF2-40B4-BE49-F238E27FC236}">
                                <a16:creationId xmlns:a16="http://schemas.microsoft.com/office/drawing/2014/main" id="{00000000-0008-0000-0200-0000D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E2F4C9" wp14:editId="511B4F77">
                  <wp:simplePos x="0" y="0"/>
                  <wp:positionH relativeFrom="column">
                    <wp:posOffset>0</wp:posOffset>
                  </wp:positionH>
                  <wp:positionV relativeFrom="paragraph">
                    <wp:posOffset>9525</wp:posOffset>
                  </wp:positionV>
                  <wp:extent cx="9525" cy="123825"/>
                  <wp:effectExtent l="0" t="0" r="28575" b="9525"/>
                  <wp:wrapNone/>
                  <wp:docPr id="723" name="Imagen 2542" hidden="1">
                    <a:extLst xmlns:a="http://schemas.openxmlformats.org/drawingml/2006/main">
                      <a:ext uri="{FF2B5EF4-FFF2-40B4-BE49-F238E27FC236}">
                        <a16:creationId xmlns:a16="http://schemas.microsoft.com/office/drawing/2014/main" id="{00000000-0008-0000-0200-0000D3020000}"/>
                      </a:ext>
                    </a:extLst>
                  </wp:docPr>
                  <wp:cNvGraphicFramePr/>
                  <a:graphic xmlns:a="http://schemas.openxmlformats.org/drawingml/2006/main">
                    <a:graphicData uri="http://schemas.openxmlformats.org/drawingml/2006/picture">
                      <pic:pic xmlns:pic="http://schemas.openxmlformats.org/drawingml/2006/picture">
                        <pic:nvPicPr>
                          <pic:cNvPr id="723" name="2256 Imagen" hidden="1">
                            <a:extLst>
                              <a:ext uri="{FF2B5EF4-FFF2-40B4-BE49-F238E27FC236}">
                                <a16:creationId xmlns:a16="http://schemas.microsoft.com/office/drawing/2014/main" id="{00000000-0008-0000-0200-0000D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D5815C" wp14:editId="083C5A4A">
                  <wp:simplePos x="0" y="0"/>
                  <wp:positionH relativeFrom="column">
                    <wp:posOffset>0</wp:posOffset>
                  </wp:positionH>
                  <wp:positionV relativeFrom="paragraph">
                    <wp:posOffset>9525</wp:posOffset>
                  </wp:positionV>
                  <wp:extent cx="9525" cy="123825"/>
                  <wp:effectExtent l="0" t="0" r="28575" b="9525"/>
                  <wp:wrapNone/>
                  <wp:docPr id="724" name="Imagen 2541" hidden="1">
                    <a:extLst xmlns:a="http://schemas.openxmlformats.org/drawingml/2006/main">
                      <a:ext uri="{FF2B5EF4-FFF2-40B4-BE49-F238E27FC236}">
                        <a16:creationId xmlns:a16="http://schemas.microsoft.com/office/drawing/2014/main" id="{00000000-0008-0000-0200-0000D4020000}"/>
                      </a:ext>
                    </a:extLst>
                  </wp:docPr>
                  <wp:cNvGraphicFramePr/>
                  <a:graphic xmlns:a="http://schemas.openxmlformats.org/drawingml/2006/main">
                    <a:graphicData uri="http://schemas.openxmlformats.org/drawingml/2006/picture">
                      <pic:pic xmlns:pic="http://schemas.openxmlformats.org/drawingml/2006/picture">
                        <pic:nvPicPr>
                          <pic:cNvPr id="724" name="2257 Imagen" hidden="1">
                            <a:extLst>
                              <a:ext uri="{FF2B5EF4-FFF2-40B4-BE49-F238E27FC236}">
                                <a16:creationId xmlns:a16="http://schemas.microsoft.com/office/drawing/2014/main" id="{00000000-0008-0000-0200-0000D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D0850E" wp14:editId="178930A9">
                  <wp:simplePos x="0" y="0"/>
                  <wp:positionH relativeFrom="column">
                    <wp:posOffset>0</wp:posOffset>
                  </wp:positionH>
                  <wp:positionV relativeFrom="paragraph">
                    <wp:posOffset>9525</wp:posOffset>
                  </wp:positionV>
                  <wp:extent cx="9525" cy="123825"/>
                  <wp:effectExtent l="0" t="0" r="28575" b="9525"/>
                  <wp:wrapNone/>
                  <wp:docPr id="725" name="Imagen 2540" hidden="1">
                    <a:extLst xmlns:a="http://schemas.openxmlformats.org/drawingml/2006/main">
                      <a:ext uri="{FF2B5EF4-FFF2-40B4-BE49-F238E27FC236}">
                        <a16:creationId xmlns:a16="http://schemas.microsoft.com/office/drawing/2014/main" id="{00000000-0008-0000-0200-0000D5020000}"/>
                      </a:ext>
                    </a:extLst>
                  </wp:docPr>
                  <wp:cNvGraphicFramePr/>
                  <a:graphic xmlns:a="http://schemas.openxmlformats.org/drawingml/2006/main">
                    <a:graphicData uri="http://schemas.openxmlformats.org/drawingml/2006/picture">
                      <pic:pic xmlns:pic="http://schemas.openxmlformats.org/drawingml/2006/picture">
                        <pic:nvPicPr>
                          <pic:cNvPr id="725" name="2258 Imagen" hidden="1">
                            <a:extLst>
                              <a:ext uri="{FF2B5EF4-FFF2-40B4-BE49-F238E27FC236}">
                                <a16:creationId xmlns:a16="http://schemas.microsoft.com/office/drawing/2014/main" id="{00000000-0008-0000-0200-0000D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8D53BD" wp14:editId="59DF2EDE">
                  <wp:simplePos x="0" y="0"/>
                  <wp:positionH relativeFrom="column">
                    <wp:posOffset>0</wp:posOffset>
                  </wp:positionH>
                  <wp:positionV relativeFrom="paragraph">
                    <wp:posOffset>9525</wp:posOffset>
                  </wp:positionV>
                  <wp:extent cx="9525" cy="123825"/>
                  <wp:effectExtent l="0" t="0" r="28575" b="9525"/>
                  <wp:wrapNone/>
                  <wp:docPr id="726" name="Imagen 2539" hidden="1">
                    <a:extLst xmlns:a="http://schemas.openxmlformats.org/drawingml/2006/main">
                      <a:ext uri="{FF2B5EF4-FFF2-40B4-BE49-F238E27FC236}">
                        <a16:creationId xmlns:a16="http://schemas.microsoft.com/office/drawing/2014/main" id="{00000000-0008-0000-0200-0000D6020000}"/>
                      </a:ext>
                    </a:extLst>
                  </wp:docPr>
                  <wp:cNvGraphicFramePr/>
                  <a:graphic xmlns:a="http://schemas.openxmlformats.org/drawingml/2006/main">
                    <a:graphicData uri="http://schemas.openxmlformats.org/drawingml/2006/picture">
                      <pic:pic xmlns:pic="http://schemas.openxmlformats.org/drawingml/2006/picture">
                        <pic:nvPicPr>
                          <pic:cNvPr id="726" name="2259 Imagen" hidden="1">
                            <a:extLst>
                              <a:ext uri="{FF2B5EF4-FFF2-40B4-BE49-F238E27FC236}">
                                <a16:creationId xmlns:a16="http://schemas.microsoft.com/office/drawing/2014/main" id="{00000000-0008-0000-0200-0000D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D2317C" wp14:editId="6840E5EA">
                  <wp:simplePos x="0" y="0"/>
                  <wp:positionH relativeFrom="column">
                    <wp:posOffset>0</wp:posOffset>
                  </wp:positionH>
                  <wp:positionV relativeFrom="paragraph">
                    <wp:posOffset>9525</wp:posOffset>
                  </wp:positionV>
                  <wp:extent cx="9525" cy="123825"/>
                  <wp:effectExtent l="0" t="0" r="28575" b="9525"/>
                  <wp:wrapNone/>
                  <wp:docPr id="727" name="Imagen 2538" hidden="1">
                    <a:extLst xmlns:a="http://schemas.openxmlformats.org/drawingml/2006/main">
                      <a:ext uri="{FF2B5EF4-FFF2-40B4-BE49-F238E27FC236}">
                        <a16:creationId xmlns:a16="http://schemas.microsoft.com/office/drawing/2014/main" id="{00000000-0008-0000-0200-0000D7020000}"/>
                      </a:ext>
                    </a:extLst>
                  </wp:docPr>
                  <wp:cNvGraphicFramePr/>
                  <a:graphic xmlns:a="http://schemas.openxmlformats.org/drawingml/2006/main">
                    <a:graphicData uri="http://schemas.openxmlformats.org/drawingml/2006/picture">
                      <pic:pic xmlns:pic="http://schemas.openxmlformats.org/drawingml/2006/picture">
                        <pic:nvPicPr>
                          <pic:cNvPr id="727" name="2260 Imagen" hidden="1">
                            <a:extLst>
                              <a:ext uri="{FF2B5EF4-FFF2-40B4-BE49-F238E27FC236}">
                                <a16:creationId xmlns:a16="http://schemas.microsoft.com/office/drawing/2014/main" id="{00000000-0008-0000-0200-0000D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C121E3" wp14:editId="71110805">
                  <wp:simplePos x="0" y="0"/>
                  <wp:positionH relativeFrom="column">
                    <wp:posOffset>0</wp:posOffset>
                  </wp:positionH>
                  <wp:positionV relativeFrom="paragraph">
                    <wp:posOffset>9525</wp:posOffset>
                  </wp:positionV>
                  <wp:extent cx="9525" cy="123825"/>
                  <wp:effectExtent l="0" t="0" r="28575" b="9525"/>
                  <wp:wrapNone/>
                  <wp:docPr id="728" name="Imagen 2537" hidden="1">
                    <a:extLst xmlns:a="http://schemas.openxmlformats.org/drawingml/2006/main">
                      <a:ext uri="{FF2B5EF4-FFF2-40B4-BE49-F238E27FC236}">
                        <a16:creationId xmlns:a16="http://schemas.microsoft.com/office/drawing/2014/main" id="{00000000-0008-0000-0200-0000D8020000}"/>
                      </a:ext>
                    </a:extLst>
                  </wp:docPr>
                  <wp:cNvGraphicFramePr/>
                  <a:graphic xmlns:a="http://schemas.openxmlformats.org/drawingml/2006/main">
                    <a:graphicData uri="http://schemas.openxmlformats.org/drawingml/2006/picture">
                      <pic:pic xmlns:pic="http://schemas.openxmlformats.org/drawingml/2006/picture">
                        <pic:nvPicPr>
                          <pic:cNvPr id="728" name="2261 Imagen" hidden="1">
                            <a:extLst>
                              <a:ext uri="{FF2B5EF4-FFF2-40B4-BE49-F238E27FC236}">
                                <a16:creationId xmlns:a16="http://schemas.microsoft.com/office/drawing/2014/main" id="{00000000-0008-0000-0200-0000D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3DD203" wp14:editId="60CF0B9A">
                  <wp:simplePos x="0" y="0"/>
                  <wp:positionH relativeFrom="column">
                    <wp:posOffset>0</wp:posOffset>
                  </wp:positionH>
                  <wp:positionV relativeFrom="paragraph">
                    <wp:posOffset>9525</wp:posOffset>
                  </wp:positionV>
                  <wp:extent cx="9525" cy="123825"/>
                  <wp:effectExtent l="0" t="0" r="28575" b="9525"/>
                  <wp:wrapNone/>
                  <wp:docPr id="729" name="Imagen 2536" hidden="1">
                    <a:extLst xmlns:a="http://schemas.openxmlformats.org/drawingml/2006/main">
                      <a:ext uri="{FF2B5EF4-FFF2-40B4-BE49-F238E27FC236}">
                        <a16:creationId xmlns:a16="http://schemas.microsoft.com/office/drawing/2014/main" id="{00000000-0008-0000-0200-0000D9020000}"/>
                      </a:ext>
                    </a:extLst>
                  </wp:docPr>
                  <wp:cNvGraphicFramePr/>
                  <a:graphic xmlns:a="http://schemas.openxmlformats.org/drawingml/2006/main">
                    <a:graphicData uri="http://schemas.openxmlformats.org/drawingml/2006/picture">
                      <pic:pic xmlns:pic="http://schemas.openxmlformats.org/drawingml/2006/picture">
                        <pic:nvPicPr>
                          <pic:cNvPr id="729" name="2262 Imagen" hidden="1">
                            <a:extLst>
                              <a:ext uri="{FF2B5EF4-FFF2-40B4-BE49-F238E27FC236}">
                                <a16:creationId xmlns:a16="http://schemas.microsoft.com/office/drawing/2014/main" id="{00000000-0008-0000-0200-0000D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EAC8C" wp14:editId="6BD9B983">
                  <wp:simplePos x="0" y="0"/>
                  <wp:positionH relativeFrom="column">
                    <wp:posOffset>0</wp:posOffset>
                  </wp:positionH>
                  <wp:positionV relativeFrom="paragraph">
                    <wp:posOffset>9525</wp:posOffset>
                  </wp:positionV>
                  <wp:extent cx="9525" cy="123825"/>
                  <wp:effectExtent l="0" t="0" r="28575" b="9525"/>
                  <wp:wrapNone/>
                  <wp:docPr id="730" name="Imagen 2535" hidden="1">
                    <a:extLst xmlns:a="http://schemas.openxmlformats.org/drawingml/2006/main">
                      <a:ext uri="{FF2B5EF4-FFF2-40B4-BE49-F238E27FC236}">
                        <a16:creationId xmlns:a16="http://schemas.microsoft.com/office/drawing/2014/main" id="{00000000-0008-0000-0200-0000DA020000}"/>
                      </a:ext>
                    </a:extLst>
                  </wp:docPr>
                  <wp:cNvGraphicFramePr/>
                  <a:graphic xmlns:a="http://schemas.openxmlformats.org/drawingml/2006/main">
                    <a:graphicData uri="http://schemas.openxmlformats.org/drawingml/2006/picture">
                      <pic:pic xmlns:pic="http://schemas.openxmlformats.org/drawingml/2006/picture">
                        <pic:nvPicPr>
                          <pic:cNvPr id="730" name="2263 Imagen" hidden="1">
                            <a:extLst>
                              <a:ext uri="{FF2B5EF4-FFF2-40B4-BE49-F238E27FC236}">
                                <a16:creationId xmlns:a16="http://schemas.microsoft.com/office/drawing/2014/main" id="{00000000-0008-0000-0200-0000D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1E44DC" wp14:editId="70E7C74C">
                  <wp:simplePos x="0" y="0"/>
                  <wp:positionH relativeFrom="column">
                    <wp:posOffset>0</wp:posOffset>
                  </wp:positionH>
                  <wp:positionV relativeFrom="paragraph">
                    <wp:posOffset>9525</wp:posOffset>
                  </wp:positionV>
                  <wp:extent cx="9525" cy="123825"/>
                  <wp:effectExtent l="0" t="0" r="28575" b="9525"/>
                  <wp:wrapNone/>
                  <wp:docPr id="731" name="Imagen 2534" hidden="1">
                    <a:extLst xmlns:a="http://schemas.openxmlformats.org/drawingml/2006/main">
                      <a:ext uri="{FF2B5EF4-FFF2-40B4-BE49-F238E27FC236}">
                        <a16:creationId xmlns:a16="http://schemas.microsoft.com/office/drawing/2014/main" id="{00000000-0008-0000-0200-0000DB020000}"/>
                      </a:ext>
                    </a:extLst>
                  </wp:docPr>
                  <wp:cNvGraphicFramePr/>
                  <a:graphic xmlns:a="http://schemas.openxmlformats.org/drawingml/2006/main">
                    <a:graphicData uri="http://schemas.openxmlformats.org/drawingml/2006/picture">
                      <pic:pic xmlns:pic="http://schemas.openxmlformats.org/drawingml/2006/picture">
                        <pic:nvPicPr>
                          <pic:cNvPr id="731" name="2264 Imagen" hidden="1">
                            <a:extLst>
                              <a:ext uri="{FF2B5EF4-FFF2-40B4-BE49-F238E27FC236}">
                                <a16:creationId xmlns:a16="http://schemas.microsoft.com/office/drawing/2014/main" id="{00000000-0008-0000-0200-0000D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448923" wp14:editId="57E1E24D">
                  <wp:simplePos x="0" y="0"/>
                  <wp:positionH relativeFrom="column">
                    <wp:posOffset>0</wp:posOffset>
                  </wp:positionH>
                  <wp:positionV relativeFrom="paragraph">
                    <wp:posOffset>9525</wp:posOffset>
                  </wp:positionV>
                  <wp:extent cx="9525" cy="123825"/>
                  <wp:effectExtent l="0" t="0" r="28575" b="9525"/>
                  <wp:wrapNone/>
                  <wp:docPr id="732" name="Imagen 2533" hidden="1">
                    <a:extLst xmlns:a="http://schemas.openxmlformats.org/drawingml/2006/main">
                      <a:ext uri="{FF2B5EF4-FFF2-40B4-BE49-F238E27FC236}">
                        <a16:creationId xmlns:a16="http://schemas.microsoft.com/office/drawing/2014/main" id="{00000000-0008-0000-0200-0000DC020000}"/>
                      </a:ext>
                    </a:extLst>
                  </wp:docPr>
                  <wp:cNvGraphicFramePr/>
                  <a:graphic xmlns:a="http://schemas.openxmlformats.org/drawingml/2006/main">
                    <a:graphicData uri="http://schemas.openxmlformats.org/drawingml/2006/picture">
                      <pic:pic xmlns:pic="http://schemas.openxmlformats.org/drawingml/2006/picture">
                        <pic:nvPicPr>
                          <pic:cNvPr id="732" name="2265 Imagen" hidden="1">
                            <a:extLst>
                              <a:ext uri="{FF2B5EF4-FFF2-40B4-BE49-F238E27FC236}">
                                <a16:creationId xmlns:a16="http://schemas.microsoft.com/office/drawing/2014/main" id="{00000000-0008-0000-0200-0000D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4DB5B1" wp14:editId="7205365D">
                  <wp:simplePos x="0" y="0"/>
                  <wp:positionH relativeFrom="column">
                    <wp:posOffset>0</wp:posOffset>
                  </wp:positionH>
                  <wp:positionV relativeFrom="paragraph">
                    <wp:posOffset>9525</wp:posOffset>
                  </wp:positionV>
                  <wp:extent cx="9525" cy="123825"/>
                  <wp:effectExtent l="0" t="0" r="28575" b="9525"/>
                  <wp:wrapNone/>
                  <wp:docPr id="733" name="Imagen 2532" hidden="1">
                    <a:extLst xmlns:a="http://schemas.openxmlformats.org/drawingml/2006/main">
                      <a:ext uri="{FF2B5EF4-FFF2-40B4-BE49-F238E27FC236}">
                        <a16:creationId xmlns:a16="http://schemas.microsoft.com/office/drawing/2014/main" id="{00000000-0008-0000-0200-0000DD020000}"/>
                      </a:ext>
                    </a:extLst>
                  </wp:docPr>
                  <wp:cNvGraphicFramePr/>
                  <a:graphic xmlns:a="http://schemas.openxmlformats.org/drawingml/2006/main">
                    <a:graphicData uri="http://schemas.openxmlformats.org/drawingml/2006/picture">
                      <pic:pic xmlns:pic="http://schemas.openxmlformats.org/drawingml/2006/picture">
                        <pic:nvPicPr>
                          <pic:cNvPr id="733" name="2266 Imagen" hidden="1">
                            <a:extLst>
                              <a:ext uri="{FF2B5EF4-FFF2-40B4-BE49-F238E27FC236}">
                                <a16:creationId xmlns:a16="http://schemas.microsoft.com/office/drawing/2014/main" id="{00000000-0008-0000-0200-0000D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40270F" wp14:editId="4B1C96EA">
                  <wp:simplePos x="0" y="0"/>
                  <wp:positionH relativeFrom="column">
                    <wp:posOffset>0</wp:posOffset>
                  </wp:positionH>
                  <wp:positionV relativeFrom="paragraph">
                    <wp:posOffset>9525</wp:posOffset>
                  </wp:positionV>
                  <wp:extent cx="9525" cy="123825"/>
                  <wp:effectExtent l="0" t="0" r="28575" b="9525"/>
                  <wp:wrapNone/>
                  <wp:docPr id="734" name="Imagen 2531" hidden="1">
                    <a:extLst xmlns:a="http://schemas.openxmlformats.org/drawingml/2006/main">
                      <a:ext uri="{FF2B5EF4-FFF2-40B4-BE49-F238E27FC236}">
                        <a16:creationId xmlns:a16="http://schemas.microsoft.com/office/drawing/2014/main" id="{00000000-0008-0000-0200-0000DE020000}"/>
                      </a:ext>
                    </a:extLst>
                  </wp:docPr>
                  <wp:cNvGraphicFramePr/>
                  <a:graphic xmlns:a="http://schemas.openxmlformats.org/drawingml/2006/main">
                    <a:graphicData uri="http://schemas.openxmlformats.org/drawingml/2006/picture">
                      <pic:pic xmlns:pic="http://schemas.openxmlformats.org/drawingml/2006/picture">
                        <pic:nvPicPr>
                          <pic:cNvPr id="734" name="2267 Imagen" hidden="1">
                            <a:extLst>
                              <a:ext uri="{FF2B5EF4-FFF2-40B4-BE49-F238E27FC236}">
                                <a16:creationId xmlns:a16="http://schemas.microsoft.com/office/drawing/2014/main" id="{00000000-0008-0000-0200-0000D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274989" wp14:editId="0CF14F0B">
                  <wp:simplePos x="0" y="0"/>
                  <wp:positionH relativeFrom="column">
                    <wp:posOffset>0</wp:posOffset>
                  </wp:positionH>
                  <wp:positionV relativeFrom="paragraph">
                    <wp:posOffset>9525</wp:posOffset>
                  </wp:positionV>
                  <wp:extent cx="9525" cy="123825"/>
                  <wp:effectExtent l="0" t="0" r="28575" b="9525"/>
                  <wp:wrapNone/>
                  <wp:docPr id="735" name="Imagen 2530" hidden="1">
                    <a:extLst xmlns:a="http://schemas.openxmlformats.org/drawingml/2006/main">
                      <a:ext uri="{FF2B5EF4-FFF2-40B4-BE49-F238E27FC236}">
                        <a16:creationId xmlns:a16="http://schemas.microsoft.com/office/drawing/2014/main" id="{00000000-0008-0000-0200-0000DF020000}"/>
                      </a:ext>
                    </a:extLst>
                  </wp:docPr>
                  <wp:cNvGraphicFramePr/>
                  <a:graphic xmlns:a="http://schemas.openxmlformats.org/drawingml/2006/main">
                    <a:graphicData uri="http://schemas.openxmlformats.org/drawingml/2006/picture">
                      <pic:pic xmlns:pic="http://schemas.openxmlformats.org/drawingml/2006/picture">
                        <pic:nvPicPr>
                          <pic:cNvPr id="735" name="2268 Imagen" hidden="1">
                            <a:extLst>
                              <a:ext uri="{FF2B5EF4-FFF2-40B4-BE49-F238E27FC236}">
                                <a16:creationId xmlns:a16="http://schemas.microsoft.com/office/drawing/2014/main" id="{00000000-0008-0000-0200-0000D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3CD381" wp14:editId="3A41F8BC">
                  <wp:simplePos x="0" y="0"/>
                  <wp:positionH relativeFrom="column">
                    <wp:posOffset>0</wp:posOffset>
                  </wp:positionH>
                  <wp:positionV relativeFrom="paragraph">
                    <wp:posOffset>9525</wp:posOffset>
                  </wp:positionV>
                  <wp:extent cx="9525" cy="123825"/>
                  <wp:effectExtent l="0" t="0" r="28575" b="9525"/>
                  <wp:wrapNone/>
                  <wp:docPr id="736" name="Imagen 2529" hidden="1">
                    <a:extLst xmlns:a="http://schemas.openxmlformats.org/drawingml/2006/main">
                      <a:ext uri="{FF2B5EF4-FFF2-40B4-BE49-F238E27FC236}">
                        <a16:creationId xmlns:a16="http://schemas.microsoft.com/office/drawing/2014/main" id="{00000000-0008-0000-0200-0000E0020000}"/>
                      </a:ext>
                    </a:extLst>
                  </wp:docPr>
                  <wp:cNvGraphicFramePr/>
                  <a:graphic xmlns:a="http://schemas.openxmlformats.org/drawingml/2006/main">
                    <a:graphicData uri="http://schemas.openxmlformats.org/drawingml/2006/picture">
                      <pic:pic xmlns:pic="http://schemas.openxmlformats.org/drawingml/2006/picture">
                        <pic:nvPicPr>
                          <pic:cNvPr id="736" name="2269 Imagen" hidden="1">
                            <a:extLst>
                              <a:ext uri="{FF2B5EF4-FFF2-40B4-BE49-F238E27FC236}">
                                <a16:creationId xmlns:a16="http://schemas.microsoft.com/office/drawing/2014/main" id="{00000000-0008-0000-0200-0000E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8AC152" wp14:editId="2B077AE4">
                  <wp:simplePos x="0" y="0"/>
                  <wp:positionH relativeFrom="column">
                    <wp:posOffset>0</wp:posOffset>
                  </wp:positionH>
                  <wp:positionV relativeFrom="paragraph">
                    <wp:posOffset>9525</wp:posOffset>
                  </wp:positionV>
                  <wp:extent cx="9525" cy="123825"/>
                  <wp:effectExtent l="0" t="0" r="28575" b="9525"/>
                  <wp:wrapNone/>
                  <wp:docPr id="737" name="Imagen 2528" hidden="1">
                    <a:extLst xmlns:a="http://schemas.openxmlformats.org/drawingml/2006/main">
                      <a:ext uri="{FF2B5EF4-FFF2-40B4-BE49-F238E27FC236}">
                        <a16:creationId xmlns:a16="http://schemas.microsoft.com/office/drawing/2014/main" id="{00000000-0008-0000-0200-0000E1020000}"/>
                      </a:ext>
                    </a:extLst>
                  </wp:docPr>
                  <wp:cNvGraphicFramePr/>
                  <a:graphic xmlns:a="http://schemas.openxmlformats.org/drawingml/2006/main">
                    <a:graphicData uri="http://schemas.openxmlformats.org/drawingml/2006/picture">
                      <pic:pic xmlns:pic="http://schemas.openxmlformats.org/drawingml/2006/picture">
                        <pic:nvPicPr>
                          <pic:cNvPr id="737" name="2270 Imagen" hidden="1">
                            <a:extLst>
                              <a:ext uri="{FF2B5EF4-FFF2-40B4-BE49-F238E27FC236}">
                                <a16:creationId xmlns:a16="http://schemas.microsoft.com/office/drawing/2014/main" id="{00000000-0008-0000-0200-0000E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274F3C" wp14:editId="7591B99C">
                  <wp:simplePos x="0" y="0"/>
                  <wp:positionH relativeFrom="column">
                    <wp:posOffset>0</wp:posOffset>
                  </wp:positionH>
                  <wp:positionV relativeFrom="paragraph">
                    <wp:posOffset>9525</wp:posOffset>
                  </wp:positionV>
                  <wp:extent cx="9525" cy="123825"/>
                  <wp:effectExtent l="0" t="0" r="28575" b="9525"/>
                  <wp:wrapNone/>
                  <wp:docPr id="738" name="Imagen 2527" hidden="1">
                    <a:extLst xmlns:a="http://schemas.openxmlformats.org/drawingml/2006/main">
                      <a:ext uri="{FF2B5EF4-FFF2-40B4-BE49-F238E27FC236}">
                        <a16:creationId xmlns:a16="http://schemas.microsoft.com/office/drawing/2014/main" id="{00000000-0008-0000-0200-0000E2020000}"/>
                      </a:ext>
                    </a:extLst>
                  </wp:docPr>
                  <wp:cNvGraphicFramePr/>
                  <a:graphic xmlns:a="http://schemas.openxmlformats.org/drawingml/2006/main">
                    <a:graphicData uri="http://schemas.openxmlformats.org/drawingml/2006/picture">
                      <pic:pic xmlns:pic="http://schemas.openxmlformats.org/drawingml/2006/picture">
                        <pic:nvPicPr>
                          <pic:cNvPr id="738" name="2271 Imagen" hidden="1">
                            <a:extLst>
                              <a:ext uri="{FF2B5EF4-FFF2-40B4-BE49-F238E27FC236}">
                                <a16:creationId xmlns:a16="http://schemas.microsoft.com/office/drawing/2014/main" id="{00000000-0008-0000-0200-0000E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17B8F2" wp14:editId="54BE879F">
                  <wp:simplePos x="0" y="0"/>
                  <wp:positionH relativeFrom="column">
                    <wp:posOffset>0</wp:posOffset>
                  </wp:positionH>
                  <wp:positionV relativeFrom="paragraph">
                    <wp:posOffset>9525</wp:posOffset>
                  </wp:positionV>
                  <wp:extent cx="9525" cy="123825"/>
                  <wp:effectExtent l="0" t="0" r="28575" b="9525"/>
                  <wp:wrapNone/>
                  <wp:docPr id="739" name="Imagen 2526" hidden="1">
                    <a:extLst xmlns:a="http://schemas.openxmlformats.org/drawingml/2006/main">
                      <a:ext uri="{FF2B5EF4-FFF2-40B4-BE49-F238E27FC236}">
                        <a16:creationId xmlns:a16="http://schemas.microsoft.com/office/drawing/2014/main" id="{00000000-0008-0000-0200-0000E3020000}"/>
                      </a:ext>
                    </a:extLst>
                  </wp:docPr>
                  <wp:cNvGraphicFramePr/>
                  <a:graphic xmlns:a="http://schemas.openxmlformats.org/drawingml/2006/main">
                    <a:graphicData uri="http://schemas.openxmlformats.org/drawingml/2006/picture">
                      <pic:pic xmlns:pic="http://schemas.openxmlformats.org/drawingml/2006/picture">
                        <pic:nvPicPr>
                          <pic:cNvPr id="739" name="2272 Imagen" hidden="1">
                            <a:extLst>
                              <a:ext uri="{FF2B5EF4-FFF2-40B4-BE49-F238E27FC236}">
                                <a16:creationId xmlns:a16="http://schemas.microsoft.com/office/drawing/2014/main" id="{00000000-0008-0000-0200-0000E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1ED109" wp14:editId="2CDCB115">
                  <wp:simplePos x="0" y="0"/>
                  <wp:positionH relativeFrom="column">
                    <wp:posOffset>0</wp:posOffset>
                  </wp:positionH>
                  <wp:positionV relativeFrom="paragraph">
                    <wp:posOffset>9525</wp:posOffset>
                  </wp:positionV>
                  <wp:extent cx="9525" cy="123825"/>
                  <wp:effectExtent l="0" t="0" r="28575" b="9525"/>
                  <wp:wrapNone/>
                  <wp:docPr id="740" name="Imagen 2525" hidden="1">
                    <a:extLst xmlns:a="http://schemas.openxmlformats.org/drawingml/2006/main">
                      <a:ext uri="{FF2B5EF4-FFF2-40B4-BE49-F238E27FC236}">
                        <a16:creationId xmlns:a16="http://schemas.microsoft.com/office/drawing/2014/main" id="{00000000-0008-0000-0200-0000E4020000}"/>
                      </a:ext>
                    </a:extLst>
                  </wp:docPr>
                  <wp:cNvGraphicFramePr/>
                  <a:graphic xmlns:a="http://schemas.openxmlformats.org/drawingml/2006/main">
                    <a:graphicData uri="http://schemas.openxmlformats.org/drawingml/2006/picture">
                      <pic:pic xmlns:pic="http://schemas.openxmlformats.org/drawingml/2006/picture">
                        <pic:nvPicPr>
                          <pic:cNvPr id="740" name="2273 Imagen" hidden="1">
                            <a:extLst>
                              <a:ext uri="{FF2B5EF4-FFF2-40B4-BE49-F238E27FC236}">
                                <a16:creationId xmlns:a16="http://schemas.microsoft.com/office/drawing/2014/main" id="{00000000-0008-0000-0200-0000E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463E28" wp14:editId="4FE5FE5A">
                  <wp:simplePos x="0" y="0"/>
                  <wp:positionH relativeFrom="column">
                    <wp:posOffset>0</wp:posOffset>
                  </wp:positionH>
                  <wp:positionV relativeFrom="paragraph">
                    <wp:posOffset>9525</wp:posOffset>
                  </wp:positionV>
                  <wp:extent cx="9525" cy="123825"/>
                  <wp:effectExtent l="0" t="0" r="28575" b="9525"/>
                  <wp:wrapNone/>
                  <wp:docPr id="741" name="Imagen 2524" hidden="1">
                    <a:extLst xmlns:a="http://schemas.openxmlformats.org/drawingml/2006/main">
                      <a:ext uri="{FF2B5EF4-FFF2-40B4-BE49-F238E27FC236}">
                        <a16:creationId xmlns:a16="http://schemas.microsoft.com/office/drawing/2014/main" id="{00000000-0008-0000-0200-0000E5020000}"/>
                      </a:ext>
                    </a:extLst>
                  </wp:docPr>
                  <wp:cNvGraphicFramePr/>
                  <a:graphic xmlns:a="http://schemas.openxmlformats.org/drawingml/2006/main">
                    <a:graphicData uri="http://schemas.openxmlformats.org/drawingml/2006/picture">
                      <pic:pic xmlns:pic="http://schemas.openxmlformats.org/drawingml/2006/picture">
                        <pic:nvPicPr>
                          <pic:cNvPr id="741" name="2274 Imagen" hidden="1">
                            <a:extLst>
                              <a:ext uri="{FF2B5EF4-FFF2-40B4-BE49-F238E27FC236}">
                                <a16:creationId xmlns:a16="http://schemas.microsoft.com/office/drawing/2014/main" id="{00000000-0008-0000-0200-0000E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CB4FFC" wp14:editId="74B9BB82">
                  <wp:simplePos x="0" y="0"/>
                  <wp:positionH relativeFrom="column">
                    <wp:posOffset>0</wp:posOffset>
                  </wp:positionH>
                  <wp:positionV relativeFrom="paragraph">
                    <wp:posOffset>9525</wp:posOffset>
                  </wp:positionV>
                  <wp:extent cx="9525" cy="123825"/>
                  <wp:effectExtent l="0" t="0" r="28575" b="9525"/>
                  <wp:wrapNone/>
                  <wp:docPr id="742" name="Imagen 2523" hidden="1">
                    <a:extLst xmlns:a="http://schemas.openxmlformats.org/drawingml/2006/main">
                      <a:ext uri="{FF2B5EF4-FFF2-40B4-BE49-F238E27FC236}">
                        <a16:creationId xmlns:a16="http://schemas.microsoft.com/office/drawing/2014/main" id="{00000000-0008-0000-0200-0000E6020000}"/>
                      </a:ext>
                    </a:extLst>
                  </wp:docPr>
                  <wp:cNvGraphicFramePr/>
                  <a:graphic xmlns:a="http://schemas.openxmlformats.org/drawingml/2006/main">
                    <a:graphicData uri="http://schemas.openxmlformats.org/drawingml/2006/picture">
                      <pic:pic xmlns:pic="http://schemas.openxmlformats.org/drawingml/2006/picture">
                        <pic:nvPicPr>
                          <pic:cNvPr id="742" name="2275 Imagen" hidden="1">
                            <a:extLst>
                              <a:ext uri="{FF2B5EF4-FFF2-40B4-BE49-F238E27FC236}">
                                <a16:creationId xmlns:a16="http://schemas.microsoft.com/office/drawing/2014/main" id="{00000000-0008-0000-0200-0000E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C84D04" wp14:editId="31E6BE90">
                  <wp:simplePos x="0" y="0"/>
                  <wp:positionH relativeFrom="column">
                    <wp:posOffset>0</wp:posOffset>
                  </wp:positionH>
                  <wp:positionV relativeFrom="paragraph">
                    <wp:posOffset>9525</wp:posOffset>
                  </wp:positionV>
                  <wp:extent cx="9525" cy="123825"/>
                  <wp:effectExtent l="0" t="0" r="28575" b="9525"/>
                  <wp:wrapNone/>
                  <wp:docPr id="743" name="Imagen 2522" hidden="1">
                    <a:extLst xmlns:a="http://schemas.openxmlformats.org/drawingml/2006/main">
                      <a:ext uri="{FF2B5EF4-FFF2-40B4-BE49-F238E27FC236}">
                        <a16:creationId xmlns:a16="http://schemas.microsoft.com/office/drawing/2014/main" id="{00000000-0008-0000-0200-0000E7020000}"/>
                      </a:ext>
                    </a:extLst>
                  </wp:docPr>
                  <wp:cNvGraphicFramePr/>
                  <a:graphic xmlns:a="http://schemas.openxmlformats.org/drawingml/2006/main">
                    <a:graphicData uri="http://schemas.openxmlformats.org/drawingml/2006/picture">
                      <pic:pic xmlns:pic="http://schemas.openxmlformats.org/drawingml/2006/picture">
                        <pic:nvPicPr>
                          <pic:cNvPr id="743" name="2276 Imagen" hidden="1">
                            <a:extLst>
                              <a:ext uri="{FF2B5EF4-FFF2-40B4-BE49-F238E27FC236}">
                                <a16:creationId xmlns:a16="http://schemas.microsoft.com/office/drawing/2014/main" id="{00000000-0008-0000-0200-0000E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3F5D76" wp14:editId="0C163733">
                  <wp:simplePos x="0" y="0"/>
                  <wp:positionH relativeFrom="column">
                    <wp:posOffset>0</wp:posOffset>
                  </wp:positionH>
                  <wp:positionV relativeFrom="paragraph">
                    <wp:posOffset>9525</wp:posOffset>
                  </wp:positionV>
                  <wp:extent cx="9525" cy="123825"/>
                  <wp:effectExtent l="0" t="0" r="28575" b="9525"/>
                  <wp:wrapNone/>
                  <wp:docPr id="744" name="Imagen 2521" hidden="1">
                    <a:extLst xmlns:a="http://schemas.openxmlformats.org/drawingml/2006/main">
                      <a:ext uri="{FF2B5EF4-FFF2-40B4-BE49-F238E27FC236}">
                        <a16:creationId xmlns:a16="http://schemas.microsoft.com/office/drawing/2014/main" id="{00000000-0008-0000-0200-0000E8020000}"/>
                      </a:ext>
                    </a:extLst>
                  </wp:docPr>
                  <wp:cNvGraphicFramePr/>
                  <a:graphic xmlns:a="http://schemas.openxmlformats.org/drawingml/2006/main">
                    <a:graphicData uri="http://schemas.openxmlformats.org/drawingml/2006/picture">
                      <pic:pic xmlns:pic="http://schemas.openxmlformats.org/drawingml/2006/picture">
                        <pic:nvPicPr>
                          <pic:cNvPr id="744" name="2277 Imagen" hidden="1">
                            <a:extLst>
                              <a:ext uri="{FF2B5EF4-FFF2-40B4-BE49-F238E27FC236}">
                                <a16:creationId xmlns:a16="http://schemas.microsoft.com/office/drawing/2014/main" id="{00000000-0008-0000-0200-0000E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F12487" wp14:editId="3D83984F">
                  <wp:simplePos x="0" y="0"/>
                  <wp:positionH relativeFrom="column">
                    <wp:posOffset>0</wp:posOffset>
                  </wp:positionH>
                  <wp:positionV relativeFrom="paragraph">
                    <wp:posOffset>9525</wp:posOffset>
                  </wp:positionV>
                  <wp:extent cx="9525" cy="123825"/>
                  <wp:effectExtent l="0" t="0" r="28575" b="9525"/>
                  <wp:wrapNone/>
                  <wp:docPr id="745" name="Imagen 2520" hidden="1">
                    <a:extLst xmlns:a="http://schemas.openxmlformats.org/drawingml/2006/main">
                      <a:ext uri="{FF2B5EF4-FFF2-40B4-BE49-F238E27FC236}">
                        <a16:creationId xmlns:a16="http://schemas.microsoft.com/office/drawing/2014/main" id="{00000000-0008-0000-0200-0000E9020000}"/>
                      </a:ext>
                    </a:extLst>
                  </wp:docPr>
                  <wp:cNvGraphicFramePr/>
                  <a:graphic xmlns:a="http://schemas.openxmlformats.org/drawingml/2006/main">
                    <a:graphicData uri="http://schemas.openxmlformats.org/drawingml/2006/picture">
                      <pic:pic xmlns:pic="http://schemas.openxmlformats.org/drawingml/2006/picture">
                        <pic:nvPicPr>
                          <pic:cNvPr id="745" name="2278 Imagen" hidden="1">
                            <a:extLst>
                              <a:ext uri="{FF2B5EF4-FFF2-40B4-BE49-F238E27FC236}">
                                <a16:creationId xmlns:a16="http://schemas.microsoft.com/office/drawing/2014/main" id="{00000000-0008-0000-0200-0000E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130C69" wp14:editId="378D76B0">
                  <wp:simplePos x="0" y="0"/>
                  <wp:positionH relativeFrom="column">
                    <wp:posOffset>0</wp:posOffset>
                  </wp:positionH>
                  <wp:positionV relativeFrom="paragraph">
                    <wp:posOffset>9525</wp:posOffset>
                  </wp:positionV>
                  <wp:extent cx="9525" cy="123825"/>
                  <wp:effectExtent l="0" t="0" r="28575" b="9525"/>
                  <wp:wrapNone/>
                  <wp:docPr id="746" name="Imagen 2519" hidden="1">
                    <a:extLst xmlns:a="http://schemas.openxmlformats.org/drawingml/2006/main">
                      <a:ext uri="{FF2B5EF4-FFF2-40B4-BE49-F238E27FC236}">
                        <a16:creationId xmlns:a16="http://schemas.microsoft.com/office/drawing/2014/main" id="{00000000-0008-0000-0200-0000EA020000}"/>
                      </a:ext>
                    </a:extLst>
                  </wp:docPr>
                  <wp:cNvGraphicFramePr/>
                  <a:graphic xmlns:a="http://schemas.openxmlformats.org/drawingml/2006/main">
                    <a:graphicData uri="http://schemas.openxmlformats.org/drawingml/2006/picture">
                      <pic:pic xmlns:pic="http://schemas.openxmlformats.org/drawingml/2006/picture">
                        <pic:nvPicPr>
                          <pic:cNvPr id="746" name="2279 Imagen" hidden="1">
                            <a:extLst>
                              <a:ext uri="{FF2B5EF4-FFF2-40B4-BE49-F238E27FC236}">
                                <a16:creationId xmlns:a16="http://schemas.microsoft.com/office/drawing/2014/main" id="{00000000-0008-0000-0200-0000E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CFE8EA" wp14:editId="68A01555">
                  <wp:simplePos x="0" y="0"/>
                  <wp:positionH relativeFrom="column">
                    <wp:posOffset>0</wp:posOffset>
                  </wp:positionH>
                  <wp:positionV relativeFrom="paragraph">
                    <wp:posOffset>9525</wp:posOffset>
                  </wp:positionV>
                  <wp:extent cx="9525" cy="123825"/>
                  <wp:effectExtent l="0" t="0" r="28575" b="9525"/>
                  <wp:wrapNone/>
                  <wp:docPr id="747" name="Imagen 2518" hidden="1">
                    <a:extLst xmlns:a="http://schemas.openxmlformats.org/drawingml/2006/main">
                      <a:ext uri="{FF2B5EF4-FFF2-40B4-BE49-F238E27FC236}">
                        <a16:creationId xmlns:a16="http://schemas.microsoft.com/office/drawing/2014/main" id="{00000000-0008-0000-0200-0000EB020000}"/>
                      </a:ext>
                    </a:extLst>
                  </wp:docPr>
                  <wp:cNvGraphicFramePr/>
                  <a:graphic xmlns:a="http://schemas.openxmlformats.org/drawingml/2006/main">
                    <a:graphicData uri="http://schemas.openxmlformats.org/drawingml/2006/picture">
                      <pic:pic xmlns:pic="http://schemas.openxmlformats.org/drawingml/2006/picture">
                        <pic:nvPicPr>
                          <pic:cNvPr id="747" name="2280 Imagen" hidden="1">
                            <a:extLst>
                              <a:ext uri="{FF2B5EF4-FFF2-40B4-BE49-F238E27FC236}">
                                <a16:creationId xmlns:a16="http://schemas.microsoft.com/office/drawing/2014/main" id="{00000000-0008-0000-0200-0000E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2751DE" wp14:editId="04F11B95">
                  <wp:simplePos x="0" y="0"/>
                  <wp:positionH relativeFrom="column">
                    <wp:posOffset>0</wp:posOffset>
                  </wp:positionH>
                  <wp:positionV relativeFrom="paragraph">
                    <wp:posOffset>9525</wp:posOffset>
                  </wp:positionV>
                  <wp:extent cx="9525" cy="123825"/>
                  <wp:effectExtent l="0" t="0" r="28575" b="9525"/>
                  <wp:wrapNone/>
                  <wp:docPr id="748" name="Imagen 2517" hidden="1">
                    <a:extLst xmlns:a="http://schemas.openxmlformats.org/drawingml/2006/main">
                      <a:ext uri="{FF2B5EF4-FFF2-40B4-BE49-F238E27FC236}">
                        <a16:creationId xmlns:a16="http://schemas.microsoft.com/office/drawing/2014/main" id="{00000000-0008-0000-0200-0000EC020000}"/>
                      </a:ext>
                    </a:extLst>
                  </wp:docPr>
                  <wp:cNvGraphicFramePr/>
                  <a:graphic xmlns:a="http://schemas.openxmlformats.org/drawingml/2006/main">
                    <a:graphicData uri="http://schemas.openxmlformats.org/drawingml/2006/picture">
                      <pic:pic xmlns:pic="http://schemas.openxmlformats.org/drawingml/2006/picture">
                        <pic:nvPicPr>
                          <pic:cNvPr id="748" name="2281 Imagen" hidden="1">
                            <a:extLst>
                              <a:ext uri="{FF2B5EF4-FFF2-40B4-BE49-F238E27FC236}">
                                <a16:creationId xmlns:a16="http://schemas.microsoft.com/office/drawing/2014/main" id="{00000000-0008-0000-0200-0000E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7C8AF7" wp14:editId="37440F91">
                  <wp:simplePos x="0" y="0"/>
                  <wp:positionH relativeFrom="column">
                    <wp:posOffset>0</wp:posOffset>
                  </wp:positionH>
                  <wp:positionV relativeFrom="paragraph">
                    <wp:posOffset>9525</wp:posOffset>
                  </wp:positionV>
                  <wp:extent cx="9525" cy="123825"/>
                  <wp:effectExtent l="0" t="0" r="28575" b="9525"/>
                  <wp:wrapNone/>
                  <wp:docPr id="749" name="Imagen 2516" hidden="1">
                    <a:extLst xmlns:a="http://schemas.openxmlformats.org/drawingml/2006/main">
                      <a:ext uri="{FF2B5EF4-FFF2-40B4-BE49-F238E27FC236}">
                        <a16:creationId xmlns:a16="http://schemas.microsoft.com/office/drawing/2014/main" id="{00000000-0008-0000-0200-0000ED020000}"/>
                      </a:ext>
                    </a:extLst>
                  </wp:docPr>
                  <wp:cNvGraphicFramePr/>
                  <a:graphic xmlns:a="http://schemas.openxmlformats.org/drawingml/2006/main">
                    <a:graphicData uri="http://schemas.openxmlformats.org/drawingml/2006/picture">
                      <pic:pic xmlns:pic="http://schemas.openxmlformats.org/drawingml/2006/picture">
                        <pic:nvPicPr>
                          <pic:cNvPr id="749" name="2282 Imagen" hidden="1">
                            <a:extLst>
                              <a:ext uri="{FF2B5EF4-FFF2-40B4-BE49-F238E27FC236}">
                                <a16:creationId xmlns:a16="http://schemas.microsoft.com/office/drawing/2014/main" id="{00000000-0008-0000-0200-0000E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EBECFE" wp14:editId="74B6B291">
                  <wp:simplePos x="0" y="0"/>
                  <wp:positionH relativeFrom="column">
                    <wp:posOffset>0</wp:posOffset>
                  </wp:positionH>
                  <wp:positionV relativeFrom="paragraph">
                    <wp:posOffset>9525</wp:posOffset>
                  </wp:positionV>
                  <wp:extent cx="9525" cy="123825"/>
                  <wp:effectExtent l="0" t="0" r="28575" b="9525"/>
                  <wp:wrapNone/>
                  <wp:docPr id="750" name="Imagen 2515" hidden="1">
                    <a:extLst xmlns:a="http://schemas.openxmlformats.org/drawingml/2006/main">
                      <a:ext uri="{FF2B5EF4-FFF2-40B4-BE49-F238E27FC236}">
                        <a16:creationId xmlns:a16="http://schemas.microsoft.com/office/drawing/2014/main" id="{00000000-0008-0000-0200-0000EE020000}"/>
                      </a:ext>
                    </a:extLst>
                  </wp:docPr>
                  <wp:cNvGraphicFramePr/>
                  <a:graphic xmlns:a="http://schemas.openxmlformats.org/drawingml/2006/main">
                    <a:graphicData uri="http://schemas.openxmlformats.org/drawingml/2006/picture">
                      <pic:pic xmlns:pic="http://schemas.openxmlformats.org/drawingml/2006/picture">
                        <pic:nvPicPr>
                          <pic:cNvPr id="750" name="2283 Imagen" hidden="1">
                            <a:extLst>
                              <a:ext uri="{FF2B5EF4-FFF2-40B4-BE49-F238E27FC236}">
                                <a16:creationId xmlns:a16="http://schemas.microsoft.com/office/drawing/2014/main" id="{00000000-0008-0000-0200-0000E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EF75C9" wp14:editId="1914FA90">
                  <wp:simplePos x="0" y="0"/>
                  <wp:positionH relativeFrom="column">
                    <wp:posOffset>0</wp:posOffset>
                  </wp:positionH>
                  <wp:positionV relativeFrom="paragraph">
                    <wp:posOffset>9525</wp:posOffset>
                  </wp:positionV>
                  <wp:extent cx="9525" cy="123825"/>
                  <wp:effectExtent l="0" t="0" r="28575" b="9525"/>
                  <wp:wrapNone/>
                  <wp:docPr id="751" name="Imagen 2514" hidden="1">
                    <a:extLst xmlns:a="http://schemas.openxmlformats.org/drawingml/2006/main">
                      <a:ext uri="{FF2B5EF4-FFF2-40B4-BE49-F238E27FC236}">
                        <a16:creationId xmlns:a16="http://schemas.microsoft.com/office/drawing/2014/main" id="{00000000-0008-0000-0200-0000EF020000}"/>
                      </a:ext>
                    </a:extLst>
                  </wp:docPr>
                  <wp:cNvGraphicFramePr/>
                  <a:graphic xmlns:a="http://schemas.openxmlformats.org/drawingml/2006/main">
                    <a:graphicData uri="http://schemas.openxmlformats.org/drawingml/2006/picture">
                      <pic:pic xmlns:pic="http://schemas.openxmlformats.org/drawingml/2006/picture">
                        <pic:nvPicPr>
                          <pic:cNvPr id="751" name="2284 Imagen" hidden="1">
                            <a:extLst>
                              <a:ext uri="{FF2B5EF4-FFF2-40B4-BE49-F238E27FC236}">
                                <a16:creationId xmlns:a16="http://schemas.microsoft.com/office/drawing/2014/main" id="{00000000-0008-0000-0200-0000E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866B9F" wp14:editId="10E7BEBB">
                  <wp:simplePos x="0" y="0"/>
                  <wp:positionH relativeFrom="column">
                    <wp:posOffset>0</wp:posOffset>
                  </wp:positionH>
                  <wp:positionV relativeFrom="paragraph">
                    <wp:posOffset>9525</wp:posOffset>
                  </wp:positionV>
                  <wp:extent cx="9525" cy="123825"/>
                  <wp:effectExtent l="0" t="0" r="28575" b="9525"/>
                  <wp:wrapNone/>
                  <wp:docPr id="752" name="Imagen 2513" hidden="1">
                    <a:extLst xmlns:a="http://schemas.openxmlformats.org/drawingml/2006/main">
                      <a:ext uri="{FF2B5EF4-FFF2-40B4-BE49-F238E27FC236}">
                        <a16:creationId xmlns:a16="http://schemas.microsoft.com/office/drawing/2014/main" id="{00000000-0008-0000-0200-0000F0020000}"/>
                      </a:ext>
                    </a:extLst>
                  </wp:docPr>
                  <wp:cNvGraphicFramePr/>
                  <a:graphic xmlns:a="http://schemas.openxmlformats.org/drawingml/2006/main">
                    <a:graphicData uri="http://schemas.openxmlformats.org/drawingml/2006/picture">
                      <pic:pic xmlns:pic="http://schemas.openxmlformats.org/drawingml/2006/picture">
                        <pic:nvPicPr>
                          <pic:cNvPr id="752" name="2285 Imagen" hidden="1">
                            <a:extLst>
                              <a:ext uri="{FF2B5EF4-FFF2-40B4-BE49-F238E27FC236}">
                                <a16:creationId xmlns:a16="http://schemas.microsoft.com/office/drawing/2014/main" id="{00000000-0008-0000-0200-0000F0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DB972B" wp14:editId="5B31C19A">
                  <wp:simplePos x="0" y="0"/>
                  <wp:positionH relativeFrom="column">
                    <wp:posOffset>0</wp:posOffset>
                  </wp:positionH>
                  <wp:positionV relativeFrom="paragraph">
                    <wp:posOffset>9525</wp:posOffset>
                  </wp:positionV>
                  <wp:extent cx="9525" cy="123825"/>
                  <wp:effectExtent l="0" t="0" r="28575" b="9525"/>
                  <wp:wrapNone/>
                  <wp:docPr id="753" name="Imagen 2512" hidden="1">
                    <a:extLst xmlns:a="http://schemas.openxmlformats.org/drawingml/2006/main">
                      <a:ext uri="{FF2B5EF4-FFF2-40B4-BE49-F238E27FC236}">
                        <a16:creationId xmlns:a16="http://schemas.microsoft.com/office/drawing/2014/main" id="{00000000-0008-0000-0200-0000F1020000}"/>
                      </a:ext>
                    </a:extLst>
                  </wp:docPr>
                  <wp:cNvGraphicFramePr/>
                  <a:graphic xmlns:a="http://schemas.openxmlformats.org/drawingml/2006/main">
                    <a:graphicData uri="http://schemas.openxmlformats.org/drawingml/2006/picture">
                      <pic:pic xmlns:pic="http://schemas.openxmlformats.org/drawingml/2006/picture">
                        <pic:nvPicPr>
                          <pic:cNvPr id="753" name="2286 Imagen" hidden="1">
                            <a:extLst>
                              <a:ext uri="{FF2B5EF4-FFF2-40B4-BE49-F238E27FC236}">
                                <a16:creationId xmlns:a16="http://schemas.microsoft.com/office/drawing/2014/main" id="{00000000-0008-0000-0200-0000F1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430F61" wp14:editId="6CF67DB6">
                  <wp:simplePos x="0" y="0"/>
                  <wp:positionH relativeFrom="column">
                    <wp:posOffset>0</wp:posOffset>
                  </wp:positionH>
                  <wp:positionV relativeFrom="paragraph">
                    <wp:posOffset>9525</wp:posOffset>
                  </wp:positionV>
                  <wp:extent cx="9525" cy="123825"/>
                  <wp:effectExtent l="0" t="0" r="28575" b="9525"/>
                  <wp:wrapNone/>
                  <wp:docPr id="754" name="Imagen 2511" hidden="1">
                    <a:extLst xmlns:a="http://schemas.openxmlformats.org/drawingml/2006/main">
                      <a:ext uri="{FF2B5EF4-FFF2-40B4-BE49-F238E27FC236}">
                        <a16:creationId xmlns:a16="http://schemas.microsoft.com/office/drawing/2014/main" id="{00000000-0008-0000-0200-0000F2020000}"/>
                      </a:ext>
                    </a:extLst>
                  </wp:docPr>
                  <wp:cNvGraphicFramePr/>
                  <a:graphic xmlns:a="http://schemas.openxmlformats.org/drawingml/2006/main">
                    <a:graphicData uri="http://schemas.openxmlformats.org/drawingml/2006/picture">
                      <pic:pic xmlns:pic="http://schemas.openxmlformats.org/drawingml/2006/picture">
                        <pic:nvPicPr>
                          <pic:cNvPr id="754" name="2287 Imagen" hidden="1">
                            <a:extLst>
                              <a:ext uri="{FF2B5EF4-FFF2-40B4-BE49-F238E27FC236}">
                                <a16:creationId xmlns:a16="http://schemas.microsoft.com/office/drawing/2014/main" id="{00000000-0008-0000-0200-0000F2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B1F65F" wp14:editId="0AAB3C0F">
                  <wp:simplePos x="0" y="0"/>
                  <wp:positionH relativeFrom="column">
                    <wp:posOffset>0</wp:posOffset>
                  </wp:positionH>
                  <wp:positionV relativeFrom="paragraph">
                    <wp:posOffset>9525</wp:posOffset>
                  </wp:positionV>
                  <wp:extent cx="9525" cy="123825"/>
                  <wp:effectExtent l="0" t="0" r="28575" b="9525"/>
                  <wp:wrapNone/>
                  <wp:docPr id="755" name="Imagen 2510" hidden="1">
                    <a:extLst xmlns:a="http://schemas.openxmlformats.org/drawingml/2006/main">
                      <a:ext uri="{FF2B5EF4-FFF2-40B4-BE49-F238E27FC236}">
                        <a16:creationId xmlns:a16="http://schemas.microsoft.com/office/drawing/2014/main" id="{00000000-0008-0000-0200-0000F3020000}"/>
                      </a:ext>
                    </a:extLst>
                  </wp:docPr>
                  <wp:cNvGraphicFramePr/>
                  <a:graphic xmlns:a="http://schemas.openxmlformats.org/drawingml/2006/main">
                    <a:graphicData uri="http://schemas.openxmlformats.org/drawingml/2006/picture">
                      <pic:pic xmlns:pic="http://schemas.openxmlformats.org/drawingml/2006/picture">
                        <pic:nvPicPr>
                          <pic:cNvPr id="755" name="2288 Imagen" hidden="1">
                            <a:extLst>
                              <a:ext uri="{FF2B5EF4-FFF2-40B4-BE49-F238E27FC236}">
                                <a16:creationId xmlns:a16="http://schemas.microsoft.com/office/drawing/2014/main" id="{00000000-0008-0000-0200-0000F3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457732" wp14:editId="42E791DB">
                  <wp:simplePos x="0" y="0"/>
                  <wp:positionH relativeFrom="column">
                    <wp:posOffset>0</wp:posOffset>
                  </wp:positionH>
                  <wp:positionV relativeFrom="paragraph">
                    <wp:posOffset>9525</wp:posOffset>
                  </wp:positionV>
                  <wp:extent cx="9525" cy="123825"/>
                  <wp:effectExtent l="0" t="0" r="28575" b="9525"/>
                  <wp:wrapNone/>
                  <wp:docPr id="756" name="Imagen 2509" hidden="1">
                    <a:extLst xmlns:a="http://schemas.openxmlformats.org/drawingml/2006/main">
                      <a:ext uri="{FF2B5EF4-FFF2-40B4-BE49-F238E27FC236}">
                        <a16:creationId xmlns:a16="http://schemas.microsoft.com/office/drawing/2014/main" id="{00000000-0008-0000-0200-0000F4020000}"/>
                      </a:ext>
                    </a:extLst>
                  </wp:docPr>
                  <wp:cNvGraphicFramePr/>
                  <a:graphic xmlns:a="http://schemas.openxmlformats.org/drawingml/2006/main">
                    <a:graphicData uri="http://schemas.openxmlformats.org/drawingml/2006/picture">
                      <pic:pic xmlns:pic="http://schemas.openxmlformats.org/drawingml/2006/picture">
                        <pic:nvPicPr>
                          <pic:cNvPr id="756" name="2716 Imagen" hidden="1">
                            <a:extLst>
                              <a:ext uri="{FF2B5EF4-FFF2-40B4-BE49-F238E27FC236}">
                                <a16:creationId xmlns:a16="http://schemas.microsoft.com/office/drawing/2014/main" id="{00000000-0008-0000-0200-0000F4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FAAD75" wp14:editId="6B3814FE">
                  <wp:simplePos x="0" y="0"/>
                  <wp:positionH relativeFrom="column">
                    <wp:posOffset>0</wp:posOffset>
                  </wp:positionH>
                  <wp:positionV relativeFrom="paragraph">
                    <wp:posOffset>9525</wp:posOffset>
                  </wp:positionV>
                  <wp:extent cx="9525" cy="123825"/>
                  <wp:effectExtent l="0" t="0" r="28575" b="9525"/>
                  <wp:wrapNone/>
                  <wp:docPr id="757" name="Imagen 2508" hidden="1">
                    <a:extLst xmlns:a="http://schemas.openxmlformats.org/drawingml/2006/main">
                      <a:ext uri="{FF2B5EF4-FFF2-40B4-BE49-F238E27FC236}">
                        <a16:creationId xmlns:a16="http://schemas.microsoft.com/office/drawing/2014/main" id="{00000000-0008-0000-0200-0000F5020000}"/>
                      </a:ext>
                    </a:extLst>
                  </wp:docPr>
                  <wp:cNvGraphicFramePr/>
                  <a:graphic xmlns:a="http://schemas.openxmlformats.org/drawingml/2006/main">
                    <a:graphicData uri="http://schemas.openxmlformats.org/drawingml/2006/picture">
                      <pic:pic xmlns:pic="http://schemas.openxmlformats.org/drawingml/2006/picture">
                        <pic:nvPicPr>
                          <pic:cNvPr id="757" name="2717 Imagen" hidden="1">
                            <a:extLst>
                              <a:ext uri="{FF2B5EF4-FFF2-40B4-BE49-F238E27FC236}">
                                <a16:creationId xmlns:a16="http://schemas.microsoft.com/office/drawing/2014/main" id="{00000000-0008-0000-0200-0000F5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DD1162" wp14:editId="469A8C52">
                  <wp:simplePos x="0" y="0"/>
                  <wp:positionH relativeFrom="column">
                    <wp:posOffset>0</wp:posOffset>
                  </wp:positionH>
                  <wp:positionV relativeFrom="paragraph">
                    <wp:posOffset>9525</wp:posOffset>
                  </wp:positionV>
                  <wp:extent cx="9525" cy="123825"/>
                  <wp:effectExtent l="0" t="0" r="28575" b="9525"/>
                  <wp:wrapNone/>
                  <wp:docPr id="758" name="Imagen 2507" hidden="1">
                    <a:extLst xmlns:a="http://schemas.openxmlformats.org/drawingml/2006/main">
                      <a:ext uri="{FF2B5EF4-FFF2-40B4-BE49-F238E27FC236}">
                        <a16:creationId xmlns:a16="http://schemas.microsoft.com/office/drawing/2014/main" id="{00000000-0008-0000-0200-0000F6020000}"/>
                      </a:ext>
                    </a:extLst>
                  </wp:docPr>
                  <wp:cNvGraphicFramePr/>
                  <a:graphic xmlns:a="http://schemas.openxmlformats.org/drawingml/2006/main">
                    <a:graphicData uri="http://schemas.openxmlformats.org/drawingml/2006/picture">
                      <pic:pic xmlns:pic="http://schemas.openxmlformats.org/drawingml/2006/picture">
                        <pic:nvPicPr>
                          <pic:cNvPr id="758" name="2718 Imagen" hidden="1">
                            <a:extLst>
                              <a:ext uri="{FF2B5EF4-FFF2-40B4-BE49-F238E27FC236}">
                                <a16:creationId xmlns:a16="http://schemas.microsoft.com/office/drawing/2014/main" id="{00000000-0008-0000-0200-0000F6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F0B911" wp14:editId="28EF1A24">
                  <wp:simplePos x="0" y="0"/>
                  <wp:positionH relativeFrom="column">
                    <wp:posOffset>0</wp:posOffset>
                  </wp:positionH>
                  <wp:positionV relativeFrom="paragraph">
                    <wp:posOffset>9525</wp:posOffset>
                  </wp:positionV>
                  <wp:extent cx="9525" cy="123825"/>
                  <wp:effectExtent l="0" t="0" r="28575" b="9525"/>
                  <wp:wrapNone/>
                  <wp:docPr id="759" name="Imagen 2506" hidden="1">
                    <a:extLst xmlns:a="http://schemas.openxmlformats.org/drawingml/2006/main">
                      <a:ext uri="{FF2B5EF4-FFF2-40B4-BE49-F238E27FC236}">
                        <a16:creationId xmlns:a16="http://schemas.microsoft.com/office/drawing/2014/main" id="{00000000-0008-0000-0200-0000F7020000}"/>
                      </a:ext>
                    </a:extLst>
                  </wp:docPr>
                  <wp:cNvGraphicFramePr/>
                  <a:graphic xmlns:a="http://schemas.openxmlformats.org/drawingml/2006/main">
                    <a:graphicData uri="http://schemas.openxmlformats.org/drawingml/2006/picture">
                      <pic:pic xmlns:pic="http://schemas.openxmlformats.org/drawingml/2006/picture">
                        <pic:nvPicPr>
                          <pic:cNvPr id="759" name="2719 Imagen" hidden="1">
                            <a:extLst>
                              <a:ext uri="{FF2B5EF4-FFF2-40B4-BE49-F238E27FC236}">
                                <a16:creationId xmlns:a16="http://schemas.microsoft.com/office/drawing/2014/main" id="{00000000-0008-0000-0200-0000F7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F87A32" wp14:editId="2D0CDC6D">
                  <wp:simplePos x="0" y="0"/>
                  <wp:positionH relativeFrom="column">
                    <wp:posOffset>0</wp:posOffset>
                  </wp:positionH>
                  <wp:positionV relativeFrom="paragraph">
                    <wp:posOffset>9525</wp:posOffset>
                  </wp:positionV>
                  <wp:extent cx="9525" cy="123825"/>
                  <wp:effectExtent l="0" t="0" r="28575" b="9525"/>
                  <wp:wrapNone/>
                  <wp:docPr id="760" name="Imagen 2505" hidden="1">
                    <a:extLst xmlns:a="http://schemas.openxmlformats.org/drawingml/2006/main">
                      <a:ext uri="{FF2B5EF4-FFF2-40B4-BE49-F238E27FC236}">
                        <a16:creationId xmlns:a16="http://schemas.microsoft.com/office/drawing/2014/main" id="{00000000-0008-0000-0200-0000F8020000}"/>
                      </a:ext>
                    </a:extLst>
                  </wp:docPr>
                  <wp:cNvGraphicFramePr/>
                  <a:graphic xmlns:a="http://schemas.openxmlformats.org/drawingml/2006/main">
                    <a:graphicData uri="http://schemas.openxmlformats.org/drawingml/2006/picture">
                      <pic:pic xmlns:pic="http://schemas.openxmlformats.org/drawingml/2006/picture">
                        <pic:nvPicPr>
                          <pic:cNvPr id="760" name="2720 Imagen" hidden="1">
                            <a:extLst>
                              <a:ext uri="{FF2B5EF4-FFF2-40B4-BE49-F238E27FC236}">
                                <a16:creationId xmlns:a16="http://schemas.microsoft.com/office/drawing/2014/main" id="{00000000-0008-0000-0200-0000F8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74B2C6" wp14:editId="4F1BBE55">
                  <wp:simplePos x="0" y="0"/>
                  <wp:positionH relativeFrom="column">
                    <wp:posOffset>0</wp:posOffset>
                  </wp:positionH>
                  <wp:positionV relativeFrom="paragraph">
                    <wp:posOffset>9525</wp:posOffset>
                  </wp:positionV>
                  <wp:extent cx="9525" cy="123825"/>
                  <wp:effectExtent l="0" t="0" r="28575" b="9525"/>
                  <wp:wrapNone/>
                  <wp:docPr id="761" name="Imagen 2504" hidden="1">
                    <a:extLst xmlns:a="http://schemas.openxmlformats.org/drawingml/2006/main">
                      <a:ext uri="{FF2B5EF4-FFF2-40B4-BE49-F238E27FC236}">
                        <a16:creationId xmlns:a16="http://schemas.microsoft.com/office/drawing/2014/main" id="{00000000-0008-0000-0200-0000F9020000}"/>
                      </a:ext>
                    </a:extLst>
                  </wp:docPr>
                  <wp:cNvGraphicFramePr/>
                  <a:graphic xmlns:a="http://schemas.openxmlformats.org/drawingml/2006/main">
                    <a:graphicData uri="http://schemas.openxmlformats.org/drawingml/2006/picture">
                      <pic:pic xmlns:pic="http://schemas.openxmlformats.org/drawingml/2006/picture">
                        <pic:nvPicPr>
                          <pic:cNvPr id="761" name="2721 Imagen" hidden="1">
                            <a:extLst>
                              <a:ext uri="{FF2B5EF4-FFF2-40B4-BE49-F238E27FC236}">
                                <a16:creationId xmlns:a16="http://schemas.microsoft.com/office/drawing/2014/main" id="{00000000-0008-0000-0200-0000F9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FB0AE8" wp14:editId="362F28EA">
                  <wp:simplePos x="0" y="0"/>
                  <wp:positionH relativeFrom="column">
                    <wp:posOffset>0</wp:posOffset>
                  </wp:positionH>
                  <wp:positionV relativeFrom="paragraph">
                    <wp:posOffset>9525</wp:posOffset>
                  </wp:positionV>
                  <wp:extent cx="9525" cy="123825"/>
                  <wp:effectExtent l="0" t="0" r="28575" b="9525"/>
                  <wp:wrapNone/>
                  <wp:docPr id="762" name="Imagen 2503" hidden="1">
                    <a:extLst xmlns:a="http://schemas.openxmlformats.org/drawingml/2006/main">
                      <a:ext uri="{FF2B5EF4-FFF2-40B4-BE49-F238E27FC236}">
                        <a16:creationId xmlns:a16="http://schemas.microsoft.com/office/drawing/2014/main" id="{00000000-0008-0000-0200-0000FA020000}"/>
                      </a:ext>
                    </a:extLst>
                  </wp:docPr>
                  <wp:cNvGraphicFramePr/>
                  <a:graphic xmlns:a="http://schemas.openxmlformats.org/drawingml/2006/main">
                    <a:graphicData uri="http://schemas.openxmlformats.org/drawingml/2006/picture">
                      <pic:pic xmlns:pic="http://schemas.openxmlformats.org/drawingml/2006/picture">
                        <pic:nvPicPr>
                          <pic:cNvPr id="762" name="2722 Imagen" hidden="1">
                            <a:extLst>
                              <a:ext uri="{FF2B5EF4-FFF2-40B4-BE49-F238E27FC236}">
                                <a16:creationId xmlns:a16="http://schemas.microsoft.com/office/drawing/2014/main" id="{00000000-0008-0000-0200-0000FA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DE29DF" wp14:editId="31CB6B3E">
                  <wp:simplePos x="0" y="0"/>
                  <wp:positionH relativeFrom="column">
                    <wp:posOffset>0</wp:posOffset>
                  </wp:positionH>
                  <wp:positionV relativeFrom="paragraph">
                    <wp:posOffset>9525</wp:posOffset>
                  </wp:positionV>
                  <wp:extent cx="9525" cy="123825"/>
                  <wp:effectExtent l="0" t="0" r="28575" b="9525"/>
                  <wp:wrapNone/>
                  <wp:docPr id="763" name="Imagen 2502" hidden="1">
                    <a:extLst xmlns:a="http://schemas.openxmlformats.org/drawingml/2006/main">
                      <a:ext uri="{FF2B5EF4-FFF2-40B4-BE49-F238E27FC236}">
                        <a16:creationId xmlns:a16="http://schemas.microsoft.com/office/drawing/2014/main" id="{00000000-0008-0000-0200-0000FB020000}"/>
                      </a:ext>
                    </a:extLst>
                  </wp:docPr>
                  <wp:cNvGraphicFramePr/>
                  <a:graphic xmlns:a="http://schemas.openxmlformats.org/drawingml/2006/main">
                    <a:graphicData uri="http://schemas.openxmlformats.org/drawingml/2006/picture">
                      <pic:pic xmlns:pic="http://schemas.openxmlformats.org/drawingml/2006/picture">
                        <pic:nvPicPr>
                          <pic:cNvPr id="763" name="2723 Imagen" hidden="1">
                            <a:extLst>
                              <a:ext uri="{FF2B5EF4-FFF2-40B4-BE49-F238E27FC236}">
                                <a16:creationId xmlns:a16="http://schemas.microsoft.com/office/drawing/2014/main" id="{00000000-0008-0000-0200-0000FB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F8FD58" wp14:editId="16DE384B">
                  <wp:simplePos x="0" y="0"/>
                  <wp:positionH relativeFrom="column">
                    <wp:posOffset>0</wp:posOffset>
                  </wp:positionH>
                  <wp:positionV relativeFrom="paragraph">
                    <wp:posOffset>9525</wp:posOffset>
                  </wp:positionV>
                  <wp:extent cx="9525" cy="123825"/>
                  <wp:effectExtent l="0" t="0" r="28575" b="9525"/>
                  <wp:wrapNone/>
                  <wp:docPr id="764" name="Imagen 2501" hidden="1">
                    <a:extLst xmlns:a="http://schemas.openxmlformats.org/drawingml/2006/main">
                      <a:ext uri="{FF2B5EF4-FFF2-40B4-BE49-F238E27FC236}">
                        <a16:creationId xmlns:a16="http://schemas.microsoft.com/office/drawing/2014/main" id="{00000000-0008-0000-0200-0000FC020000}"/>
                      </a:ext>
                    </a:extLst>
                  </wp:docPr>
                  <wp:cNvGraphicFramePr/>
                  <a:graphic xmlns:a="http://schemas.openxmlformats.org/drawingml/2006/main">
                    <a:graphicData uri="http://schemas.openxmlformats.org/drawingml/2006/picture">
                      <pic:pic xmlns:pic="http://schemas.openxmlformats.org/drawingml/2006/picture">
                        <pic:nvPicPr>
                          <pic:cNvPr id="764" name="2724 Imagen" hidden="1">
                            <a:extLst>
                              <a:ext uri="{FF2B5EF4-FFF2-40B4-BE49-F238E27FC236}">
                                <a16:creationId xmlns:a16="http://schemas.microsoft.com/office/drawing/2014/main" id="{00000000-0008-0000-0200-0000FC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1BEEB1" wp14:editId="5BAB85E5">
                  <wp:simplePos x="0" y="0"/>
                  <wp:positionH relativeFrom="column">
                    <wp:posOffset>0</wp:posOffset>
                  </wp:positionH>
                  <wp:positionV relativeFrom="paragraph">
                    <wp:posOffset>9525</wp:posOffset>
                  </wp:positionV>
                  <wp:extent cx="9525" cy="123825"/>
                  <wp:effectExtent l="0" t="0" r="28575" b="9525"/>
                  <wp:wrapNone/>
                  <wp:docPr id="765" name="Imagen 2500" hidden="1">
                    <a:extLst xmlns:a="http://schemas.openxmlformats.org/drawingml/2006/main">
                      <a:ext uri="{FF2B5EF4-FFF2-40B4-BE49-F238E27FC236}">
                        <a16:creationId xmlns:a16="http://schemas.microsoft.com/office/drawing/2014/main" id="{00000000-0008-0000-0200-0000FD020000}"/>
                      </a:ext>
                    </a:extLst>
                  </wp:docPr>
                  <wp:cNvGraphicFramePr/>
                  <a:graphic xmlns:a="http://schemas.openxmlformats.org/drawingml/2006/main">
                    <a:graphicData uri="http://schemas.openxmlformats.org/drawingml/2006/picture">
                      <pic:pic xmlns:pic="http://schemas.openxmlformats.org/drawingml/2006/picture">
                        <pic:nvPicPr>
                          <pic:cNvPr id="765" name="2725 Imagen" hidden="1">
                            <a:extLst>
                              <a:ext uri="{FF2B5EF4-FFF2-40B4-BE49-F238E27FC236}">
                                <a16:creationId xmlns:a16="http://schemas.microsoft.com/office/drawing/2014/main" id="{00000000-0008-0000-0200-0000FD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A0A7FC" wp14:editId="3B4BCE53">
                  <wp:simplePos x="0" y="0"/>
                  <wp:positionH relativeFrom="column">
                    <wp:posOffset>0</wp:posOffset>
                  </wp:positionH>
                  <wp:positionV relativeFrom="paragraph">
                    <wp:posOffset>9525</wp:posOffset>
                  </wp:positionV>
                  <wp:extent cx="9525" cy="123825"/>
                  <wp:effectExtent l="0" t="0" r="28575" b="9525"/>
                  <wp:wrapNone/>
                  <wp:docPr id="766" name="Imagen 2499" hidden="1">
                    <a:extLst xmlns:a="http://schemas.openxmlformats.org/drawingml/2006/main">
                      <a:ext uri="{FF2B5EF4-FFF2-40B4-BE49-F238E27FC236}">
                        <a16:creationId xmlns:a16="http://schemas.microsoft.com/office/drawing/2014/main" id="{00000000-0008-0000-0200-0000FE020000}"/>
                      </a:ext>
                    </a:extLst>
                  </wp:docPr>
                  <wp:cNvGraphicFramePr/>
                  <a:graphic xmlns:a="http://schemas.openxmlformats.org/drawingml/2006/main">
                    <a:graphicData uri="http://schemas.openxmlformats.org/drawingml/2006/picture">
                      <pic:pic xmlns:pic="http://schemas.openxmlformats.org/drawingml/2006/picture">
                        <pic:nvPicPr>
                          <pic:cNvPr id="766" name="2726 Imagen" hidden="1">
                            <a:extLst>
                              <a:ext uri="{FF2B5EF4-FFF2-40B4-BE49-F238E27FC236}">
                                <a16:creationId xmlns:a16="http://schemas.microsoft.com/office/drawing/2014/main" id="{00000000-0008-0000-0200-0000FE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59446B" wp14:editId="640FEAAD">
                  <wp:simplePos x="0" y="0"/>
                  <wp:positionH relativeFrom="column">
                    <wp:posOffset>0</wp:posOffset>
                  </wp:positionH>
                  <wp:positionV relativeFrom="paragraph">
                    <wp:posOffset>9525</wp:posOffset>
                  </wp:positionV>
                  <wp:extent cx="9525" cy="123825"/>
                  <wp:effectExtent l="0" t="0" r="28575" b="9525"/>
                  <wp:wrapNone/>
                  <wp:docPr id="767" name="Imagen 2498" hidden="1">
                    <a:extLst xmlns:a="http://schemas.openxmlformats.org/drawingml/2006/main">
                      <a:ext uri="{FF2B5EF4-FFF2-40B4-BE49-F238E27FC236}">
                        <a16:creationId xmlns:a16="http://schemas.microsoft.com/office/drawing/2014/main" id="{00000000-0008-0000-0200-0000FF020000}"/>
                      </a:ext>
                    </a:extLst>
                  </wp:docPr>
                  <wp:cNvGraphicFramePr/>
                  <a:graphic xmlns:a="http://schemas.openxmlformats.org/drawingml/2006/main">
                    <a:graphicData uri="http://schemas.openxmlformats.org/drawingml/2006/picture">
                      <pic:pic xmlns:pic="http://schemas.openxmlformats.org/drawingml/2006/picture">
                        <pic:nvPicPr>
                          <pic:cNvPr id="767" name="2727 Imagen" hidden="1">
                            <a:extLst>
                              <a:ext uri="{FF2B5EF4-FFF2-40B4-BE49-F238E27FC236}">
                                <a16:creationId xmlns:a16="http://schemas.microsoft.com/office/drawing/2014/main" id="{00000000-0008-0000-0200-0000FF02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A2767D" wp14:editId="2AE63D6B">
                  <wp:simplePos x="0" y="0"/>
                  <wp:positionH relativeFrom="column">
                    <wp:posOffset>0</wp:posOffset>
                  </wp:positionH>
                  <wp:positionV relativeFrom="paragraph">
                    <wp:posOffset>9525</wp:posOffset>
                  </wp:positionV>
                  <wp:extent cx="9525" cy="123825"/>
                  <wp:effectExtent l="0" t="0" r="28575" b="9525"/>
                  <wp:wrapNone/>
                  <wp:docPr id="768" name="Imagen 2497" hidden="1">
                    <a:extLst xmlns:a="http://schemas.openxmlformats.org/drawingml/2006/main">
                      <a:ext uri="{FF2B5EF4-FFF2-40B4-BE49-F238E27FC236}">
                        <a16:creationId xmlns:a16="http://schemas.microsoft.com/office/drawing/2014/main" id="{00000000-0008-0000-0200-000000030000}"/>
                      </a:ext>
                    </a:extLst>
                  </wp:docPr>
                  <wp:cNvGraphicFramePr/>
                  <a:graphic xmlns:a="http://schemas.openxmlformats.org/drawingml/2006/main">
                    <a:graphicData uri="http://schemas.openxmlformats.org/drawingml/2006/picture">
                      <pic:pic xmlns:pic="http://schemas.openxmlformats.org/drawingml/2006/picture">
                        <pic:nvPicPr>
                          <pic:cNvPr id="768" name="2728 Imagen" hidden="1">
                            <a:extLst>
                              <a:ext uri="{FF2B5EF4-FFF2-40B4-BE49-F238E27FC236}">
                                <a16:creationId xmlns:a16="http://schemas.microsoft.com/office/drawing/2014/main" id="{00000000-0008-0000-0200-00000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A88D66" wp14:editId="6FF2A73F">
                  <wp:simplePos x="0" y="0"/>
                  <wp:positionH relativeFrom="column">
                    <wp:posOffset>0</wp:posOffset>
                  </wp:positionH>
                  <wp:positionV relativeFrom="paragraph">
                    <wp:posOffset>9525</wp:posOffset>
                  </wp:positionV>
                  <wp:extent cx="9525" cy="123825"/>
                  <wp:effectExtent l="0" t="0" r="28575" b="9525"/>
                  <wp:wrapNone/>
                  <wp:docPr id="769" name="Imagen 2496" hidden="1">
                    <a:extLst xmlns:a="http://schemas.openxmlformats.org/drawingml/2006/main">
                      <a:ext uri="{FF2B5EF4-FFF2-40B4-BE49-F238E27FC236}">
                        <a16:creationId xmlns:a16="http://schemas.microsoft.com/office/drawing/2014/main" id="{00000000-0008-0000-0200-000001030000}"/>
                      </a:ext>
                    </a:extLst>
                  </wp:docPr>
                  <wp:cNvGraphicFramePr/>
                  <a:graphic xmlns:a="http://schemas.openxmlformats.org/drawingml/2006/main">
                    <a:graphicData uri="http://schemas.openxmlformats.org/drawingml/2006/picture">
                      <pic:pic xmlns:pic="http://schemas.openxmlformats.org/drawingml/2006/picture">
                        <pic:nvPicPr>
                          <pic:cNvPr id="769" name="2729 Imagen" hidden="1">
                            <a:extLst>
                              <a:ext uri="{FF2B5EF4-FFF2-40B4-BE49-F238E27FC236}">
                                <a16:creationId xmlns:a16="http://schemas.microsoft.com/office/drawing/2014/main" id="{00000000-0008-0000-0200-00000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4562CB" wp14:editId="7838A024">
                  <wp:simplePos x="0" y="0"/>
                  <wp:positionH relativeFrom="column">
                    <wp:posOffset>0</wp:posOffset>
                  </wp:positionH>
                  <wp:positionV relativeFrom="paragraph">
                    <wp:posOffset>9525</wp:posOffset>
                  </wp:positionV>
                  <wp:extent cx="9525" cy="123825"/>
                  <wp:effectExtent l="0" t="0" r="28575" b="9525"/>
                  <wp:wrapNone/>
                  <wp:docPr id="770" name="Imagen 2495" hidden="1">
                    <a:extLst xmlns:a="http://schemas.openxmlformats.org/drawingml/2006/main">
                      <a:ext uri="{FF2B5EF4-FFF2-40B4-BE49-F238E27FC236}">
                        <a16:creationId xmlns:a16="http://schemas.microsoft.com/office/drawing/2014/main" id="{00000000-0008-0000-0200-000002030000}"/>
                      </a:ext>
                    </a:extLst>
                  </wp:docPr>
                  <wp:cNvGraphicFramePr/>
                  <a:graphic xmlns:a="http://schemas.openxmlformats.org/drawingml/2006/main">
                    <a:graphicData uri="http://schemas.openxmlformats.org/drawingml/2006/picture">
                      <pic:pic xmlns:pic="http://schemas.openxmlformats.org/drawingml/2006/picture">
                        <pic:nvPicPr>
                          <pic:cNvPr id="770" name="2730 Imagen" hidden="1">
                            <a:extLst>
                              <a:ext uri="{FF2B5EF4-FFF2-40B4-BE49-F238E27FC236}">
                                <a16:creationId xmlns:a16="http://schemas.microsoft.com/office/drawing/2014/main" id="{00000000-0008-0000-0200-00000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EBA5F7" wp14:editId="1245CC5B">
                  <wp:simplePos x="0" y="0"/>
                  <wp:positionH relativeFrom="column">
                    <wp:posOffset>0</wp:posOffset>
                  </wp:positionH>
                  <wp:positionV relativeFrom="paragraph">
                    <wp:posOffset>9525</wp:posOffset>
                  </wp:positionV>
                  <wp:extent cx="9525" cy="123825"/>
                  <wp:effectExtent l="0" t="0" r="28575" b="9525"/>
                  <wp:wrapNone/>
                  <wp:docPr id="771" name="Imagen 2494" hidden="1">
                    <a:extLst xmlns:a="http://schemas.openxmlformats.org/drawingml/2006/main">
                      <a:ext uri="{FF2B5EF4-FFF2-40B4-BE49-F238E27FC236}">
                        <a16:creationId xmlns:a16="http://schemas.microsoft.com/office/drawing/2014/main" id="{00000000-0008-0000-0200-000003030000}"/>
                      </a:ext>
                    </a:extLst>
                  </wp:docPr>
                  <wp:cNvGraphicFramePr/>
                  <a:graphic xmlns:a="http://schemas.openxmlformats.org/drawingml/2006/main">
                    <a:graphicData uri="http://schemas.openxmlformats.org/drawingml/2006/picture">
                      <pic:pic xmlns:pic="http://schemas.openxmlformats.org/drawingml/2006/picture">
                        <pic:nvPicPr>
                          <pic:cNvPr id="771" name="2731 Imagen" hidden="1">
                            <a:extLst>
                              <a:ext uri="{FF2B5EF4-FFF2-40B4-BE49-F238E27FC236}">
                                <a16:creationId xmlns:a16="http://schemas.microsoft.com/office/drawing/2014/main" id="{00000000-0008-0000-0200-00000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4AD29D" wp14:editId="15A178F4">
                  <wp:simplePos x="0" y="0"/>
                  <wp:positionH relativeFrom="column">
                    <wp:posOffset>0</wp:posOffset>
                  </wp:positionH>
                  <wp:positionV relativeFrom="paragraph">
                    <wp:posOffset>9525</wp:posOffset>
                  </wp:positionV>
                  <wp:extent cx="9525" cy="123825"/>
                  <wp:effectExtent l="0" t="0" r="28575" b="9525"/>
                  <wp:wrapNone/>
                  <wp:docPr id="772" name="Imagen 2493" hidden="1">
                    <a:extLst xmlns:a="http://schemas.openxmlformats.org/drawingml/2006/main">
                      <a:ext uri="{FF2B5EF4-FFF2-40B4-BE49-F238E27FC236}">
                        <a16:creationId xmlns:a16="http://schemas.microsoft.com/office/drawing/2014/main" id="{00000000-0008-0000-0200-000004030000}"/>
                      </a:ext>
                    </a:extLst>
                  </wp:docPr>
                  <wp:cNvGraphicFramePr/>
                  <a:graphic xmlns:a="http://schemas.openxmlformats.org/drawingml/2006/main">
                    <a:graphicData uri="http://schemas.openxmlformats.org/drawingml/2006/picture">
                      <pic:pic xmlns:pic="http://schemas.openxmlformats.org/drawingml/2006/picture">
                        <pic:nvPicPr>
                          <pic:cNvPr id="772" name="2732 Imagen" hidden="1">
                            <a:extLst>
                              <a:ext uri="{FF2B5EF4-FFF2-40B4-BE49-F238E27FC236}">
                                <a16:creationId xmlns:a16="http://schemas.microsoft.com/office/drawing/2014/main" id="{00000000-0008-0000-0200-00000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7ED8BB" wp14:editId="2BFA3ED8">
                  <wp:simplePos x="0" y="0"/>
                  <wp:positionH relativeFrom="column">
                    <wp:posOffset>0</wp:posOffset>
                  </wp:positionH>
                  <wp:positionV relativeFrom="paragraph">
                    <wp:posOffset>9525</wp:posOffset>
                  </wp:positionV>
                  <wp:extent cx="9525" cy="123825"/>
                  <wp:effectExtent l="0" t="0" r="28575" b="9525"/>
                  <wp:wrapNone/>
                  <wp:docPr id="773" name="Imagen 2492" hidden="1">
                    <a:extLst xmlns:a="http://schemas.openxmlformats.org/drawingml/2006/main">
                      <a:ext uri="{FF2B5EF4-FFF2-40B4-BE49-F238E27FC236}">
                        <a16:creationId xmlns:a16="http://schemas.microsoft.com/office/drawing/2014/main" id="{00000000-0008-0000-0200-000005030000}"/>
                      </a:ext>
                    </a:extLst>
                  </wp:docPr>
                  <wp:cNvGraphicFramePr/>
                  <a:graphic xmlns:a="http://schemas.openxmlformats.org/drawingml/2006/main">
                    <a:graphicData uri="http://schemas.openxmlformats.org/drawingml/2006/picture">
                      <pic:pic xmlns:pic="http://schemas.openxmlformats.org/drawingml/2006/picture">
                        <pic:nvPicPr>
                          <pic:cNvPr id="773" name="2733 Imagen" hidden="1">
                            <a:extLst>
                              <a:ext uri="{FF2B5EF4-FFF2-40B4-BE49-F238E27FC236}">
                                <a16:creationId xmlns:a16="http://schemas.microsoft.com/office/drawing/2014/main" id="{00000000-0008-0000-0200-00000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4D55FA" wp14:editId="79D20DA4">
                  <wp:simplePos x="0" y="0"/>
                  <wp:positionH relativeFrom="column">
                    <wp:posOffset>0</wp:posOffset>
                  </wp:positionH>
                  <wp:positionV relativeFrom="paragraph">
                    <wp:posOffset>9525</wp:posOffset>
                  </wp:positionV>
                  <wp:extent cx="9525" cy="123825"/>
                  <wp:effectExtent l="0" t="0" r="28575" b="9525"/>
                  <wp:wrapNone/>
                  <wp:docPr id="774" name="Imagen 2491" hidden="1">
                    <a:extLst xmlns:a="http://schemas.openxmlformats.org/drawingml/2006/main">
                      <a:ext uri="{FF2B5EF4-FFF2-40B4-BE49-F238E27FC236}">
                        <a16:creationId xmlns:a16="http://schemas.microsoft.com/office/drawing/2014/main" id="{00000000-0008-0000-0200-000006030000}"/>
                      </a:ext>
                    </a:extLst>
                  </wp:docPr>
                  <wp:cNvGraphicFramePr/>
                  <a:graphic xmlns:a="http://schemas.openxmlformats.org/drawingml/2006/main">
                    <a:graphicData uri="http://schemas.openxmlformats.org/drawingml/2006/picture">
                      <pic:pic xmlns:pic="http://schemas.openxmlformats.org/drawingml/2006/picture">
                        <pic:nvPicPr>
                          <pic:cNvPr id="774" name="2734 Imagen" hidden="1">
                            <a:extLst>
                              <a:ext uri="{FF2B5EF4-FFF2-40B4-BE49-F238E27FC236}">
                                <a16:creationId xmlns:a16="http://schemas.microsoft.com/office/drawing/2014/main" id="{00000000-0008-0000-0200-00000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E81BB5" wp14:editId="5F69F5A2">
                  <wp:simplePos x="0" y="0"/>
                  <wp:positionH relativeFrom="column">
                    <wp:posOffset>0</wp:posOffset>
                  </wp:positionH>
                  <wp:positionV relativeFrom="paragraph">
                    <wp:posOffset>9525</wp:posOffset>
                  </wp:positionV>
                  <wp:extent cx="9525" cy="123825"/>
                  <wp:effectExtent l="0" t="0" r="28575" b="9525"/>
                  <wp:wrapNone/>
                  <wp:docPr id="775" name="Imagen 2490" hidden="1">
                    <a:extLst xmlns:a="http://schemas.openxmlformats.org/drawingml/2006/main">
                      <a:ext uri="{FF2B5EF4-FFF2-40B4-BE49-F238E27FC236}">
                        <a16:creationId xmlns:a16="http://schemas.microsoft.com/office/drawing/2014/main" id="{00000000-0008-0000-0200-000007030000}"/>
                      </a:ext>
                    </a:extLst>
                  </wp:docPr>
                  <wp:cNvGraphicFramePr/>
                  <a:graphic xmlns:a="http://schemas.openxmlformats.org/drawingml/2006/main">
                    <a:graphicData uri="http://schemas.openxmlformats.org/drawingml/2006/picture">
                      <pic:pic xmlns:pic="http://schemas.openxmlformats.org/drawingml/2006/picture">
                        <pic:nvPicPr>
                          <pic:cNvPr id="775" name="2735 Imagen" hidden="1">
                            <a:extLst>
                              <a:ext uri="{FF2B5EF4-FFF2-40B4-BE49-F238E27FC236}">
                                <a16:creationId xmlns:a16="http://schemas.microsoft.com/office/drawing/2014/main" id="{00000000-0008-0000-0200-00000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7BB7F6" wp14:editId="27948024">
                  <wp:simplePos x="0" y="0"/>
                  <wp:positionH relativeFrom="column">
                    <wp:posOffset>0</wp:posOffset>
                  </wp:positionH>
                  <wp:positionV relativeFrom="paragraph">
                    <wp:posOffset>9525</wp:posOffset>
                  </wp:positionV>
                  <wp:extent cx="9525" cy="123825"/>
                  <wp:effectExtent l="0" t="0" r="28575" b="9525"/>
                  <wp:wrapNone/>
                  <wp:docPr id="776" name="Imagen 2489" hidden="1">
                    <a:extLst xmlns:a="http://schemas.openxmlformats.org/drawingml/2006/main">
                      <a:ext uri="{FF2B5EF4-FFF2-40B4-BE49-F238E27FC236}">
                        <a16:creationId xmlns:a16="http://schemas.microsoft.com/office/drawing/2014/main" id="{00000000-0008-0000-0200-000008030000}"/>
                      </a:ext>
                    </a:extLst>
                  </wp:docPr>
                  <wp:cNvGraphicFramePr/>
                  <a:graphic xmlns:a="http://schemas.openxmlformats.org/drawingml/2006/main">
                    <a:graphicData uri="http://schemas.openxmlformats.org/drawingml/2006/picture">
                      <pic:pic xmlns:pic="http://schemas.openxmlformats.org/drawingml/2006/picture">
                        <pic:nvPicPr>
                          <pic:cNvPr id="776" name="2736 Imagen" hidden="1">
                            <a:extLst>
                              <a:ext uri="{FF2B5EF4-FFF2-40B4-BE49-F238E27FC236}">
                                <a16:creationId xmlns:a16="http://schemas.microsoft.com/office/drawing/2014/main" id="{00000000-0008-0000-0200-00000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4D1D9B" wp14:editId="08A6FFC2">
                  <wp:simplePos x="0" y="0"/>
                  <wp:positionH relativeFrom="column">
                    <wp:posOffset>0</wp:posOffset>
                  </wp:positionH>
                  <wp:positionV relativeFrom="paragraph">
                    <wp:posOffset>9525</wp:posOffset>
                  </wp:positionV>
                  <wp:extent cx="9525" cy="123825"/>
                  <wp:effectExtent l="0" t="0" r="28575" b="9525"/>
                  <wp:wrapNone/>
                  <wp:docPr id="777" name="Imagen 2488" hidden="1">
                    <a:extLst xmlns:a="http://schemas.openxmlformats.org/drawingml/2006/main">
                      <a:ext uri="{FF2B5EF4-FFF2-40B4-BE49-F238E27FC236}">
                        <a16:creationId xmlns:a16="http://schemas.microsoft.com/office/drawing/2014/main" id="{00000000-0008-0000-0200-000009030000}"/>
                      </a:ext>
                    </a:extLst>
                  </wp:docPr>
                  <wp:cNvGraphicFramePr/>
                  <a:graphic xmlns:a="http://schemas.openxmlformats.org/drawingml/2006/main">
                    <a:graphicData uri="http://schemas.openxmlformats.org/drawingml/2006/picture">
                      <pic:pic xmlns:pic="http://schemas.openxmlformats.org/drawingml/2006/picture">
                        <pic:nvPicPr>
                          <pic:cNvPr id="777" name="2737 Imagen" hidden="1">
                            <a:extLst>
                              <a:ext uri="{FF2B5EF4-FFF2-40B4-BE49-F238E27FC236}">
                                <a16:creationId xmlns:a16="http://schemas.microsoft.com/office/drawing/2014/main" id="{00000000-0008-0000-0200-00000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75707E" wp14:editId="1503DEBB">
                  <wp:simplePos x="0" y="0"/>
                  <wp:positionH relativeFrom="column">
                    <wp:posOffset>0</wp:posOffset>
                  </wp:positionH>
                  <wp:positionV relativeFrom="paragraph">
                    <wp:posOffset>9525</wp:posOffset>
                  </wp:positionV>
                  <wp:extent cx="9525" cy="123825"/>
                  <wp:effectExtent l="0" t="0" r="28575" b="9525"/>
                  <wp:wrapNone/>
                  <wp:docPr id="778" name="Imagen 2487" hidden="1">
                    <a:extLst xmlns:a="http://schemas.openxmlformats.org/drawingml/2006/main">
                      <a:ext uri="{FF2B5EF4-FFF2-40B4-BE49-F238E27FC236}">
                        <a16:creationId xmlns:a16="http://schemas.microsoft.com/office/drawing/2014/main" id="{00000000-0008-0000-0200-00000A030000}"/>
                      </a:ext>
                    </a:extLst>
                  </wp:docPr>
                  <wp:cNvGraphicFramePr/>
                  <a:graphic xmlns:a="http://schemas.openxmlformats.org/drawingml/2006/main">
                    <a:graphicData uri="http://schemas.openxmlformats.org/drawingml/2006/picture">
                      <pic:pic xmlns:pic="http://schemas.openxmlformats.org/drawingml/2006/picture">
                        <pic:nvPicPr>
                          <pic:cNvPr id="778" name="2738 Imagen" hidden="1">
                            <a:extLst>
                              <a:ext uri="{FF2B5EF4-FFF2-40B4-BE49-F238E27FC236}">
                                <a16:creationId xmlns:a16="http://schemas.microsoft.com/office/drawing/2014/main" id="{00000000-0008-0000-0200-00000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69598F" wp14:editId="66C4A8C0">
                  <wp:simplePos x="0" y="0"/>
                  <wp:positionH relativeFrom="column">
                    <wp:posOffset>0</wp:posOffset>
                  </wp:positionH>
                  <wp:positionV relativeFrom="paragraph">
                    <wp:posOffset>9525</wp:posOffset>
                  </wp:positionV>
                  <wp:extent cx="9525" cy="123825"/>
                  <wp:effectExtent l="0" t="0" r="28575" b="9525"/>
                  <wp:wrapNone/>
                  <wp:docPr id="779" name="Imagen 2486" hidden="1">
                    <a:extLst xmlns:a="http://schemas.openxmlformats.org/drawingml/2006/main">
                      <a:ext uri="{FF2B5EF4-FFF2-40B4-BE49-F238E27FC236}">
                        <a16:creationId xmlns:a16="http://schemas.microsoft.com/office/drawing/2014/main" id="{00000000-0008-0000-0200-00000B030000}"/>
                      </a:ext>
                    </a:extLst>
                  </wp:docPr>
                  <wp:cNvGraphicFramePr/>
                  <a:graphic xmlns:a="http://schemas.openxmlformats.org/drawingml/2006/main">
                    <a:graphicData uri="http://schemas.openxmlformats.org/drawingml/2006/picture">
                      <pic:pic xmlns:pic="http://schemas.openxmlformats.org/drawingml/2006/picture">
                        <pic:nvPicPr>
                          <pic:cNvPr id="779" name="2739 Imagen" hidden="1">
                            <a:extLst>
                              <a:ext uri="{FF2B5EF4-FFF2-40B4-BE49-F238E27FC236}">
                                <a16:creationId xmlns:a16="http://schemas.microsoft.com/office/drawing/2014/main" id="{00000000-0008-0000-0200-00000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9D8542" wp14:editId="024A5A4E">
                  <wp:simplePos x="0" y="0"/>
                  <wp:positionH relativeFrom="column">
                    <wp:posOffset>0</wp:posOffset>
                  </wp:positionH>
                  <wp:positionV relativeFrom="paragraph">
                    <wp:posOffset>9525</wp:posOffset>
                  </wp:positionV>
                  <wp:extent cx="9525" cy="123825"/>
                  <wp:effectExtent l="0" t="0" r="28575" b="9525"/>
                  <wp:wrapNone/>
                  <wp:docPr id="780" name="Imagen 2485" hidden="1">
                    <a:extLst xmlns:a="http://schemas.openxmlformats.org/drawingml/2006/main">
                      <a:ext uri="{FF2B5EF4-FFF2-40B4-BE49-F238E27FC236}">
                        <a16:creationId xmlns:a16="http://schemas.microsoft.com/office/drawing/2014/main" id="{00000000-0008-0000-0200-00000C030000}"/>
                      </a:ext>
                    </a:extLst>
                  </wp:docPr>
                  <wp:cNvGraphicFramePr/>
                  <a:graphic xmlns:a="http://schemas.openxmlformats.org/drawingml/2006/main">
                    <a:graphicData uri="http://schemas.openxmlformats.org/drawingml/2006/picture">
                      <pic:pic xmlns:pic="http://schemas.openxmlformats.org/drawingml/2006/picture">
                        <pic:nvPicPr>
                          <pic:cNvPr id="780" name="2740 Imagen" hidden="1">
                            <a:extLst>
                              <a:ext uri="{FF2B5EF4-FFF2-40B4-BE49-F238E27FC236}">
                                <a16:creationId xmlns:a16="http://schemas.microsoft.com/office/drawing/2014/main" id="{00000000-0008-0000-0200-00000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0E2BAA" wp14:editId="60D7A8E7">
                  <wp:simplePos x="0" y="0"/>
                  <wp:positionH relativeFrom="column">
                    <wp:posOffset>0</wp:posOffset>
                  </wp:positionH>
                  <wp:positionV relativeFrom="paragraph">
                    <wp:posOffset>9525</wp:posOffset>
                  </wp:positionV>
                  <wp:extent cx="9525" cy="123825"/>
                  <wp:effectExtent l="0" t="0" r="28575" b="9525"/>
                  <wp:wrapNone/>
                  <wp:docPr id="781" name="Imagen 2484" hidden="1">
                    <a:extLst xmlns:a="http://schemas.openxmlformats.org/drawingml/2006/main">
                      <a:ext uri="{FF2B5EF4-FFF2-40B4-BE49-F238E27FC236}">
                        <a16:creationId xmlns:a16="http://schemas.microsoft.com/office/drawing/2014/main" id="{00000000-0008-0000-0200-00000D030000}"/>
                      </a:ext>
                    </a:extLst>
                  </wp:docPr>
                  <wp:cNvGraphicFramePr/>
                  <a:graphic xmlns:a="http://schemas.openxmlformats.org/drawingml/2006/main">
                    <a:graphicData uri="http://schemas.openxmlformats.org/drawingml/2006/picture">
                      <pic:pic xmlns:pic="http://schemas.openxmlformats.org/drawingml/2006/picture">
                        <pic:nvPicPr>
                          <pic:cNvPr id="781" name="2741 Imagen" hidden="1">
                            <a:extLst>
                              <a:ext uri="{FF2B5EF4-FFF2-40B4-BE49-F238E27FC236}">
                                <a16:creationId xmlns:a16="http://schemas.microsoft.com/office/drawing/2014/main" id="{00000000-0008-0000-0200-00000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ADE7CE" wp14:editId="0A4D133E">
                  <wp:simplePos x="0" y="0"/>
                  <wp:positionH relativeFrom="column">
                    <wp:posOffset>0</wp:posOffset>
                  </wp:positionH>
                  <wp:positionV relativeFrom="paragraph">
                    <wp:posOffset>9525</wp:posOffset>
                  </wp:positionV>
                  <wp:extent cx="9525" cy="123825"/>
                  <wp:effectExtent l="0" t="0" r="28575" b="9525"/>
                  <wp:wrapNone/>
                  <wp:docPr id="782" name="Imagen 2483" hidden="1">
                    <a:extLst xmlns:a="http://schemas.openxmlformats.org/drawingml/2006/main">
                      <a:ext uri="{FF2B5EF4-FFF2-40B4-BE49-F238E27FC236}">
                        <a16:creationId xmlns:a16="http://schemas.microsoft.com/office/drawing/2014/main" id="{00000000-0008-0000-0200-00000E030000}"/>
                      </a:ext>
                    </a:extLst>
                  </wp:docPr>
                  <wp:cNvGraphicFramePr/>
                  <a:graphic xmlns:a="http://schemas.openxmlformats.org/drawingml/2006/main">
                    <a:graphicData uri="http://schemas.openxmlformats.org/drawingml/2006/picture">
                      <pic:pic xmlns:pic="http://schemas.openxmlformats.org/drawingml/2006/picture">
                        <pic:nvPicPr>
                          <pic:cNvPr id="782" name="2742 Imagen" hidden="1">
                            <a:extLst>
                              <a:ext uri="{FF2B5EF4-FFF2-40B4-BE49-F238E27FC236}">
                                <a16:creationId xmlns:a16="http://schemas.microsoft.com/office/drawing/2014/main" id="{00000000-0008-0000-0200-00000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A2BBE0" wp14:editId="0622C861">
                  <wp:simplePos x="0" y="0"/>
                  <wp:positionH relativeFrom="column">
                    <wp:posOffset>0</wp:posOffset>
                  </wp:positionH>
                  <wp:positionV relativeFrom="paragraph">
                    <wp:posOffset>9525</wp:posOffset>
                  </wp:positionV>
                  <wp:extent cx="9525" cy="123825"/>
                  <wp:effectExtent l="0" t="0" r="28575" b="9525"/>
                  <wp:wrapNone/>
                  <wp:docPr id="783" name="Imagen 2482" hidden="1">
                    <a:extLst xmlns:a="http://schemas.openxmlformats.org/drawingml/2006/main">
                      <a:ext uri="{FF2B5EF4-FFF2-40B4-BE49-F238E27FC236}">
                        <a16:creationId xmlns:a16="http://schemas.microsoft.com/office/drawing/2014/main" id="{00000000-0008-0000-0200-00000F030000}"/>
                      </a:ext>
                    </a:extLst>
                  </wp:docPr>
                  <wp:cNvGraphicFramePr/>
                  <a:graphic xmlns:a="http://schemas.openxmlformats.org/drawingml/2006/main">
                    <a:graphicData uri="http://schemas.openxmlformats.org/drawingml/2006/picture">
                      <pic:pic xmlns:pic="http://schemas.openxmlformats.org/drawingml/2006/picture">
                        <pic:nvPicPr>
                          <pic:cNvPr id="783" name="2743 Imagen" hidden="1">
                            <a:extLst>
                              <a:ext uri="{FF2B5EF4-FFF2-40B4-BE49-F238E27FC236}">
                                <a16:creationId xmlns:a16="http://schemas.microsoft.com/office/drawing/2014/main" id="{00000000-0008-0000-0200-00000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0E6BC0" wp14:editId="03474652">
                  <wp:simplePos x="0" y="0"/>
                  <wp:positionH relativeFrom="column">
                    <wp:posOffset>0</wp:posOffset>
                  </wp:positionH>
                  <wp:positionV relativeFrom="paragraph">
                    <wp:posOffset>9525</wp:posOffset>
                  </wp:positionV>
                  <wp:extent cx="9525" cy="123825"/>
                  <wp:effectExtent l="0" t="0" r="28575" b="9525"/>
                  <wp:wrapNone/>
                  <wp:docPr id="784" name="Imagen 2481" hidden="1">
                    <a:extLst xmlns:a="http://schemas.openxmlformats.org/drawingml/2006/main">
                      <a:ext uri="{FF2B5EF4-FFF2-40B4-BE49-F238E27FC236}">
                        <a16:creationId xmlns:a16="http://schemas.microsoft.com/office/drawing/2014/main" id="{00000000-0008-0000-0200-000010030000}"/>
                      </a:ext>
                    </a:extLst>
                  </wp:docPr>
                  <wp:cNvGraphicFramePr/>
                  <a:graphic xmlns:a="http://schemas.openxmlformats.org/drawingml/2006/main">
                    <a:graphicData uri="http://schemas.openxmlformats.org/drawingml/2006/picture">
                      <pic:pic xmlns:pic="http://schemas.openxmlformats.org/drawingml/2006/picture">
                        <pic:nvPicPr>
                          <pic:cNvPr id="784" name="2744 Imagen" hidden="1">
                            <a:extLst>
                              <a:ext uri="{FF2B5EF4-FFF2-40B4-BE49-F238E27FC236}">
                                <a16:creationId xmlns:a16="http://schemas.microsoft.com/office/drawing/2014/main" id="{00000000-0008-0000-0200-00001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486377" wp14:editId="00B6FB1B">
                  <wp:simplePos x="0" y="0"/>
                  <wp:positionH relativeFrom="column">
                    <wp:posOffset>0</wp:posOffset>
                  </wp:positionH>
                  <wp:positionV relativeFrom="paragraph">
                    <wp:posOffset>9525</wp:posOffset>
                  </wp:positionV>
                  <wp:extent cx="9525" cy="123825"/>
                  <wp:effectExtent l="0" t="0" r="28575" b="9525"/>
                  <wp:wrapNone/>
                  <wp:docPr id="785" name="Imagen 2480" hidden="1">
                    <a:extLst xmlns:a="http://schemas.openxmlformats.org/drawingml/2006/main">
                      <a:ext uri="{FF2B5EF4-FFF2-40B4-BE49-F238E27FC236}">
                        <a16:creationId xmlns:a16="http://schemas.microsoft.com/office/drawing/2014/main" id="{00000000-0008-0000-0200-000011030000}"/>
                      </a:ext>
                    </a:extLst>
                  </wp:docPr>
                  <wp:cNvGraphicFramePr/>
                  <a:graphic xmlns:a="http://schemas.openxmlformats.org/drawingml/2006/main">
                    <a:graphicData uri="http://schemas.openxmlformats.org/drawingml/2006/picture">
                      <pic:pic xmlns:pic="http://schemas.openxmlformats.org/drawingml/2006/picture">
                        <pic:nvPicPr>
                          <pic:cNvPr id="785" name="2745 Imagen" hidden="1">
                            <a:extLst>
                              <a:ext uri="{FF2B5EF4-FFF2-40B4-BE49-F238E27FC236}">
                                <a16:creationId xmlns:a16="http://schemas.microsoft.com/office/drawing/2014/main" id="{00000000-0008-0000-0200-00001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1CA759" wp14:editId="7A71BBA1">
                  <wp:simplePos x="0" y="0"/>
                  <wp:positionH relativeFrom="column">
                    <wp:posOffset>0</wp:posOffset>
                  </wp:positionH>
                  <wp:positionV relativeFrom="paragraph">
                    <wp:posOffset>9525</wp:posOffset>
                  </wp:positionV>
                  <wp:extent cx="9525" cy="123825"/>
                  <wp:effectExtent l="0" t="0" r="28575" b="9525"/>
                  <wp:wrapNone/>
                  <wp:docPr id="786" name="Imagen 2479" hidden="1">
                    <a:extLst xmlns:a="http://schemas.openxmlformats.org/drawingml/2006/main">
                      <a:ext uri="{FF2B5EF4-FFF2-40B4-BE49-F238E27FC236}">
                        <a16:creationId xmlns:a16="http://schemas.microsoft.com/office/drawing/2014/main" id="{00000000-0008-0000-0200-000012030000}"/>
                      </a:ext>
                    </a:extLst>
                  </wp:docPr>
                  <wp:cNvGraphicFramePr/>
                  <a:graphic xmlns:a="http://schemas.openxmlformats.org/drawingml/2006/main">
                    <a:graphicData uri="http://schemas.openxmlformats.org/drawingml/2006/picture">
                      <pic:pic xmlns:pic="http://schemas.openxmlformats.org/drawingml/2006/picture">
                        <pic:nvPicPr>
                          <pic:cNvPr id="786" name="2746 Imagen" hidden="1">
                            <a:extLst>
                              <a:ext uri="{FF2B5EF4-FFF2-40B4-BE49-F238E27FC236}">
                                <a16:creationId xmlns:a16="http://schemas.microsoft.com/office/drawing/2014/main" id="{00000000-0008-0000-0200-00001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4CB004" wp14:editId="1A7962EA">
                  <wp:simplePos x="0" y="0"/>
                  <wp:positionH relativeFrom="column">
                    <wp:posOffset>0</wp:posOffset>
                  </wp:positionH>
                  <wp:positionV relativeFrom="paragraph">
                    <wp:posOffset>9525</wp:posOffset>
                  </wp:positionV>
                  <wp:extent cx="9525" cy="123825"/>
                  <wp:effectExtent l="0" t="0" r="28575" b="9525"/>
                  <wp:wrapNone/>
                  <wp:docPr id="787" name="Imagen 2478" hidden="1">
                    <a:extLst xmlns:a="http://schemas.openxmlformats.org/drawingml/2006/main">
                      <a:ext uri="{FF2B5EF4-FFF2-40B4-BE49-F238E27FC236}">
                        <a16:creationId xmlns:a16="http://schemas.microsoft.com/office/drawing/2014/main" id="{00000000-0008-0000-0200-000013030000}"/>
                      </a:ext>
                    </a:extLst>
                  </wp:docPr>
                  <wp:cNvGraphicFramePr/>
                  <a:graphic xmlns:a="http://schemas.openxmlformats.org/drawingml/2006/main">
                    <a:graphicData uri="http://schemas.openxmlformats.org/drawingml/2006/picture">
                      <pic:pic xmlns:pic="http://schemas.openxmlformats.org/drawingml/2006/picture">
                        <pic:nvPicPr>
                          <pic:cNvPr id="787" name="2747 Imagen" hidden="1">
                            <a:extLst>
                              <a:ext uri="{FF2B5EF4-FFF2-40B4-BE49-F238E27FC236}">
                                <a16:creationId xmlns:a16="http://schemas.microsoft.com/office/drawing/2014/main" id="{00000000-0008-0000-0200-00001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094327" wp14:editId="5D7F6AFE">
                  <wp:simplePos x="0" y="0"/>
                  <wp:positionH relativeFrom="column">
                    <wp:posOffset>0</wp:posOffset>
                  </wp:positionH>
                  <wp:positionV relativeFrom="paragraph">
                    <wp:posOffset>9525</wp:posOffset>
                  </wp:positionV>
                  <wp:extent cx="9525" cy="123825"/>
                  <wp:effectExtent l="0" t="0" r="28575" b="9525"/>
                  <wp:wrapNone/>
                  <wp:docPr id="788" name="Imagen 2477" hidden="1">
                    <a:extLst xmlns:a="http://schemas.openxmlformats.org/drawingml/2006/main">
                      <a:ext uri="{FF2B5EF4-FFF2-40B4-BE49-F238E27FC236}">
                        <a16:creationId xmlns:a16="http://schemas.microsoft.com/office/drawing/2014/main" id="{00000000-0008-0000-0200-000014030000}"/>
                      </a:ext>
                    </a:extLst>
                  </wp:docPr>
                  <wp:cNvGraphicFramePr/>
                  <a:graphic xmlns:a="http://schemas.openxmlformats.org/drawingml/2006/main">
                    <a:graphicData uri="http://schemas.openxmlformats.org/drawingml/2006/picture">
                      <pic:pic xmlns:pic="http://schemas.openxmlformats.org/drawingml/2006/picture">
                        <pic:nvPicPr>
                          <pic:cNvPr id="788" name="2748 Imagen" hidden="1">
                            <a:extLst>
                              <a:ext uri="{FF2B5EF4-FFF2-40B4-BE49-F238E27FC236}">
                                <a16:creationId xmlns:a16="http://schemas.microsoft.com/office/drawing/2014/main" id="{00000000-0008-0000-0200-00001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61DD65" wp14:editId="7DA60DBA">
                  <wp:simplePos x="0" y="0"/>
                  <wp:positionH relativeFrom="column">
                    <wp:posOffset>0</wp:posOffset>
                  </wp:positionH>
                  <wp:positionV relativeFrom="paragraph">
                    <wp:posOffset>9525</wp:posOffset>
                  </wp:positionV>
                  <wp:extent cx="9525" cy="123825"/>
                  <wp:effectExtent l="0" t="0" r="28575" b="9525"/>
                  <wp:wrapNone/>
                  <wp:docPr id="789" name="Imagen 2476" hidden="1">
                    <a:extLst xmlns:a="http://schemas.openxmlformats.org/drawingml/2006/main">
                      <a:ext uri="{FF2B5EF4-FFF2-40B4-BE49-F238E27FC236}">
                        <a16:creationId xmlns:a16="http://schemas.microsoft.com/office/drawing/2014/main" id="{00000000-0008-0000-0200-000015030000}"/>
                      </a:ext>
                    </a:extLst>
                  </wp:docPr>
                  <wp:cNvGraphicFramePr/>
                  <a:graphic xmlns:a="http://schemas.openxmlformats.org/drawingml/2006/main">
                    <a:graphicData uri="http://schemas.openxmlformats.org/drawingml/2006/picture">
                      <pic:pic xmlns:pic="http://schemas.openxmlformats.org/drawingml/2006/picture">
                        <pic:nvPicPr>
                          <pic:cNvPr id="789" name="2749 Imagen" hidden="1">
                            <a:extLst>
                              <a:ext uri="{FF2B5EF4-FFF2-40B4-BE49-F238E27FC236}">
                                <a16:creationId xmlns:a16="http://schemas.microsoft.com/office/drawing/2014/main" id="{00000000-0008-0000-0200-00001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776EAC" wp14:editId="29B67E52">
                  <wp:simplePos x="0" y="0"/>
                  <wp:positionH relativeFrom="column">
                    <wp:posOffset>0</wp:posOffset>
                  </wp:positionH>
                  <wp:positionV relativeFrom="paragraph">
                    <wp:posOffset>9525</wp:posOffset>
                  </wp:positionV>
                  <wp:extent cx="9525" cy="123825"/>
                  <wp:effectExtent l="0" t="0" r="28575" b="9525"/>
                  <wp:wrapNone/>
                  <wp:docPr id="790" name="Imagen 2475" hidden="1">
                    <a:extLst xmlns:a="http://schemas.openxmlformats.org/drawingml/2006/main">
                      <a:ext uri="{FF2B5EF4-FFF2-40B4-BE49-F238E27FC236}">
                        <a16:creationId xmlns:a16="http://schemas.microsoft.com/office/drawing/2014/main" id="{00000000-0008-0000-0200-000016030000}"/>
                      </a:ext>
                    </a:extLst>
                  </wp:docPr>
                  <wp:cNvGraphicFramePr/>
                  <a:graphic xmlns:a="http://schemas.openxmlformats.org/drawingml/2006/main">
                    <a:graphicData uri="http://schemas.openxmlformats.org/drawingml/2006/picture">
                      <pic:pic xmlns:pic="http://schemas.openxmlformats.org/drawingml/2006/picture">
                        <pic:nvPicPr>
                          <pic:cNvPr id="790" name="2750 Imagen" hidden="1">
                            <a:extLst>
                              <a:ext uri="{FF2B5EF4-FFF2-40B4-BE49-F238E27FC236}">
                                <a16:creationId xmlns:a16="http://schemas.microsoft.com/office/drawing/2014/main" id="{00000000-0008-0000-0200-00001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DD6ADD" wp14:editId="41CA492F">
                  <wp:simplePos x="0" y="0"/>
                  <wp:positionH relativeFrom="column">
                    <wp:posOffset>0</wp:posOffset>
                  </wp:positionH>
                  <wp:positionV relativeFrom="paragraph">
                    <wp:posOffset>9525</wp:posOffset>
                  </wp:positionV>
                  <wp:extent cx="9525" cy="123825"/>
                  <wp:effectExtent l="0" t="0" r="28575" b="9525"/>
                  <wp:wrapNone/>
                  <wp:docPr id="791" name="Imagen 2474" hidden="1">
                    <a:extLst xmlns:a="http://schemas.openxmlformats.org/drawingml/2006/main">
                      <a:ext uri="{FF2B5EF4-FFF2-40B4-BE49-F238E27FC236}">
                        <a16:creationId xmlns:a16="http://schemas.microsoft.com/office/drawing/2014/main" id="{00000000-0008-0000-0200-000017030000}"/>
                      </a:ext>
                    </a:extLst>
                  </wp:docPr>
                  <wp:cNvGraphicFramePr/>
                  <a:graphic xmlns:a="http://schemas.openxmlformats.org/drawingml/2006/main">
                    <a:graphicData uri="http://schemas.openxmlformats.org/drawingml/2006/picture">
                      <pic:pic xmlns:pic="http://schemas.openxmlformats.org/drawingml/2006/picture">
                        <pic:nvPicPr>
                          <pic:cNvPr id="791" name="2751 Imagen" hidden="1">
                            <a:extLst>
                              <a:ext uri="{FF2B5EF4-FFF2-40B4-BE49-F238E27FC236}">
                                <a16:creationId xmlns:a16="http://schemas.microsoft.com/office/drawing/2014/main" id="{00000000-0008-0000-0200-00001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598AD5" wp14:editId="1E15CFAC">
                  <wp:simplePos x="0" y="0"/>
                  <wp:positionH relativeFrom="column">
                    <wp:posOffset>0</wp:posOffset>
                  </wp:positionH>
                  <wp:positionV relativeFrom="paragraph">
                    <wp:posOffset>9525</wp:posOffset>
                  </wp:positionV>
                  <wp:extent cx="9525" cy="123825"/>
                  <wp:effectExtent l="0" t="0" r="28575" b="9525"/>
                  <wp:wrapNone/>
                  <wp:docPr id="792" name="Imagen 2473" hidden="1">
                    <a:extLst xmlns:a="http://schemas.openxmlformats.org/drawingml/2006/main">
                      <a:ext uri="{FF2B5EF4-FFF2-40B4-BE49-F238E27FC236}">
                        <a16:creationId xmlns:a16="http://schemas.microsoft.com/office/drawing/2014/main" id="{00000000-0008-0000-0200-000018030000}"/>
                      </a:ext>
                    </a:extLst>
                  </wp:docPr>
                  <wp:cNvGraphicFramePr/>
                  <a:graphic xmlns:a="http://schemas.openxmlformats.org/drawingml/2006/main">
                    <a:graphicData uri="http://schemas.openxmlformats.org/drawingml/2006/picture">
                      <pic:pic xmlns:pic="http://schemas.openxmlformats.org/drawingml/2006/picture">
                        <pic:nvPicPr>
                          <pic:cNvPr id="792" name="2031 Imagen" hidden="1">
                            <a:extLst>
                              <a:ext uri="{FF2B5EF4-FFF2-40B4-BE49-F238E27FC236}">
                                <a16:creationId xmlns:a16="http://schemas.microsoft.com/office/drawing/2014/main" id="{00000000-0008-0000-0200-00001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2FF29B" wp14:editId="5F45159D">
                  <wp:simplePos x="0" y="0"/>
                  <wp:positionH relativeFrom="column">
                    <wp:posOffset>0</wp:posOffset>
                  </wp:positionH>
                  <wp:positionV relativeFrom="paragraph">
                    <wp:posOffset>9525</wp:posOffset>
                  </wp:positionV>
                  <wp:extent cx="9525" cy="123825"/>
                  <wp:effectExtent l="0" t="0" r="28575" b="9525"/>
                  <wp:wrapNone/>
                  <wp:docPr id="793" name="Imagen 2472" hidden="1">
                    <a:extLst xmlns:a="http://schemas.openxmlformats.org/drawingml/2006/main">
                      <a:ext uri="{FF2B5EF4-FFF2-40B4-BE49-F238E27FC236}">
                        <a16:creationId xmlns:a16="http://schemas.microsoft.com/office/drawing/2014/main" id="{00000000-0008-0000-0200-000019030000}"/>
                      </a:ext>
                    </a:extLst>
                  </wp:docPr>
                  <wp:cNvGraphicFramePr/>
                  <a:graphic xmlns:a="http://schemas.openxmlformats.org/drawingml/2006/main">
                    <a:graphicData uri="http://schemas.openxmlformats.org/drawingml/2006/picture">
                      <pic:pic xmlns:pic="http://schemas.openxmlformats.org/drawingml/2006/picture">
                        <pic:nvPicPr>
                          <pic:cNvPr id="793" name="2032 Imagen" hidden="1">
                            <a:extLst>
                              <a:ext uri="{FF2B5EF4-FFF2-40B4-BE49-F238E27FC236}">
                                <a16:creationId xmlns:a16="http://schemas.microsoft.com/office/drawing/2014/main" id="{00000000-0008-0000-0200-00001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7B0D6F" wp14:editId="71FE0138">
                  <wp:simplePos x="0" y="0"/>
                  <wp:positionH relativeFrom="column">
                    <wp:posOffset>0</wp:posOffset>
                  </wp:positionH>
                  <wp:positionV relativeFrom="paragraph">
                    <wp:posOffset>9525</wp:posOffset>
                  </wp:positionV>
                  <wp:extent cx="9525" cy="123825"/>
                  <wp:effectExtent l="0" t="0" r="28575" b="9525"/>
                  <wp:wrapNone/>
                  <wp:docPr id="794" name="Imagen 2471" hidden="1">
                    <a:extLst xmlns:a="http://schemas.openxmlformats.org/drawingml/2006/main">
                      <a:ext uri="{FF2B5EF4-FFF2-40B4-BE49-F238E27FC236}">
                        <a16:creationId xmlns:a16="http://schemas.microsoft.com/office/drawing/2014/main" id="{00000000-0008-0000-0200-00001A030000}"/>
                      </a:ext>
                    </a:extLst>
                  </wp:docPr>
                  <wp:cNvGraphicFramePr/>
                  <a:graphic xmlns:a="http://schemas.openxmlformats.org/drawingml/2006/main">
                    <a:graphicData uri="http://schemas.openxmlformats.org/drawingml/2006/picture">
                      <pic:pic xmlns:pic="http://schemas.openxmlformats.org/drawingml/2006/picture">
                        <pic:nvPicPr>
                          <pic:cNvPr id="794" name="2033 Imagen" hidden="1">
                            <a:extLst>
                              <a:ext uri="{FF2B5EF4-FFF2-40B4-BE49-F238E27FC236}">
                                <a16:creationId xmlns:a16="http://schemas.microsoft.com/office/drawing/2014/main" id="{00000000-0008-0000-0200-00001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BF2F18" wp14:editId="09D9737C">
                  <wp:simplePos x="0" y="0"/>
                  <wp:positionH relativeFrom="column">
                    <wp:posOffset>0</wp:posOffset>
                  </wp:positionH>
                  <wp:positionV relativeFrom="paragraph">
                    <wp:posOffset>9525</wp:posOffset>
                  </wp:positionV>
                  <wp:extent cx="9525" cy="123825"/>
                  <wp:effectExtent l="0" t="0" r="28575" b="9525"/>
                  <wp:wrapNone/>
                  <wp:docPr id="795" name="Imagen 2470" hidden="1">
                    <a:extLst xmlns:a="http://schemas.openxmlformats.org/drawingml/2006/main">
                      <a:ext uri="{FF2B5EF4-FFF2-40B4-BE49-F238E27FC236}">
                        <a16:creationId xmlns:a16="http://schemas.microsoft.com/office/drawing/2014/main" id="{00000000-0008-0000-0200-00001B030000}"/>
                      </a:ext>
                    </a:extLst>
                  </wp:docPr>
                  <wp:cNvGraphicFramePr/>
                  <a:graphic xmlns:a="http://schemas.openxmlformats.org/drawingml/2006/main">
                    <a:graphicData uri="http://schemas.openxmlformats.org/drawingml/2006/picture">
                      <pic:pic xmlns:pic="http://schemas.openxmlformats.org/drawingml/2006/picture">
                        <pic:nvPicPr>
                          <pic:cNvPr id="795" name="2034 Imagen" hidden="1">
                            <a:extLst>
                              <a:ext uri="{FF2B5EF4-FFF2-40B4-BE49-F238E27FC236}">
                                <a16:creationId xmlns:a16="http://schemas.microsoft.com/office/drawing/2014/main" id="{00000000-0008-0000-0200-00001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7E8868" wp14:editId="1ADACA38">
                  <wp:simplePos x="0" y="0"/>
                  <wp:positionH relativeFrom="column">
                    <wp:posOffset>0</wp:posOffset>
                  </wp:positionH>
                  <wp:positionV relativeFrom="paragraph">
                    <wp:posOffset>9525</wp:posOffset>
                  </wp:positionV>
                  <wp:extent cx="9525" cy="123825"/>
                  <wp:effectExtent l="0" t="0" r="28575" b="9525"/>
                  <wp:wrapNone/>
                  <wp:docPr id="796" name="Imagen 2469" hidden="1">
                    <a:extLst xmlns:a="http://schemas.openxmlformats.org/drawingml/2006/main">
                      <a:ext uri="{FF2B5EF4-FFF2-40B4-BE49-F238E27FC236}">
                        <a16:creationId xmlns:a16="http://schemas.microsoft.com/office/drawing/2014/main" id="{00000000-0008-0000-0200-00001C030000}"/>
                      </a:ext>
                    </a:extLst>
                  </wp:docPr>
                  <wp:cNvGraphicFramePr/>
                  <a:graphic xmlns:a="http://schemas.openxmlformats.org/drawingml/2006/main">
                    <a:graphicData uri="http://schemas.openxmlformats.org/drawingml/2006/picture">
                      <pic:pic xmlns:pic="http://schemas.openxmlformats.org/drawingml/2006/picture">
                        <pic:nvPicPr>
                          <pic:cNvPr id="796" name="2035 Imagen" hidden="1">
                            <a:extLst>
                              <a:ext uri="{FF2B5EF4-FFF2-40B4-BE49-F238E27FC236}">
                                <a16:creationId xmlns:a16="http://schemas.microsoft.com/office/drawing/2014/main" id="{00000000-0008-0000-0200-00001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43CBB5" wp14:editId="0FC19A14">
                  <wp:simplePos x="0" y="0"/>
                  <wp:positionH relativeFrom="column">
                    <wp:posOffset>0</wp:posOffset>
                  </wp:positionH>
                  <wp:positionV relativeFrom="paragraph">
                    <wp:posOffset>9525</wp:posOffset>
                  </wp:positionV>
                  <wp:extent cx="9525" cy="123825"/>
                  <wp:effectExtent l="0" t="0" r="28575" b="9525"/>
                  <wp:wrapNone/>
                  <wp:docPr id="797" name="Imagen 2468" hidden="1">
                    <a:extLst xmlns:a="http://schemas.openxmlformats.org/drawingml/2006/main">
                      <a:ext uri="{FF2B5EF4-FFF2-40B4-BE49-F238E27FC236}">
                        <a16:creationId xmlns:a16="http://schemas.microsoft.com/office/drawing/2014/main" id="{00000000-0008-0000-0200-00001D030000}"/>
                      </a:ext>
                    </a:extLst>
                  </wp:docPr>
                  <wp:cNvGraphicFramePr/>
                  <a:graphic xmlns:a="http://schemas.openxmlformats.org/drawingml/2006/main">
                    <a:graphicData uri="http://schemas.openxmlformats.org/drawingml/2006/picture">
                      <pic:pic xmlns:pic="http://schemas.openxmlformats.org/drawingml/2006/picture">
                        <pic:nvPicPr>
                          <pic:cNvPr id="797" name="2036 Imagen" hidden="1">
                            <a:extLst>
                              <a:ext uri="{FF2B5EF4-FFF2-40B4-BE49-F238E27FC236}">
                                <a16:creationId xmlns:a16="http://schemas.microsoft.com/office/drawing/2014/main" id="{00000000-0008-0000-0200-00001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EAB4FF" wp14:editId="2213C0BF">
                  <wp:simplePos x="0" y="0"/>
                  <wp:positionH relativeFrom="column">
                    <wp:posOffset>0</wp:posOffset>
                  </wp:positionH>
                  <wp:positionV relativeFrom="paragraph">
                    <wp:posOffset>9525</wp:posOffset>
                  </wp:positionV>
                  <wp:extent cx="9525" cy="123825"/>
                  <wp:effectExtent l="0" t="0" r="28575" b="9525"/>
                  <wp:wrapNone/>
                  <wp:docPr id="798" name="Imagen 2467" hidden="1">
                    <a:extLst xmlns:a="http://schemas.openxmlformats.org/drawingml/2006/main">
                      <a:ext uri="{FF2B5EF4-FFF2-40B4-BE49-F238E27FC236}">
                        <a16:creationId xmlns:a16="http://schemas.microsoft.com/office/drawing/2014/main" id="{00000000-0008-0000-0200-00001E030000}"/>
                      </a:ext>
                    </a:extLst>
                  </wp:docPr>
                  <wp:cNvGraphicFramePr/>
                  <a:graphic xmlns:a="http://schemas.openxmlformats.org/drawingml/2006/main">
                    <a:graphicData uri="http://schemas.openxmlformats.org/drawingml/2006/picture">
                      <pic:pic xmlns:pic="http://schemas.openxmlformats.org/drawingml/2006/picture">
                        <pic:nvPicPr>
                          <pic:cNvPr id="798" name="2037 Imagen" hidden="1">
                            <a:extLst>
                              <a:ext uri="{FF2B5EF4-FFF2-40B4-BE49-F238E27FC236}">
                                <a16:creationId xmlns:a16="http://schemas.microsoft.com/office/drawing/2014/main" id="{00000000-0008-0000-0200-00001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2E771A" wp14:editId="6A1FDFAD">
                  <wp:simplePos x="0" y="0"/>
                  <wp:positionH relativeFrom="column">
                    <wp:posOffset>0</wp:posOffset>
                  </wp:positionH>
                  <wp:positionV relativeFrom="paragraph">
                    <wp:posOffset>9525</wp:posOffset>
                  </wp:positionV>
                  <wp:extent cx="9525" cy="123825"/>
                  <wp:effectExtent l="0" t="0" r="28575" b="9525"/>
                  <wp:wrapNone/>
                  <wp:docPr id="799" name="Imagen 2466" hidden="1">
                    <a:extLst xmlns:a="http://schemas.openxmlformats.org/drawingml/2006/main">
                      <a:ext uri="{FF2B5EF4-FFF2-40B4-BE49-F238E27FC236}">
                        <a16:creationId xmlns:a16="http://schemas.microsoft.com/office/drawing/2014/main" id="{00000000-0008-0000-0200-00001F030000}"/>
                      </a:ext>
                    </a:extLst>
                  </wp:docPr>
                  <wp:cNvGraphicFramePr/>
                  <a:graphic xmlns:a="http://schemas.openxmlformats.org/drawingml/2006/main">
                    <a:graphicData uri="http://schemas.openxmlformats.org/drawingml/2006/picture">
                      <pic:pic xmlns:pic="http://schemas.openxmlformats.org/drawingml/2006/picture">
                        <pic:nvPicPr>
                          <pic:cNvPr id="799" name="2038 Imagen" hidden="1">
                            <a:extLst>
                              <a:ext uri="{FF2B5EF4-FFF2-40B4-BE49-F238E27FC236}">
                                <a16:creationId xmlns:a16="http://schemas.microsoft.com/office/drawing/2014/main" id="{00000000-0008-0000-0200-00001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9BD978" wp14:editId="142F0446">
                  <wp:simplePos x="0" y="0"/>
                  <wp:positionH relativeFrom="column">
                    <wp:posOffset>0</wp:posOffset>
                  </wp:positionH>
                  <wp:positionV relativeFrom="paragraph">
                    <wp:posOffset>9525</wp:posOffset>
                  </wp:positionV>
                  <wp:extent cx="9525" cy="123825"/>
                  <wp:effectExtent l="0" t="0" r="28575" b="9525"/>
                  <wp:wrapNone/>
                  <wp:docPr id="800" name="Imagen 2465" hidden="1">
                    <a:extLst xmlns:a="http://schemas.openxmlformats.org/drawingml/2006/main">
                      <a:ext uri="{FF2B5EF4-FFF2-40B4-BE49-F238E27FC236}">
                        <a16:creationId xmlns:a16="http://schemas.microsoft.com/office/drawing/2014/main" id="{00000000-0008-0000-0200-000020030000}"/>
                      </a:ext>
                    </a:extLst>
                  </wp:docPr>
                  <wp:cNvGraphicFramePr/>
                  <a:graphic xmlns:a="http://schemas.openxmlformats.org/drawingml/2006/main">
                    <a:graphicData uri="http://schemas.openxmlformats.org/drawingml/2006/picture">
                      <pic:pic xmlns:pic="http://schemas.openxmlformats.org/drawingml/2006/picture">
                        <pic:nvPicPr>
                          <pic:cNvPr id="800" name="2039 Imagen" hidden="1">
                            <a:extLst>
                              <a:ext uri="{FF2B5EF4-FFF2-40B4-BE49-F238E27FC236}">
                                <a16:creationId xmlns:a16="http://schemas.microsoft.com/office/drawing/2014/main" id="{00000000-0008-0000-0200-00002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F28CD6" wp14:editId="7B0EF81B">
                  <wp:simplePos x="0" y="0"/>
                  <wp:positionH relativeFrom="column">
                    <wp:posOffset>0</wp:posOffset>
                  </wp:positionH>
                  <wp:positionV relativeFrom="paragraph">
                    <wp:posOffset>9525</wp:posOffset>
                  </wp:positionV>
                  <wp:extent cx="9525" cy="123825"/>
                  <wp:effectExtent l="0" t="0" r="28575" b="9525"/>
                  <wp:wrapNone/>
                  <wp:docPr id="801" name="Imagen 2464" hidden="1">
                    <a:extLst xmlns:a="http://schemas.openxmlformats.org/drawingml/2006/main">
                      <a:ext uri="{FF2B5EF4-FFF2-40B4-BE49-F238E27FC236}">
                        <a16:creationId xmlns:a16="http://schemas.microsoft.com/office/drawing/2014/main" id="{00000000-0008-0000-0200-000021030000}"/>
                      </a:ext>
                    </a:extLst>
                  </wp:docPr>
                  <wp:cNvGraphicFramePr/>
                  <a:graphic xmlns:a="http://schemas.openxmlformats.org/drawingml/2006/main">
                    <a:graphicData uri="http://schemas.openxmlformats.org/drawingml/2006/picture">
                      <pic:pic xmlns:pic="http://schemas.openxmlformats.org/drawingml/2006/picture">
                        <pic:nvPicPr>
                          <pic:cNvPr id="801" name="2040 Imagen" hidden="1">
                            <a:extLst>
                              <a:ext uri="{FF2B5EF4-FFF2-40B4-BE49-F238E27FC236}">
                                <a16:creationId xmlns:a16="http://schemas.microsoft.com/office/drawing/2014/main" id="{00000000-0008-0000-0200-00002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11C915" wp14:editId="500246EC">
                  <wp:simplePos x="0" y="0"/>
                  <wp:positionH relativeFrom="column">
                    <wp:posOffset>0</wp:posOffset>
                  </wp:positionH>
                  <wp:positionV relativeFrom="paragraph">
                    <wp:posOffset>9525</wp:posOffset>
                  </wp:positionV>
                  <wp:extent cx="9525" cy="123825"/>
                  <wp:effectExtent l="0" t="0" r="28575" b="9525"/>
                  <wp:wrapNone/>
                  <wp:docPr id="802" name="Imagen 2463" hidden="1">
                    <a:extLst xmlns:a="http://schemas.openxmlformats.org/drawingml/2006/main">
                      <a:ext uri="{FF2B5EF4-FFF2-40B4-BE49-F238E27FC236}">
                        <a16:creationId xmlns:a16="http://schemas.microsoft.com/office/drawing/2014/main" id="{00000000-0008-0000-0200-000022030000}"/>
                      </a:ext>
                    </a:extLst>
                  </wp:docPr>
                  <wp:cNvGraphicFramePr/>
                  <a:graphic xmlns:a="http://schemas.openxmlformats.org/drawingml/2006/main">
                    <a:graphicData uri="http://schemas.openxmlformats.org/drawingml/2006/picture">
                      <pic:pic xmlns:pic="http://schemas.openxmlformats.org/drawingml/2006/picture">
                        <pic:nvPicPr>
                          <pic:cNvPr id="802" name="2041 Imagen" hidden="1">
                            <a:extLst>
                              <a:ext uri="{FF2B5EF4-FFF2-40B4-BE49-F238E27FC236}">
                                <a16:creationId xmlns:a16="http://schemas.microsoft.com/office/drawing/2014/main" id="{00000000-0008-0000-0200-00002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5BEE37" wp14:editId="051A11E1">
                  <wp:simplePos x="0" y="0"/>
                  <wp:positionH relativeFrom="column">
                    <wp:posOffset>0</wp:posOffset>
                  </wp:positionH>
                  <wp:positionV relativeFrom="paragraph">
                    <wp:posOffset>9525</wp:posOffset>
                  </wp:positionV>
                  <wp:extent cx="9525" cy="123825"/>
                  <wp:effectExtent l="0" t="0" r="28575" b="9525"/>
                  <wp:wrapNone/>
                  <wp:docPr id="803" name="Imagen 2462" hidden="1">
                    <a:extLst xmlns:a="http://schemas.openxmlformats.org/drawingml/2006/main">
                      <a:ext uri="{FF2B5EF4-FFF2-40B4-BE49-F238E27FC236}">
                        <a16:creationId xmlns:a16="http://schemas.microsoft.com/office/drawing/2014/main" id="{00000000-0008-0000-0200-000023030000}"/>
                      </a:ext>
                    </a:extLst>
                  </wp:docPr>
                  <wp:cNvGraphicFramePr/>
                  <a:graphic xmlns:a="http://schemas.openxmlformats.org/drawingml/2006/main">
                    <a:graphicData uri="http://schemas.openxmlformats.org/drawingml/2006/picture">
                      <pic:pic xmlns:pic="http://schemas.openxmlformats.org/drawingml/2006/picture">
                        <pic:nvPicPr>
                          <pic:cNvPr id="803" name="2042 Imagen" hidden="1">
                            <a:extLst>
                              <a:ext uri="{FF2B5EF4-FFF2-40B4-BE49-F238E27FC236}">
                                <a16:creationId xmlns:a16="http://schemas.microsoft.com/office/drawing/2014/main" id="{00000000-0008-0000-0200-00002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CE87AC" wp14:editId="3DEEC83E">
                  <wp:simplePos x="0" y="0"/>
                  <wp:positionH relativeFrom="column">
                    <wp:posOffset>0</wp:posOffset>
                  </wp:positionH>
                  <wp:positionV relativeFrom="paragraph">
                    <wp:posOffset>9525</wp:posOffset>
                  </wp:positionV>
                  <wp:extent cx="9525" cy="123825"/>
                  <wp:effectExtent l="0" t="0" r="28575" b="9525"/>
                  <wp:wrapNone/>
                  <wp:docPr id="804" name="Imagen 2461" hidden="1">
                    <a:extLst xmlns:a="http://schemas.openxmlformats.org/drawingml/2006/main">
                      <a:ext uri="{FF2B5EF4-FFF2-40B4-BE49-F238E27FC236}">
                        <a16:creationId xmlns:a16="http://schemas.microsoft.com/office/drawing/2014/main" id="{00000000-0008-0000-0200-000024030000}"/>
                      </a:ext>
                    </a:extLst>
                  </wp:docPr>
                  <wp:cNvGraphicFramePr/>
                  <a:graphic xmlns:a="http://schemas.openxmlformats.org/drawingml/2006/main">
                    <a:graphicData uri="http://schemas.openxmlformats.org/drawingml/2006/picture">
                      <pic:pic xmlns:pic="http://schemas.openxmlformats.org/drawingml/2006/picture">
                        <pic:nvPicPr>
                          <pic:cNvPr id="804" name="2043 Imagen" hidden="1">
                            <a:extLst>
                              <a:ext uri="{FF2B5EF4-FFF2-40B4-BE49-F238E27FC236}">
                                <a16:creationId xmlns:a16="http://schemas.microsoft.com/office/drawing/2014/main" id="{00000000-0008-0000-0200-00002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37CD91" wp14:editId="34C9663B">
                  <wp:simplePos x="0" y="0"/>
                  <wp:positionH relativeFrom="column">
                    <wp:posOffset>0</wp:posOffset>
                  </wp:positionH>
                  <wp:positionV relativeFrom="paragraph">
                    <wp:posOffset>9525</wp:posOffset>
                  </wp:positionV>
                  <wp:extent cx="9525" cy="123825"/>
                  <wp:effectExtent l="0" t="0" r="28575" b="9525"/>
                  <wp:wrapNone/>
                  <wp:docPr id="805" name="Imagen 2460" hidden="1">
                    <a:extLst xmlns:a="http://schemas.openxmlformats.org/drawingml/2006/main">
                      <a:ext uri="{FF2B5EF4-FFF2-40B4-BE49-F238E27FC236}">
                        <a16:creationId xmlns:a16="http://schemas.microsoft.com/office/drawing/2014/main" id="{00000000-0008-0000-0200-000025030000}"/>
                      </a:ext>
                    </a:extLst>
                  </wp:docPr>
                  <wp:cNvGraphicFramePr/>
                  <a:graphic xmlns:a="http://schemas.openxmlformats.org/drawingml/2006/main">
                    <a:graphicData uri="http://schemas.openxmlformats.org/drawingml/2006/picture">
                      <pic:pic xmlns:pic="http://schemas.openxmlformats.org/drawingml/2006/picture">
                        <pic:nvPicPr>
                          <pic:cNvPr id="805" name="2044 Imagen" hidden="1">
                            <a:extLst>
                              <a:ext uri="{FF2B5EF4-FFF2-40B4-BE49-F238E27FC236}">
                                <a16:creationId xmlns:a16="http://schemas.microsoft.com/office/drawing/2014/main" id="{00000000-0008-0000-0200-00002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D605B9" wp14:editId="07E0372B">
                  <wp:simplePos x="0" y="0"/>
                  <wp:positionH relativeFrom="column">
                    <wp:posOffset>0</wp:posOffset>
                  </wp:positionH>
                  <wp:positionV relativeFrom="paragraph">
                    <wp:posOffset>9525</wp:posOffset>
                  </wp:positionV>
                  <wp:extent cx="9525" cy="123825"/>
                  <wp:effectExtent l="0" t="0" r="28575" b="9525"/>
                  <wp:wrapNone/>
                  <wp:docPr id="806" name="Imagen 2459" hidden="1">
                    <a:extLst xmlns:a="http://schemas.openxmlformats.org/drawingml/2006/main">
                      <a:ext uri="{FF2B5EF4-FFF2-40B4-BE49-F238E27FC236}">
                        <a16:creationId xmlns:a16="http://schemas.microsoft.com/office/drawing/2014/main" id="{00000000-0008-0000-0200-000026030000}"/>
                      </a:ext>
                    </a:extLst>
                  </wp:docPr>
                  <wp:cNvGraphicFramePr/>
                  <a:graphic xmlns:a="http://schemas.openxmlformats.org/drawingml/2006/main">
                    <a:graphicData uri="http://schemas.openxmlformats.org/drawingml/2006/picture">
                      <pic:pic xmlns:pic="http://schemas.openxmlformats.org/drawingml/2006/picture">
                        <pic:nvPicPr>
                          <pic:cNvPr id="806" name="2045 Imagen" hidden="1">
                            <a:extLst>
                              <a:ext uri="{FF2B5EF4-FFF2-40B4-BE49-F238E27FC236}">
                                <a16:creationId xmlns:a16="http://schemas.microsoft.com/office/drawing/2014/main" id="{00000000-0008-0000-0200-00002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A66013" wp14:editId="39FD4660">
                  <wp:simplePos x="0" y="0"/>
                  <wp:positionH relativeFrom="column">
                    <wp:posOffset>0</wp:posOffset>
                  </wp:positionH>
                  <wp:positionV relativeFrom="paragraph">
                    <wp:posOffset>9525</wp:posOffset>
                  </wp:positionV>
                  <wp:extent cx="9525" cy="123825"/>
                  <wp:effectExtent l="0" t="0" r="28575" b="9525"/>
                  <wp:wrapNone/>
                  <wp:docPr id="807" name="Imagen 2458" hidden="1">
                    <a:extLst xmlns:a="http://schemas.openxmlformats.org/drawingml/2006/main">
                      <a:ext uri="{FF2B5EF4-FFF2-40B4-BE49-F238E27FC236}">
                        <a16:creationId xmlns:a16="http://schemas.microsoft.com/office/drawing/2014/main" id="{00000000-0008-0000-0200-000027030000}"/>
                      </a:ext>
                    </a:extLst>
                  </wp:docPr>
                  <wp:cNvGraphicFramePr/>
                  <a:graphic xmlns:a="http://schemas.openxmlformats.org/drawingml/2006/main">
                    <a:graphicData uri="http://schemas.openxmlformats.org/drawingml/2006/picture">
                      <pic:pic xmlns:pic="http://schemas.openxmlformats.org/drawingml/2006/picture">
                        <pic:nvPicPr>
                          <pic:cNvPr id="807" name="2046 Imagen" hidden="1">
                            <a:extLst>
                              <a:ext uri="{FF2B5EF4-FFF2-40B4-BE49-F238E27FC236}">
                                <a16:creationId xmlns:a16="http://schemas.microsoft.com/office/drawing/2014/main" id="{00000000-0008-0000-0200-00002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C098E3" wp14:editId="37A41C04">
                  <wp:simplePos x="0" y="0"/>
                  <wp:positionH relativeFrom="column">
                    <wp:posOffset>0</wp:posOffset>
                  </wp:positionH>
                  <wp:positionV relativeFrom="paragraph">
                    <wp:posOffset>9525</wp:posOffset>
                  </wp:positionV>
                  <wp:extent cx="9525" cy="123825"/>
                  <wp:effectExtent l="0" t="0" r="28575" b="9525"/>
                  <wp:wrapNone/>
                  <wp:docPr id="808" name="Imagen 2457" hidden="1">
                    <a:extLst xmlns:a="http://schemas.openxmlformats.org/drawingml/2006/main">
                      <a:ext uri="{FF2B5EF4-FFF2-40B4-BE49-F238E27FC236}">
                        <a16:creationId xmlns:a16="http://schemas.microsoft.com/office/drawing/2014/main" id="{00000000-0008-0000-0200-000028030000}"/>
                      </a:ext>
                    </a:extLst>
                  </wp:docPr>
                  <wp:cNvGraphicFramePr/>
                  <a:graphic xmlns:a="http://schemas.openxmlformats.org/drawingml/2006/main">
                    <a:graphicData uri="http://schemas.openxmlformats.org/drawingml/2006/picture">
                      <pic:pic xmlns:pic="http://schemas.openxmlformats.org/drawingml/2006/picture">
                        <pic:nvPicPr>
                          <pic:cNvPr id="808" name="2047 Imagen" hidden="1">
                            <a:extLst>
                              <a:ext uri="{FF2B5EF4-FFF2-40B4-BE49-F238E27FC236}">
                                <a16:creationId xmlns:a16="http://schemas.microsoft.com/office/drawing/2014/main" id="{00000000-0008-0000-0200-00002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B60A17" wp14:editId="4DDD8BC7">
                  <wp:simplePos x="0" y="0"/>
                  <wp:positionH relativeFrom="column">
                    <wp:posOffset>0</wp:posOffset>
                  </wp:positionH>
                  <wp:positionV relativeFrom="paragraph">
                    <wp:posOffset>9525</wp:posOffset>
                  </wp:positionV>
                  <wp:extent cx="9525" cy="123825"/>
                  <wp:effectExtent l="0" t="0" r="28575" b="9525"/>
                  <wp:wrapNone/>
                  <wp:docPr id="809" name="Imagen 2456" hidden="1">
                    <a:extLst xmlns:a="http://schemas.openxmlformats.org/drawingml/2006/main">
                      <a:ext uri="{FF2B5EF4-FFF2-40B4-BE49-F238E27FC236}">
                        <a16:creationId xmlns:a16="http://schemas.microsoft.com/office/drawing/2014/main" id="{00000000-0008-0000-0200-000029030000}"/>
                      </a:ext>
                    </a:extLst>
                  </wp:docPr>
                  <wp:cNvGraphicFramePr/>
                  <a:graphic xmlns:a="http://schemas.openxmlformats.org/drawingml/2006/main">
                    <a:graphicData uri="http://schemas.openxmlformats.org/drawingml/2006/picture">
                      <pic:pic xmlns:pic="http://schemas.openxmlformats.org/drawingml/2006/picture">
                        <pic:nvPicPr>
                          <pic:cNvPr id="809" name="2048 Imagen" hidden="1">
                            <a:extLst>
                              <a:ext uri="{FF2B5EF4-FFF2-40B4-BE49-F238E27FC236}">
                                <a16:creationId xmlns:a16="http://schemas.microsoft.com/office/drawing/2014/main" id="{00000000-0008-0000-0200-00002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ADF517" wp14:editId="2A761C60">
                  <wp:simplePos x="0" y="0"/>
                  <wp:positionH relativeFrom="column">
                    <wp:posOffset>0</wp:posOffset>
                  </wp:positionH>
                  <wp:positionV relativeFrom="paragraph">
                    <wp:posOffset>9525</wp:posOffset>
                  </wp:positionV>
                  <wp:extent cx="9525" cy="123825"/>
                  <wp:effectExtent l="0" t="0" r="28575" b="9525"/>
                  <wp:wrapNone/>
                  <wp:docPr id="810" name="Imagen 2455" hidden="1">
                    <a:extLst xmlns:a="http://schemas.openxmlformats.org/drawingml/2006/main">
                      <a:ext uri="{FF2B5EF4-FFF2-40B4-BE49-F238E27FC236}">
                        <a16:creationId xmlns:a16="http://schemas.microsoft.com/office/drawing/2014/main" id="{00000000-0008-0000-0200-00002A030000}"/>
                      </a:ext>
                    </a:extLst>
                  </wp:docPr>
                  <wp:cNvGraphicFramePr/>
                  <a:graphic xmlns:a="http://schemas.openxmlformats.org/drawingml/2006/main">
                    <a:graphicData uri="http://schemas.openxmlformats.org/drawingml/2006/picture">
                      <pic:pic xmlns:pic="http://schemas.openxmlformats.org/drawingml/2006/picture">
                        <pic:nvPicPr>
                          <pic:cNvPr id="810" name="2049 Imagen" hidden="1">
                            <a:extLst>
                              <a:ext uri="{FF2B5EF4-FFF2-40B4-BE49-F238E27FC236}">
                                <a16:creationId xmlns:a16="http://schemas.microsoft.com/office/drawing/2014/main" id="{00000000-0008-0000-0200-00002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A039F1" wp14:editId="30291480">
                  <wp:simplePos x="0" y="0"/>
                  <wp:positionH relativeFrom="column">
                    <wp:posOffset>0</wp:posOffset>
                  </wp:positionH>
                  <wp:positionV relativeFrom="paragraph">
                    <wp:posOffset>9525</wp:posOffset>
                  </wp:positionV>
                  <wp:extent cx="9525" cy="123825"/>
                  <wp:effectExtent l="0" t="0" r="28575" b="9525"/>
                  <wp:wrapNone/>
                  <wp:docPr id="811" name="Imagen 2454" hidden="1">
                    <a:extLst xmlns:a="http://schemas.openxmlformats.org/drawingml/2006/main">
                      <a:ext uri="{FF2B5EF4-FFF2-40B4-BE49-F238E27FC236}">
                        <a16:creationId xmlns:a16="http://schemas.microsoft.com/office/drawing/2014/main" id="{00000000-0008-0000-0200-00002B030000}"/>
                      </a:ext>
                    </a:extLst>
                  </wp:docPr>
                  <wp:cNvGraphicFramePr/>
                  <a:graphic xmlns:a="http://schemas.openxmlformats.org/drawingml/2006/main">
                    <a:graphicData uri="http://schemas.openxmlformats.org/drawingml/2006/picture">
                      <pic:pic xmlns:pic="http://schemas.openxmlformats.org/drawingml/2006/picture">
                        <pic:nvPicPr>
                          <pic:cNvPr id="811" name="2050 Imagen" hidden="1">
                            <a:extLst>
                              <a:ext uri="{FF2B5EF4-FFF2-40B4-BE49-F238E27FC236}">
                                <a16:creationId xmlns:a16="http://schemas.microsoft.com/office/drawing/2014/main" id="{00000000-0008-0000-0200-00002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DB8A14" wp14:editId="7923AB63">
                  <wp:simplePos x="0" y="0"/>
                  <wp:positionH relativeFrom="column">
                    <wp:posOffset>0</wp:posOffset>
                  </wp:positionH>
                  <wp:positionV relativeFrom="paragraph">
                    <wp:posOffset>9525</wp:posOffset>
                  </wp:positionV>
                  <wp:extent cx="9525" cy="123825"/>
                  <wp:effectExtent l="0" t="0" r="28575" b="9525"/>
                  <wp:wrapNone/>
                  <wp:docPr id="812" name="Imagen 2453" hidden="1">
                    <a:extLst xmlns:a="http://schemas.openxmlformats.org/drawingml/2006/main">
                      <a:ext uri="{FF2B5EF4-FFF2-40B4-BE49-F238E27FC236}">
                        <a16:creationId xmlns:a16="http://schemas.microsoft.com/office/drawing/2014/main" id="{00000000-0008-0000-0200-00002C030000}"/>
                      </a:ext>
                    </a:extLst>
                  </wp:docPr>
                  <wp:cNvGraphicFramePr/>
                  <a:graphic xmlns:a="http://schemas.openxmlformats.org/drawingml/2006/main">
                    <a:graphicData uri="http://schemas.openxmlformats.org/drawingml/2006/picture">
                      <pic:pic xmlns:pic="http://schemas.openxmlformats.org/drawingml/2006/picture">
                        <pic:nvPicPr>
                          <pic:cNvPr id="812" name="2051 Imagen" hidden="1">
                            <a:extLst>
                              <a:ext uri="{FF2B5EF4-FFF2-40B4-BE49-F238E27FC236}">
                                <a16:creationId xmlns:a16="http://schemas.microsoft.com/office/drawing/2014/main" id="{00000000-0008-0000-0200-00002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4CC53A" wp14:editId="1F78C845">
                  <wp:simplePos x="0" y="0"/>
                  <wp:positionH relativeFrom="column">
                    <wp:posOffset>0</wp:posOffset>
                  </wp:positionH>
                  <wp:positionV relativeFrom="paragraph">
                    <wp:posOffset>9525</wp:posOffset>
                  </wp:positionV>
                  <wp:extent cx="9525" cy="123825"/>
                  <wp:effectExtent l="0" t="0" r="28575" b="9525"/>
                  <wp:wrapNone/>
                  <wp:docPr id="813" name="Imagen 2452" hidden="1">
                    <a:extLst xmlns:a="http://schemas.openxmlformats.org/drawingml/2006/main">
                      <a:ext uri="{FF2B5EF4-FFF2-40B4-BE49-F238E27FC236}">
                        <a16:creationId xmlns:a16="http://schemas.microsoft.com/office/drawing/2014/main" id="{00000000-0008-0000-0200-00002D030000}"/>
                      </a:ext>
                    </a:extLst>
                  </wp:docPr>
                  <wp:cNvGraphicFramePr/>
                  <a:graphic xmlns:a="http://schemas.openxmlformats.org/drawingml/2006/main">
                    <a:graphicData uri="http://schemas.openxmlformats.org/drawingml/2006/picture">
                      <pic:pic xmlns:pic="http://schemas.openxmlformats.org/drawingml/2006/picture">
                        <pic:nvPicPr>
                          <pic:cNvPr id="813" name="2052 Imagen" hidden="1">
                            <a:extLst>
                              <a:ext uri="{FF2B5EF4-FFF2-40B4-BE49-F238E27FC236}">
                                <a16:creationId xmlns:a16="http://schemas.microsoft.com/office/drawing/2014/main" id="{00000000-0008-0000-0200-00002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374978" wp14:editId="096E9DC3">
                  <wp:simplePos x="0" y="0"/>
                  <wp:positionH relativeFrom="column">
                    <wp:posOffset>0</wp:posOffset>
                  </wp:positionH>
                  <wp:positionV relativeFrom="paragraph">
                    <wp:posOffset>9525</wp:posOffset>
                  </wp:positionV>
                  <wp:extent cx="9525" cy="123825"/>
                  <wp:effectExtent l="0" t="0" r="28575" b="9525"/>
                  <wp:wrapNone/>
                  <wp:docPr id="814" name="Imagen 2451" hidden="1">
                    <a:extLst xmlns:a="http://schemas.openxmlformats.org/drawingml/2006/main">
                      <a:ext uri="{FF2B5EF4-FFF2-40B4-BE49-F238E27FC236}">
                        <a16:creationId xmlns:a16="http://schemas.microsoft.com/office/drawing/2014/main" id="{00000000-0008-0000-0200-00002E030000}"/>
                      </a:ext>
                    </a:extLst>
                  </wp:docPr>
                  <wp:cNvGraphicFramePr/>
                  <a:graphic xmlns:a="http://schemas.openxmlformats.org/drawingml/2006/main">
                    <a:graphicData uri="http://schemas.openxmlformats.org/drawingml/2006/picture">
                      <pic:pic xmlns:pic="http://schemas.openxmlformats.org/drawingml/2006/picture">
                        <pic:nvPicPr>
                          <pic:cNvPr id="814" name="2053 Imagen" hidden="1">
                            <a:extLst>
                              <a:ext uri="{FF2B5EF4-FFF2-40B4-BE49-F238E27FC236}">
                                <a16:creationId xmlns:a16="http://schemas.microsoft.com/office/drawing/2014/main" id="{00000000-0008-0000-0200-00002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0A3CC2" wp14:editId="590F6D39">
                  <wp:simplePos x="0" y="0"/>
                  <wp:positionH relativeFrom="column">
                    <wp:posOffset>0</wp:posOffset>
                  </wp:positionH>
                  <wp:positionV relativeFrom="paragraph">
                    <wp:posOffset>9525</wp:posOffset>
                  </wp:positionV>
                  <wp:extent cx="9525" cy="123825"/>
                  <wp:effectExtent l="0" t="0" r="28575" b="9525"/>
                  <wp:wrapNone/>
                  <wp:docPr id="815" name="Imagen 2450" hidden="1">
                    <a:extLst xmlns:a="http://schemas.openxmlformats.org/drawingml/2006/main">
                      <a:ext uri="{FF2B5EF4-FFF2-40B4-BE49-F238E27FC236}">
                        <a16:creationId xmlns:a16="http://schemas.microsoft.com/office/drawing/2014/main" id="{00000000-0008-0000-0200-00002F030000}"/>
                      </a:ext>
                    </a:extLst>
                  </wp:docPr>
                  <wp:cNvGraphicFramePr/>
                  <a:graphic xmlns:a="http://schemas.openxmlformats.org/drawingml/2006/main">
                    <a:graphicData uri="http://schemas.openxmlformats.org/drawingml/2006/picture">
                      <pic:pic xmlns:pic="http://schemas.openxmlformats.org/drawingml/2006/picture">
                        <pic:nvPicPr>
                          <pic:cNvPr id="815" name="2054 Imagen" hidden="1">
                            <a:extLst>
                              <a:ext uri="{FF2B5EF4-FFF2-40B4-BE49-F238E27FC236}">
                                <a16:creationId xmlns:a16="http://schemas.microsoft.com/office/drawing/2014/main" id="{00000000-0008-0000-0200-00002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C9D936" wp14:editId="37A7A0DA">
                  <wp:simplePos x="0" y="0"/>
                  <wp:positionH relativeFrom="column">
                    <wp:posOffset>0</wp:posOffset>
                  </wp:positionH>
                  <wp:positionV relativeFrom="paragraph">
                    <wp:posOffset>9525</wp:posOffset>
                  </wp:positionV>
                  <wp:extent cx="9525" cy="123825"/>
                  <wp:effectExtent l="0" t="0" r="28575" b="9525"/>
                  <wp:wrapNone/>
                  <wp:docPr id="816" name="Imagen 2449" hidden="1">
                    <a:extLst xmlns:a="http://schemas.openxmlformats.org/drawingml/2006/main">
                      <a:ext uri="{FF2B5EF4-FFF2-40B4-BE49-F238E27FC236}">
                        <a16:creationId xmlns:a16="http://schemas.microsoft.com/office/drawing/2014/main" id="{00000000-0008-0000-0200-000030030000}"/>
                      </a:ext>
                    </a:extLst>
                  </wp:docPr>
                  <wp:cNvGraphicFramePr/>
                  <a:graphic xmlns:a="http://schemas.openxmlformats.org/drawingml/2006/main">
                    <a:graphicData uri="http://schemas.openxmlformats.org/drawingml/2006/picture">
                      <pic:pic xmlns:pic="http://schemas.openxmlformats.org/drawingml/2006/picture">
                        <pic:nvPicPr>
                          <pic:cNvPr id="816" name="2055 Imagen" hidden="1">
                            <a:extLst>
                              <a:ext uri="{FF2B5EF4-FFF2-40B4-BE49-F238E27FC236}">
                                <a16:creationId xmlns:a16="http://schemas.microsoft.com/office/drawing/2014/main" id="{00000000-0008-0000-0200-00003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9EB47A" wp14:editId="0562F5F8">
                  <wp:simplePos x="0" y="0"/>
                  <wp:positionH relativeFrom="column">
                    <wp:posOffset>0</wp:posOffset>
                  </wp:positionH>
                  <wp:positionV relativeFrom="paragraph">
                    <wp:posOffset>9525</wp:posOffset>
                  </wp:positionV>
                  <wp:extent cx="9525" cy="123825"/>
                  <wp:effectExtent l="0" t="0" r="28575" b="9525"/>
                  <wp:wrapNone/>
                  <wp:docPr id="817" name="Imagen 2448" hidden="1">
                    <a:extLst xmlns:a="http://schemas.openxmlformats.org/drawingml/2006/main">
                      <a:ext uri="{FF2B5EF4-FFF2-40B4-BE49-F238E27FC236}">
                        <a16:creationId xmlns:a16="http://schemas.microsoft.com/office/drawing/2014/main" id="{00000000-0008-0000-0200-000031030000}"/>
                      </a:ext>
                    </a:extLst>
                  </wp:docPr>
                  <wp:cNvGraphicFramePr/>
                  <a:graphic xmlns:a="http://schemas.openxmlformats.org/drawingml/2006/main">
                    <a:graphicData uri="http://schemas.openxmlformats.org/drawingml/2006/picture">
                      <pic:pic xmlns:pic="http://schemas.openxmlformats.org/drawingml/2006/picture">
                        <pic:nvPicPr>
                          <pic:cNvPr id="817" name="2056 Imagen" hidden="1">
                            <a:extLst>
                              <a:ext uri="{FF2B5EF4-FFF2-40B4-BE49-F238E27FC236}">
                                <a16:creationId xmlns:a16="http://schemas.microsoft.com/office/drawing/2014/main" id="{00000000-0008-0000-0200-00003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7E6737" wp14:editId="14AA3FF3">
                  <wp:simplePos x="0" y="0"/>
                  <wp:positionH relativeFrom="column">
                    <wp:posOffset>0</wp:posOffset>
                  </wp:positionH>
                  <wp:positionV relativeFrom="paragraph">
                    <wp:posOffset>9525</wp:posOffset>
                  </wp:positionV>
                  <wp:extent cx="9525" cy="123825"/>
                  <wp:effectExtent l="0" t="0" r="28575" b="9525"/>
                  <wp:wrapNone/>
                  <wp:docPr id="818" name="Imagen 2447" hidden="1">
                    <a:extLst xmlns:a="http://schemas.openxmlformats.org/drawingml/2006/main">
                      <a:ext uri="{FF2B5EF4-FFF2-40B4-BE49-F238E27FC236}">
                        <a16:creationId xmlns:a16="http://schemas.microsoft.com/office/drawing/2014/main" id="{00000000-0008-0000-0200-000032030000}"/>
                      </a:ext>
                    </a:extLst>
                  </wp:docPr>
                  <wp:cNvGraphicFramePr/>
                  <a:graphic xmlns:a="http://schemas.openxmlformats.org/drawingml/2006/main">
                    <a:graphicData uri="http://schemas.openxmlformats.org/drawingml/2006/picture">
                      <pic:pic xmlns:pic="http://schemas.openxmlformats.org/drawingml/2006/picture">
                        <pic:nvPicPr>
                          <pic:cNvPr id="818" name="2057 Imagen" hidden="1">
                            <a:extLst>
                              <a:ext uri="{FF2B5EF4-FFF2-40B4-BE49-F238E27FC236}">
                                <a16:creationId xmlns:a16="http://schemas.microsoft.com/office/drawing/2014/main" id="{00000000-0008-0000-0200-00003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4A79FA" wp14:editId="6E3C3CF0">
                  <wp:simplePos x="0" y="0"/>
                  <wp:positionH relativeFrom="column">
                    <wp:posOffset>0</wp:posOffset>
                  </wp:positionH>
                  <wp:positionV relativeFrom="paragraph">
                    <wp:posOffset>9525</wp:posOffset>
                  </wp:positionV>
                  <wp:extent cx="9525" cy="123825"/>
                  <wp:effectExtent l="0" t="0" r="28575" b="9525"/>
                  <wp:wrapNone/>
                  <wp:docPr id="819" name="Imagen 2446" hidden="1">
                    <a:extLst xmlns:a="http://schemas.openxmlformats.org/drawingml/2006/main">
                      <a:ext uri="{FF2B5EF4-FFF2-40B4-BE49-F238E27FC236}">
                        <a16:creationId xmlns:a16="http://schemas.microsoft.com/office/drawing/2014/main" id="{00000000-0008-0000-0200-000033030000}"/>
                      </a:ext>
                    </a:extLst>
                  </wp:docPr>
                  <wp:cNvGraphicFramePr/>
                  <a:graphic xmlns:a="http://schemas.openxmlformats.org/drawingml/2006/main">
                    <a:graphicData uri="http://schemas.openxmlformats.org/drawingml/2006/picture">
                      <pic:pic xmlns:pic="http://schemas.openxmlformats.org/drawingml/2006/picture">
                        <pic:nvPicPr>
                          <pic:cNvPr id="819" name="2058 Imagen" hidden="1">
                            <a:extLst>
                              <a:ext uri="{FF2B5EF4-FFF2-40B4-BE49-F238E27FC236}">
                                <a16:creationId xmlns:a16="http://schemas.microsoft.com/office/drawing/2014/main" id="{00000000-0008-0000-0200-00003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365339" wp14:editId="4AC12A08">
                  <wp:simplePos x="0" y="0"/>
                  <wp:positionH relativeFrom="column">
                    <wp:posOffset>0</wp:posOffset>
                  </wp:positionH>
                  <wp:positionV relativeFrom="paragraph">
                    <wp:posOffset>9525</wp:posOffset>
                  </wp:positionV>
                  <wp:extent cx="9525" cy="123825"/>
                  <wp:effectExtent l="0" t="0" r="28575" b="9525"/>
                  <wp:wrapNone/>
                  <wp:docPr id="820" name="Imagen 2445" hidden="1">
                    <a:extLst xmlns:a="http://schemas.openxmlformats.org/drawingml/2006/main">
                      <a:ext uri="{FF2B5EF4-FFF2-40B4-BE49-F238E27FC236}">
                        <a16:creationId xmlns:a16="http://schemas.microsoft.com/office/drawing/2014/main" id="{00000000-0008-0000-0200-000034030000}"/>
                      </a:ext>
                    </a:extLst>
                  </wp:docPr>
                  <wp:cNvGraphicFramePr/>
                  <a:graphic xmlns:a="http://schemas.openxmlformats.org/drawingml/2006/main">
                    <a:graphicData uri="http://schemas.openxmlformats.org/drawingml/2006/picture">
                      <pic:pic xmlns:pic="http://schemas.openxmlformats.org/drawingml/2006/picture">
                        <pic:nvPicPr>
                          <pic:cNvPr id="820" name="2059 Imagen" hidden="1">
                            <a:extLst>
                              <a:ext uri="{FF2B5EF4-FFF2-40B4-BE49-F238E27FC236}">
                                <a16:creationId xmlns:a16="http://schemas.microsoft.com/office/drawing/2014/main" id="{00000000-0008-0000-0200-00003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237EA8" wp14:editId="1F160A20">
                  <wp:simplePos x="0" y="0"/>
                  <wp:positionH relativeFrom="column">
                    <wp:posOffset>0</wp:posOffset>
                  </wp:positionH>
                  <wp:positionV relativeFrom="paragraph">
                    <wp:posOffset>9525</wp:posOffset>
                  </wp:positionV>
                  <wp:extent cx="9525" cy="123825"/>
                  <wp:effectExtent l="0" t="0" r="28575" b="9525"/>
                  <wp:wrapNone/>
                  <wp:docPr id="821" name="Imagen 2444" hidden="1">
                    <a:extLst xmlns:a="http://schemas.openxmlformats.org/drawingml/2006/main">
                      <a:ext uri="{FF2B5EF4-FFF2-40B4-BE49-F238E27FC236}">
                        <a16:creationId xmlns:a16="http://schemas.microsoft.com/office/drawing/2014/main" id="{00000000-0008-0000-0200-000035030000}"/>
                      </a:ext>
                    </a:extLst>
                  </wp:docPr>
                  <wp:cNvGraphicFramePr/>
                  <a:graphic xmlns:a="http://schemas.openxmlformats.org/drawingml/2006/main">
                    <a:graphicData uri="http://schemas.openxmlformats.org/drawingml/2006/picture">
                      <pic:pic xmlns:pic="http://schemas.openxmlformats.org/drawingml/2006/picture">
                        <pic:nvPicPr>
                          <pic:cNvPr id="821" name="2060 Imagen" hidden="1">
                            <a:extLst>
                              <a:ext uri="{FF2B5EF4-FFF2-40B4-BE49-F238E27FC236}">
                                <a16:creationId xmlns:a16="http://schemas.microsoft.com/office/drawing/2014/main" id="{00000000-0008-0000-0200-00003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BEE1C6" wp14:editId="45FE7292">
                  <wp:simplePos x="0" y="0"/>
                  <wp:positionH relativeFrom="column">
                    <wp:posOffset>0</wp:posOffset>
                  </wp:positionH>
                  <wp:positionV relativeFrom="paragraph">
                    <wp:posOffset>9525</wp:posOffset>
                  </wp:positionV>
                  <wp:extent cx="9525" cy="123825"/>
                  <wp:effectExtent l="0" t="0" r="28575" b="9525"/>
                  <wp:wrapNone/>
                  <wp:docPr id="822" name="Imagen 2443" hidden="1">
                    <a:extLst xmlns:a="http://schemas.openxmlformats.org/drawingml/2006/main">
                      <a:ext uri="{FF2B5EF4-FFF2-40B4-BE49-F238E27FC236}">
                        <a16:creationId xmlns:a16="http://schemas.microsoft.com/office/drawing/2014/main" id="{00000000-0008-0000-0200-000036030000}"/>
                      </a:ext>
                    </a:extLst>
                  </wp:docPr>
                  <wp:cNvGraphicFramePr/>
                  <a:graphic xmlns:a="http://schemas.openxmlformats.org/drawingml/2006/main">
                    <a:graphicData uri="http://schemas.openxmlformats.org/drawingml/2006/picture">
                      <pic:pic xmlns:pic="http://schemas.openxmlformats.org/drawingml/2006/picture">
                        <pic:nvPicPr>
                          <pic:cNvPr id="822" name="2061 Imagen" hidden="1">
                            <a:extLst>
                              <a:ext uri="{FF2B5EF4-FFF2-40B4-BE49-F238E27FC236}">
                                <a16:creationId xmlns:a16="http://schemas.microsoft.com/office/drawing/2014/main" id="{00000000-0008-0000-0200-00003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E8549A" wp14:editId="3C2C9DDD">
                  <wp:simplePos x="0" y="0"/>
                  <wp:positionH relativeFrom="column">
                    <wp:posOffset>0</wp:posOffset>
                  </wp:positionH>
                  <wp:positionV relativeFrom="paragraph">
                    <wp:posOffset>9525</wp:posOffset>
                  </wp:positionV>
                  <wp:extent cx="9525" cy="123825"/>
                  <wp:effectExtent l="0" t="0" r="28575" b="9525"/>
                  <wp:wrapNone/>
                  <wp:docPr id="823" name="Imagen 2442" hidden="1">
                    <a:extLst xmlns:a="http://schemas.openxmlformats.org/drawingml/2006/main">
                      <a:ext uri="{FF2B5EF4-FFF2-40B4-BE49-F238E27FC236}">
                        <a16:creationId xmlns:a16="http://schemas.microsoft.com/office/drawing/2014/main" id="{00000000-0008-0000-0200-000037030000}"/>
                      </a:ext>
                    </a:extLst>
                  </wp:docPr>
                  <wp:cNvGraphicFramePr/>
                  <a:graphic xmlns:a="http://schemas.openxmlformats.org/drawingml/2006/main">
                    <a:graphicData uri="http://schemas.openxmlformats.org/drawingml/2006/picture">
                      <pic:pic xmlns:pic="http://schemas.openxmlformats.org/drawingml/2006/picture">
                        <pic:nvPicPr>
                          <pic:cNvPr id="823" name="2062 Imagen" hidden="1">
                            <a:extLst>
                              <a:ext uri="{FF2B5EF4-FFF2-40B4-BE49-F238E27FC236}">
                                <a16:creationId xmlns:a16="http://schemas.microsoft.com/office/drawing/2014/main" id="{00000000-0008-0000-0200-00003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027289" wp14:editId="255FE258">
                  <wp:simplePos x="0" y="0"/>
                  <wp:positionH relativeFrom="column">
                    <wp:posOffset>0</wp:posOffset>
                  </wp:positionH>
                  <wp:positionV relativeFrom="paragraph">
                    <wp:posOffset>9525</wp:posOffset>
                  </wp:positionV>
                  <wp:extent cx="9525" cy="123825"/>
                  <wp:effectExtent l="0" t="0" r="28575" b="9525"/>
                  <wp:wrapNone/>
                  <wp:docPr id="824" name="Imagen 2441" hidden="1">
                    <a:extLst xmlns:a="http://schemas.openxmlformats.org/drawingml/2006/main">
                      <a:ext uri="{FF2B5EF4-FFF2-40B4-BE49-F238E27FC236}">
                        <a16:creationId xmlns:a16="http://schemas.microsoft.com/office/drawing/2014/main" id="{00000000-0008-0000-0200-000038030000}"/>
                      </a:ext>
                    </a:extLst>
                  </wp:docPr>
                  <wp:cNvGraphicFramePr/>
                  <a:graphic xmlns:a="http://schemas.openxmlformats.org/drawingml/2006/main">
                    <a:graphicData uri="http://schemas.openxmlformats.org/drawingml/2006/picture">
                      <pic:pic xmlns:pic="http://schemas.openxmlformats.org/drawingml/2006/picture">
                        <pic:nvPicPr>
                          <pic:cNvPr id="824" name="2063 Imagen" hidden="1">
                            <a:extLst>
                              <a:ext uri="{FF2B5EF4-FFF2-40B4-BE49-F238E27FC236}">
                                <a16:creationId xmlns:a16="http://schemas.microsoft.com/office/drawing/2014/main" id="{00000000-0008-0000-0200-00003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F0BC67" wp14:editId="014DA5E0">
                  <wp:simplePos x="0" y="0"/>
                  <wp:positionH relativeFrom="column">
                    <wp:posOffset>0</wp:posOffset>
                  </wp:positionH>
                  <wp:positionV relativeFrom="paragraph">
                    <wp:posOffset>9525</wp:posOffset>
                  </wp:positionV>
                  <wp:extent cx="9525" cy="123825"/>
                  <wp:effectExtent l="0" t="0" r="28575" b="9525"/>
                  <wp:wrapNone/>
                  <wp:docPr id="825" name="Imagen 2440" hidden="1">
                    <a:extLst xmlns:a="http://schemas.openxmlformats.org/drawingml/2006/main">
                      <a:ext uri="{FF2B5EF4-FFF2-40B4-BE49-F238E27FC236}">
                        <a16:creationId xmlns:a16="http://schemas.microsoft.com/office/drawing/2014/main" id="{00000000-0008-0000-0200-000039030000}"/>
                      </a:ext>
                    </a:extLst>
                  </wp:docPr>
                  <wp:cNvGraphicFramePr/>
                  <a:graphic xmlns:a="http://schemas.openxmlformats.org/drawingml/2006/main">
                    <a:graphicData uri="http://schemas.openxmlformats.org/drawingml/2006/picture">
                      <pic:pic xmlns:pic="http://schemas.openxmlformats.org/drawingml/2006/picture">
                        <pic:nvPicPr>
                          <pic:cNvPr id="825" name="2064 Imagen" hidden="1">
                            <a:extLst>
                              <a:ext uri="{FF2B5EF4-FFF2-40B4-BE49-F238E27FC236}">
                                <a16:creationId xmlns:a16="http://schemas.microsoft.com/office/drawing/2014/main" id="{00000000-0008-0000-0200-00003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786B9A" wp14:editId="3D9C80B4">
                  <wp:simplePos x="0" y="0"/>
                  <wp:positionH relativeFrom="column">
                    <wp:posOffset>0</wp:posOffset>
                  </wp:positionH>
                  <wp:positionV relativeFrom="paragraph">
                    <wp:posOffset>9525</wp:posOffset>
                  </wp:positionV>
                  <wp:extent cx="9525" cy="123825"/>
                  <wp:effectExtent l="0" t="0" r="28575" b="9525"/>
                  <wp:wrapNone/>
                  <wp:docPr id="826" name="Imagen 2439" hidden="1">
                    <a:extLst xmlns:a="http://schemas.openxmlformats.org/drawingml/2006/main">
                      <a:ext uri="{FF2B5EF4-FFF2-40B4-BE49-F238E27FC236}">
                        <a16:creationId xmlns:a16="http://schemas.microsoft.com/office/drawing/2014/main" id="{00000000-0008-0000-0200-00003A030000}"/>
                      </a:ext>
                    </a:extLst>
                  </wp:docPr>
                  <wp:cNvGraphicFramePr/>
                  <a:graphic xmlns:a="http://schemas.openxmlformats.org/drawingml/2006/main">
                    <a:graphicData uri="http://schemas.openxmlformats.org/drawingml/2006/picture">
                      <pic:pic xmlns:pic="http://schemas.openxmlformats.org/drawingml/2006/picture">
                        <pic:nvPicPr>
                          <pic:cNvPr id="826" name="1741 Imagen" hidden="1">
                            <a:extLst>
                              <a:ext uri="{FF2B5EF4-FFF2-40B4-BE49-F238E27FC236}">
                                <a16:creationId xmlns:a16="http://schemas.microsoft.com/office/drawing/2014/main" id="{00000000-0008-0000-0200-00003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C49E8F" wp14:editId="550775A3">
                  <wp:simplePos x="0" y="0"/>
                  <wp:positionH relativeFrom="column">
                    <wp:posOffset>0</wp:posOffset>
                  </wp:positionH>
                  <wp:positionV relativeFrom="paragraph">
                    <wp:posOffset>9525</wp:posOffset>
                  </wp:positionV>
                  <wp:extent cx="9525" cy="123825"/>
                  <wp:effectExtent l="0" t="0" r="28575" b="9525"/>
                  <wp:wrapNone/>
                  <wp:docPr id="827" name="Imagen 2438" hidden="1">
                    <a:extLst xmlns:a="http://schemas.openxmlformats.org/drawingml/2006/main">
                      <a:ext uri="{FF2B5EF4-FFF2-40B4-BE49-F238E27FC236}">
                        <a16:creationId xmlns:a16="http://schemas.microsoft.com/office/drawing/2014/main" id="{00000000-0008-0000-0200-00003B030000}"/>
                      </a:ext>
                    </a:extLst>
                  </wp:docPr>
                  <wp:cNvGraphicFramePr/>
                  <a:graphic xmlns:a="http://schemas.openxmlformats.org/drawingml/2006/main">
                    <a:graphicData uri="http://schemas.openxmlformats.org/drawingml/2006/picture">
                      <pic:pic xmlns:pic="http://schemas.openxmlformats.org/drawingml/2006/picture">
                        <pic:nvPicPr>
                          <pic:cNvPr id="827" name="1752 Imagen" hidden="1">
                            <a:extLst>
                              <a:ext uri="{FF2B5EF4-FFF2-40B4-BE49-F238E27FC236}">
                                <a16:creationId xmlns:a16="http://schemas.microsoft.com/office/drawing/2014/main" id="{00000000-0008-0000-0200-00003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03937C" wp14:editId="6D54A3B6">
                  <wp:simplePos x="0" y="0"/>
                  <wp:positionH relativeFrom="column">
                    <wp:posOffset>0</wp:posOffset>
                  </wp:positionH>
                  <wp:positionV relativeFrom="paragraph">
                    <wp:posOffset>9525</wp:posOffset>
                  </wp:positionV>
                  <wp:extent cx="9525" cy="123825"/>
                  <wp:effectExtent l="0" t="0" r="28575" b="9525"/>
                  <wp:wrapNone/>
                  <wp:docPr id="828" name="Imagen 2437" hidden="1">
                    <a:extLst xmlns:a="http://schemas.openxmlformats.org/drawingml/2006/main">
                      <a:ext uri="{FF2B5EF4-FFF2-40B4-BE49-F238E27FC236}">
                        <a16:creationId xmlns:a16="http://schemas.microsoft.com/office/drawing/2014/main" id="{00000000-0008-0000-0200-00003C030000}"/>
                      </a:ext>
                    </a:extLst>
                  </wp:docPr>
                  <wp:cNvGraphicFramePr/>
                  <a:graphic xmlns:a="http://schemas.openxmlformats.org/drawingml/2006/main">
                    <a:graphicData uri="http://schemas.openxmlformats.org/drawingml/2006/picture">
                      <pic:pic xmlns:pic="http://schemas.openxmlformats.org/drawingml/2006/picture">
                        <pic:nvPicPr>
                          <pic:cNvPr id="828" name="1753 Imagen" hidden="1">
                            <a:extLst>
                              <a:ext uri="{FF2B5EF4-FFF2-40B4-BE49-F238E27FC236}">
                                <a16:creationId xmlns:a16="http://schemas.microsoft.com/office/drawing/2014/main" id="{00000000-0008-0000-0200-00003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3DA179" wp14:editId="1F97E502">
                  <wp:simplePos x="0" y="0"/>
                  <wp:positionH relativeFrom="column">
                    <wp:posOffset>0</wp:posOffset>
                  </wp:positionH>
                  <wp:positionV relativeFrom="paragraph">
                    <wp:posOffset>9525</wp:posOffset>
                  </wp:positionV>
                  <wp:extent cx="9525" cy="123825"/>
                  <wp:effectExtent l="0" t="0" r="28575" b="9525"/>
                  <wp:wrapNone/>
                  <wp:docPr id="829" name="Imagen 2436" hidden="1">
                    <a:extLst xmlns:a="http://schemas.openxmlformats.org/drawingml/2006/main">
                      <a:ext uri="{FF2B5EF4-FFF2-40B4-BE49-F238E27FC236}">
                        <a16:creationId xmlns:a16="http://schemas.microsoft.com/office/drawing/2014/main" id="{00000000-0008-0000-0200-00003D030000}"/>
                      </a:ext>
                    </a:extLst>
                  </wp:docPr>
                  <wp:cNvGraphicFramePr/>
                  <a:graphic xmlns:a="http://schemas.openxmlformats.org/drawingml/2006/main">
                    <a:graphicData uri="http://schemas.openxmlformats.org/drawingml/2006/picture">
                      <pic:pic xmlns:pic="http://schemas.openxmlformats.org/drawingml/2006/picture">
                        <pic:nvPicPr>
                          <pic:cNvPr id="829" name="1754 Imagen" hidden="1">
                            <a:extLst>
                              <a:ext uri="{FF2B5EF4-FFF2-40B4-BE49-F238E27FC236}">
                                <a16:creationId xmlns:a16="http://schemas.microsoft.com/office/drawing/2014/main" id="{00000000-0008-0000-0200-00003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68819A" wp14:editId="6113FB1B">
                  <wp:simplePos x="0" y="0"/>
                  <wp:positionH relativeFrom="column">
                    <wp:posOffset>0</wp:posOffset>
                  </wp:positionH>
                  <wp:positionV relativeFrom="paragraph">
                    <wp:posOffset>9525</wp:posOffset>
                  </wp:positionV>
                  <wp:extent cx="9525" cy="123825"/>
                  <wp:effectExtent l="0" t="0" r="28575" b="9525"/>
                  <wp:wrapNone/>
                  <wp:docPr id="830" name="Imagen 2435" hidden="1">
                    <a:extLst xmlns:a="http://schemas.openxmlformats.org/drawingml/2006/main">
                      <a:ext uri="{FF2B5EF4-FFF2-40B4-BE49-F238E27FC236}">
                        <a16:creationId xmlns:a16="http://schemas.microsoft.com/office/drawing/2014/main" id="{00000000-0008-0000-0200-00003E030000}"/>
                      </a:ext>
                    </a:extLst>
                  </wp:docPr>
                  <wp:cNvGraphicFramePr/>
                  <a:graphic xmlns:a="http://schemas.openxmlformats.org/drawingml/2006/main">
                    <a:graphicData uri="http://schemas.openxmlformats.org/drawingml/2006/picture">
                      <pic:pic xmlns:pic="http://schemas.openxmlformats.org/drawingml/2006/picture">
                        <pic:nvPicPr>
                          <pic:cNvPr id="830" name="1755 Imagen" hidden="1">
                            <a:extLst>
                              <a:ext uri="{FF2B5EF4-FFF2-40B4-BE49-F238E27FC236}">
                                <a16:creationId xmlns:a16="http://schemas.microsoft.com/office/drawing/2014/main" id="{00000000-0008-0000-0200-00003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40D38D" wp14:editId="4689D90E">
                  <wp:simplePos x="0" y="0"/>
                  <wp:positionH relativeFrom="column">
                    <wp:posOffset>0</wp:posOffset>
                  </wp:positionH>
                  <wp:positionV relativeFrom="paragraph">
                    <wp:posOffset>9525</wp:posOffset>
                  </wp:positionV>
                  <wp:extent cx="9525" cy="123825"/>
                  <wp:effectExtent l="0" t="0" r="28575" b="9525"/>
                  <wp:wrapNone/>
                  <wp:docPr id="831" name="Imagen 2434" hidden="1">
                    <a:extLst xmlns:a="http://schemas.openxmlformats.org/drawingml/2006/main">
                      <a:ext uri="{FF2B5EF4-FFF2-40B4-BE49-F238E27FC236}">
                        <a16:creationId xmlns:a16="http://schemas.microsoft.com/office/drawing/2014/main" id="{00000000-0008-0000-0200-00003F030000}"/>
                      </a:ext>
                    </a:extLst>
                  </wp:docPr>
                  <wp:cNvGraphicFramePr/>
                  <a:graphic xmlns:a="http://schemas.openxmlformats.org/drawingml/2006/main">
                    <a:graphicData uri="http://schemas.openxmlformats.org/drawingml/2006/picture">
                      <pic:pic xmlns:pic="http://schemas.openxmlformats.org/drawingml/2006/picture">
                        <pic:nvPicPr>
                          <pic:cNvPr id="831" name="1756 Imagen" hidden="1">
                            <a:extLst>
                              <a:ext uri="{FF2B5EF4-FFF2-40B4-BE49-F238E27FC236}">
                                <a16:creationId xmlns:a16="http://schemas.microsoft.com/office/drawing/2014/main" id="{00000000-0008-0000-0200-00003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00A38F" wp14:editId="0A1D4DB5">
                  <wp:simplePos x="0" y="0"/>
                  <wp:positionH relativeFrom="column">
                    <wp:posOffset>0</wp:posOffset>
                  </wp:positionH>
                  <wp:positionV relativeFrom="paragraph">
                    <wp:posOffset>9525</wp:posOffset>
                  </wp:positionV>
                  <wp:extent cx="9525" cy="123825"/>
                  <wp:effectExtent l="0" t="0" r="28575" b="9525"/>
                  <wp:wrapNone/>
                  <wp:docPr id="832" name="Imagen 2433" hidden="1">
                    <a:extLst xmlns:a="http://schemas.openxmlformats.org/drawingml/2006/main">
                      <a:ext uri="{FF2B5EF4-FFF2-40B4-BE49-F238E27FC236}">
                        <a16:creationId xmlns:a16="http://schemas.microsoft.com/office/drawing/2014/main" id="{00000000-0008-0000-0200-000040030000}"/>
                      </a:ext>
                    </a:extLst>
                  </wp:docPr>
                  <wp:cNvGraphicFramePr/>
                  <a:graphic xmlns:a="http://schemas.openxmlformats.org/drawingml/2006/main">
                    <a:graphicData uri="http://schemas.openxmlformats.org/drawingml/2006/picture">
                      <pic:pic xmlns:pic="http://schemas.openxmlformats.org/drawingml/2006/picture">
                        <pic:nvPicPr>
                          <pic:cNvPr id="832" name="1757 Imagen" hidden="1">
                            <a:extLst>
                              <a:ext uri="{FF2B5EF4-FFF2-40B4-BE49-F238E27FC236}">
                                <a16:creationId xmlns:a16="http://schemas.microsoft.com/office/drawing/2014/main" id="{00000000-0008-0000-0200-00004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8F8EE6" wp14:editId="05A4678F">
                  <wp:simplePos x="0" y="0"/>
                  <wp:positionH relativeFrom="column">
                    <wp:posOffset>0</wp:posOffset>
                  </wp:positionH>
                  <wp:positionV relativeFrom="paragraph">
                    <wp:posOffset>9525</wp:posOffset>
                  </wp:positionV>
                  <wp:extent cx="9525" cy="123825"/>
                  <wp:effectExtent l="0" t="0" r="28575" b="9525"/>
                  <wp:wrapNone/>
                  <wp:docPr id="833" name="Imagen 2432" hidden="1">
                    <a:extLst xmlns:a="http://schemas.openxmlformats.org/drawingml/2006/main">
                      <a:ext uri="{FF2B5EF4-FFF2-40B4-BE49-F238E27FC236}">
                        <a16:creationId xmlns:a16="http://schemas.microsoft.com/office/drawing/2014/main" id="{00000000-0008-0000-0200-000041030000}"/>
                      </a:ext>
                    </a:extLst>
                  </wp:docPr>
                  <wp:cNvGraphicFramePr/>
                  <a:graphic xmlns:a="http://schemas.openxmlformats.org/drawingml/2006/main">
                    <a:graphicData uri="http://schemas.openxmlformats.org/drawingml/2006/picture">
                      <pic:pic xmlns:pic="http://schemas.openxmlformats.org/drawingml/2006/picture">
                        <pic:nvPicPr>
                          <pic:cNvPr id="833" name="1758 Imagen" hidden="1">
                            <a:extLst>
                              <a:ext uri="{FF2B5EF4-FFF2-40B4-BE49-F238E27FC236}">
                                <a16:creationId xmlns:a16="http://schemas.microsoft.com/office/drawing/2014/main" id="{00000000-0008-0000-0200-00004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69E167" wp14:editId="1F060C5E">
                  <wp:simplePos x="0" y="0"/>
                  <wp:positionH relativeFrom="column">
                    <wp:posOffset>0</wp:posOffset>
                  </wp:positionH>
                  <wp:positionV relativeFrom="paragraph">
                    <wp:posOffset>9525</wp:posOffset>
                  </wp:positionV>
                  <wp:extent cx="9525" cy="123825"/>
                  <wp:effectExtent l="0" t="0" r="28575" b="9525"/>
                  <wp:wrapNone/>
                  <wp:docPr id="834" name="Imagen 2431" hidden="1">
                    <a:extLst xmlns:a="http://schemas.openxmlformats.org/drawingml/2006/main">
                      <a:ext uri="{FF2B5EF4-FFF2-40B4-BE49-F238E27FC236}">
                        <a16:creationId xmlns:a16="http://schemas.microsoft.com/office/drawing/2014/main" id="{00000000-0008-0000-0200-000042030000}"/>
                      </a:ext>
                    </a:extLst>
                  </wp:docPr>
                  <wp:cNvGraphicFramePr/>
                  <a:graphic xmlns:a="http://schemas.openxmlformats.org/drawingml/2006/main">
                    <a:graphicData uri="http://schemas.openxmlformats.org/drawingml/2006/picture">
                      <pic:pic xmlns:pic="http://schemas.openxmlformats.org/drawingml/2006/picture">
                        <pic:nvPicPr>
                          <pic:cNvPr id="834" name="1759 Imagen" hidden="1">
                            <a:extLst>
                              <a:ext uri="{FF2B5EF4-FFF2-40B4-BE49-F238E27FC236}">
                                <a16:creationId xmlns:a16="http://schemas.microsoft.com/office/drawing/2014/main" id="{00000000-0008-0000-0200-00004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F8E9B5" wp14:editId="5DF9962E">
                  <wp:simplePos x="0" y="0"/>
                  <wp:positionH relativeFrom="column">
                    <wp:posOffset>0</wp:posOffset>
                  </wp:positionH>
                  <wp:positionV relativeFrom="paragraph">
                    <wp:posOffset>9525</wp:posOffset>
                  </wp:positionV>
                  <wp:extent cx="9525" cy="123825"/>
                  <wp:effectExtent l="0" t="0" r="28575" b="9525"/>
                  <wp:wrapNone/>
                  <wp:docPr id="835" name="Imagen 2430" hidden="1">
                    <a:extLst xmlns:a="http://schemas.openxmlformats.org/drawingml/2006/main">
                      <a:ext uri="{FF2B5EF4-FFF2-40B4-BE49-F238E27FC236}">
                        <a16:creationId xmlns:a16="http://schemas.microsoft.com/office/drawing/2014/main" id="{00000000-0008-0000-0200-000043030000}"/>
                      </a:ext>
                    </a:extLst>
                  </wp:docPr>
                  <wp:cNvGraphicFramePr/>
                  <a:graphic xmlns:a="http://schemas.openxmlformats.org/drawingml/2006/main">
                    <a:graphicData uri="http://schemas.openxmlformats.org/drawingml/2006/picture">
                      <pic:pic xmlns:pic="http://schemas.openxmlformats.org/drawingml/2006/picture">
                        <pic:nvPicPr>
                          <pic:cNvPr id="835" name="1760 Imagen" hidden="1">
                            <a:extLst>
                              <a:ext uri="{FF2B5EF4-FFF2-40B4-BE49-F238E27FC236}">
                                <a16:creationId xmlns:a16="http://schemas.microsoft.com/office/drawing/2014/main" id="{00000000-0008-0000-0200-00004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2AB4EC" wp14:editId="7DEA6BB8">
                  <wp:simplePos x="0" y="0"/>
                  <wp:positionH relativeFrom="column">
                    <wp:posOffset>0</wp:posOffset>
                  </wp:positionH>
                  <wp:positionV relativeFrom="paragraph">
                    <wp:posOffset>9525</wp:posOffset>
                  </wp:positionV>
                  <wp:extent cx="9525" cy="123825"/>
                  <wp:effectExtent l="0" t="0" r="28575" b="9525"/>
                  <wp:wrapNone/>
                  <wp:docPr id="836" name="Imagen 2429" hidden="1">
                    <a:extLst xmlns:a="http://schemas.openxmlformats.org/drawingml/2006/main">
                      <a:ext uri="{FF2B5EF4-FFF2-40B4-BE49-F238E27FC236}">
                        <a16:creationId xmlns:a16="http://schemas.microsoft.com/office/drawing/2014/main" id="{00000000-0008-0000-0200-000044030000}"/>
                      </a:ext>
                    </a:extLst>
                  </wp:docPr>
                  <wp:cNvGraphicFramePr/>
                  <a:graphic xmlns:a="http://schemas.openxmlformats.org/drawingml/2006/main">
                    <a:graphicData uri="http://schemas.openxmlformats.org/drawingml/2006/picture">
                      <pic:pic xmlns:pic="http://schemas.openxmlformats.org/drawingml/2006/picture">
                        <pic:nvPicPr>
                          <pic:cNvPr id="836" name="1761 Imagen" hidden="1">
                            <a:extLst>
                              <a:ext uri="{FF2B5EF4-FFF2-40B4-BE49-F238E27FC236}">
                                <a16:creationId xmlns:a16="http://schemas.microsoft.com/office/drawing/2014/main" id="{00000000-0008-0000-0200-00004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6BA3D2" wp14:editId="2F495D25">
                  <wp:simplePos x="0" y="0"/>
                  <wp:positionH relativeFrom="column">
                    <wp:posOffset>0</wp:posOffset>
                  </wp:positionH>
                  <wp:positionV relativeFrom="paragraph">
                    <wp:posOffset>9525</wp:posOffset>
                  </wp:positionV>
                  <wp:extent cx="9525" cy="123825"/>
                  <wp:effectExtent l="0" t="0" r="28575" b="9525"/>
                  <wp:wrapNone/>
                  <wp:docPr id="837" name="Imagen 2428" hidden="1">
                    <a:extLst xmlns:a="http://schemas.openxmlformats.org/drawingml/2006/main">
                      <a:ext uri="{FF2B5EF4-FFF2-40B4-BE49-F238E27FC236}">
                        <a16:creationId xmlns:a16="http://schemas.microsoft.com/office/drawing/2014/main" id="{00000000-0008-0000-0200-000045030000}"/>
                      </a:ext>
                    </a:extLst>
                  </wp:docPr>
                  <wp:cNvGraphicFramePr/>
                  <a:graphic xmlns:a="http://schemas.openxmlformats.org/drawingml/2006/main">
                    <a:graphicData uri="http://schemas.openxmlformats.org/drawingml/2006/picture">
                      <pic:pic xmlns:pic="http://schemas.openxmlformats.org/drawingml/2006/picture">
                        <pic:nvPicPr>
                          <pic:cNvPr id="837" name="1762 Imagen" hidden="1">
                            <a:extLst>
                              <a:ext uri="{FF2B5EF4-FFF2-40B4-BE49-F238E27FC236}">
                                <a16:creationId xmlns:a16="http://schemas.microsoft.com/office/drawing/2014/main" id="{00000000-0008-0000-0200-00004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7859D9" wp14:editId="7C057BAA">
                  <wp:simplePos x="0" y="0"/>
                  <wp:positionH relativeFrom="column">
                    <wp:posOffset>0</wp:posOffset>
                  </wp:positionH>
                  <wp:positionV relativeFrom="paragraph">
                    <wp:posOffset>9525</wp:posOffset>
                  </wp:positionV>
                  <wp:extent cx="9525" cy="123825"/>
                  <wp:effectExtent l="0" t="0" r="28575" b="9525"/>
                  <wp:wrapNone/>
                  <wp:docPr id="838" name="Imagen 2427" hidden="1">
                    <a:extLst xmlns:a="http://schemas.openxmlformats.org/drawingml/2006/main">
                      <a:ext uri="{FF2B5EF4-FFF2-40B4-BE49-F238E27FC236}">
                        <a16:creationId xmlns:a16="http://schemas.microsoft.com/office/drawing/2014/main" id="{00000000-0008-0000-0200-000046030000}"/>
                      </a:ext>
                    </a:extLst>
                  </wp:docPr>
                  <wp:cNvGraphicFramePr/>
                  <a:graphic xmlns:a="http://schemas.openxmlformats.org/drawingml/2006/main">
                    <a:graphicData uri="http://schemas.openxmlformats.org/drawingml/2006/picture">
                      <pic:pic xmlns:pic="http://schemas.openxmlformats.org/drawingml/2006/picture">
                        <pic:nvPicPr>
                          <pic:cNvPr id="838" name="1763 Imagen" hidden="1">
                            <a:extLst>
                              <a:ext uri="{FF2B5EF4-FFF2-40B4-BE49-F238E27FC236}">
                                <a16:creationId xmlns:a16="http://schemas.microsoft.com/office/drawing/2014/main" id="{00000000-0008-0000-0200-00004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1BBA44" wp14:editId="20B23099">
                  <wp:simplePos x="0" y="0"/>
                  <wp:positionH relativeFrom="column">
                    <wp:posOffset>0</wp:posOffset>
                  </wp:positionH>
                  <wp:positionV relativeFrom="paragraph">
                    <wp:posOffset>9525</wp:posOffset>
                  </wp:positionV>
                  <wp:extent cx="9525" cy="123825"/>
                  <wp:effectExtent l="0" t="0" r="28575" b="9525"/>
                  <wp:wrapNone/>
                  <wp:docPr id="839" name="Imagen 2426" hidden="1">
                    <a:extLst xmlns:a="http://schemas.openxmlformats.org/drawingml/2006/main">
                      <a:ext uri="{FF2B5EF4-FFF2-40B4-BE49-F238E27FC236}">
                        <a16:creationId xmlns:a16="http://schemas.microsoft.com/office/drawing/2014/main" id="{00000000-0008-0000-0200-000047030000}"/>
                      </a:ext>
                    </a:extLst>
                  </wp:docPr>
                  <wp:cNvGraphicFramePr/>
                  <a:graphic xmlns:a="http://schemas.openxmlformats.org/drawingml/2006/main">
                    <a:graphicData uri="http://schemas.openxmlformats.org/drawingml/2006/picture">
                      <pic:pic xmlns:pic="http://schemas.openxmlformats.org/drawingml/2006/picture">
                        <pic:nvPicPr>
                          <pic:cNvPr id="839" name="1764 Imagen" hidden="1">
                            <a:extLst>
                              <a:ext uri="{FF2B5EF4-FFF2-40B4-BE49-F238E27FC236}">
                                <a16:creationId xmlns:a16="http://schemas.microsoft.com/office/drawing/2014/main" id="{00000000-0008-0000-0200-00004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C593C7" wp14:editId="6C16CDC1">
                  <wp:simplePos x="0" y="0"/>
                  <wp:positionH relativeFrom="column">
                    <wp:posOffset>0</wp:posOffset>
                  </wp:positionH>
                  <wp:positionV relativeFrom="paragraph">
                    <wp:posOffset>9525</wp:posOffset>
                  </wp:positionV>
                  <wp:extent cx="9525" cy="123825"/>
                  <wp:effectExtent l="0" t="0" r="28575" b="9525"/>
                  <wp:wrapNone/>
                  <wp:docPr id="840" name="Imagen 2425" hidden="1">
                    <a:extLst xmlns:a="http://schemas.openxmlformats.org/drawingml/2006/main">
                      <a:ext uri="{FF2B5EF4-FFF2-40B4-BE49-F238E27FC236}">
                        <a16:creationId xmlns:a16="http://schemas.microsoft.com/office/drawing/2014/main" id="{00000000-0008-0000-0200-000048030000}"/>
                      </a:ext>
                    </a:extLst>
                  </wp:docPr>
                  <wp:cNvGraphicFramePr/>
                  <a:graphic xmlns:a="http://schemas.openxmlformats.org/drawingml/2006/main">
                    <a:graphicData uri="http://schemas.openxmlformats.org/drawingml/2006/picture">
                      <pic:pic xmlns:pic="http://schemas.openxmlformats.org/drawingml/2006/picture">
                        <pic:nvPicPr>
                          <pic:cNvPr id="840" name="1765 Imagen" hidden="1">
                            <a:extLst>
                              <a:ext uri="{FF2B5EF4-FFF2-40B4-BE49-F238E27FC236}">
                                <a16:creationId xmlns:a16="http://schemas.microsoft.com/office/drawing/2014/main" id="{00000000-0008-0000-0200-00004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C3014E" wp14:editId="362933CE">
                  <wp:simplePos x="0" y="0"/>
                  <wp:positionH relativeFrom="column">
                    <wp:posOffset>0</wp:posOffset>
                  </wp:positionH>
                  <wp:positionV relativeFrom="paragraph">
                    <wp:posOffset>9525</wp:posOffset>
                  </wp:positionV>
                  <wp:extent cx="9525" cy="123825"/>
                  <wp:effectExtent l="0" t="0" r="28575" b="9525"/>
                  <wp:wrapNone/>
                  <wp:docPr id="841" name="Imagen 2424" hidden="1">
                    <a:extLst xmlns:a="http://schemas.openxmlformats.org/drawingml/2006/main">
                      <a:ext uri="{FF2B5EF4-FFF2-40B4-BE49-F238E27FC236}">
                        <a16:creationId xmlns:a16="http://schemas.microsoft.com/office/drawing/2014/main" id="{00000000-0008-0000-0200-000049030000}"/>
                      </a:ext>
                    </a:extLst>
                  </wp:docPr>
                  <wp:cNvGraphicFramePr/>
                  <a:graphic xmlns:a="http://schemas.openxmlformats.org/drawingml/2006/main">
                    <a:graphicData uri="http://schemas.openxmlformats.org/drawingml/2006/picture">
                      <pic:pic xmlns:pic="http://schemas.openxmlformats.org/drawingml/2006/picture">
                        <pic:nvPicPr>
                          <pic:cNvPr id="841" name="1766 Imagen" hidden="1">
                            <a:extLst>
                              <a:ext uri="{FF2B5EF4-FFF2-40B4-BE49-F238E27FC236}">
                                <a16:creationId xmlns:a16="http://schemas.microsoft.com/office/drawing/2014/main" id="{00000000-0008-0000-0200-00004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15AFCF" wp14:editId="2E7509CE">
                  <wp:simplePos x="0" y="0"/>
                  <wp:positionH relativeFrom="column">
                    <wp:posOffset>0</wp:posOffset>
                  </wp:positionH>
                  <wp:positionV relativeFrom="paragraph">
                    <wp:posOffset>9525</wp:posOffset>
                  </wp:positionV>
                  <wp:extent cx="9525" cy="123825"/>
                  <wp:effectExtent l="0" t="0" r="28575" b="9525"/>
                  <wp:wrapNone/>
                  <wp:docPr id="842" name="Imagen 2423" hidden="1">
                    <a:extLst xmlns:a="http://schemas.openxmlformats.org/drawingml/2006/main">
                      <a:ext uri="{FF2B5EF4-FFF2-40B4-BE49-F238E27FC236}">
                        <a16:creationId xmlns:a16="http://schemas.microsoft.com/office/drawing/2014/main" id="{00000000-0008-0000-0200-00004A030000}"/>
                      </a:ext>
                    </a:extLst>
                  </wp:docPr>
                  <wp:cNvGraphicFramePr/>
                  <a:graphic xmlns:a="http://schemas.openxmlformats.org/drawingml/2006/main">
                    <a:graphicData uri="http://schemas.openxmlformats.org/drawingml/2006/picture">
                      <pic:pic xmlns:pic="http://schemas.openxmlformats.org/drawingml/2006/picture">
                        <pic:nvPicPr>
                          <pic:cNvPr id="842" name="1767 Imagen" hidden="1">
                            <a:extLst>
                              <a:ext uri="{FF2B5EF4-FFF2-40B4-BE49-F238E27FC236}">
                                <a16:creationId xmlns:a16="http://schemas.microsoft.com/office/drawing/2014/main" id="{00000000-0008-0000-0200-00004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063A98" wp14:editId="768D34E1">
                  <wp:simplePos x="0" y="0"/>
                  <wp:positionH relativeFrom="column">
                    <wp:posOffset>0</wp:posOffset>
                  </wp:positionH>
                  <wp:positionV relativeFrom="paragraph">
                    <wp:posOffset>9525</wp:posOffset>
                  </wp:positionV>
                  <wp:extent cx="9525" cy="123825"/>
                  <wp:effectExtent l="0" t="0" r="28575" b="9525"/>
                  <wp:wrapNone/>
                  <wp:docPr id="843" name="Imagen 2422" hidden="1">
                    <a:extLst xmlns:a="http://schemas.openxmlformats.org/drawingml/2006/main">
                      <a:ext uri="{FF2B5EF4-FFF2-40B4-BE49-F238E27FC236}">
                        <a16:creationId xmlns:a16="http://schemas.microsoft.com/office/drawing/2014/main" id="{00000000-0008-0000-0200-00004B030000}"/>
                      </a:ext>
                    </a:extLst>
                  </wp:docPr>
                  <wp:cNvGraphicFramePr/>
                  <a:graphic xmlns:a="http://schemas.openxmlformats.org/drawingml/2006/main">
                    <a:graphicData uri="http://schemas.openxmlformats.org/drawingml/2006/picture">
                      <pic:pic xmlns:pic="http://schemas.openxmlformats.org/drawingml/2006/picture">
                        <pic:nvPicPr>
                          <pic:cNvPr id="843" name="1768 Imagen" hidden="1">
                            <a:extLst>
                              <a:ext uri="{FF2B5EF4-FFF2-40B4-BE49-F238E27FC236}">
                                <a16:creationId xmlns:a16="http://schemas.microsoft.com/office/drawing/2014/main" id="{00000000-0008-0000-0200-00004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029B02" wp14:editId="6BCEDFA2">
                  <wp:simplePos x="0" y="0"/>
                  <wp:positionH relativeFrom="column">
                    <wp:posOffset>0</wp:posOffset>
                  </wp:positionH>
                  <wp:positionV relativeFrom="paragraph">
                    <wp:posOffset>9525</wp:posOffset>
                  </wp:positionV>
                  <wp:extent cx="9525" cy="123825"/>
                  <wp:effectExtent l="0" t="0" r="28575" b="9525"/>
                  <wp:wrapNone/>
                  <wp:docPr id="844" name="Imagen 2421" hidden="1">
                    <a:extLst xmlns:a="http://schemas.openxmlformats.org/drawingml/2006/main">
                      <a:ext uri="{FF2B5EF4-FFF2-40B4-BE49-F238E27FC236}">
                        <a16:creationId xmlns:a16="http://schemas.microsoft.com/office/drawing/2014/main" id="{00000000-0008-0000-0200-00004C030000}"/>
                      </a:ext>
                    </a:extLst>
                  </wp:docPr>
                  <wp:cNvGraphicFramePr/>
                  <a:graphic xmlns:a="http://schemas.openxmlformats.org/drawingml/2006/main">
                    <a:graphicData uri="http://schemas.openxmlformats.org/drawingml/2006/picture">
                      <pic:pic xmlns:pic="http://schemas.openxmlformats.org/drawingml/2006/picture">
                        <pic:nvPicPr>
                          <pic:cNvPr id="844" name="1769 Imagen" hidden="1">
                            <a:extLst>
                              <a:ext uri="{FF2B5EF4-FFF2-40B4-BE49-F238E27FC236}">
                                <a16:creationId xmlns:a16="http://schemas.microsoft.com/office/drawing/2014/main" id="{00000000-0008-0000-0200-00004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0178A4" wp14:editId="68B826EF">
                  <wp:simplePos x="0" y="0"/>
                  <wp:positionH relativeFrom="column">
                    <wp:posOffset>0</wp:posOffset>
                  </wp:positionH>
                  <wp:positionV relativeFrom="paragraph">
                    <wp:posOffset>9525</wp:posOffset>
                  </wp:positionV>
                  <wp:extent cx="9525" cy="123825"/>
                  <wp:effectExtent l="0" t="0" r="28575" b="9525"/>
                  <wp:wrapNone/>
                  <wp:docPr id="845" name="Imagen 2420" hidden="1">
                    <a:extLst xmlns:a="http://schemas.openxmlformats.org/drawingml/2006/main">
                      <a:ext uri="{FF2B5EF4-FFF2-40B4-BE49-F238E27FC236}">
                        <a16:creationId xmlns:a16="http://schemas.microsoft.com/office/drawing/2014/main" id="{00000000-0008-0000-0200-00004D030000}"/>
                      </a:ext>
                    </a:extLst>
                  </wp:docPr>
                  <wp:cNvGraphicFramePr/>
                  <a:graphic xmlns:a="http://schemas.openxmlformats.org/drawingml/2006/main">
                    <a:graphicData uri="http://schemas.openxmlformats.org/drawingml/2006/picture">
                      <pic:pic xmlns:pic="http://schemas.openxmlformats.org/drawingml/2006/picture">
                        <pic:nvPicPr>
                          <pic:cNvPr id="845" name="1770 Imagen" hidden="1">
                            <a:extLst>
                              <a:ext uri="{FF2B5EF4-FFF2-40B4-BE49-F238E27FC236}">
                                <a16:creationId xmlns:a16="http://schemas.microsoft.com/office/drawing/2014/main" id="{00000000-0008-0000-0200-00004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7DE80C" wp14:editId="65903735">
                  <wp:simplePos x="0" y="0"/>
                  <wp:positionH relativeFrom="column">
                    <wp:posOffset>0</wp:posOffset>
                  </wp:positionH>
                  <wp:positionV relativeFrom="paragraph">
                    <wp:posOffset>9525</wp:posOffset>
                  </wp:positionV>
                  <wp:extent cx="9525" cy="123825"/>
                  <wp:effectExtent l="0" t="0" r="28575" b="9525"/>
                  <wp:wrapNone/>
                  <wp:docPr id="846" name="Imagen 2419" hidden="1">
                    <a:extLst xmlns:a="http://schemas.openxmlformats.org/drawingml/2006/main">
                      <a:ext uri="{FF2B5EF4-FFF2-40B4-BE49-F238E27FC236}">
                        <a16:creationId xmlns:a16="http://schemas.microsoft.com/office/drawing/2014/main" id="{00000000-0008-0000-0200-00004E030000}"/>
                      </a:ext>
                    </a:extLst>
                  </wp:docPr>
                  <wp:cNvGraphicFramePr/>
                  <a:graphic xmlns:a="http://schemas.openxmlformats.org/drawingml/2006/main">
                    <a:graphicData uri="http://schemas.openxmlformats.org/drawingml/2006/picture">
                      <pic:pic xmlns:pic="http://schemas.openxmlformats.org/drawingml/2006/picture">
                        <pic:nvPicPr>
                          <pic:cNvPr id="846" name="1771 Imagen" hidden="1">
                            <a:extLst>
                              <a:ext uri="{FF2B5EF4-FFF2-40B4-BE49-F238E27FC236}">
                                <a16:creationId xmlns:a16="http://schemas.microsoft.com/office/drawing/2014/main" id="{00000000-0008-0000-0200-00004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3BDE3D" wp14:editId="55248B49">
                  <wp:simplePos x="0" y="0"/>
                  <wp:positionH relativeFrom="column">
                    <wp:posOffset>0</wp:posOffset>
                  </wp:positionH>
                  <wp:positionV relativeFrom="paragraph">
                    <wp:posOffset>9525</wp:posOffset>
                  </wp:positionV>
                  <wp:extent cx="9525" cy="123825"/>
                  <wp:effectExtent l="0" t="0" r="28575" b="9525"/>
                  <wp:wrapNone/>
                  <wp:docPr id="847" name="Imagen 2418" hidden="1">
                    <a:extLst xmlns:a="http://schemas.openxmlformats.org/drawingml/2006/main">
                      <a:ext uri="{FF2B5EF4-FFF2-40B4-BE49-F238E27FC236}">
                        <a16:creationId xmlns:a16="http://schemas.microsoft.com/office/drawing/2014/main" id="{00000000-0008-0000-0200-00004F030000}"/>
                      </a:ext>
                    </a:extLst>
                  </wp:docPr>
                  <wp:cNvGraphicFramePr/>
                  <a:graphic xmlns:a="http://schemas.openxmlformats.org/drawingml/2006/main">
                    <a:graphicData uri="http://schemas.openxmlformats.org/drawingml/2006/picture">
                      <pic:pic xmlns:pic="http://schemas.openxmlformats.org/drawingml/2006/picture">
                        <pic:nvPicPr>
                          <pic:cNvPr id="847" name="1772 Imagen" hidden="1">
                            <a:extLst>
                              <a:ext uri="{FF2B5EF4-FFF2-40B4-BE49-F238E27FC236}">
                                <a16:creationId xmlns:a16="http://schemas.microsoft.com/office/drawing/2014/main" id="{00000000-0008-0000-0200-00004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C9A7BF" wp14:editId="3ECF8135">
                  <wp:simplePos x="0" y="0"/>
                  <wp:positionH relativeFrom="column">
                    <wp:posOffset>0</wp:posOffset>
                  </wp:positionH>
                  <wp:positionV relativeFrom="paragraph">
                    <wp:posOffset>9525</wp:posOffset>
                  </wp:positionV>
                  <wp:extent cx="9525" cy="123825"/>
                  <wp:effectExtent l="0" t="0" r="28575" b="9525"/>
                  <wp:wrapNone/>
                  <wp:docPr id="848" name="Imagen 2417" hidden="1">
                    <a:extLst xmlns:a="http://schemas.openxmlformats.org/drawingml/2006/main">
                      <a:ext uri="{FF2B5EF4-FFF2-40B4-BE49-F238E27FC236}">
                        <a16:creationId xmlns:a16="http://schemas.microsoft.com/office/drawing/2014/main" id="{00000000-0008-0000-0200-000050030000}"/>
                      </a:ext>
                    </a:extLst>
                  </wp:docPr>
                  <wp:cNvGraphicFramePr/>
                  <a:graphic xmlns:a="http://schemas.openxmlformats.org/drawingml/2006/main">
                    <a:graphicData uri="http://schemas.openxmlformats.org/drawingml/2006/picture">
                      <pic:pic xmlns:pic="http://schemas.openxmlformats.org/drawingml/2006/picture">
                        <pic:nvPicPr>
                          <pic:cNvPr id="848" name="1773 Imagen" hidden="1">
                            <a:extLst>
                              <a:ext uri="{FF2B5EF4-FFF2-40B4-BE49-F238E27FC236}">
                                <a16:creationId xmlns:a16="http://schemas.microsoft.com/office/drawing/2014/main" id="{00000000-0008-0000-0200-00005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351F34" wp14:editId="674DB5AB">
                  <wp:simplePos x="0" y="0"/>
                  <wp:positionH relativeFrom="column">
                    <wp:posOffset>0</wp:posOffset>
                  </wp:positionH>
                  <wp:positionV relativeFrom="paragraph">
                    <wp:posOffset>9525</wp:posOffset>
                  </wp:positionV>
                  <wp:extent cx="9525" cy="123825"/>
                  <wp:effectExtent l="0" t="0" r="28575" b="9525"/>
                  <wp:wrapNone/>
                  <wp:docPr id="849" name="Imagen 2416" hidden="1">
                    <a:extLst xmlns:a="http://schemas.openxmlformats.org/drawingml/2006/main">
                      <a:ext uri="{FF2B5EF4-FFF2-40B4-BE49-F238E27FC236}">
                        <a16:creationId xmlns:a16="http://schemas.microsoft.com/office/drawing/2014/main" id="{00000000-0008-0000-0200-000051030000}"/>
                      </a:ext>
                    </a:extLst>
                  </wp:docPr>
                  <wp:cNvGraphicFramePr/>
                  <a:graphic xmlns:a="http://schemas.openxmlformats.org/drawingml/2006/main">
                    <a:graphicData uri="http://schemas.openxmlformats.org/drawingml/2006/picture">
                      <pic:pic xmlns:pic="http://schemas.openxmlformats.org/drawingml/2006/picture">
                        <pic:nvPicPr>
                          <pic:cNvPr id="849" name="1774 Imagen" hidden="1">
                            <a:extLst>
                              <a:ext uri="{FF2B5EF4-FFF2-40B4-BE49-F238E27FC236}">
                                <a16:creationId xmlns:a16="http://schemas.microsoft.com/office/drawing/2014/main" id="{00000000-0008-0000-0200-00005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FAFF69" wp14:editId="4DB52E82">
                  <wp:simplePos x="0" y="0"/>
                  <wp:positionH relativeFrom="column">
                    <wp:posOffset>0</wp:posOffset>
                  </wp:positionH>
                  <wp:positionV relativeFrom="paragraph">
                    <wp:posOffset>9525</wp:posOffset>
                  </wp:positionV>
                  <wp:extent cx="9525" cy="123825"/>
                  <wp:effectExtent l="0" t="0" r="28575" b="9525"/>
                  <wp:wrapNone/>
                  <wp:docPr id="850" name="Imagen 2415" hidden="1">
                    <a:extLst xmlns:a="http://schemas.openxmlformats.org/drawingml/2006/main">
                      <a:ext uri="{FF2B5EF4-FFF2-40B4-BE49-F238E27FC236}">
                        <a16:creationId xmlns:a16="http://schemas.microsoft.com/office/drawing/2014/main" id="{00000000-0008-0000-0200-000052030000}"/>
                      </a:ext>
                    </a:extLst>
                  </wp:docPr>
                  <wp:cNvGraphicFramePr/>
                  <a:graphic xmlns:a="http://schemas.openxmlformats.org/drawingml/2006/main">
                    <a:graphicData uri="http://schemas.openxmlformats.org/drawingml/2006/picture">
                      <pic:pic xmlns:pic="http://schemas.openxmlformats.org/drawingml/2006/picture">
                        <pic:nvPicPr>
                          <pic:cNvPr id="850" name="1775 Imagen" hidden="1">
                            <a:extLst>
                              <a:ext uri="{FF2B5EF4-FFF2-40B4-BE49-F238E27FC236}">
                                <a16:creationId xmlns:a16="http://schemas.microsoft.com/office/drawing/2014/main" id="{00000000-0008-0000-0200-00005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2519BE" wp14:editId="1A8A2B2D">
                  <wp:simplePos x="0" y="0"/>
                  <wp:positionH relativeFrom="column">
                    <wp:posOffset>0</wp:posOffset>
                  </wp:positionH>
                  <wp:positionV relativeFrom="paragraph">
                    <wp:posOffset>9525</wp:posOffset>
                  </wp:positionV>
                  <wp:extent cx="9525" cy="123825"/>
                  <wp:effectExtent l="0" t="0" r="28575" b="9525"/>
                  <wp:wrapNone/>
                  <wp:docPr id="851" name="Imagen 2414" hidden="1">
                    <a:extLst xmlns:a="http://schemas.openxmlformats.org/drawingml/2006/main">
                      <a:ext uri="{FF2B5EF4-FFF2-40B4-BE49-F238E27FC236}">
                        <a16:creationId xmlns:a16="http://schemas.microsoft.com/office/drawing/2014/main" id="{00000000-0008-0000-0200-000053030000}"/>
                      </a:ext>
                    </a:extLst>
                  </wp:docPr>
                  <wp:cNvGraphicFramePr/>
                  <a:graphic xmlns:a="http://schemas.openxmlformats.org/drawingml/2006/main">
                    <a:graphicData uri="http://schemas.openxmlformats.org/drawingml/2006/picture">
                      <pic:pic xmlns:pic="http://schemas.openxmlformats.org/drawingml/2006/picture">
                        <pic:nvPicPr>
                          <pic:cNvPr id="851" name="1776 Imagen" hidden="1">
                            <a:extLst>
                              <a:ext uri="{FF2B5EF4-FFF2-40B4-BE49-F238E27FC236}">
                                <a16:creationId xmlns:a16="http://schemas.microsoft.com/office/drawing/2014/main" id="{00000000-0008-0000-0200-00005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594326" wp14:editId="2C159604">
                  <wp:simplePos x="0" y="0"/>
                  <wp:positionH relativeFrom="column">
                    <wp:posOffset>0</wp:posOffset>
                  </wp:positionH>
                  <wp:positionV relativeFrom="paragraph">
                    <wp:posOffset>9525</wp:posOffset>
                  </wp:positionV>
                  <wp:extent cx="9525" cy="123825"/>
                  <wp:effectExtent l="0" t="0" r="28575" b="9525"/>
                  <wp:wrapNone/>
                  <wp:docPr id="852" name="Imagen 2413" hidden="1">
                    <a:extLst xmlns:a="http://schemas.openxmlformats.org/drawingml/2006/main">
                      <a:ext uri="{FF2B5EF4-FFF2-40B4-BE49-F238E27FC236}">
                        <a16:creationId xmlns:a16="http://schemas.microsoft.com/office/drawing/2014/main" id="{00000000-0008-0000-0200-000054030000}"/>
                      </a:ext>
                    </a:extLst>
                  </wp:docPr>
                  <wp:cNvGraphicFramePr/>
                  <a:graphic xmlns:a="http://schemas.openxmlformats.org/drawingml/2006/main">
                    <a:graphicData uri="http://schemas.openxmlformats.org/drawingml/2006/picture">
                      <pic:pic xmlns:pic="http://schemas.openxmlformats.org/drawingml/2006/picture">
                        <pic:nvPicPr>
                          <pic:cNvPr id="852" name="1777 Imagen" hidden="1">
                            <a:extLst>
                              <a:ext uri="{FF2B5EF4-FFF2-40B4-BE49-F238E27FC236}">
                                <a16:creationId xmlns:a16="http://schemas.microsoft.com/office/drawing/2014/main" id="{00000000-0008-0000-0200-00005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1DA53" wp14:editId="3E20D854">
                  <wp:simplePos x="0" y="0"/>
                  <wp:positionH relativeFrom="column">
                    <wp:posOffset>0</wp:posOffset>
                  </wp:positionH>
                  <wp:positionV relativeFrom="paragraph">
                    <wp:posOffset>9525</wp:posOffset>
                  </wp:positionV>
                  <wp:extent cx="9525" cy="123825"/>
                  <wp:effectExtent l="0" t="0" r="28575" b="9525"/>
                  <wp:wrapNone/>
                  <wp:docPr id="853" name="Imagen 2412" hidden="1">
                    <a:extLst xmlns:a="http://schemas.openxmlformats.org/drawingml/2006/main">
                      <a:ext uri="{FF2B5EF4-FFF2-40B4-BE49-F238E27FC236}">
                        <a16:creationId xmlns:a16="http://schemas.microsoft.com/office/drawing/2014/main" id="{00000000-0008-0000-0200-000055030000}"/>
                      </a:ext>
                    </a:extLst>
                  </wp:docPr>
                  <wp:cNvGraphicFramePr/>
                  <a:graphic xmlns:a="http://schemas.openxmlformats.org/drawingml/2006/main">
                    <a:graphicData uri="http://schemas.openxmlformats.org/drawingml/2006/picture">
                      <pic:pic xmlns:pic="http://schemas.openxmlformats.org/drawingml/2006/picture">
                        <pic:nvPicPr>
                          <pic:cNvPr id="853" name="1778 Imagen" hidden="1">
                            <a:extLst>
                              <a:ext uri="{FF2B5EF4-FFF2-40B4-BE49-F238E27FC236}">
                                <a16:creationId xmlns:a16="http://schemas.microsoft.com/office/drawing/2014/main" id="{00000000-0008-0000-0200-00005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D193F7" wp14:editId="12235ECE">
                  <wp:simplePos x="0" y="0"/>
                  <wp:positionH relativeFrom="column">
                    <wp:posOffset>0</wp:posOffset>
                  </wp:positionH>
                  <wp:positionV relativeFrom="paragraph">
                    <wp:posOffset>9525</wp:posOffset>
                  </wp:positionV>
                  <wp:extent cx="9525" cy="123825"/>
                  <wp:effectExtent l="0" t="0" r="28575" b="9525"/>
                  <wp:wrapNone/>
                  <wp:docPr id="854" name="Imagen 2411" hidden="1">
                    <a:extLst xmlns:a="http://schemas.openxmlformats.org/drawingml/2006/main">
                      <a:ext uri="{FF2B5EF4-FFF2-40B4-BE49-F238E27FC236}">
                        <a16:creationId xmlns:a16="http://schemas.microsoft.com/office/drawing/2014/main" id="{00000000-0008-0000-0200-000056030000}"/>
                      </a:ext>
                    </a:extLst>
                  </wp:docPr>
                  <wp:cNvGraphicFramePr/>
                  <a:graphic xmlns:a="http://schemas.openxmlformats.org/drawingml/2006/main">
                    <a:graphicData uri="http://schemas.openxmlformats.org/drawingml/2006/picture">
                      <pic:pic xmlns:pic="http://schemas.openxmlformats.org/drawingml/2006/picture">
                        <pic:nvPicPr>
                          <pic:cNvPr id="854" name="1779 Imagen" hidden="1">
                            <a:extLst>
                              <a:ext uri="{FF2B5EF4-FFF2-40B4-BE49-F238E27FC236}">
                                <a16:creationId xmlns:a16="http://schemas.microsoft.com/office/drawing/2014/main" id="{00000000-0008-0000-0200-00005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266790" wp14:editId="58FCD4E9">
                  <wp:simplePos x="0" y="0"/>
                  <wp:positionH relativeFrom="column">
                    <wp:posOffset>0</wp:posOffset>
                  </wp:positionH>
                  <wp:positionV relativeFrom="paragraph">
                    <wp:posOffset>9525</wp:posOffset>
                  </wp:positionV>
                  <wp:extent cx="9525" cy="123825"/>
                  <wp:effectExtent l="0" t="0" r="28575" b="9525"/>
                  <wp:wrapNone/>
                  <wp:docPr id="855" name="Imagen 2410" hidden="1">
                    <a:extLst xmlns:a="http://schemas.openxmlformats.org/drawingml/2006/main">
                      <a:ext uri="{FF2B5EF4-FFF2-40B4-BE49-F238E27FC236}">
                        <a16:creationId xmlns:a16="http://schemas.microsoft.com/office/drawing/2014/main" id="{00000000-0008-0000-0200-000057030000}"/>
                      </a:ext>
                    </a:extLst>
                  </wp:docPr>
                  <wp:cNvGraphicFramePr/>
                  <a:graphic xmlns:a="http://schemas.openxmlformats.org/drawingml/2006/main">
                    <a:graphicData uri="http://schemas.openxmlformats.org/drawingml/2006/picture">
                      <pic:pic xmlns:pic="http://schemas.openxmlformats.org/drawingml/2006/picture">
                        <pic:nvPicPr>
                          <pic:cNvPr id="855" name="1780 Imagen" hidden="1">
                            <a:extLst>
                              <a:ext uri="{FF2B5EF4-FFF2-40B4-BE49-F238E27FC236}">
                                <a16:creationId xmlns:a16="http://schemas.microsoft.com/office/drawing/2014/main" id="{00000000-0008-0000-0200-00005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5FCA77" wp14:editId="752CEDD5">
                  <wp:simplePos x="0" y="0"/>
                  <wp:positionH relativeFrom="column">
                    <wp:posOffset>0</wp:posOffset>
                  </wp:positionH>
                  <wp:positionV relativeFrom="paragraph">
                    <wp:posOffset>9525</wp:posOffset>
                  </wp:positionV>
                  <wp:extent cx="9525" cy="123825"/>
                  <wp:effectExtent l="0" t="0" r="28575" b="9525"/>
                  <wp:wrapNone/>
                  <wp:docPr id="856" name="Imagen 2409" hidden="1">
                    <a:extLst xmlns:a="http://schemas.openxmlformats.org/drawingml/2006/main">
                      <a:ext uri="{FF2B5EF4-FFF2-40B4-BE49-F238E27FC236}">
                        <a16:creationId xmlns:a16="http://schemas.microsoft.com/office/drawing/2014/main" id="{00000000-0008-0000-0200-000058030000}"/>
                      </a:ext>
                    </a:extLst>
                  </wp:docPr>
                  <wp:cNvGraphicFramePr/>
                  <a:graphic xmlns:a="http://schemas.openxmlformats.org/drawingml/2006/main">
                    <a:graphicData uri="http://schemas.openxmlformats.org/drawingml/2006/picture">
                      <pic:pic xmlns:pic="http://schemas.openxmlformats.org/drawingml/2006/picture">
                        <pic:nvPicPr>
                          <pic:cNvPr id="856" name="1781 Imagen" hidden="1">
                            <a:extLst>
                              <a:ext uri="{FF2B5EF4-FFF2-40B4-BE49-F238E27FC236}">
                                <a16:creationId xmlns:a16="http://schemas.microsoft.com/office/drawing/2014/main" id="{00000000-0008-0000-0200-00005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E7182F" wp14:editId="39891A0C">
                  <wp:simplePos x="0" y="0"/>
                  <wp:positionH relativeFrom="column">
                    <wp:posOffset>0</wp:posOffset>
                  </wp:positionH>
                  <wp:positionV relativeFrom="paragraph">
                    <wp:posOffset>9525</wp:posOffset>
                  </wp:positionV>
                  <wp:extent cx="9525" cy="123825"/>
                  <wp:effectExtent l="0" t="0" r="28575" b="9525"/>
                  <wp:wrapNone/>
                  <wp:docPr id="857" name="Imagen 2408" hidden="1">
                    <a:extLst xmlns:a="http://schemas.openxmlformats.org/drawingml/2006/main">
                      <a:ext uri="{FF2B5EF4-FFF2-40B4-BE49-F238E27FC236}">
                        <a16:creationId xmlns:a16="http://schemas.microsoft.com/office/drawing/2014/main" id="{00000000-0008-0000-0200-000059030000}"/>
                      </a:ext>
                    </a:extLst>
                  </wp:docPr>
                  <wp:cNvGraphicFramePr/>
                  <a:graphic xmlns:a="http://schemas.openxmlformats.org/drawingml/2006/main">
                    <a:graphicData uri="http://schemas.openxmlformats.org/drawingml/2006/picture">
                      <pic:pic xmlns:pic="http://schemas.openxmlformats.org/drawingml/2006/picture">
                        <pic:nvPicPr>
                          <pic:cNvPr id="857" name="1782 Imagen" hidden="1">
                            <a:extLst>
                              <a:ext uri="{FF2B5EF4-FFF2-40B4-BE49-F238E27FC236}">
                                <a16:creationId xmlns:a16="http://schemas.microsoft.com/office/drawing/2014/main" id="{00000000-0008-0000-0200-00005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97C4EC" wp14:editId="6B280461">
                  <wp:simplePos x="0" y="0"/>
                  <wp:positionH relativeFrom="column">
                    <wp:posOffset>0</wp:posOffset>
                  </wp:positionH>
                  <wp:positionV relativeFrom="paragraph">
                    <wp:posOffset>9525</wp:posOffset>
                  </wp:positionV>
                  <wp:extent cx="9525" cy="123825"/>
                  <wp:effectExtent l="0" t="0" r="28575" b="9525"/>
                  <wp:wrapNone/>
                  <wp:docPr id="858" name="Imagen 2407" hidden="1">
                    <a:extLst xmlns:a="http://schemas.openxmlformats.org/drawingml/2006/main">
                      <a:ext uri="{FF2B5EF4-FFF2-40B4-BE49-F238E27FC236}">
                        <a16:creationId xmlns:a16="http://schemas.microsoft.com/office/drawing/2014/main" id="{00000000-0008-0000-0200-00005A030000}"/>
                      </a:ext>
                    </a:extLst>
                  </wp:docPr>
                  <wp:cNvGraphicFramePr/>
                  <a:graphic xmlns:a="http://schemas.openxmlformats.org/drawingml/2006/main">
                    <a:graphicData uri="http://schemas.openxmlformats.org/drawingml/2006/picture">
                      <pic:pic xmlns:pic="http://schemas.openxmlformats.org/drawingml/2006/picture">
                        <pic:nvPicPr>
                          <pic:cNvPr id="858" name="1783 Imagen" hidden="1">
                            <a:extLst>
                              <a:ext uri="{FF2B5EF4-FFF2-40B4-BE49-F238E27FC236}">
                                <a16:creationId xmlns:a16="http://schemas.microsoft.com/office/drawing/2014/main" id="{00000000-0008-0000-0200-00005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6A89B2" wp14:editId="79A92BDE">
                  <wp:simplePos x="0" y="0"/>
                  <wp:positionH relativeFrom="column">
                    <wp:posOffset>0</wp:posOffset>
                  </wp:positionH>
                  <wp:positionV relativeFrom="paragraph">
                    <wp:posOffset>9525</wp:posOffset>
                  </wp:positionV>
                  <wp:extent cx="9525" cy="123825"/>
                  <wp:effectExtent l="0" t="0" r="28575" b="9525"/>
                  <wp:wrapNone/>
                  <wp:docPr id="859" name="Imagen 2406" hidden="1">
                    <a:extLst xmlns:a="http://schemas.openxmlformats.org/drawingml/2006/main">
                      <a:ext uri="{FF2B5EF4-FFF2-40B4-BE49-F238E27FC236}">
                        <a16:creationId xmlns:a16="http://schemas.microsoft.com/office/drawing/2014/main" id="{00000000-0008-0000-0200-00005B030000}"/>
                      </a:ext>
                    </a:extLst>
                  </wp:docPr>
                  <wp:cNvGraphicFramePr/>
                  <a:graphic xmlns:a="http://schemas.openxmlformats.org/drawingml/2006/main">
                    <a:graphicData uri="http://schemas.openxmlformats.org/drawingml/2006/picture">
                      <pic:pic xmlns:pic="http://schemas.openxmlformats.org/drawingml/2006/picture">
                        <pic:nvPicPr>
                          <pic:cNvPr id="859" name="1784 Imagen" hidden="1">
                            <a:extLst>
                              <a:ext uri="{FF2B5EF4-FFF2-40B4-BE49-F238E27FC236}">
                                <a16:creationId xmlns:a16="http://schemas.microsoft.com/office/drawing/2014/main" id="{00000000-0008-0000-0200-00005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314428" wp14:editId="2CCE1995">
                  <wp:simplePos x="0" y="0"/>
                  <wp:positionH relativeFrom="column">
                    <wp:posOffset>0</wp:posOffset>
                  </wp:positionH>
                  <wp:positionV relativeFrom="paragraph">
                    <wp:posOffset>9525</wp:posOffset>
                  </wp:positionV>
                  <wp:extent cx="9525" cy="123825"/>
                  <wp:effectExtent l="0" t="0" r="28575" b="9525"/>
                  <wp:wrapNone/>
                  <wp:docPr id="860" name="Imagen 2405" hidden="1">
                    <a:extLst xmlns:a="http://schemas.openxmlformats.org/drawingml/2006/main">
                      <a:ext uri="{FF2B5EF4-FFF2-40B4-BE49-F238E27FC236}">
                        <a16:creationId xmlns:a16="http://schemas.microsoft.com/office/drawing/2014/main" id="{00000000-0008-0000-0200-00005C030000}"/>
                      </a:ext>
                    </a:extLst>
                  </wp:docPr>
                  <wp:cNvGraphicFramePr/>
                  <a:graphic xmlns:a="http://schemas.openxmlformats.org/drawingml/2006/main">
                    <a:graphicData uri="http://schemas.openxmlformats.org/drawingml/2006/picture">
                      <pic:pic xmlns:pic="http://schemas.openxmlformats.org/drawingml/2006/picture">
                        <pic:nvPicPr>
                          <pic:cNvPr id="860" name="1785 Imagen" hidden="1">
                            <a:extLst>
                              <a:ext uri="{FF2B5EF4-FFF2-40B4-BE49-F238E27FC236}">
                                <a16:creationId xmlns:a16="http://schemas.microsoft.com/office/drawing/2014/main" id="{00000000-0008-0000-0200-00005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10B235" wp14:editId="10E6EFCE">
                  <wp:simplePos x="0" y="0"/>
                  <wp:positionH relativeFrom="column">
                    <wp:posOffset>0</wp:posOffset>
                  </wp:positionH>
                  <wp:positionV relativeFrom="paragraph">
                    <wp:posOffset>9525</wp:posOffset>
                  </wp:positionV>
                  <wp:extent cx="9525" cy="123825"/>
                  <wp:effectExtent l="0" t="0" r="28575" b="9525"/>
                  <wp:wrapNone/>
                  <wp:docPr id="861" name="Imagen 2404" hidden="1">
                    <a:extLst xmlns:a="http://schemas.openxmlformats.org/drawingml/2006/main">
                      <a:ext uri="{FF2B5EF4-FFF2-40B4-BE49-F238E27FC236}">
                        <a16:creationId xmlns:a16="http://schemas.microsoft.com/office/drawing/2014/main" id="{00000000-0008-0000-0200-00005D030000}"/>
                      </a:ext>
                    </a:extLst>
                  </wp:docPr>
                  <wp:cNvGraphicFramePr/>
                  <a:graphic xmlns:a="http://schemas.openxmlformats.org/drawingml/2006/main">
                    <a:graphicData uri="http://schemas.openxmlformats.org/drawingml/2006/picture">
                      <pic:pic xmlns:pic="http://schemas.openxmlformats.org/drawingml/2006/picture">
                        <pic:nvPicPr>
                          <pic:cNvPr id="861" name="1786 Imagen" hidden="1">
                            <a:extLst>
                              <a:ext uri="{FF2B5EF4-FFF2-40B4-BE49-F238E27FC236}">
                                <a16:creationId xmlns:a16="http://schemas.microsoft.com/office/drawing/2014/main" id="{00000000-0008-0000-0200-00005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9188E0" wp14:editId="37AD1ABB">
                  <wp:simplePos x="0" y="0"/>
                  <wp:positionH relativeFrom="column">
                    <wp:posOffset>0</wp:posOffset>
                  </wp:positionH>
                  <wp:positionV relativeFrom="paragraph">
                    <wp:posOffset>9525</wp:posOffset>
                  </wp:positionV>
                  <wp:extent cx="9525" cy="123825"/>
                  <wp:effectExtent l="0" t="0" r="28575" b="9525"/>
                  <wp:wrapNone/>
                  <wp:docPr id="862" name="Imagen 2403" hidden="1">
                    <a:extLst xmlns:a="http://schemas.openxmlformats.org/drawingml/2006/main">
                      <a:ext uri="{FF2B5EF4-FFF2-40B4-BE49-F238E27FC236}">
                        <a16:creationId xmlns:a16="http://schemas.microsoft.com/office/drawing/2014/main" id="{00000000-0008-0000-0200-00005E030000}"/>
                      </a:ext>
                    </a:extLst>
                  </wp:docPr>
                  <wp:cNvGraphicFramePr/>
                  <a:graphic xmlns:a="http://schemas.openxmlformats.org/drawingml/2006/main">
                    <a:graphicData uri="http://schemas.openxmlformats.org/drawingml/2006/picture">
                      <pic:pic xmlns:pic="http://schemas.openxmlformats.org/drawingml/2006/picture">
                        <pic:nvPicPr>
                          <pic:cNvPr id="862" name="1853 Imagen" hidden="1">
                            <a:extLst>
                              <a:ext uri="{FF2B5EF4-FFF2-40B4-BE49-F238E27FC236}">
                                <a16:creationId xmlns:a16="http://schemas.microsoft.com/office/drawing/2014/main" id="{00000000-0008-0000-0200-00005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3CC952" wp14:editId="354646DA">
                  <wp:simplePos x="0" y="0"/>
                  <wp:positionH relativeFrom="column">
                    <wp:posOffset>0</wp:posOffset>
                  </wp:positionH>
                  <wp:positionV relativeFrom="paragraph">
                    <wp:posOffset>9525</wp:posOffset>
                  </wp:positionV>
                  <wp:extent cx="9525" cy="123825"/>
                  <wp:effectExtent l="0" t="0" r="28575" b="9525"/>
                  <wp:wrapNone/>
                  <wp:docPr id="863" name="Imagen 2402" hidden="1">
                    <a:extLst xmlns:a="http://schemas.openxmlformats.org/drawingml/2006/main">
                      <a:ext uri="{FF2B5EF4-FFF2-40B4-BE49-F238E27FC236}">
                        <a16:creationId xmlns:a16="http://schemas.microsoft.com/office/drawing/2014/main" id="{00000000-0008-0000-0200-00005F030000}"/>
                      </a:ext>
                    </a:extLst>
                  </wp:docPr>
                  <wp:cNvGraphicFramePr/>
                  <a:graphic xmlns:a="http://schemas.openxmlformats.org/drawingml/2006/main">
                    <a:graphicData uri="http://schemas.openxmlformats.org/drawingml/2006/picture">
                      <pic:pic xmlns:pic="http://schemas.openxmlformats.org/drawingml/2006/picture">
                        <pic:nvPicPr>
                          <pic:cNvPr id="863" name="1864 Imagen" hidden="1">
                            <a:extLst>
                              <a:ext uri="{FF2B5EF4-FFF2-40B4-BE49-F238E27FC236}">
                                <a16:creationId xmlns:a16="http://schemas.microsoft.com/office/drawing/2014/main" id="{00000000-0008-0000-0200-00005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0447B9" wp14:editId="58BB2B49">
                  <wp:simplePos x="0" y="0"/>
                  <wp:positionH relativeFrom="column">
                    <wp:posOffset>0</wp:posOffset>
                  </wp:positionH>
                  <wp:positionV relativeFrom="paragraph">
                    <wp:posOffset>9525</wp:posOffset>
                  </wp:positionV>
                  <wp:extent cx="9525" cy="123825"/>
                  <wp:effectExtent l="0" t="0" r="28575" b="9525"/>
                  <wp:wrapNone/>
                  <wp:docPr id="864" name="Imagen 2401" hidden="1">
                    <a:extLst xmlns:a="http://schemas.openxmlformats.org/drawingml/2006/main">
                      <a:ext uri="{FF2B5EF4-FFF2-40B4-BE49-F238E27FC236}">
                        <a16:creationId xmlns:a16="http://schemas.microsoft.com/office/drawing/2014/main" id="{00000000-0008-0000-0200-000060030000}"/>
                      </a:ext>
                    </a:extLst>
                  </wp:docPr>
                  <wp:cNvGraphicFramePr/>
                  <a:graphic xmlns:a="http://schemas.openxmlformats.org/drawingml/2006/main">
                    <a:graphicData uri="http://schemas.openxmlformats.org/drawingml/2006/picture">
                      <pic:pic xmlns:pic="http://schemas.openxmlformats.org/drawingml/2006/picture">
                        <pic:nvPicPr>
                          <pic:cNvPr id="864" name="1865 Imagen" hidden="1">
                            <a:extLst>
                              <a:ext uri="{FF2B5EF4-FFF2-40B4-BE49-F238E27FC236}">
                                <a16:creationId xmlns:a16="http://schemas.microsoft.com/office/drawing/2014/main" id="{00000000-0008-0000-0200-00006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4064A4" wp14:editId="485C9160">
                  <wp:simplePos x="0" y="0"/>
                  <wp:positionH relativeFrom="column">
                    <wp:posOffset>0</wp:posOffset>
                  </wp:positionH>
                  <wp:positionV relativeFrom="paragraph">
                    <wp:posOffset>9525</wp:posOffset>
                  </wp:positionV>
                  <wp:extent cx="9525" cy="123825"/>
                  <wp:effectExtent l="0" t="0" r="28575" b="9525"/>
                  <wp:wrapNone/>
                  <wp:docPr id="865" name="Imagen 2400" hidden="1">
                    <a:extLst xmlns:a="http://schemas.openxmlformats.org/drawingml/2006/main">
                      <a:ext uri="{FF2B5EF4-FFF2-40B4-BE49-F238E27FC236}">
                        <a16:creationId xmlns:a16="http://schemas.microsoft.com/office/drawing/2014/main" id="{00000000-0008-0000-0200-000061030000}"/>
                      </a:ext>
                    </a:extLst>
                  </wp:docPr>
                  <wp:cNvGraphicFramePr/>
                  <a:graphic xmlns:a="http://schemas.openxmlformats.org/drawingml/2006/main">
                    <a:graphicData uri="http://schemas.openxmlformats.org/drawingml/2006/picture">
                      <pic:pic xmlns:pic="http://schemas.openxmlformats.org/drawingml/2006/picture">
                        <pic:nvPicPr>
                          <pic:cNvPr id="865" name="1866 Imagen" hidden="1">
                            <a:extLst>
                              <a:ext uri="{FF2B5EF4-FFF2-40B4-BE49-F238E27FC236}">
                                <a16:creationId xmlns:a16="http://schemas.microsoft.com/office/drawing/2014/main" id="{00000000-0008-0000-0200-00006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61B8A8" wp14:editId="1B7EDC15">
                  <wp:simplePos x="0" y="0"/>
                  <wp:positionH relativeFrom="column">
                    <wp:posOffset>0</wp:posOffset>
                  </wp:positionH>
                  <wp:positionV relativeFrom="paragraph">
                    <wp:posOffset>9525</wp:posOffset>
                  </wp:positionV>
                  <wp:extent cx="9525" cy="123825"/>
                  <wp:effectExtent l="0" t="0" r="28575" b="9525"/>
                  <wp:wrapNone/>
                  <wp:docPr id="866" name="Imagen 2399" hidden="1">
                    <a:extLst xmlns:a="http://schemas.openxmlformats.org/drawingml/2006/main">
                      <a:ext uri="{FF2B5EF4-FFF2-40B4-BE49-F238E27FC236}">
                        <a16:creationId xmlns:a16="http://schemas.microsoft.com/office/drawing/2014/main" id="{00000000-0008-0000-0200-000062030000}"/>
                      </a:ext>
                    </a:extLst>
                  </wp:docPr>
                  <wp:cNvGraphicFramePr/>
                  <a:graphic xmlns:a="http://schemas.openxmlformats.org/drawingml/2006/main">
                    <a:graphicData uri="http://schemas.openxmlformats.org/drawingml/2006/picture">
                      <pic:pic xmlns:pic="http://schemas.openxmlformats.org/drawingml/2006/picture">
                        <pic:nvPicPr>
                          <pic:cNvPr id="866" name="1867 Imagen" hidden="1">
                            <a:extLst>
                              <a:ext uri="{FF2B5EF4-FFF2-40B4-BE49-F238E27FC236}">
                                <a16:creationId xmlns:a16="http://schemas.microsoft.com/office/drawing/2014/main" id="{00000000-0008-0000-0200-00006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F5A6AC" wp14:editId="1C2EFA29">
                  <wp:simplePos x="0" y="0"/>
                  <wp:positionH relativeFrom="column">
                    <wp:posOffset>0</wp:posOffset>
                  </wp:positionH>
                  <wp:positionV relativeFrom="paragraph">
                    <wp:posOffset>9525</wp:posOffset>
                  </wp:positionV>
                  <wp:extent cx="9525" cy="123825"/>
                  <wp:effectExtent l="0" t="0" r="28575" b="9525"/>
                  <wp:wrapNone/>
                  <wp:docPr id="867" name="Imagen 2398" hidden="1">
                    <a:extLst xmlns:a="http://schemas.openxmlformats.org/drawingml/2006/main">
                      <a:ext uri="{FF2B5EF4-FFF2-40B4-BE49-F238E27FC236}">
                        <a16:creationId xmlns:a16="http://schemas.microsoft.com/office/drawing/2014/main" id="{00000000-0008-0000-0200-000063030000}"/>
                      </a:ext>
                    </a:extLst>
                  </wp:docPr>
                  <wp:cNvGraphicFramePr/>
                  <a:graphic xmlns:a="http://schemas.openxmlformats.org/drawingml/2006/main">
                    <a:graphicData uri="http://schemas.openxmlformats.org/drawingml/2006/picture">
                      <pic:pic xmlns:pic="http://schemas.openxmlformats.org/drawingml/2006/picture">
                        <pic:nvPicPr>
                          <pic:cNvPr id="867" name="1868 Imagen" hidden="1">
                            <a:extLst>
                              <a:ext uri="{FF2B5EF4-FFF2-40B4-BE49-F238E27FC236}">
                                <a16:creationId xmlns:a16="http://schemas.microsoft.com/office/drawing/2014/main" id="{00000000-0008-0000-0200-00006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0803AE" wp14:editId="482B862A">
                  <wp:simplePos x="0" y="0"/>
                  <wp:positionH relativeFrom="column">
                    <wp:posOffset>0</wp:posOffset>
                  </wp:positionH>
                  <wp:positionV relativeFrom="paragraph">
                    <wp:posOffset>9525</wp:posOffset>
                  </wp:positionV>
                  <wp:extent cx="9525" cy="123825"/>
                  <wp:effectExtent l="0" t="0" r="28575" b="9525"/>
                  <wp:wrapNone/>
                  <wp:docPr id="868" name="Imagen 2397" hidden="1">
                    <a:extLst xmlns:a="http://schemas.openxmlformats.org/drawingml/2006/main">
                      <a:ext uri="{FF2B5EF4-FFF2-40B4-BE49-F238E27FC236}">
                        <a16:creationId xmlns:a16="http://schemas.microsoft.com/office/drawing/2014/main" id="{00000000-0008-0000-0200-000064030000}"/>
                      </a:ext>
                    </a:extLst>
                  </wp:docPr>
                  <wp:cNvGraphicFramePr/>
                  <a:graphic xmlns:a="http://schemas.openxmlformats.org/drawingml/2006/main">
                    <a:graphicData uri="http://schemas.openxmlformats.org/drawingml/2006/picture">
                      <pic:pic xmlns:pic="http://schemas.openxmlformats.org/drawingml/2006/picture">
                        <pic:nvPicPr>
                          <pic:cNvPr id="868" name="1869 Imagen" hidden="1">
                            <a:extLst>
                              <a:ext uri="{FF2B5EF4-FFF2-40B4-BE49-F238E27FC236}">
                                <a16:creationId xmlns:a16="http://schemas.microsoft.com/office/drawing/2014/main" id="{00000000-0008-0000-0200-00006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81F2F8" wp14:editId="2B3CEA80">
                  <wp:simplePos x="0" y="0"/>
                  <wp:positionH relativeFrom="column">
                    <wp:posOffset>0</wp:posOffset>
                  </wp:positionH>
                  <wp:positionV relativeFrom="paragraph">
                    <wp:posOffset>9525</wp:posOffset>
                  </wp:positionV>
                  <wp:extent cx="9525" cy="123825"/>
                  <wp:effectExtent l="0" t="0" r="28575" b="9525"/>
                  <wp:wrapNone/>
                  <wp:docPr id="869" name="Imagen 2396" hidden="1">
                    <a:extLst xmlns:a="http://schemas.openxmlformats.org/drawingml/2006/main">
                      <a:ext uri="{FF2B5EF4-FFF2-40B4-BE49-F238E27FC236}">
                        <a16:creationId xmlns:a16="http://schemas.microsoft.com/office/drawing/2014/main" id="{00000000-0008-0000-0200-000065030000}"/>
                      </a:ext>
                    </a:extLst>
                  </wp:docPr>
                  <wp:cNvGraphicFramePr/>
                  <a:graphic xmlns:a="http://schemas.openxmlformats.org/drawingml/2006/main">
                    <a:graphicData uri="http://schemas.openxmlformats.org/drawingml/2006/picture">
                      <pic:pic xmlns:pic="http://schemas.openxmlformats.org/drawingml/2006/picture">
                        <pic:nvPicPr>
                          <pic:cNvPr id="869" name="1870 Imagen" hidden="1">
                            <a:extLst>
                              <a:ext uri="{FF2B5EF4-FFF2-40B4-BE49-F238E27FC236}">
                                <a16:creationId xmlns:a16="http://schemas.microsoft.com/office/drawing/2014/main" id="{00000000-0008-0000-0200-00006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52D5E2" wp14:editId="28361B32">
                  <wp:simplePos x="0" y="0"/>
                  <wp:positionH relativeFrom="column">
                    <wp:posOffset>0</wp:posOffset>
                  </wp:positionH>
                  <wp:positionV relativeFrom="paragraph">
                    <wp:posOffset>9525</wp:posOffset>
                  </wp:positionV>
                  <wp:extent cx="9525" cy="123825"/>
                  <wp:effectExtent l="0" t="0" r="28575" b="9525"/>
                  <wp:wrapNone/>
                  <wp:docPr id="870" name="Imagen 2395" hidden="1">
                    <a:extLst xmlns:a="http://schemas.openxmlformats.org/drawingml/2006/main">
                      <a:ext uri="{FF2B5EF4-FFF2-40B4-BE49-F238E27FC236}">
                        <a16:creationId xmlns:a16="http://schemas.microsoft.com/office/drawing/2014/main" id="{00000000-0008-0000-0200-000066030000}"/>
                      </a:ext>
                    </a:extLst>
                  </wp:docPr>
                  <wp:cNvGraphicFramePr/>
                  <a:graphic xmlns:a="http://schemas.openxmlformats.org/drawingml/2006/main">
                    <a:graphicData uri="http://schemas.openxmlformats.org/drawingml/2006/picture">
                      <pic:pic xmlns:pic="http://schemas.openxmlformats.org/drawingml/2006/picture">
                        <pic:nvPicPr>
                          <pic:cNvPr id="870" name="1871 Imagen" hidden="1">
                            <a:extLst>
                              <a:ext uri="{FF2B5EF4-FFF2-40B4-BE49-F238E27FC236}">
                                <a16:creationId xmlns:a16="http://schemas.microsoft.com/office/drawing/2014/main" id="{00000000-0008-0000-0200-00006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E40502" wp14:editId="42D54D74">
                  <wp:simplePos x="0" y="0"/>
                  <wp:positionH relativeFrom="column">
                    <wp:posOffset>0</wp:posOffset>
                  </wp:positionH>
                  <wp:positionV relativeFrom="paragraph">
                    <wp:posOffset>9525</wp:posOffset>
                  </wp:positionV>
                  <wp:extent cx="9525" cy="123825"/>
                  <wp:effectExtent l="0" t="0" r="28575" b="9525"/>
                  <wp:wrapNone/>
                  <wp:docPr id="871" name="Imagen 2394" hidden="1">
                    <a:extLst xmlns:a="http://schemas.openxmlformats.org/drawingml/2006/main">
                      <a:ext uri="{FF2B5EF4-FFF2-40B4-BE49-F238E27FC236}">
                        <a16:creationId xmlns:a16="http://schemas.microsoft.com/office/drawing/2014/main" id="{00000000-0008-0000-0200-000067030000}"/>
                      </a:ext>
                    </a:extLst>
                  </wp:docPr>
                  <wp:cNvGraphicFramePr/>
                  <a:graphic xmlns:a="http://schemas.openxmlformats.org/drawingml/2006/main">
                    <a:graphicData uri="http://schemas.openxmlformats.org/drawingml/2006/picture">
                      <pic:pic xmlns:pic="http://schemas.openxmlformats.org/drawingml/2006/picture">
                        <pic:nvPicPr>
                          <pic:cNvPr id="871" name="1872 Imagen" hidden="1">
                            <a:extLst>
                              <a:ext uri="{FF2B5EF4-FFF2-40B4-BE49-F238E27FC236}">
                                <a16:creationId xmlns:a16="http://schemas.microsoft.com/office/drawing/2014/main" id="{00000000-0008-0000-0200-00006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A1099F" wp14:editId="561C9F5D">
                  <wp:simplePos x="0" y="0"/>
                  <wp:positionH relativeFrom="column">
                    <wp:posOffset>0</wp:posOffset>
                  </wp:positionH>
                  <wp:positionV relativeFrom="paragraph">
                    <wp:posOffset>9525</wp:posOffset>
                  </wp:positionV>
                  <wp:extent cx="9525" cy="123825"/>
                  <wp:effectExtent l="0" t="0" r="28575" b="9525"/>
                  <wp:wrapNone/>
                  <wp:docPr id="872" name="Imagen 2393" hidden="1">
                    <a:extLst xmlns:a="http://schemas.openxmlformats.org/drawingml/2006/main">
                      <a:ext uri="{FF2B5EF4-FFF2-40B4-BE49-F238E27FC236}">
                        <a16:creationId xmlns:a16="http://schemas.microsoft.com/office/drawing/2014/main" id="{00000000-0008-0000-0200-000068030000}"/>
                      </a:ext>
                    </a:extLst>
                  </wp:docPr>
                  <wp:cNvGraphicFramePr/>
                  <a:graphic xmlns:a="http://schemas.openxmlformats.org/drawingml/2006/main">
                    <a:graphicData uri="http://schemas.openxmlformats.org/drawingml/2006/picture">
                      <pic:pic xmlns:pic="http://schemas.openxmlformats.org/drawingml/2006/picture">
                        <pic:nvPicPr>
                          <pic:cNvPr id="872" name="1873 Imagen" hidden="1">
                            <a:extLst>
                              <a:ext uri="{FF2B5EF4-FFF2-40B4-BE49-F238E27FC236}">
                                <a16:creationId xmlns:a16="http://schemas.microsoft.com/office/drawing/2014/main" id="{00000000-0008-0000-0200-00006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FB082E" wp14:editId="7A0CB298">
                  <wp:simplePos x="0" y="0"/>
                  <wp:positionH relativeFrom="column">
                    <wp:posOffset>0</wp:posOffset>
                  </wp:positionH>
                  <wp:positionV relativeFrom="paragraph">
                    <wp:posOffset>9525</wp:posOffset>
                  </wp:positionV>
                  <wp:extent cx="9525" cy="123825"/>
                  <wp:effectExtent l="0" t="0" r="28575" b="9525"/>
                  <wp:wrapNone/>
                  <wp:docPr id="873" name="Imagen 2392" hidden="1">
                    <a:extLst xmlns:a="http://schemas.openxmlformats.org/drawingml/2006/main">
                      <a:ext uri="{FF2B5EF4-FFF2-40B4-BE49-F238E27FC236}">
                        <a16:creationId xmlns:a16="http://schemas.microsoft.com/office/drawing/2014/main" id="{00000000-0008-0000-0200-000069030000}"/>
                      </a:ext>
                    </a:extLst>
                  </wp:docPr>
                  <wp:cNvGraphicFramePr/>
                  <a:graphic xmlns:a="http://schemas.openxmlformats.org/drawingml/2006/main">
                    <a:graphicData uri="http://schemas.openxmlformats.org/drawingml/2006/picture">
                      <pic:pic xmlns:pic="http://schemas.openxmlformats.org/drawingml/2006/picture">
                        <pic:nvPicPr>
                          <pic:cNvPr id="873" name="1874 Imagen" hidden="1">
                            <a:extLst>
                              <a:ext uri="{FF2B5EF4-FFF2-40B4-BE49-F238E27FC236}">
                                <a16:creationId xmlns:a16="http://schemas.microsoft.com/office/drawing/2014/main" id="{00000000-0008-0000-0200-00006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75AA73" wp14:editId="53981392">
                  <wp:simplePos x="0" y="0"/>
                  <wp:positionH relativeFrom="column">
                    <wp:posOffset>0</wp:posOffset>
                  </wp:positionH>
                  <wp:positionV relativeFrom="paragraph">
                    <wp:posOffset>9525</wp:posOffset>
                  </wp:positionV>
                  <wp:extent cx="9525" cy="123825"/>
                  <wp:effectExtent l="0" t="0" r="28575" b="9525"/>
                  <wp:wrapNone/>
                  <wp:docPr id="874" name="Imagen 2391" hidden="1">
                    <a:extLst xmlns:a="http://schemas.openxmlformats.org/drawingml/2006/main">
                      <a:ext uri="{FF2B5EF4-FFF2-40B4-BE49-F238E27FC236}">
                        <a16:creationId xmlns:a16="http://schemas.microsoft.com/office/drawing/2014/main" id="{00000000-0008-0000-0200-00006A030000}"/>
                      </a:ext>
                    </a:extLst>
                  </wp:docPr>
                  <wp:cNvGraphicFramePr/>
                  <a:graphic xmlns:a="http://schemas.openxmlformats.org/drawingml/2006/main">
                    <a:graphicData uri="http://schemas.openxmlformats.org/drawingml/2006/picture">
                      <pic:pic xmlns:pic="http://schemas.openxmlformats.org/drawingml/2006/picture">
                        <pic:nvPicPr>
                          <pic:cNvPr id="874" name="1875 Imagen" hidden="1">
                            <a:extLst>
                              <a:ext uri="{FF2B5EF4-FFF2-40B4-BE49-F238E27FC236}">
                                <a16:creationId xmlns:a16="http://schemas.microsoft.com/office/drawing/2014/main" id="{00000000-0008-0000-0200-00006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18BA2C" wp14:editId="37EB2E7E">
                  <wp:simplePos x="0" y="0"/>
                  <wp:positionH relativeFrom="column">
                    <wp:posOffset>0</wp:posOffset>
                  </wp:positionH>
                  <wp:positionV relativeFrom="paragraph">
                    <wp:posOffset>9525</wp:posOffset>
                  </wp:positionV>
                  <wp:extent cx="9525" cy="123825"/>
                  <wp:effectExtent l="0" t="0" r="28575" b="9525"/>
                  <wp:wrapNone/>
                  <wp:docPr id="875" name="Imagen 2390" hidden="1">
                    <a:extLst xmlns:a="http://schemas.openxmlformats.org/drawingml/2006/main">
                      <a:ext uri="{FF2B5EF4-FFF2-40B4-BE49-F238E27FC236}">
                        <a16:creationId xmlns:a16="http://schemas.microsoft.com/office/drawing/2014/main" id="{00000000-0008-0000-0200-00006B030000}"/>
                      </a:ext>
                    </a:extLst>
                  </wp:docPr>
                  <wp:cNvGraphicFramePr/>
                  <a:graphic xmlns:a="http://schemas.openxmlformats.org/drawingml/2006/main">
                    <a:graphicData uri="http://schemas.openxmlformats.org/drawingml/2006/picture">
                      <pic:pic xmlns:pic="http://schemas.openxmlformats.org/drawingml/2006/picture">
                        <pic:nvPicPr>
                          <pic:cNvPr id="875" name="1876 Imagen" hidden="1">
                            <a:extLst>
                              <a:ext uri="{FF2B5EF4-FFF2-40B4-BE49-F238E27FC236}">
                                <a16:creationId xmlns:a16="http://schemas.microsoft.com/office/drawing/2014/main" id="{00000000-0008-0000-0200-00006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AAECE5" wp14:editId="47B08A8C">
                  <wp:simplePos x="0" y="0"/>
                  <wp:positionH relativeFrom="column">
                    <wp:posOffset>0</wp:posOffset>
                  </wp:positionH>
                  <wp:positionV relativeFrom="paragraph">
                    <wp:posOffset>9525</wp:posOffset>
                  </wp:positionV>
                  <wp:extent cx="9525" cy="123825"/>
                  <wp:effectExtent l="0" t="0" r="28575" b="9525"/>
                  <wp:wrapNone/>
                  <wp:docPr id="876" name="Imagen 2389" hidden="1">
                    <a:extLst xmlns:a="http://schemas.openxmlformats.org/drawingml/2006/main">
                      <a:ext uri="{FF2B5EF4-FFF2-40B4-BE49-F238E27FC236}">
                        <a16:creationId xmlns:a16="http://schemas.microsoft.com/office/drawing/2014/main" id="{00000000-0008-0000-0200-00006C030000}"/>
                      </a:ext>
                    </a:extLst>
                  </wp:docPr>
                  <wp:cNvGraphicFramePr/>
                  <a:graphic xmlns:a="http://schemas.openxmlformats.org/drawingml/2006/main">
                    <a:graphicData uri="http://schemas.openxmlformats.org/drawingml/2006/picture">
                      <pic:pic xmlns:pic="http://schemas.openxmlformats.org/drawingml/2006/picture">
                        <pic:nvPicPr>
                          <pic:cNvPr id="876" name="1877 Imagen" hidden="1">
                            <a:extLst>
                              <a:ext uri="{FF2B5EF4-FFF2-40B4-BE49-F238E27FC236}">
                                <a16:creationId xmlns:a16="http://schemas.microsoft.com/office/drawing/2014/main" id="{00000000-0008-0000-0200-00006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4EEEE6" wp14:editId="190C39AF">
                  <wp:simplePos x="0" y="0"/>
                  <wp:positionH relativeFrom="column">
                    <wp:posOffset>0</wp:posOffset>
                  </wp:positionH>
                  <wp:positionV relativeFrom="paragraph">
                    <wp:posOffset>9525</wp:posOffset>
                  </wp:positionV>
                  <wp:extent cx="9525" cy="123825"/>
                  <wp:effectExtent l="0" t="0" r="28575" b="9525"/>
                  <wp:wrapNone/>
                  <wp:docPr id="877" name="Imagen 2388" hidden="1">
                    <a:extLst xmlns:a="http://schemas.openxmlformats.org/drawingml/2006/main">
                      <a:ext uri="{FF2B5EF4-FFF2-40B4-BE49-F238E27FC236}">
                        <a16:creationId xmlns:a16="http://schemas.microsoft.com/office/drawing/2014/main" id="{00000000-0008-0000-0200-00006D030000}"/>
                      </a:ext>
                    </a:extLst>
                  </wp:docPr>
                  <wp:cNvGraphicFramePr/>
                  <a:graphic xmlns:a="http://schemas.openxmlformats.org/drawingml/2006/main">
                    <a:graphicData uri="http://schemas.openxmlformats.org/drawingml/2006/picture">
                      <pic:pic xmlns:pic="http://schemas.openxmlformats.org/drawingml/2006/picture">
                        <pic:nvPicPr>
                          <pic:cNvPr id="877" name="1878 Imagen" hidden="1">
                            <a:extLst>
                              <a:ext uri="{FF2B5EF4-FFF2-40B4-BE49-F238E27FC236}">
                                <a16:creationId xmlns:a16="http://schemas.microsoft.com/office/drawing/2014/main" id="{00000000-0008-0000-0200-00006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2FC200" wp14:editId="28147EE2">
                  <wp:simplePos x="0" y="0"/>
                  <wp:positionH relativeFrom="column">
                    <wp:posOffset>0</wp:posOffset>
                  </wp:positionH>
                  <wp:positionV relativeFrom="paragraph">
                    <wp:posOffset>9525</wp:posOffset>
                  </wp:positionV>
                  <wp:extent cx="9525" cy="123825"/>
                  <wp:effectExtent l="0" t="0" r="28575" b="9525"/>
                  <wp:wrapNone/>
                  <wp:docPr id="878" name="Imagen 2387" hidden="1">
                    <a:extLst xmlns:a="http://schemas.openxmlformats.org/drawingml/2006/main">
                      <a:ext uri="{FF2B5EF4-FFF2-40B4-BE49-F238E27FC236}">
                        <a16:creationId xmlns:a16="http://schemas.microsoft.com/office/drawing/2014/main" id="{00000000-0008-0000-0200-00006E030000}"/>
                      </a:ext>
                    </a:extLst>
                  </wp:docPr>
                  <wp:cNvGraphicFramePr/>
                  <a:graphic xmlns:a="http://schemas.openxmlformats.org/drawingml/2006/main">
                    <a:graphicData uri="http://schemas.openxmlformats.org/drawingml/2006/picture">
                      <pic:pic xmlns:pic="http://schemas.openxmlformats.org/drawingml/2006/picture">
                        <pic:nvPicPr>
                          <pic:cNvPr id="878" name="1879 Imagen" hidden="1">
                            <a:extLst>
                              <a:ext uri="{FF2B5EF4-FFF2-40B4-BE49-F238E27FC236}">
                                <a16:creationId xmlns:a16="http://schemas.microsoft.com/office/drawing/2014/main" id="{00000000-0008-0000-0200-00006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3248AC" wp14:editId="04F63555">
                  <wp:simplePos x="0" y="0"/>
                  <wp:positionH relativeFrom="column">
                    <wp:posOffset>0</wp:posOffset>
                  </wp:positionH>
                  <wp:positionV relativeFrom="paragraph">
                    <wp:posOffset>9525</wp:posOffset>
                  </wp:positionV>
                  <wp:extent cx="9525" cy="123825"/>
                  <wp:effectExtent l="0" t="0" r="28575" b="9525"/>
                  <wp:wrapNone/>
                  <wp:docPr id="879" name="Imagen 2386" hidden="1">
                    <a:extLst xmlns:a="http://schemas.openxmlformats.org/drawingml/2006/main">
                      <a:ext uri="{FF2B5EF4-FFF2-40B4-BE49-F238E27FC236}">
                        <a16:creationId xmlns:a16="http://schemas.microsoft.com/office/drawing/2014/main" id="{00000000-0008-0000-0200-00006F030000}"/>
                      </a:ext>
                    </a:extLst>
                  </wp:docPr>
                  <wp:cNvGraphicFramePr/>
                  <a:graphic xmlns:a="http://schemas.openxmlformats.org/drawingml/2006/main">
                    <a:graphicData uri="http://schemas.openxmlformats.org/drawingml/2006/picture">
                      <pic:pic xmlns:pic="http://schemas.openxmlformats.org/drawingml/2006/picture">
                        <pic:nvPicPr>
                          <pic:cNvPr id="879" name="1880 Imagen" hidden="1">
                            <a:extLst>
                              <a:ext uri="{FF2B5EF4-FFF2-40B4-BE49-F238E27FC236}">
                                <a16:creationId xmlns:a16="http://schemas.microsoft.com/office/drawing/2014/main" id="{00000000-0008-0000-0200-00006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1AE40C" wp14:editId="178C3032">
                  <wp:simplePos x="0" y="0"/>
                  <wp:positionH relativeFrom="column">
                    <wp:posOffset>0</wp:posOffset>
                  </wp:positionH>
                  <wp:positionV relativeFrom="paragraph">
                    <wp:posOffset>9525</wp:posOffset>
                  </wp:positionV>
                  <wp:extent cx="9525" cy="123825"/>
                  <wp:effectExtent l="0" t="0" r="28575" b="9525"/>
                  <wp:wrapNone/>
                  <wp:docPr id="880" name="Imagen 2385" hidden="1">
                    <a:extLst xmlns:a="http://schemas.openxmlformats.org/drawingml/2006/main">
                      <a:ext uri="{FF2B5EF4-FFF2-40B4-BE49-F238E27FC236}">
                        <a16:creationId xmlns:a16="http://schemas.microsoft.com/office/drawing/2014/main" id="{00000000-0008-0000-0200-000070030000}"/>
                      </a:ext>
                    </a:extLst>
                  </wp:docPr>
                  <wp:cNvGraphicFramePr/>
                  <a:graphic xmlns:a="http://schemas.openxmlformats.org/drawingml/2006/main">
                    <a:graphicData uri="http://schemas.openxmlformats.org/drawingml/2006/picture">
                      <pic:pic xmlns:pic="http://schemas.openxmlformats.org/drawingml/2006/picture">
                        <pic:nvPicPr>
                          <pic:cNvPr id="880" name="1881 Imagen" hidden="1">
                            <a:extLst>
                              <a:ext uri="{FF2B5EF4-FFF2-40B4-BE49-F238E27FC236}">
                                <a16:creationId xmlns:a16="http://schemas.microsoft.com/office/drawing/2014/main" id="{00000000-0008-0000-0200-00007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AB7A0C" wp14:editId="5EB63922">
                  <wp:simplePos x="0" y="0"/>
                  <wp:positionH relativeFrom="column">
                    <wp:posOffset>0</wp:posOffset>
                  </wp:positionH>
                  <wp:positionV relativeFrom="paragraph">
                    <wp:posOffset>9525</wp:posOffset>
                  </wp:positionV>
                  <wp:extent cx="9525" cy="123825"/>
                  <wp:effectExtent l="0" t="0" r="28575" b="9525"/>
                  <wp:wrapNone/>
                  <wp:docPr id="881" name="Imagen 2384" hidden="1">
                    <a:extLst xmlns:a="http://schemas.openxmlformats.org/drawingml/2006/main">
                      <a:ext uri="{FF2B5EF4-FFF2-40B4-BE49-F238E27FC236}">
                        <a16:creationId xmlns:a16="http://schemas.microsoft.com/office/drawing/2014/main" id="{00000000-0008-0000-0200-000071030000}"/>
                      </a:ext>
                    </a:extLst>
                  </wp:docPr>
                  <wp:cNvGraphicFramePr/>
                  <a:graphic xmlns:a="http://schemas.openxmlformats.org/drawingml/2006/main">
                    <a:graphicData uri="http://schemas.openxmlformats.org/drawingml/2006/picture">
                      <pic:pic xmlns:pic="http://schemas.openxmlformats.org/drawingml/2006/picture">
                        <pic:nvPicPr>
                          <pic:cNvPr id="881" name="1882 Imagen" hidden="1">
                            <a:extLst>
                              <a:ext uri="{FF2B5EF4-FFF2-40B4-BE49-F238E27FC236}">
                                <a16:creationId xmlns:a16="http://schemas.microsoft.com/office/drawing/2014/main" id="{00000000-0008-0000-0200-00007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760875" wp14:editId="0B72F1F5">
                  <wp:simplePos x="0" y="0"/>
                  <wp:positionH relativeFrom="column">
                    <wp:posOffset>0</wp:posOffset>
                  </wp:positionH>
                  <wp:positionV relativeFrom="paragraph">
                    <wp:posOffset>9525</wp:posOffset>
                  </wp:positionV>
                  <wp:extent cx="9525" cy="123825"/>
                  <wp:effectExtent l="0" t="0" r="28575" b="9525"/>
                  <wp:wrapNone/>
                  <wp:docPr id="882" name="Imagen 2383" hidden="1">
                    <a:extLst xmlns:a="http://schemas.openxmlformats.org/drawingml/2006/main">
                      <a:ext uri="{FF2B5EF4-FFF2-40B4-BE49-F238E27FC236}">
                        <a16:creationId xmlns:a16="http://schemas.microsoft.com/office/drawing/2014/main" id="{00000000-0008-0000-0200-000072030000}"/>
                      </a:ext>
                    </a:extLst>
                  </wp:docPr>
                  <wp:cNvGraphicFramePr/>
                  <a:graphic xmlns:a="http://schemas.openxmlformats.org/drawingml/2006/main">
                    <a:graphicData uri="http://schemas.openxmlformats.org/drawingml/2006/picture">
                      <pic:pic xmlns:pic="http://schemas.openxmlformats.org/drawingml/2006/picture">
                        <pic:nvPicPr>
                          <pic:cNvPr id="882" name="1883 Imagen" hidden="1">
                            <a:extLst>
                              <a:ext uri="{FF2B5EF4-FFF2-40B4-BE49-F238E27FC236}">
                                <a16:creationId xmlns:a16="http://schemas.microsoft.com/office/drawing/2014/main" id="{00000000-0008-0000-0200-00007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2F5223" wp14:editId="59EBE80B">
                  <wp:simplePos x="0" y="0"/>
                  <wp:positionH relativeFrom="column">
                    <wp:posOffset>0</wp:posOffset>
                  </wp:positionH>
                  <wp:positionV relativeFrom="paragraph">
                    <wp:posOffset>9525</wp:posOffset>
                  </wp:positionV>
                  <wp:extent cx="9525" cy="123825"/>
                  <wp:effectExtent l="0" t="0" r="28575" b="9525"/>
                  <wp:wrapNone/>
                  <wp:docPr id="883" name="Imagen 2382" hidden="1">
                    <a:extLst xmlns:a="http://schemas.openxmlformats.org/drawingml/2006/main">
                      <a:ext uri="{FF2B5EF4-FFF2-40B4-BE49-F238E27FC236}">
                        <a16:creationId xmlns:a16="http://schemas.microsoft.com/office/drawing/2014/main" id="{00000000-0008-0000-0200-000073030000}"/>
                      </a:ext>
                    </a:extLst>
                  </wp:docPr>
                  <wp:cNvGraphicFramePr/>
                  <a:graphic xmlns:a="http://schemas.openxmlformats.org/drawingml/2006/main">
                    <a:graphicData uri="http://schemas.openxmlformats.org/drawingml/2006/picture">
                      <pic:pic xmlns:pic="http://schemas.openxmlformats.org/drawingml/2006/picture">
                        <pic:nvPicPr>
                          <pic:cNvPr id="883" name="1884 Imagen" hidden="1">
                            <a:extLst>
                              <a:ext uri="{FF2B5EF4-FFF2-40B4-BE49-F238E27FC236}">
                                <a16:creationId xmlns:a16="http://schemas.microsoft.com/office/drawing/2014/main" id="{00000000-0008-0000-0200-00007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6ED632" wp14:editId="3C3D357B">
                  <wp:simplePos x="0" y="0"/>
                  <wp:positionH relativeFrom="column">
                    <wp:posOffset>0</wp:posOffset>
                  </wp:positionH>
                  <wp:positionV relativeFrom="paragraph">
                    <wp:posOffset>9525</wp:posOffset>
                  </wp:positionV>
                  <wp:extent cx="9525" cy="123825"/>
                  <wp:effectExtent l="0" t="0" r="28575" b="9525"/>
                  <wp:wrapNone/>
                  <wp:docPr id="884" name="Imagen 2381" hidden="1">
                    <a:extLst xmlns:a="http://schemas.openxmlformats.org/drawingml/2006/main">
                      <a:ext uri="{FF2B5EF4-FFF2-40B4-BE49-F238E27FC236}">
                        <a16:creationId xmlns:a16="http://schemas.microsoft.com/office/drawing/2014/main" id="{00000000-0008-0000-0200-000074030000}"/>
                      </a:ext>
                    </a:extLst>
                  </wp:docPr>
                  <wp:cNvGraphicFramePr/>
                  <a:graphic xmlns:a="http://schemas.openxmlformats.org/drawingml/2006/main">
                    <a:graphicData uri="http://schemas.openxmlformats.org/drawingml/2006/picture">
                      <pic:pic xmlns:pic="http://schemas.openxmlformats.org/drawingml/2006/picture">
                        <pic:nvPicPr>
                          <pic:cNvPr id="884" name="1885 Imagen" hidden="1">
                            <a:extLst>
                              <a:ext uri="{FF2B5EF4-FFF2-40B4-BE49-F238E27FC236}">
                                <a16:creationId xmlns:a16="http://schemas.microsoft.com/office/drawing/2014/main" id="{00000000-0008-0000-0200-00007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1BE89A" wp14:editId="24A95A28">
                  <wp:simplePos x="0" y="0"/>
                  <wp:positionH relativeFrom="column">
                    <wp:posOffset>0</wp:posOffset>
                  </wp:positionH>
                  <wp:positionV relativeFrom="paragraph">
                    <wp:posOffset>9525</wp:posOffset>
                  </wp:positionV>
                  <wp:extent cx="9525" cy="123825"/>
                  <wp:effectExtent l="0" t="0" r="28575" b="9525"/>
                  <wp:wrapNone/>
                  <wp:docPr id="885" name="Imagen 2380" hidden="1">
                    <a:extLst xmlns:a="http://schemas.openxmlformats.org/drawingml/2006/main">
                      <a:ext uri="{FF2B5EF4-FFF2-40B4-BE49-F238E27FC236}">
                        <a16:creationId xmlns:a16="http://schemas.microsoft.com/office/drawing/2014/main" id="{00000000-0008-0000-0200-000075030000}"/>
                      </a:ext>
                    </a:extLst>
                  </wp:docPr>
                  <wp:cNvGraphicFramePr/>
                  <a:graphic xmlns:a="http://schemas.openxmlformats.org/drawingml/2006/main">
                    <a:graphicData uri="http://schemas.openxmlformats.org/drawingml/2006/picture">
                      <pic:pic xmlns:pic="http://schemas.openxmlformats.org/drawingml/2006/picture">
                        <pic:nvPicPr>
                          <pic:cNvPr id="885" name="1886 Imagen" hidden="1">
                            <a:extLst>
                              <a:ext uri="{FF2B5EF4-FFF2-40B4-BE49-F238E27FC236}">
                                <a16:creationId xmlns:a16="http://schemas.microsoft.com/office/drawing/2014/main" id="{00000000-0008-0000-0200-00007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B70468" wp14:editId="6003FB70">
                  <wp:simplePos x="0" y="0"/>
                  <wp:positionH relativeFrom="column">
                    <wp:posOffset>0</wp:posOffset>
                  </wp:positionH>
                  <wp:positionV relativeFrom="paragraph">
                    <wp:posOffset>9525</wp:posOffset>
                  </wp:positionV>
                  <wp:extent cx="9525" cy="123825"/>
                  <wp:effectExtent l="0" t="0" r="28575" b="9525"/>
                  <wp:wrapNone/>
                  <wp:docPr id="886" name="Imagen 2379" hidden="1">
                    <a:extLst xmlns:a="http://schemas.openxmlformats.org/drawingml/2006/main">
                      <a:ext uri="{FF2B5EF4-FFF2-40B4-BE49-F238E27FC236}">
                        <a16:creationId xmlns:a16="http://schemas.microsoft.com/office/drawing/2014/main" id="{00000000-0008-0000-0200-000076030000}"/>
                      </a:ext>
                    </a:extLst>
                  </wp:docPr>
                  <wp:cNvGraphicFramePr/>
                  <a:graphic xmlns:a="http://schemas.openxmlformats.org/drawingml/2006/main">
                    <a:graphicData uri="http://schemas.openxmlformats.org/drawingml/2006/picture">
                      <pic:pic xmlns:pic="http://schemas.openxmlformats.org/drawingml/2006/picture">
                        <pic:nvPicPr>
                          <pic:cNvPr id="886" name="1887 Imagen" hidden="1">
                            <a:extLst>
                              <a:ext uri="{FF2B5EF4-FFF2-40B4-BE49-F238E27FC236}">
                                <a16:creationId xmlns:a16="http://schemas.microsoft.com/office/drawing/2014/main" id="{00000000-0008-0000-0200-00007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30E6EA" wp14:editId="43C38DE3">
                  <wp:simplePos x="0" y="0"/>
                  <wp:positionH relativeFrom="column">
                    <wp:posOffset>0</wp:posOffset>
                  </wp:positionH>
                  <wp:positionV relativeFrom="paragraph">
                    <wp:posOffset>9525</wp:posOffset>
                  </wp:positionV>
                  <wp:extent cx="9525" cy="123825"/>
                  <wp:effectExtent l="0" t="0" r="28575" b="9525"/>
                  <wp:wrapNone/>
                  <wp:docPr id="887" name="Imagen 2378" hidden="1">
                    <a:extLst xmlns:a="http://schemas.openxmlformats.org/drawingml/2006/main">
                      <a:ext uri="{FF2B5EF4-FFF2-40B4-BE49-F238E27FC236}">
                        <a16:creationId xmlns:a16="http://schemas.microsoft.com/office/drawing/2014/main" id="{00000000-0008-0000-0200-000077030000}"/>
                      </a:ext>
                    </a:extLst>
                  </wp:docPr>
                  <wp:cNvGraphicFramePr/>
                  <a:graphic xmlns:a="http://schemas.openxmlformats.org/drawingml/2006/main">
                    <a:graphicData uri="http://schemas.openxmlformats.org/drawingml/2006/picture">
                      <pic:pic xmlns:pic="http://schemas.openxmlformats.org/drawingml/2006/picture">
                        <pic:nvPicPr>
                          <pic:cNvPr id="887" name="1888 Imagen" hidden="1">
                            <a:extLst>
                              <a:ext uri="{FF2B5EF4-FFF2-40B4-BE49-F238E27FC236}">
                                <a16:creationId xmlns:a16="http://schemas.microsoft.com/office/drawing/2014/main" id="{00000000-0008-0000-0200-00007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1796BF" wp14:editId="737D0B9C">
                  <wp:simplePos x="0" y="0"/>
                  <wp:positionH relativeFrom="column">
                    <wp:posOffset>0</wp:posOffset>
                  </wp:positionH>
                  <wp:positionV relativeFrom="paragraph">
                    <wp:posOffset>9525</wp:posOffset>
                  </wp:positionV>
                  <wp:extent cx="9525" cy="123825"/>
                  <wp:effectExtent l="0" t="0" r="28575" b="9525"/>
                  <wp:wrapNone/>
                  <wp:docPr id="888" name="Imagen 2377" hidden="1">
                    <a:extLst xmlns:a="http://schemas.openxmlformats.org/drawingml/2006/main">
                      <a:ext uri="{FF2B5EF4-FFF2-40B4-BE49-F238E27FC236}">
                        <a16:creationId xmlns:a16="http://schemas.microsoft.com/office/drawing/2014/main" id="{00000000-0008-0000-0200-000078030000}"/>
                      </a:ext>
                    </a:extLst>
                  </wp:docPr>
                  <wp:cNvGraphicFramePr/>
                  <a:graphic xmlns:a="http://schemas.openxmlformats.org/drawingml/2006/main">
                    <a:graphicData uri="http://schemas.openxmlformats.org/drawingml/2006/picture">
                      <pic:pic xmlns:pic="http://schemas.openxmlformats.org/drawingml/2006/picture">
                        <pic:nvPicPr>
                          <pic:cNvPr id="888" name="1889 Imagen" hidden="1">
                            <a:extLst>
                              <a:ext uri="{FF2B5EF4-FFF2-40B4-BE49-F238E27FC236}">
                                <a16:creationId xmlns:a16="http://schemas.microsoft.com/office/drawing/2014/main" id="{00000000-0008-0000-0200-00007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FEDB0E" wp14:editId="4C16FF07">
                  <wp:simplePos x="0" y="0"/>
                  <wp:positionH relativeFrom="column">
                    <wp:posOffset>0</wp:posOffset>
                  </wp:positionH>
                  <wp:positionV relativeFrom="paragraph">
                    <wp:posOffset>9525</wp:posOffset>
                  </wp:positionV>
                  <wp:extent cx="9525" cy="123825"/>
                  <wp:effectExtent l="0" t="0" r="28575" b="9525"/>
                  <wp:wrapNone/>
                  <wp:docPr id="889" name="Imagen 2376" hidden="1">
                    <a:extLst xmlns:a="http://schemas.openxmlformats.org/drawingml/2006/main">
                      <a:ext uri="{FF2B5EF4-FFF2-40B4-BE49-F238E27FC236}">
                        <a16:creationId xmlns:a16="http://schemas.microsoft.com/office/drawing/2014/main" id="{00000000-0008-0000-0200-000079030000}"/>
                      </a:ext>
                    </a:extLst>
                  </wp:docPr>
                  <wp:cNvGraphicFramePr/>
                  <a:graphic xmlns:a="http://schemas.openxmlformats.org/drawingml/2006/main">
                    <a:graphicData uri="http://schemas.openxmlformats.org/drawingml/2006/picture">
                      <pic:pic xmlns:pic="http://schemas.openxmlformats.org/drawingml/2006/picture">
                        <pic:nvPicPr>
                          <pic:cNvPr id="889" name="1890 Imagen" hidden="1">
                            <a:extLst>
                              <a:ext uri="{FF2B5EF4-FFF2-40B4-BE49-F238E27FC236}">
                                <a16:creationId xmlns:a16="http://schemas.microsoft.com/office/drawing/2014/main" id="{00000000-0008-0000-0200-00007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266E5F" wp14:editId="73EEFCC2">
                  <wp:simplePos x="0" y="0"/>
                  <wp:positionH relativeFrom="column">
                    <wp:posOffset>0</wp:posOffset>
                  </wp:positionH>
                  <wp:positionV relativeFrom="paragraph">
                    <wp:posOffset>9525</wp:posOffset>
                  </wp:positionV>
                  <wp:extent cx="9525" cy="123825"/>
                  <wp:effectExtent l="0" t="0" r="28575" b="9525"/>
                  <wp:wrapNone/>
                  <wp:docPr id="890" name="Imagen 2375" hidden="1">
                    <a:extLst xmlns:a="http://schemas.openxmlformats.org/drawingml/2006/main">
                      <a:ext uri="{FF2B5EF4-FFF2-40B4-BE49-F238E27FC236}">
                        <a16:creationId xmlns:a16="http://schemas.microsoft.com/office/drawing/2014/main" id="{00000000-0008-0000-0200-00007A030000}"/>
                      </a:ext>
                    </a:extLst>
                  </wp:docPr>
                  <wp:cNvGraphicFramePr/>
                  <a:graphic xmlns:a="http://schemas.openxmlformats.org/drawingml/2006/main">
                    <a:graphicData uri="http://schemas.openxmlformats.org/drawingml/2006/picture">
                      <pic:pic xmlns:pic="http://schemas.openxmlformats.org/drawingml/2006/picture">
                        <pic:nvPicPr>
                          <pic:cNvPr id="890" name="1891 Imagen" hidden="1">
                            <a:extLst>
                              <a:ext uri="{FF2B5EF4-FFF2-40B4-BE49-F238E27FC236}">
                                <a16:creationId xmlns:a16="http://schemas.microsoft.com/office/drawing/2014/main" id="{00000000-0008-0000-0200-00007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64F487" wp14:editId="38C1DF7E">
                  <wp:simplePos x="0" y="0"/>
                  <wp:positionH relativeFrom="column">
                    <wp:posOffset>0</wp:posOffset>
                  </wp:positionH>
                  <wp:positionV relativeFrom="paragraph">
                    <wp:posOffset>9525</wp:posOffset>
                  </wp:positionV>
                  <wp:extent cx="9525" cy="123825"/>
                  <wp:effectExtent l="0" t="0" r="28575" b="9525"/>
                  <wp:wrapNone/>
                  <wp:docPr id="891" name="Imagen 2374" hidden="1">
                    <a:extLst xmlns:a="http://schemas.openxmlformats.org/drawingml/2006/main">
                      <a:ext uri="{FF2B5EF4-FFF2-40B4-BE49-F238E27FC236}">
                        <a16:creationId xmlns:a16="http://schemas.microsoft.com/office/drawing/2014/main" id="{00000000-0008-0000-0200-00007B030000}"/>
                      </a:ext>
                    </a:extLst>
                  </wp:docPr>
                  <wp:cNvGraphicFramePr/>
                  <a:graphic xmlns:a="http://schemas.openxmlformats.org/drawingml/2006/main">
                    <a:graphicData uri="http://schemas.openxmlformats.org/drawingml/2006/picture">
                      <pic:pic xmlns:pic="http://schemas.openxmlformats.org/drawingml/2006/picture">
                        <pic:nvPicPr>
                          <pic:cNvPr id="891" name="1892 Imagen" hidden="1">
                            <a:extLst>
                              <a:ext uri="{FF2B5EF4-FFF2-40B4-BE49-F238E27FC236}">
                                <a16:creationId xmlns:a16="http://schemas.microsoft.com/office/drawing/2014/main" id="{00000000-0008-0000-0200-00007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05937F" wp14:editId="2D92DC42">
                  <wp:simplePos x="0" y="0"/>
                  <wp:positionH relativeFrom="column">
                    <wp:posOffset>0</wp:posOffset>
                  </wp:positionH>
                  <wp:positionV relativeFrom="paragraph">
                    <wp:posOffset>9525</wp:posOffset>
                  </wp:positionV>
                  <wp:extent cx="9525" cy="123825"/>
                  <wp:effectExtent l="0" t="0" r="28575" b="9525"/>
                  <wp:wrapNone/>
                  <wp:docPr id="892" name="Imagen 2373" hidden="1">
                    <a:extLst xmlns:a="http://schemas.openxmlformats.org/drawingml/2006/main">
                      <a:ext uri="{FF2B5EF4-FFF2-40B4-BE49-F238E27FC236}">
                        <a16:creationId xmlns:a16="http://schemas.microsoft.com/office/drawing/2014/main" id="{00000000-0008-0000-0200-00007C030000}"/>
                      </a:ext>
                    </a:extLst>
                  </wp:docPr>
                  <wp:cNvGraphicFramePr/>
                  <a:graphic xmlns:a="http://schemas.openxmlformats.org/drawingml/2006/main">
                    <a:graphicData uri="http://schemas.openxmlformats.org/drawingml/2006/picture">
                      <pic:pic xmlns:pic="http://schemas.openxmlformats.org/drawingml/2006/picture">
                        <pic:nvPicPr>
                          <pic:cNvPr id="892" name="1893 Imagen" hidden="1">
                            <a:extLst>
                              <a:ext uri="{FF2B5EF4-FFF2-40B4-BE49-F238E27FC236}">
                                <a16:creationId xmlns:a16="http://schemas.microsoft.com/office/drawing/2014/main" id="{00000000-0008-0000-0200-00007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F83F4F" wp14:editId="6F29A904">
                  <wp:simplePos x="0" y="0"/>
                  <wp:positionH relativeFrom="column">
                    <wp:posOffset>0</wp:posOffset>
                  </wp:positionH>
                  <wp:positionV relativeFrom="paragraph">
                    <wp:posOffset>9525</wp:posOffset>
                  </wp:positionV>
                  <wp:extent cx="9525" cy="123825"/>
                  <wp:effectExtent l="0" t="0" r="28575" b="9525"/>
                  <wp:wrapNone/>
                  <wp:docPr id="893" name="Imagen 2372" hidden="1">
                    <a:extLst xmlns:a="http://schemas.openxmlformats.org/drawingml/2006/main">
                      <a:ext uri="{FF2B5EF4-FFF2-40B4-BE49-F238E27FC236}">
                        <a16:creationId xmlns:a16="http://schemas.microsoft.com/office/drawing/2014/main" id="{00000000-0008-0000-0200-00007D030000}"/>
                      </a:ext>
                    </a:extLst>
                  </wp:docPr>
                  <wp:cNvGraphicFramePr/>
                  <a:graphic xmlns:a="http://schemas.openxmlformats.org/drawingml/2006/main">
                    <a:graphicData uri="http://schemas.openxmlformats.org/drawingml/2006/picture">
                      <pic:pic xmlns:pic="http://schemas.openxmlformats.org/drawingml/2006/picture">
                        <pic:nvPicPr>
                          <pic:cNvPr id="893" name="1894 Imagen" hidden="1">
                            <a:extLst>
                              <a:ext uri="{FF2B5EF4-FFF2-40B4-BE49-F238E27FC236}">
                                <a16:creationId xmlns:a16="http://schemas.microsoft.com/office/drawing/2014/main" id="{00000000-0008-0000-0200-00007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A1A12E" wp14:editId="53A93810">
                  <wp:simplePos x="0" y="0"/>
                  <wp:positionH relativeFrom="column">
                    <wp:posOffset>0</wp:posOffset>
                  </wp:positionH>
                  <wp:positionV relativeFrom="paragraph">
                    <wp:posOffset>9525</wp:posOffset>
                  </wp:positionV>
                  <wp:extent cx="9525" cy="123825"/>
                  <wp:effectExtent l="0" t="0" r="28575" b="9525"/>
                  <wp:wrapNone/>
                  <wp:docPr id="894" name="Imagen 2371" hidden="1">
                    <a:extLst xmlns:a="http://schemas.openxmlformats.org/drawingml/2006/main">
                      <a:ext uri="{FF2B5EF4-FFF2-40B4-BE49-F238E27FC236}">
                        <a16:creationId xmlns:a16="http://schemas.microsoft.com/office/drawing/2014/main" id="{00000000-0008-0000-0200-00007E030000}"/>
                      </a:ext>
                    </a:extLst>
                  </wp:docPr>
                  <wp:cNvGraphicFramePr/>
                  <a:graphic xmlns:a="http://schemas.openxmlformats.org/drawingml/2006/main">
                    <a:graphicData uri="http://schemas.openxmlformats.org/drawingml/2006/picture">
                      <pic:pic xmlns:pic="http://schemas.openxmlformats.org/drawingml/2006/picture">
                        <pic:nvPicPr>
                          <pic:cNvPr id="894" name="1895 Imagen" hidden="1">
                            <a:extLst>
                              <a:ext uri="{FF2B5EF4-FFF2-40B4-BE49-F238E27FC236}">
                                <a16:creationId xmlns:a16="http://schemas.microsoft.com/office/drawing/2014/main" id="{00000000-0008-0000-0200-00007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B10F45" wp14:editId="08C71E04">
                  <wp:simplePos x="0" y="0"/>
                  <wp:positionH relativeFrom="column">
                    <wp:posOffset>0</wp:posOffset>
                  </wp:positionH>
                  <wp:positionV relativeFrom="paragraph">
                    <wp:posOffset>9525</wp:posOffset>
                  </wp:positionV>
                  <wp:extent cx="9525" cy="123825"/>
                  <wp:effectExtent l="0" t="0" r="28575" b="9525"/>
                  <wp:wrapNone/>
                  <wp:docPr id="895" name="Imagen 2370" hidden="1">
                    <a:extLst xmlns:a="http://schemas.openxmlformats.org/drawingml/2006/main">
                      <a:ext uri="{FF2B5EF4-FFF2-40B4-BE49-F238E27FC236}">
                        <a16:creationId xmlns:a16="http://schemas.microsoft.com/office/drawing/2014/main" id="{00000000-0008-0000-0200-00007F030000}"/>
                      </a:ext>
                    </a:extLst>
                  </wp:docPr>
                  <wp:cNvGraphicFramePr/>
                  <a:graphic xmlns:a="http://schemas.openxmlformats.org/drawingml/2006/main">
                    <a:graphicData uri="http://schemas.openxmlformats.org/drawingml/2006/picture">
                      <pic:pic xmlns:pic="http://schemas.openxmlformats.org/drawingml/2006/picture">
                        <pic:nvPicPr>
                          <pic:cNvPr id="895" name="1896 Imagen" hidden="1">
                            <a:extLst>
                              <a:ext uri="{FF2B5EF4-FFF2-40B4-BE49-F238E27FC236}">
                                <a16:creationId xmlns:a16="http://schemas.microsoft.com/office/drawing/2014/main" id="{00000000-0008-0000-0200-00007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A38E53" wp14:editId="717D0209">
                  <wp:simplePos x="0" y="0"/>
                  <wp:positionH relativeFrom="column">
                    <wp:posOffset>0</wp:posOffset>
                  </wp:positionH>
                  <wp:positionV relativeFrom="paragraph">
                    <wp:posOffset>9525</wp:posOffset>
                  </wp:positionV>
                  <wp:extent cx="9525" cy="123825"/>
                  <wp:effectExtent l="0" t="0" r="28575" b="9525"/>
                  <wp:wrapNone/>
                  <wp:docPr id="896" name="Imagen 2369" hidden="1">
                    <a:extLst xmlns:a="http://schemas.openxmlformats.org/drawingml/2006/main">
                      <a:ext uri="{FF2B5EF4-FFF2-40B4-BE49-F238E27FC236}">
                        <a16:creationId xmlns:a16="http://schemas.microsoft.com/office/drawing/2014/main" id="{00000000-0008-0000-0200-000080030000}"/>
                      </a:ext>
                    </a:extLst>
                  </wp:docPr>
                  <wp:cNvGraphicFramePr/>
                  <a:graphic xmlns:a="http://schemas.openxmlformats.org/drawingml/2006/main">
                    <a:graphicData uri="http://schemas.openxmlformats.org/drawingml/2006/picture">
                      <pic:pic xmlns:pic="http://schemas.openxmlformats.org/drawingml/2006/picture">
                        <pic:nvPicPr>
                          <pic:cNvPr id="896" name="1897 Imagen" hidden="1">
                            <a:extLst>
                              <a:ext uri="{FF2B5EF4-FFF2-40B4-BE49-F238E27FC236}">
                                <a16:creationId xmlns:a16="http://schemas.microsoft.com/office/drawing/2014/main" id="{00000000-0008-0000-0200-00008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97F233" wp14:editId="5C149C48">
                  <wp:simplePos x="0" y="0"/>
                  <wp:positionH relativeFrom="column">
                    <wp:posOffset>0</wp:posOffset>
                  </wp:positionH>
                  <wp:positionV relativeFrom="paragraph">
                    <wp:posOffset>9525</wp:posOffset>
                  </wp:positionV>
                  <wp:extent cx="9525" cy="123825"/>
                  <wp:effectExtent l="0" t="0" r="28575" b="9525"/>
                  <wp:wrapNone/>
                  <wp:docPr id="897" name="Imagen 2368" hidden="1">
                    <a:extLst xmlns:a="http://schemas.openxmlformats.org/drawingml/2006/main">
                      <a:ext uri="{FF2B5EF4-FFF2-40B4-BE49-F238E27FC236}">
                        <a16:creationId xmlns:a16="http://schemas.microsoft.com/office/drawing/2014/main" id="{00000000-0008-0000-0200-000081030000}"/>
                      </a:ext>
                    </a:extLst>
                  </wp:docPr>
                  <wp:cNvGraphicFramePr/>
                  <a:graphic xmlns:a="http://schemas.openxmlformats.org/drawingml/2006/main">
                    <a:graphicData uri="http://schemas.openxmlformats.org/drawingml/2006/picture">
                      <pic:pic xmlns:pic="http://schemas.openxmlformats.org/drawingml/2006/picture">
                        <pic:nvPicPr>
                          <pic:cNvPr id="897" name="1898 Imagen" hidden="1">
                            <a:extLst>
                              <a:ext uri="{FF2B5EF4-FFF2-40B4-BE49-F238E27FC236}">
                                <a16:creationId xmlns:a16="http://schemas.microsoft.com/office/drawing/2014/main" id="{00000000-0008-0000-0200-00008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3365AC" wp14:editId="57FF8836">
                  <wp:simplePos x="0" y="0"/>
                  <wp:positionH relativeFrom="column">
                    <wp:posOffset>0</wp:posOffset>
                  </wp:positionH>
                  <wp:positionV relativeFrom="paragraph">
                    <wp:posOffset>9525</wp:posOffset>
                  </wp:positionV>
                  <wp:extent cx="9525" cy="123825"/>
                  <wp:effectExtent l="0" t="0" r="28575" b="9525"/>
                  <wp:wrapNone/>
                  <wp:docPr id="898" name="Imagen 2367" hidden="1">
                    <a:extLst xmlns:a="http://schemas.openxmlformats.org/drawingml/2006/main">
                      <a:ext uri="{FF2B5EF4-FFF2-40B4-BE49-F238E27FC236}">
                        <a16:creationId xmlns:a16="http://schemas.microsoft.com/office/drawing/2014/main" id="{00000000-0008-0000-0200-000082030000}"/>
                      </a:ext>
                    </a:extLst>
                  </wp:docPr>
                  <wp:cNvGraphicFramePr/>
                  <a:graphic xmlns:a="http://schemas.openxmlformats.org/drawingml/2006/main">
                    <a:graphicData uri="http://schemas.openxmlformats.org/drawingml/2006/picture">
                      <pic:pic xmlns:pic="http://schemas.openxmlformats.org/drawingml/2006/picture">
                        <pic:nvPicPr>
                          <pic:cNvPr id="898" name="761 Imagen" hidden="1">
                            <a:extLst>
                              <a:ext uri="{FF2B5EF4-FFF2-40B4-BE49-F238E27FC236}">
                                <a16:creationId xmlns:a16="http://schemas.microsoft.com/office/drawing/2014/main" id="{00000000-0008-0000-0200-00008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D03479" wp14:editId="13684142">
                  <wp:simplePos x="0" y="0"/>
                  <wp:positionH relativeFrom="column">
                    <wp:posOffset>0</wp:posOffset>
                  </wp:positionH>
                  <wp:positionV relativeFrom="paragraph">
                    <wp:posOffset>9525</wp:posOffset>
                  </wp:positionV>
                  <wp:extent cx="9525" cy="123825"/>
                  <wp:effectExtent l="0" t="0" r="28575" b="9525"/>
                  <wp:wrapNone/>
                  <wp:docPr id="899" name="Imagen 2366" hidden="1">
                    <a:extLst xmlns:a="http://schemas.openxmlformats.org/drawingml/2006/main">
                      <a:ext uri="{FF2B5EF4-FFF2-40B4-BE49-F238E27FC236}">
                        <a16:creationId xmlns:a16="http://schemas.microsoft.com/office/drawing/2014/main" id="{00000000-0008-0000-0200-000083030000}"/>
                      </a:ext>
                    </a:extLst>
                  </wp:docPr>
                  <wp:cNvGraphicFramePr/>
                  <a:graphic xmlns:a="http://schemas.openxmlformats.org/drawingml/2006/main">
                    <a:graphicData uri="http://schemas.openxmlformats.org/drawingml/2006/picture">
                      <pic:pic xmlns:pic="http://schemas.openxmlformats.org/drawingml/2006/picture">
                        <pic:nvPicPr>
                          <pic:cNvPr id="899" name="772 Imagen" hidden="1">
                            <a:extLst>
                              <a:ext uri="{FF2B5EF4-FFF2-40B4-BE49-F238E27FC236}">
                                <a16:creationId xmlns:a16="http://schemas.microsoft.com/office/drawing/2014/main" id="{00000000-0008-0000-0200-00008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7A009D" wp14:editId="59CCB1D5">
                  <wp:simplePos x="0" y="0"/>
                  <wp:positionH relativeFrom="column">
                    <wp:posOffset>0</wp:posOffset>
                  </wp:positionH>
                  <wp:positionV relativeFrom="paragraph">
                    <wp:posOffset>9525</wp:posOffset>
                  </wp:positionV>
                  <wp:extent cx="9525" cy="123825"/>
                  <wp:effectExtent l="0" t="0" r="28575" b="9525"/>
                  <wp:wrapNone/>
                  <wp:docPr id="900" name="Imagen 2365" hidden="1">
                    <a:extLst xmlns:a="http://schemas.openxmlformats.org/drawingml/2006/main">
                      <a:ext uri="{FF2B5EF4-FFF2-40B4-BE49-F238E27FC236}">
                        <a16:creationId xmlns:a16="http://schemas.microsoft.com/office/drawing/2014/main" id="{00000000-0008-0000-0200-000084030000}"/>
                      </a:ext>
                    </a:extLst>
                  </wp:docPr>
                  <wp:cNvGraphicFramePr/>
                  <a:graphic xmlns:a="http://schemas.openxmlformats.org/drawingml/2006/main">
                    <a:graphicData uri="http://schemas.openxmlformats.org/drawingml/2006/picture">
                      <pic:pic xmlns:pic="http://schemas.openxmlformats.org/drawingml/2006/picture">
                        <pic:nvPicPr>
                          <pic:cNvPr id="900" name="773 Imagen" hidden="1">
                            <a:extLst>
                              <a:ext uri="{FF2B5EF4-FFF2-40B4-BE49-F238E27FC236}">
                                <a16:creationId xmlns:a16="http://schemas.microsoft.com/office/drawing/2014/main" id="{00000000-0008-0000-0200-00008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766E37" wp14:editId="25E00748">
                  <wp:simplePos x="0" y="0"/>
                  <wp:positionH relativeFrom="column">
                    <wp:posOffset>0</wp:posOffset>
                  </wp:positionH>
                  <wp:positionV relativeFrom="paragraph">
                    <wp:posOffset>9525</wp:posOffset>
                  </wp:positionV>
                  <wp:extent cx="9525" cy="123825"/>
                  <wp:effectExtent l="0" t="0" r="28575" b="9525"/>
                  <wp:wrapNone/>
                  <wp:docPr id="901" name="Imagen 2364" hidden="1">
                    <a:extLst xmlns:a="http://schemas.openxmlformats.org/drawingml/2006/main">
                      <a:ext uri="{FF2B5EF4-FFF2-40B4-BE49-F238E27FC236}">
                        <a16:creationId xmlns:a16="http://schemas.microsoft.com/office/drawing/2014/main" id="{00000000-0008-0000-0200-000085030000}"/>
                      </a:ext>
                    </a:extLst>
                  </wp:docPr>
                  <wp:cNvGraphicFramePr/>
                  <a:graphic xmlns:a="http://schemas.openxmlformats.org/drawingml/2006/main">
                    <a:graphicData uri="http://schemas.openxmlformats.org/drawingml/2006/picture">
                      <pic:pic xmlns:pic="http://schemas.openxmlformats.org/drawingml/2006/picture">
                        <pic:nvPicPr>
                          <pic:cNvPr id="901" name="774 Imagen" hidden="1">
                            <a:extLst>
                              <a:ext uri="{FF2B5EF4-FFF2-40B4-BE49-F238E27FC236}">
                                <a16:creationId xmlns:a16="http://schemas.microsoft.com/office/drawing/2014/main" id="{00000000-0008-0000-0200-00008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6EEC07" wp14:editId="582EE7AD">
                  <wp:simplePos x="0" y="0"/>
                  <wp:positionH relativeFrom="column">
                    <wp:posOffset>0</wp:posOffset>
                  </wp:positionH>
                  <wp:positionV relativeFrom="paragraph">
                    <wp:posOffset>9525</wp:posOffset>
                  </wp:positionV>
                  <wp:extent cx="9525" cy="123825"/>
                  <wp:effectExtent l="0" t="0" r="28575" b="9525"/>
                  <wp:wrapNone/>
                  <wp:docPr id="902" name="Imagen 2363" hidden="1">
                    <a:extLst xmlns:a="http://schemas.openxmlformats.org/drawingml/2006/main">
                      <a:ext uri="{FF2B5EF4-FFF2-40B4-BE49-F238E27FC236}">
                        <a16:creationId xmlns:a16="http://schemas.microsoft.com/office/drawing/2014/main" id="{00000000-0008-0000-0200-000086030000}"/>
                      </a:ext>
                    </a:extLst>
                  </wp:docPr>
                  <wp:cNvGraphicFramePr/>
                  <a:graphic xmlns:a="http://schemas.openxmlformats.org/drawingml/2006/main">
                    <a:graphicData uri="http://schemas.openxmlformats.org/drawingml/2006/picture">
                      <pic:pic xmlns:pic="http://schemas.openxmlformats.org/drawingml/2006/picture">
                        <pic:nvPicPr>
                          <pic:cNvPr id="902" name="775 Imagen" hidden="1">
                            <a:extLst>
                              <a:ext uri="{FF2B5EF4-FFF2-40B4-BE49-F238E27FC236}">
                                <a16:creationId xmlns:a16="http://schemas.microsoft.com/office/drawing/2014/main" id="{00000000-0008-0000-0200-00008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619D49" wp14:editId="2AC84A00">
                  <wp:simplePos x="0" y="0"/>
                  <wp:positionH relativeFrom="column">
                    <wp:posOffset>0</wp:posOffset>
                  </wp:positionH>
                  <wp:positionV relativeFrom="paragraph">
                    <wp:posOffset>9525</wp:posOffset>
                  </wp:positionV>
                  <wp:extent cx="9525" cy="123825"/>
                  <wp:effectExtent l="0" t="0" r="28575" b="9525"/>
                  <wp:wrapNone/>
                  <wp:docPr id="903" name="Imagen 2362" hidden="1">
                    <a:extLst xmlns:a="http://schemas.openxmlformats.org/drawingml/2006/main">
                      <a:ext uri="{FF2B5EF4-FFF2-40B4-BE49-F238E27FC236}">
                        <a16:creationId xmlns:a16="http://schemas.microsoft.com/office/drawing/2014/main" id="{00000000-0008-0000-0200-000087030000}"/>
                      </a:ext>
                    </a:extLst>
                  </wp:docPr>
                  <wp:cNvGraphicFramePr/>
                  <a:graphic xmlns:a="http://schemas.openxmlformats.org/drawingml/2006/main">
                    <a:graphicData uri="http://schemas.openxmlformats.org/drawingml/2006/picture">
                      <pic:pic xmlns:pic="http://schemas.openxmlformats.org/drawingml/2006/picture">
                        <pic:nvPicPr>
                          <pic:cNvPr id="903" name="776 Imagen" hidden="1">
                            <a:extLst>
                              <a:ext uri="{FF2B5EF4-FFF2-40B4-BE49-F238E27FC236}">
                                <a16:creationId xmlns:a16="http://schemas.microsoft.com/office/drawing/2014/main" id="{00000000-0008-0000-0200-00008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DBE411" wp14:editId="24A93995">
                  <wp:simplePos x="0" y="0"/>
                  <wp:positionH relativeFrom="column">
                    <wp:posOffset>0</wp:posOffset>
                  </wp:positionH>
                  <wp:positionV relativeFrom="paragraph">
                    <wp:posOffset>9525</wp:posOffset>
                  </wp:positionV>
                  <wp:extent cx="9525" cy="123825"/>
                  <wp:effectExtent l="0" t="0" r="28575" b="9525"/>
                  <wp:wrapNone/>
                  <wp:docPr id="904" name="Imagen 2361" hidden="1">
                    <a:extLst xmlns:a="http://schemas.openxmlformats.org/drawingml/2006/main">
                      <a:ext uri="{FF2B5EF4-FFF2-40B4-BE49-F238E27FC236}">
                        <a16:creationId xmlns:a16="http://schemas.microsoft.com/office/drawing/2014/main" id="{00000000-0008-0000-0200-000088030000}"/>
                      </a:ext>
                    </a:extLst>
                  </wp:docPr>
                  <wp:cNvGraphicFramePr/>
                  <a:graphic xmlns:a="http://schemas.openxmlformats.org/drawingml/2006/main">
                    <a:graphicData uri="http://schemas.openxmlformats.org/drawingml/2006/picture">
                      <pic:pic xmlns:pic="http://schemas.openxmlformats.org/drawingml/2006/picture">
                        <pic:nvPicPr>
                          <pic:cNvPr id="904" name="777 Imagen" hidden="1">
                            <a:extLst>
                              <a:ext uri="{FF2B5EF4-FFF2-40B4-BE49-F238E27FC236}">
                                <a16:creationId xmlns:a16="http://schemas.microsoft.com/office/drawing/2014/main" id="{00000000-0008-0000-0200-00008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C94568" wp14:editId="560B5E60">
                  <wp:simplePos x="0" y="0"/>
                  <wp:positionH relativeFrom="column">
                    <wp:posOffset>0</wp:posOffset>
                  </wp:positionH>
                  <wp:positionV relativeFrom="paragraph">
                    <wp:posOffset>9525</wp:posOffset>
                  </wp:positionV>
                  <wp:extent cx="9525" cy="123825"/>
                  <wp:effectExtent l="0" t="0" r="28575" b="9525"/>
                  <wp:wrapNone/>
                  <wp:docPr id="905" name="Imagen 2360" hidden="1">
                    <a:extLst xmlns:a="http://schemas.openxmlformats.org/drawingml/2006/main">
                      <a:ext uri="{FF2B5EF4-FFF2-40B4-BE49-F238E27FC236}">
                        <a16:creationId xmlns:a16="http://schemas.microsoft.com/office/drawing/2014/main" id="{00000000-0008-0000-0200-000089030000}"/>
                      </a:ext>
                    </a:extLst>
                  </wp:docPr>
                  <wp:cNvGraphicFramePr/>
                  <a:graphic xmlns:a="http://schemas.openxmlformats.org/drawingml/2006/main">
                    <a:graphicData uri="http://schemas.openxmlformats.org/drawingml/2006/picture">
                      <pic:pic xmlns:pic="http://schemas.openxmlformats.org/drawingml/2006/picture">
                        <pic:nvPicPr>
                          <pic:cNvPr id="905" name="778 Imagen" hidden="1">
                            <a:extLst>
                              <a:ext uri="{FF2B5EF4-FFF2-40B4-BE49-F238E27FC236}">
                                <a16:creationId xmlns:a16="http://schemas.microsoft.com/office/drawing/2014/main" id="{00000000-0008-0000-0200-00008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78698C" wp14:editId="28C3F22F">
                  <wp:simplePos x="0" y="0"/>
                  <wp:positionH relativeFrom="column">
                    <wp:posOffset>0</wp:posOffset>
                  </wp:positionH>
                  <wp:positionV relativeFrom="paragraph">
                    <wp:posOffset>9525</wp:posOffset>
                  </wp:positionV>
                  <wp:extent cx="9525" cy="123825"/>
                  <wp:effectExtent l="0" t="0" r="28575" b="9525"/>
                  <wp:wrapNone/>
                  <wp:docPr id="906" name="Imagen 2359" hidden="1">
                    <a:extLst xmlns:a="http://schemas.openxmlformats.org/drawingml/2006/main">
                      <a:ext uri="{FF2B5EF4-FFF2-40B4-BE49-F238E27FC236}">
                        <a16:creationId xmlns:a16="http://schemas.microsoft.com/office/drawing/2014/main" id="{00000000-0008-0000-0200-00008A030000}"/>
                      </a:ext>
                    </a:extLst>
                  </wp:docPr>
                  <wp:cNvGraphicFramePr/>
                  <a:graphic xmlns:a="http://schemas.openxmlformats.org/drawingml/2006/main">
                    <a:graphicData uri="http://schemas.openxmlformats.org/drawingml/2006/picture">
                      <pic:pic xmlns:pic="http://schemas.openxmlformats.org/drawingml/2006/picture">
                        <pic:nvPicPr>
                          <pic:cNvPr id="906" name="779 Imagen" hidden="1">
                            <a:extLst>
                              <a:ext uri="{FF2B5EF4-FFF2-40B4-BE49-F238E27FC236}">
                                <a16:creationId xmlns:a16="http://schemas.microsoft.com/office/drawing/2014/main" id="{00000000-0008-0000-0200-00008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75CD43" wp14:editId="03C67BAC">
                  <wp:simplePos x="0" y="0"/>
                  <wp:positionH relativeFrom="column">
                    <wp:posOffset>0</wp:posOffset>
                  </wp:positionH>
                  <wp:positionV relativeFrom="paragraph">
                    <wp:posOffset>9525</wp:posOffset>
                  </wp:positionV>
                  <wp:extent cx="9525" cy="123825"/>
                  <wp:effectExtent l="0" t="0" r="28575" b="9525"/>
                  <wp:wrapNone/>
                  <wp:docPr id="907" name="Imagen 2358" hidden="1">
                    <a:extLst xmlns:a="http://schemas.openxmlformats.org/drawingml/2006/main">
                      <a:ext uri="{FF2B5EF4-FFF2-40B4-BE49-F238E27FC236}">
                        <a16:creationId xmlns:a16="http://schemas.microsoft.com/office/drawing/2014/main" id="{00000000-0008-0000-0200-00008B030000}"/>
                      </a:ext>
                    </a:extLst>
                  </wp:docPr>
                  <wp:cNvGraphicFramePr/>
                  <a:graphic xmlns:a="http://schemas.openxmlformats.org/drawingml/2006/main">
                    <a:graphicData uri="http://schemas.openxmlformats.org/drawingml/2006/picture">
                      <pic:pic xmlns:pic="http://schemas.openxmlformats.org/drawingml/2006/picture">
                        <pic:nvPicPr>
                          <pic:cNvPr id="907" name="780 Imagen" hidden="1">
                            <a:extLst>
                              <a:ext uri="{FF2B5EF4-FFF2-40B4-BE49-F238E27FC236}">
                                <a16:creationId xmlns:a16="http://schemas.microsoft.com/office/drawing/2014/main" id="{00000000-0008-0000-0200-00008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508664" wp14:editId="3F3C1210">
                  <wp:simplePos x="0" y="0"/>
                  <wp:positionH relativeFrom="column">
                    <wp:posOffset>0</wp:posOffset>
                  </wp:positionH>
                  <wp:positionV relativeFrom="paragraph">
                    <wp:posOffset>9525</wp:posOffset>
                  </wp:positionV>
                  <wp:extent cx="9525" cy="123825"/>
                  <wp:effectExtent l="0" t="0" r="28575" b="9525"/>
                  <wp:wrapNone/>
                  <wp:docPr id="908" name="Imagen 2357" hidden="1">
                    <a:extLst xmlns:a="http://schemas.openxmlformats.org/drawingml/2006/main">
                      <a:ext uri="{FF2B5EF4-FFF2-40B4-BE49-F238E27FC236}">
                        <a16:creationId xmlns:a16="http://schemas.microsoft.com/office/drawing/2014/main" id="{00000000-0008-0000-0200-00008C030000}"/>
                      </a:ext>
                    </a:extLst>
                  </wp:docPr>
                  <wp:cNvGraphicFramePr/>
                  <a:graphic xmlns:a="http://schemas.openxmlformats.org/drawingml/2006/main">
                    <a:graphicData uri="http://schemas.openxmlformats.org/drawingml/2006/picture">
                      <pic:pic xmlns:pic="http://schemas.openxmlformats.org/drawingml/2006/picture">
                        <pic:nvPicPr>
                          <pic:cNvPr id="908" name="781 Imagen" hidden="1">
                            <a:extLst>
                              <a:ext uri="{FF2B5EF4-FFF2-40B4-BE49-F238E27FC236}">
                                <a16:creationId xmlns:a16="http://schemas.microsoft.com/office/drawing/2014/main" id="{00000000-0008-0000-0200-00008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407840" wp14:editId="7E0561B8">
                  <wp:simplePos x="0" y="0"/>
                  <wp:positionH relativeFrom="column">
                    <wp:posOffset>0</wp:posOffset>
                  </wp:positionH>
                  <wp:positionV relativeFrom="paragraph">
                    <wp:posOffset>9525</wp:posOffset>
                  </wp:positionV>
                  <wp:extent cx="9525" cy="123825"/>
                  <wp:effectExtent l="0" t="0" r="28575" b="9525"/>
                  <wp:wrapNone/>
                  <wp:docPr id="909" name="Imagen 2356" hidden="1">
                    <a:extLst xmlns:a="http://schemas.openxmlformats.org/drawingml/2006/main">
                      <a:ext uri="{FF2B5EF4-FFF2-40B4-BE49-F238E27FC236}">
                        <a16:creationId xmlns:a16="http://schemas.microsoft.com/office/drawing/2014/main" id="{00000000-0008-0000-0200-00008D030000}"/>
                      </a:ext>
                    </a:extLst>
                  </wp:docPr>
                  <wp:cNvGraphicFramePr/>
                  <a:graphic xmlns:a="http://schemas.openxmlformats.org/drawingml/2006/main">
                    <a:graphicData uri="http://schemas.openxmlformats.org/drawingml/2006/picture">
                      <pic:pic xmlns:pic="http://schemas.openxmlformats.org/drawingml/2006/picture">
                        <pic:nvPicPr>
                          <pic:cNvPr id="909" name="782 Imagen" hidden="1">
                            <a:extLst>
                              <a:ext uri="{FF2B5EF4-FFF2-40B4-BE49-F238E27FC236}">
                                <a16:creationId xmlns:a16="http://schemas.microsoft.com/office/drawing/2014/main" id="{00000000-0008-0000-0200-00008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522BDC" wp14:editId="2C0B6AF8">
                  <wp:simplePos x="0" y="0"/>
                  <wp:positionH relativeFrom="column">
                    <wp:posOffset>0</wp:posOffset>
                  </wp:positionH>
                  <wp:positionV relativeFrom="paragraph">
                    <wp:posOffset>9525</wp:posOffset>
                  </wp:positionV>
                  <wp:extent cx="9525" cy="123825"/>
                  <wp:effectExtent l="0" t="0" r="28575" b="9525"/>
                  <wp:wrapNone/>
                  <wp:docPr id="910" name="Imagen 2355" hidden="1">
                    <a:extLst xmlns:a="http://schemas.openxmlformats.org/drawingml/2006/main">
                      <a:ext uri="{FF2B5EF4-FFF2-40B4-BE49-F238E27FC236}">
                        <a16:creationId xmlns:a16="http://schemas.microsoft.com/office/drawing/2014/main" id="{00000000-0008-0000-0200-00008E030000}"/>
                      </a:ext>
                    </a:extLst>
                  </wp:docPr>
                  <wp:cNvGraphicFramePr/>
                  <a:graphic xmlns:a="http://schemas.openxmlformats.org/drawingml/2006/main">
                    <a:graphicData uri="http://schemas.openxmlformats.org/drawingml/2006/picture">
                      <pic:pic xmlns:pic="http://schemas.openxmlformats.org/drawingml/2006/picture">
                        <pic:nvPicPr>
                          <pic:cNvPr id="910" name="783 Imagen" hidden="1">
                            <a:extLst>
                              <a:ext uri="{FF2B5EF4-FFF2-40B4-BE49-F238E27FC236}">
                                <a16:creationId xmlns:a16="http://schemas.microsoft.com/office/drawing/2014/main" id="{00000000-0008-0000-0200-00008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694D04" wp14:editId="20167E15">
                  <wp:simplePos x="0" y="0"/>
                  <wp:positionH relativeFrom="column">
                    <wp:posOffset>0</wp:posOffset>
                  </wp:positionH>
                  <wp:positionV relativeFrom="paragraph">
                    <wp:posOffset>9525</wp:posOffset>
                  </wp:positionV>
                  <wp:extent cx="9525" cy="123825"/>
                  <wp:effectExtent l="0" t="0" r="28575" b="9525"/>
                  <wp:wrapNone/>
                  <wp:docPr id="911" name="Imagen 2354" hidden="1">
                    <a:extLst xmlns:a="http://schemas.openxmlformats.org/drawingml/2006/main">
                      <a:ext uri="{FF2B5EF4-FFF2-40B4-BE49-F238E27FC236}">
                        <a16:creationId xmlns:a16="http://schemas.microsoft.com/office/drawing/2014/main" id="{00000000-0008-0000-0200-00008F030000}"/>
                      </a:ext>
                    </a:extLst>
                  </wp:docPr>
                  <wp:cNvGraphicFramePr/>
                  <a:graphic xmlns:a="http://schemas.openxmlformats.org/drawingml/2006/main">
                    <a:graphicData uri="http://schemas.openxmlformats.org/drawingml/2006/picture">
                      <pic:pic xmlns:pic="http://schemas.openxmlformats.org/drawingml/2006/picture">
                        <pic:nvPicPr>
                          <pic:cNvPr id="911" name="784 Imagen" hidden="1">
                            <a:extLst>
                              <a:ext uri="{FF2B5EF4-FFF2-40B4-BE49-F238E27FC236}">
                                <a16:creationId xmlns:a16="http://schemas.microsoft.com/office/drawing/2014/main" id="{00000000-0008-0000-0200-00008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BC9834" wp14:editId="7FDB3533">
                  <wp:simplePos x="0" y="0"/>
                  <wp:positionH relativeFrom="column">
                    <wp:posOffset>0</wp:posOffset>
                  </wp:positionH>
                  <wp:positionV relativeFrom="paragraph">
                    <wp:posOffset>9525</wp:posOffset>
                  </wp:positionV>
                  <wp:extent cx="9525" cy="123825"/>
                  <wp:effectExtent l="0" t="0" r="28575" b="9525"/>
                  <wp:wrapNone/>
                  <wp:docPr id="912" name="Imagen 2353" hidden="1">
                    <a:extLst xmlns:a="http://schemas.openxmlformats.org/drawingml/2006/main">
                      <a:ext uri="{FF2B5EF4-FFF2-40B4-BE49-F238E27FC236}">
                        <a16:creationId xmlns:a16="http://schemas.microsoft.com/office/drawing/2014/main" id="{00000000-0008-0000-0200-000090030000}"/>
                      </a:ext>
                    </a:extLst>
                  </wp:docPr>
                  <wp:cNvGraphicFramePr/>
                  <a:graphic xmlns:a="http://schemas.openxmlformats.org/drawingml/2006/main">
                    <a:graphicData uri="http://schemas.openxmlformats.org/drawingml/2006/picture">
                      <pic:pic xmlns:pic="http://schemas.openxmlformats.org/drawingml/2006/picture">
                        <pic:nvPicPr>
                          <pic:cNvPr id="912" name="785 Imagen" hidden="1">
                            <a:extLst>
                              <a:ext uri="{FF2B5EF4-FFF2-40B4-BE49-F238E27FC236}">
                                <a16:creationId xmlns:a16="http://schemas.microsoft.com/office/drawing/2014/main" id="{00000000-0008-0000-0200-00009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27BF36" wp14:editId="6CDF4ECD">
                  <wp:simplePos x="0" y="0"/>
                  <wp:positionH relativeFrom="column">
                    <wp:posOffset>0</wp:posOffset>
                  </wp:positionH>
                  <wp:positionV relativeFrom="paragraph">
                    <wp:posOffset>9525</wp:posOffset>
                  </wp:positionV>
                  <wp:extent cx="9525" cy="123825"/>
                  <wp:effectExtent l="0" t="0" r="28575" b="9525"/>
                  <wp:wrapNone/>
                  <wp:docPr id="913" name="Imagen 2352" hidden="1">
                    <a:extLst xmlns:a="http://schemas.openxmlformats.org/drawingml/2006/main">
                      <a:ext uri="{FF2B5EF4-FFF2-40B4-BE49-F238E27FC236}">
                        <a16:creationId xmlns:a16="http://schemas.microsoft.com/office/drawing/2014/main" id="{00000000-0008-0000-0200-000091030000}"/>
                      </a:ext>
                    </a:extLst>
                  </wp:docPr>
                  <wp:cNvGraphicFramePr/>
                  <a:graphic xmlns:a="http://schemas.openxmlformats.org/drawingml/2006/main">
                    <a:graphicData uri="http://schemas.openxmlformats.org/drawingml/2006/picture">
                      <pic:pic xmlns:pic="http://schemas.openxmlformats.org/drawingml/2006/picture">
                        <pic:nvPicPr>
                          <pic:cNvPr id="913" name="786 Imagen" hidden="1">
                            <a:extLst>
                              <a:ext uri="{FF2B5EF4-FFF2-40B4-BE49-F238E27FC236}">
                                <a16:creationId xmlns:a16="http://schemas.microsoft.com/office/drawing/2014/main" id="{00000000-0008-0000-0200-00009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DF3690" wp14:editId="6482EF97">
                  <wp:simplePos x="0" y="0"/>
                  <wp:positionH relativeFrom="column">
                    <wp:posOffset>0</wp:posOffset>
                  </wp:positionH>
                  <wp:positionV relativeFrom="paragraph">
                    <wp:posOffset>9525</wp:posOffset>
                  </wp:positionV>
                  <wp:extent cx="9525" cy="123825"/>
                  <wp:effectExtent l="0" t="0" r="28575" b="9525"/>
                  <wp:wrapNone/>
                  <wp:docPr id="914" name="Imagen 2351" hidden="1">
                    <a:extLst xmlns:a="http://schemas.openxmlformats.org/drawingml/2006/main">
                      <a:ext uri="{FF2B5EF4-FFF2-40B4-BE49-F238E27FC236}">
                        <a16:creationId xmlns:a16="http://schemas.microsoft.com/office/drawing/2014/main" id="{00000000-0008-0000-0200-000092030000}"/>
                      </a:ext>
                    </a:extLst>
                  </wp:docPr>
                  <wp:cNvGraphicFramePr/>
                  <a:graphic xmlns:a="http://schemas.openxmlformats.org/drawingml/2006/main">
                    <a:graphicData uri="http://schemas.openxmlformats.org/drawingml/2006/picture">
                      <pic:pic xmlns:pic="http://schemas.openxmlformats.org/drawingml/2006/picture">
                        <pic:nvPicPr>
                          <pic:cNvPr id="914" name="787 Imagen" hidden="1">
                            <a:extLst>
                              <a:ext uri="{FF2B5EF4-FFF2-40B4-BE49-F238E27FC236}">
                                <a16:creationId xmlns:a16="http://schemas.microsoft.com/office/drawing/2014/main" id="{00000000-0008-0000-0200-00009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3CF1C6" wp14:editId="79836A5D">
                  <wp:simplePos x="0" y="0"/>
                  <wp:positionH relativeFrom="column">
                    <wp:posOffset>0</wp:posOffset>
                  </wp:positionH>
                  <wp:positionV relativeFrom="paragraph">
                    <wp:posOffset>9525</wp:posOffset>
                  </wp:positionV>
                  <wp:extent cx="9525" cy="123825"/>
                  <wp:effectExtent l="0" t="0" r="28575" b="9525"/>
                  <wp:wrapNone/>
                  <wp:docPr id="915" name="Imagen 2350" hidden="1">
                    <a:extLst xmlns:a="http://schemas.openxmlformats.org/drawingml/2006/main">
                      <a:ext uri="{FF2B5EF4-FFF2-40B4-BE49-F238E27FC236}">
                        <a16:creationId xmlns:a16="http://schemas.microsoft.com/office/drawing/2014/main" id="{00000000-0008-0000-0200-000093030000}"/>
                      </a:ext>
                    </a:extLst>
                  </wp:docPr>
                  <wp:cNvGraphicFramePr/>
                  <a:graphic xmlns:a="http://schemas.openxmlformats.org/drawingml/2006/main">
                    <a:graphicData uri="http://schemas.openxmlformats.org/drawingml/2006/picture">
                      <pic:pic xmlns:pic="http://schemas.openxmlformats.org/drawingml/2006/picture">
                        <pic:nvPicPr>
                          <pic:cNvPr id="915" name="788 Imagen" hidden="1">
                            <a:extLst>
                              <a:ext uri="{FF2B5EF4-FFF2-40B4-BE49-F238E27FC236}">
                                <a16:creationId xmlns:a16="http://schemas.microsoft.com/office/drawing/2014/main" id="{00000000-0008-0000-0200-00009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14335E" wp14:editId="2BB58F56">
                  <wp:simplePos x="0" y="0"/>
                  <wp:positionH relativeFrom="column">
                    <wp:posOffset>0</wp:posOffset>
                  </wp:positionH>
                  <wp:positionV relativeFrom="paragraph">
                    <wp:posOffset>9525</wp:posOffset>
                  </wp:positionV>
                  <wp:extent cx="9525" cy="123825"/>
                  <wp:effectExtent l="0" t="0" r="28575" b="9525"/>
                  <wp:wrapNone/>
                  <wp:docPr id="916" name="Imagen 2349" hidden="1">
                    <a:extLst xmlns:a="http://schemas.openxmlformats.org/drawingml/2006/main">
                      <a:ext uri="{FF2B5EF4-FFF2-40B4-BE49-F238E27FC236}">
                        <a16:creationId xmlns:a16="http://schemas.microsoft.com/office/drawing/2014/main" id="{00000000-0008-0000-0200-000094030000}"/>
                      </a:ext>
                    </a:extLst>
                  </wp:docPr>
                  <wp:cNvGraphicFramePr/>
                  <a:graphic xmlns:a="http://schemas.openxmlformats.org/drawingml/2006/main">
                    <a:graphicData uri="http://schemas.openxmlformats.org/drawingml/2006/picture">
                      <pic:pic xmlns:pic="http://schemas.openxmlformats.org/drawingml/2006/picture">
                        <pic:nvPicPr>
                          <pic:cNvPr id="916" name="789 Imagen" hidden="1">
                            <a:extLst>
                              <a:ext uri="{FF2B5EF4-FFF2-40B4-BE49-F238E27FC236}">
                                <a16:creationId xmlns:a16="http://schemas.microsoft.com/office/drawing/2014/main" id="{00000000-0008-0000-0200-00009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0348FB" wp14:editId="4FC45639">
                  <wp:simplePos x="0" y="0"/>
                  <wp:positionH relativeFrom="column">
                    <wp:posOffset>0</wp:posOffset>
                  </wp:positionH>
                  <wp:positionV relativeFrom="paragraph">
                    <wp:posOffset>9525</wp:posOffset>
                  </wp:positionV>
                  <wp:extent cx="9525" cy="123825"/>
                  <wp:effectExtent l="0" t="0" r="28575" b="9525"/>
                  <wp:wrapNone/>
                  <wp:docPr id="917" name="Imagen 2348" hidden="1">
                    <a:extLst xmlns:a="http://schemas.openxmlformats.org/drawingml/2006/main">
                      <a:ext uri="{FF2B5EF4-FFF2-40B4-BE49-F238E27FC236}">
                        <a16:creationId xmlns:a16="http://schemas.microsoft.com/office/drawing/2014/main" id="{00000000-0008-0000-0200-000095030000}"/>
                      </a:ext>
                    </a:extLst>
                  </wp:docPr>
                  <wp:cNvGraphicFramePr/>
                  <a:graphic xmlns:a="http://schemas.openxmlformats.org/drawingml/2006/main">
                    <a:graphicData uri="http://schemas.openxmlformats.org/drawingml/2006/picture">
                      <pic:pic xmlns:pic="http://schemas.openxmlformats.org/drawingml/2006/picture">
                        <pic:nvPicPr>
                          <pic:cNvPr id="917" name="790 Imagen" hidden="1">
                            <a:extLst>
                              <a:ext uri="{FF2B5EF4-FFF2-40B4-BE49-F238E27FC236}">
                                <a16:creationId xmlns:a16="http://schemas.microsoft.com/office/drawing/2014/main" id="{00000000-0008-0000-0200-00009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13A8FD" wp14:editId="12BDFCCE">
                  <wp:simplePos x="0" y="0"/>
                  <wp:positionH relativeFrom="column">
                    <wp:posOffset>0</wp:posOffset>
                  </wp:positionH>
                  <wp:positionV relativeFrom="paragraph">
                    <wp:posOffset>9525</wp:posOffset>
                  </wp:positionV>
                  <wp:extent cx="9525" cy="123825"/>
                  <wp:effectExtent l="0" t="0" r="28575" b="9525"/>
                  <wp:wrapNone/>
                  <wp:docPr id="918" name="Imagen 2347" hidden="1">
                    <a:extLst xmlns:a="http://schemas.openxmlformats.org/drawingml/2006/main">
                      <a:ext uri="{FF2B5EF4-FFF2-40B4-BE49-F238E27FC236}">
                        <a16:creationId xmlns:a16="http://schemas.microsoft.com/office/drawing/2014/main" id="{00000000-0008-0000-0200-000096030000}"/>
                      </a:ext>
                    </a:extLst>
                  </wp:docPr>
                  <wp:cNvGraphicFramePr/>
                  <a:graphic xmlns:a="http://schemas.openxmlformats.org/drawingml/2006/main">
                    <a:graphicData uri="http://schemas.openxmlformats.org/drawingml/2006/picture">
                      <pic:pic xmlns:pic="http://schemas.openxmlformats.org/drawingml/2006/picture">
                        <pic:nvPicPr>
                          <pic:cNvPr id="918" name="791 Imagen" hidden="1">
                            <a:extLst>
                              <a:ext uri="{FF2B5EF4-FFF2-40B4-BE49-F238E27FC236}">
                                <a16:creationId xmlns:a16="http://schemas.microsoft.com/office/drawing/2014/main" id="{00000000-0008-0000-0200-00009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46C9A6" wp14:editId="280DCB13">
                  <wp:simplePos x="0" y="0"/>
                  <wp:positionH relativeFrom="column">
                    <wp:posOffset>0</wp:posOffset>
                  </wp:positionH>
                  <wp:positionV relativeFrom="paragraph">
                    <wp:posOffset>9525</wp:posOffset>
                  </wp:positionV>
                  <wp:extent cx="9525" cy="123825"/>
                  <wp:effectExtent l="0" t="0" r="28575" b="9525"/>
                  <wp:wrapNone/>
                  <wp:docPr id="919" name="Imagen 2346" hidden="1">
                    <a:extLst xmlns:a="http://schemas.openxmlformats.org/drawingml/2006/main">
                      <a:ext uri="{FF2B5EF4-FFF2-40B4-BE49-F238E27FC236}">
                        <a16:creationId xmlns:a16="http://schemas.microsoft.com/office/drawing/2014/main" id="{00000000-0008-0000-0200-000097030000}"/>
                      </a:ext>
                    </a:extLst>
                  </wp:docPr>
                  <wp:cNvGraphicFramePr/>
                  <a:graphic xmlns:a="http://schemas.openxmlformats.org/drawingml/2006/main">
                    <a:graphicData uri="http://schemas.openxmlformats.org/drawingml/2006/picture">
                      <pic:pic xmlns:pic="http://schemas.openxmlformats.org/drawingml/2006/picture">
                        <pic:nvPicPr>
                          <pic:cNvPr id="919" name="792 Imagen" hidden="1">
                            <a:extLst>
                              <a:ext uri="{FF2B5EF4-FFF2-40B4-BE49-F238E27FC236}">
                                <a16:creationId xmlns:a16="http://schemas.microsoft.com/office/drawing/2014/main" id="{00000000-0008-0000-0200-00009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B2DA0B" wp14:editId="1E37A3C1">
                  <wp:simplePos x="0" y="0"/>
                  <wp:positionH relativeFrom="column">
                    <wp:posOffset>0</wp:posOffset>
                  </wp:positionH>
                  <wp:positionV relativeFrom="paragraph">
                    <wp:posOffset>9525</wp:posOffset>
                  </wp:positionV>
                  <wp:extent cx="9525" cy="123825"/>
                  <wp:effectExtent l="0" t="0" r="28575" b="9525"/>
                  <wp:wrapNone/>
                  <wp:docPr id="920" name="Imagen 2345" hidden="1">
                    <a:extLst xmlns:a="http://schemas.openxmlformats.org/drawingml/2006/main">
                      <a:ext uri="{FF2B5EF4-FFF2-40B4-BE49-F238E27FC236}">
                        <a16:creationId xmlns:a16="http://schemas.microsoft.com/office/drawing/2014/main" id="{00000000-0008-0000-0200-000098030000}"/>
                      </a:ext>
                    </a:extLst>
                  </wp:docPr>
                  <wp:cNvGraphicFramePr/>
                  <a:graphic xmlns:a="http://schemas.openxmlformats.org/drawingml/2006/main">
                    <a:graphicData uri="http://schemas.openxmlformats.org/drawingml/2006/picture">
                      <pic:pic xmlns:pic="http://schemas.openxmlformats.org/drawingml/2006/picture">
                        <pic:nvPicPr>
                          <pic:cNvPr id="920" name="793 Imagen" hidden="1">
                            <a:extLst>
                              <a:ext uri="{FF2B5EF4-FFF2-40B4-BE49-F238E27FC236}">
                                <a16:creationId xmlns:a16="http://schemas.microsoft.com/office/drawing/2014/main" id="{00000000-0008-0000-0200-00009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63B1D6" wp14:editId="011EFC1A">
                  <wp:simplePos x="0" y="0"/>
                  <wp:positionH relativeFrom="column">
                    <wp:posOffset>0</wp:posOffset>
                  </wp:positionH>
                  <wp:positionV relativeFrom="paragraph">
                    <wp:posOffset>9525</wp:posOffset>
                  </wp:positionV>
                  <wp:extent cx="9525" cy="123825"/>
                  <wp:effectExtent l="0" t="0" r="28575" b="9525"/>
                  <wp:wrapNone/>
                  <wp:docPr id="921" name="Imagen 2344" hidden="1">
                    <a:extLst xmlns:a="http://schemas.openxmlformats.org/drawingml/2006/main">
                      <a:ext uri="{FF2B5EF4-FFF2-40B4-BE49-F238E27FC236}">
                        <a16:creationId xmlns:a16="http://schemas.microsoft.com/office/drawing/2014/main" id="{00000000-0008-0000-0200-000099030000}"/>
                      </a:ext>
                    </a:extLst>
                  </wp:docPr>
                  <wp:cNvGraphicFramePr/>
                  <a:graphic xmlns:a="http://schemas.openxmlformats.org/drawingml/2006/main">
                    <a:graphicData uri="http://schemas.openxmlformats.org/drawingml/2006/picture">
                      <pic:pic xmlns:pic="http://schemas.openxmlformats.org/drawingml/2006/picture">
                        <pic:nvPicPr>
                          <pic:cNvPr id="921" name="794 Imagen" hidden="1">
                            <a:extLst>
                              <a:ext uri="{FF2B5EF4-FFF2-40B4-BE49-F238E27FC236}">
                                <a16:creationId xmlns:a16="http://schemas.microsoft.com/office/drawing/2014/main" id="{00000000-0008-0000-0200-00009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AA306A" wp14:editId="0BD26813">
                  <wp:simplePos x="0" y="0"/>
                  <wp:positionH relativeFrom="column">
                    <wp:posOffset>0</wp:posOffset>
                  </wp:positionH>
                  <wp:positionV relativeFrom="paragraph">
                    <wp:posOffset>9525</wp:posOffset>
                  </wp:positionV>
                  <wp:extent cx="9525" cy="123825"/>
                  <wp:effectExtent l="0" t="0" r="28575" b="9525"/>
                  <wp:wrapNone/>
                  <wp:docPr id="922" name="Imagen 2343" hidden="1">
                    <a:extLst xmlns:a="http://schemas.openxmlformats.org/drawingml/2006/main">
                      <a:ext uri="{FF2B5EF4-FFF2-40B4-BE49-F238E27FC236}">
                        <a16:creationId xmlns:a16="http://schemas.microsoft.com/office/drawing/2014/main" id="{00000000-0008-0000-0200-00009A030000}"/>
                      </a:ext>
                    </a:extLst>
                  </wp:docPr>
                  <wp:cNvGraphicFramePr/>
                  <a:graphic xmlns:a="http://schemas.openxmlformats.org/drawingml/2006/main">
                    <a:graphicData uri="http://schemas.openxmlformats.org/drawingml/2006/picture">
                      <pic:pic xmlns:pic="http://schemas.openxmlformats.org/drawingml/2006/picture">
                        <pic:nvPicPr>
                          <pic:cNvPr id="922" name="795 Imagen" hidden="1">
                            <a:extLst>
                              <a:ext uri="{FF2B5EF4-FFF2-40B4-BE49-F238E27FC236}">
                                <a16:creationId xmlns:a16="http://schemas.microsoft.com/office/drawing/2014/main" id="{00000000-0008-0000-0200-00009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102BE6" wp14:editId="37A506F2">
                  <wp:simplePos x="0" y="0"/>
                  <wp:positionH relativeFrom="column">
                    <wp:posOffset>0</wp:posOffset>
                  </wp:positionH>
                  <wp:positionV relativeFrom="paragraph">
                    <wp:posOffset>9525</wp:posOffset>
                  </wp:positionV>
                  <wp:extent cx="9525" cy="123825"/>
                  <wp:effectExtent l="0" t="0" r="28575" b="9525"/>
                  <wp:wrapNone/>
                  <wp:docPr id="923" name="Imagen 2342" hidden="1">
                    <a:extLst xmlns:a="http://schemas.openxmlformats.org/drawingml/2006/main">
                      <a:ext uri="{FF2B5EF4-FFF2-40B4-BE49-F238E27FC236}">
                        <a16:creationId xmlns:a16="http://schemas.microsoft.com/office/drawing/2014/main" id="{00000000-0008-0000-0200-00009B030000}"/>
                      </a:ext>
                    </a:extLst>
                  </wp:docPr>
                  <wp:cNvGraphicFramePr/>
                  <a:graphic xmlns:a="http://schemas.openxmlformats.org/drawingml/2006/main">
                    <a:graphicData uri="http://schemas.openxmlformats.org/drawingml/2006/picture">
                      <pic:pic xmlns:pic="http://schemas.openxmlformats.org/drawingml/2006/picture">
                        <pic:nvPicPr>
                          <pic:cNvPr id="923" name="796 Imagen" hidden="1">
                            <a:extLst>
                              <a:ext uri="{FF2B5EF4-FFF2-40B4-BE49-F238E27FC236}">
                                <a16:creationId xmlns:a16="http://schemas.microsoft.com/office/drawing/2014/main" id="{00000000-0008-0000-0200-00009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0E4C7" wp14:editId="72713740">
                  <wp:simplePos x="0" y="0"/>
                  <wp:positionH relativeFrom="column">
                    <wp:posOffset>0</wp:posOffset>
                  </wp:positionH>
                  <wp:positionV relativeFrom="paragraph">
                    <wp:posOffset>9525</wp:posOffset>
                  </wp:positionV>
                  <wp:extent cx="9525" cy="123825"/>
                  <wp:effectExtent l="0" t="0" r="28575" b="9525"/>
                  <wp:wrapNone/>
                  <wp:docPr id="924" name="Imagen 2341" hidden="1">
                    <a:extLst xmlns:a="http://schemas.openxmlformats.org/drawingml/2006/main">
                      <a:ext uri="{FF2B5EF4-FFF2-40B4-BE49-F238E27FC236}">
                        <a16:creationId xmlns:a16="http://schemas.microsoft.com/office/drawing/2014/main" id="{00000000-0008-0000-0200-00009C030000}"/>
                      </a:ext>
                    </a:extLst>
                  </wp:docPr>
                  <wp:cNvGraphicFramePr/>
                  <a:graphic xmlns:a="http://schemas.openxmlformats.org/drawingml/2006/main">
                    <a:graphicData uri="http://schemas.openxmlformats.org/drawingml/2006/picture">
                      <pic:pic xmlns:pic="http://schemas.openxmlformats.org/drawingml/2006/picture">
                        <pic:nvPicPr>
                          <pic:cNvPr id="924" name="797 Imagen" hidden="1">
                            <a:extLst>
                              <a:ext uri="{FF2B5EF4-FFF2-40B4-BE49-F238E27FC236}">
                                <a16:creationId xmlns:a16="http://schemas.microsoft.com/office/drawing/2014/main" id="{00000000-0008-0000-0200-00009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059868" wp14:editId="76010981">
                  <wp:simplePos x="0" y="0"/>
                  <wp:positionH relativeFrom="column">
                    <wp:posOffset>0</wp:posOffset>
                  </wp:positionH>
                  <wp:positionV relativeFrom="paragraph">
                    <wp:posOffset>9525</wp:posOffset>
                  </wp:positionV>
                  <wp:extent cx="9525" cy="123825"/>
                  <wp:effectExtent l="0" t="0" r="28575" b="9525"/>
                  <wp:wrapNone/>
                  <wp:docPr id="925" name="Imagen 2340" hidden="1">
                    <a:extLst xmlns:a="http://schemas.openxmlformats.org/drawingml/2006/main">
                      <a:ext uri="{FF2B5EF4-FFF2-40B4-BE49-F238E27FC236}">
                        <a16:creationId xmlns:a16="http://schemas.microsoft.com/office/drawing/2014/main" id="{00000000-0008-0000-0200-00009D030000}"/>
                      </a:ext>
                    </a:extLst>
                  </wp:docPr>
                  <wp:cNvGraphicFramePr/>
                  <a:graphic xmlns:a="http://schemas.openxmlformats.org/drawingml/2006/main">
                    <a:graphicData uri="http://schemas.openxmlformats.org/drawingml/2006/picture">
                      <pic:pic xmlns:pic="http://schemas.openxmlformats.org/drawingml/2006/picture">
                        <pic:nvPicPr>
                          <pic:cNvPr id="925" name="798 Imagen" hidden="1">
                            <a:extLst>
                              <a:ext uri="{FF2B5EF4-FFF2-40B4-BE49-F238E27FC236}">
                                <a16:creationId xmlns:a16="http://schemas.microsoft.com/office/drawing/2014/main" id="{00000000-0008-0000-0200-00009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B4C020" wp14:editId="3045471A">
                  <wp:simplePos x="0" y="0"/>
                  <wp:positionH relativeFrom="column">
                    <wp:posOffset>0</wp:posOffset>
                  </wp:positionH>
                  <wp:positionV relativeFrom="paragraph">
                    <wp:posOffset>9525</wp:posOffset>
                  </wp:positionV>
                  <wp:extent cx="9525" cy="123825"/>
                  <wp:effectExtent l="0" t="0" r="28575" b="9525"/>
                  <wp:wrapNone/>
                  <wp:docPr id="926" name="Imagen 2339" hidden="1">
                    <a:extLst xmlns:a="http://schemas.openxmlformats.org/drawingml/2006/main">
                      <a:ext uri="{FF2B5EF4-FFF2-40B4-BE49-F238E27FC236}">
                        <a16:creationId xmlns:a16="http://schemas.microsoft.com/office/drawing/2014/main" id="{00000000-0008-0000-0200-00009E030000}"/>
                      </a:ext>
                    </a:extLst>
                  </wp:docPr>
                  <wp:cNvGraphicFramePr/>
                  <a:graphic xmlns:a="http://schemas.openxmlformats.org/drawingml/2006/main">
                    <a:graphicData uri="http://schemas.openxmlformats.org/drawingml/2006/picture">
                      <pic:pic xmlns:pic="http://schemas.openxmlformats.org/drawingml/2006/picture">
                        <pic:nvPicPr>
                          <pic:cNvPr id="926" name="799 Imagen" hidden="1">
                            <a:extLst>
                              <a:ext uri="{FF2B5EF4-FFF2-40B4-BE49-F238E27FC236}">
                                <a16:creationId xmlns:a16="http://schemas.microsoft.com/office/drawing/2014/main" id="{00000000-0008-0000-0200-00009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3B4625" wp14:editId="697C0D8D">
                  <wp:simplePos x="0" y="0"/>
                  <wp:positionH relativeFrom="column">
                    <wp:posOffset>0</wp:posOffset>
                  </wp:positionH>
                  <wp:positionV relativeFrom="paragraph">
                    <wp:posOffset>9525</wp:posOffset>
                  </wp:positionV>
                  <wp:extent cx="9525" cy="123825"/>
                  <wp:effectExtent l="0" t="0" r="28575" b="9525"/>
                  <wp:wrapNone/>
                  <wp:docPr id="927" name="Imagen 2338" hidden="1">
                    <a:extLst xmlns:a="http://schemas.openxmlformats.org/drawingml/2006/main">
                      <a:ext uri="{FF2B5EF4-FFF2-40B4-BE49-F238E27FC236}">
                        <a16:creationId xmlns:a16="http://schemas.microsoft.com/office/drawing/2014/main" id="{00000000-0008-0000-0200-00009F030000}"/>
                      </a:ext>
                    </a:extLst>
                  </wp:docPr>
                  <wp:cNvGraphicFramePr/>
                  <a:graphic xmlns:a="http://schemas.openxmlformats.org/drawingml/2006/main">
                    <a:graphicData uri="http://schemas.openxmlformats.org/drawingml/2006/picture">
                      <pic:pic xmlns:pic="http://schemas.openxmlformats.org/drawingml/2006/picture">
                        <pic:nvPicPr>
                          <pic:cNvPr id="927" name="800 Imagen" hidden="1">
                            <a:extLst>
                              <a:ext uri="{FF2B5EF4-FFF2-40B4-BE49-F238E27FC236}">
                                <a16:creationId xmlns:a16="http://schemas.microsoft.com/office/drawing/2014/main" id="{00000000-0008-0000-0200-00009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FECDF7" wp14:editId="640626CC">
                  <wp:simplePos x="0" y="0"/>
                  <wp:positionH relativeFrom="column">
                    <wp:posOffset>0</wp:posOffset>
                  </wp:positionH>
                  <wp:positionV relativeFrom="paragraph">
                    <wp:posOffset>9525</wp:posOffset>
                  </wp:positionV>
                  <wp:extent cx="9525" cy="123825"/>
                  <wp:effectExtent l="0" t="0" r="28575" b="9525"/>
                  <wp:wrapNone/>
                  <wp:docPr id="928" name="Imagen 2337" hidden="1">
                    <a:extLst xmlns:a="http://schemas.openxmlformats.org/drawingml/2006/main">
                      <a:ext uri="{FF2B5EF4-FFF2-40B4-BE49-F238E27FC236}">
                        <a16:creationId xmlns:a16="http://schemas.microsoft.com/office/drawing/2014/main" id="{00000000-0008-0000-0200-0000A0030000}"/>
                      </a:ext>
                    </a:extLst>
                  </wp:docPr>
                  <wp:cNvGraphicFramePr/>
                  <a:graphic xmlns:a="http://schemas.openxmlformats.org/drawingml/2006/main">
                    <a:graphicData uri="http://schemas.openxmlformats.org/drawingml/2006/picture">
                      <pic:pic xmlns:pic="http://schemas.openxmlformats.org/drawingml/2006/picture">
                        <pic:nvPicPr>
                          <pic:cNvPr id="928" name="801 Imagen" hidden="1">
                            <a:extLst>
                              <a:ext uri="{FF2B5EF4-FFF2-40B4-BE49-F238E27FC236}">
                                <a16:creationId xmlns:a16="http://schemas.microsoft.com/office/drawing/2014/main" id="{00000000-0008-0000-0200-0000A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302C04" wp14:editId="345FECE4">
                  <wp:simplePos x="0" y="0"/>
                  <wp:positionH relativeFrom="column">
                    <wp:posOffset>0</wp:posOffset>
                  </wp:positionH>
                  <wp:positionV relativeFrom="paragraph">
                    <wp:posOffset>9525</wp:posOffset>
                  </wp:positionV>
                  <wp:extent cx="9525" cy="123825"/>
                  <wp:effectExtent l="0" t="0" r="28575" b="9525"/>
                  <wp:wrapNone/>
                  <wp:docPr id="929" name="Imagen 2336" hidden="1">
                    <a:extLst xmlns:a="http://schemas.openxmlformats.org/drawingml/2006/main">
                      <a:ext uri="{FF2B5EF4-FFF2-40B4-BE49-F238E27FC236}">
                        <a16:creationId xmlns:a16="http://schemas.microsoft.com/office/drawing/2014/main" id="{00000000-0008-0000-0200-0000A1030000}"/>
                      </a:ext>
                    </a:extLst>
                  </wp:docPr>
                  <wp:cNvGraphicFramePr/>
                  <a:graphic xmlns:a="http://schemas.openxmlformats.org/drawingml/2006/main">
                    <a:graphicData uri="http://schemas.openxmlformats.org/drawingml/2006/picture">
                      <pic:pic xmlns:pic="http://schemas.openxmlformats.org/drawingml/2006/picture">
                        <pic:nvPicPr>
                          <pic:cNvPr id="929" name="802 Imagen" hidden="1">
                            <a:extLst>
                              <a:ext uri="{FF2B5EF4-FFF2-40B4-BE49-F238E27FC236}">
                                <a16:creationId xmlns:a16="http://schemas.microsoft.com/office/drawing/2014/main" id="{00000000-0008-0000-0200-0000A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153A2A" wp14:editId="2368925D">
                  <wp:simplePos x="0" y="0"/>
                  <wp:positionH relativeFrom="column">
                    <wp:posOffset>0</wp:posOffset>
                  </wp:positionH>
                  <wp:positionV relativeFrom="paragraph">
                    <wp:posOffset>9525</wp:posOffset>
                  </wp:positionV>
                  <wp:extent cx="9525" cy="123825"/>
                  <wp:effectExtent l="0" t="0" r="28575" b="9525"/>
                  <wp:wrapNone/>
                  <wp:docPr id="930" name="Imagen 2335" hidden="1">
                    <a:extLst xmlns:a="http://schemas.openxmlformats.org/drawingml/2006/main">
                      <a:ext uri="{FF2B5EF4-FFF2-40B4-BE49-F238E27FC236}">
                        <a16:creationId xmlns:a16="http://schemas.microsoft.com/office/drawing/2014/main" id="{00000000-0008-0000-0200-0000A2030000}"/>
                      </a:ext>
                    </a:extLst>
                  </wp:docPr>
                  <wp:cNvGraphicFramePr/>
                  <a:graphic xmlns:a="http://schemas.openxmlformats.org/drawingml/2006/main">
                    <a:graphicData uri="http://schemas.openxmlformats.org/drawingml/2006/picture">
                      <pic:pic xmlns:pic="http://schemas.openxmlformats.org/drawingml/2006/picture">
                        <pic:nvPicPr>
                          <pic:cNvPr id="930" name="803 Imagen" hidden="1">
                            <a:extLst>
                              <a:ext uri="{FF2B5EF4-FFF2-40B4-BE49-F238E27FC236}">
                                <a16:creationId xmlns:a16="http://schemas.microsoft.com/office/drawing/2014/main" id="{00000000-0008-0000-0200-0000A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655D9D" wp14:editId="055A70FB">
                  <wp:simplePos x="0" y="0"/>
                  <wp:positionH relativeFrom="column">
                    <wp:posOffset>0</wp:posOffset>
                  </wp:positionH>
                  <wp:positionV relativeFrom="paragraph">
                    <wp:posOffset>9525</wp:posOffset>
                  </wp:positionV>
                  <wp:extent cx="9525" cy="123825"/>
                  <wp:effectExtent l="0" t="0" r="28575" b="9525"/>
                  <wp:wrapNone/>
                  <wp:docPr id="931" name="Imagen 2334" hidden="1">
                    <a:extLst xmlns:a="http://schemas.openxmlformats.org/drawingml/2006/main">
                      <a:ext uri="{FF2B5EF4-FFF2-40B4-BE49-F238E27FC236}">
                        <a16:creationId xmlns:a16="http://schemas.microsoft.com/office/drawing/2014/main" id="{00000000-0008-0000-0200-0000A3030000}"/>
                      </a:ext>
                    </a:extLst>
                  </wp:docPr>
                  <wp:cNvGraphicFramePr/>
                  <a:graphic xmlns:a="http://schemas.openxmlformats.org/drawingml/2006/main">
                    <a:graphicData uri="http://schemas.openxmlformats.org/drawingml/2006/picture">
                      <pic:pic xmlns:pic="http://schemas.openxmlformats.org/drawingml/2006/picture">
                        <pic:nvPicPr>
                          <pic:cNvPr id="931" name="804 Imagen" hidden="1">
                            <a:extLst>
                              <a:ext uri="{FF2B5EF4-FFF2-40B4-BE49-F238E27FC236}">
                                <a16:creationId xmlns:a16="http://schemas.microsoft.com/office/drawing/2014/main" id="{00000000-0008-0000-0200-0000A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C52049" wp14:editId="00F8B809">
                  <wp:simplePos x="0" y="0"/>
                  <wp:positionH relativeFrom="column">
                    <wp:posOffset>0</wp:posOffset>
                  </wp:positionH>
                  <wp:positionV relativeFrom="paragraph">
                    <wp:posOffset>9525</wp:posOffset>
                  </wp:positionV>
                  <wp:extent cx="9525" cy="123825"/>
                  <wp:effectExtent l="0" t="0" r="28575" b="9525"/>
                  <wp:wrapNone/>
                  <wp:docPr id="932" name="Imagen 2333" hidden="1">
                    <a:extLst xmlns:a="http://schemas.openxmlformats.org/drawingml/2006/main">
                      <a:ext uri="{FF2B5EF4-FFF2-40B4-BE49-F238E27FC236}">
                        <a16:creationId xmlns:a16="http://schemas.microsoft.com/office/drawing/2014/main" id="{00000000-0008-0000-0200-0000A4030000}"/>
                      </a:ext>
                    </a:extLst>
                  </wp:docPr>
                  <wp:cNvGraphicFramePr/>
                  <a:graphic xmlns:a="http://schemas.openxmlformats.org/drawingml/2006/main">
                    <a:graphicData uri="http://schemas.openxmlformats.org/drawingml/2006/picture">
                      <pic:pic xmlns:pic="http://schemas.openxmlformats.org/drawingml/2006/picture">
                        <pic:nvPicPr>
                          <pic:cNvPr id="932" name="805 Imagen" hidden="1">
                            <a:extLst>
                              <a:ext uri="{FF2B5EF4-FFF2-40B4-BE49-F238E27FC236}">
                                <a16:creationId xmlns:a16="http://schemas.microsoft.com/office/drawing/2014/main" id="{00000000-0008-0000-0200-0000A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74589A" wp14:editId="0BBFD72E">
                  <wp:simplePos x="0" y="0"/>
                  <wp:positionH relativeFrom="column">
                    <wp:posOffset>0</wp:posOffset>
                  </wp:positionH>
                  <wp:positionV relativeFrom="paragraph">
                    <wp:posOffset>9525</wp:posOffset>
                  </wp:positionV>
                  <wp:extent cx="9525" cy="123825"/>
                  <wp:effectExtent l="0" t="0" r="28575" b="9525"/>
                  <wp:wrapNone/>
                  <wp:docPr id="933" name="Imagen 2332" hidden="1">
                    <a:extLst xmlns:a="http://schemas.openxmlformats.org/drawingml/2006/main">
                      <a:ext uri="{FF2B5EF4-FFF2-40B4-BE49-F238E27FC236}">
                        <a16:creationId xmlns:a16="http://schemas.microsoft.com/office/drawing/2014/main" id="{00000000-0008-0000-0200-0000A5030000}"/>
                      </a:ext>
                    </a:extLst>
                  </wp:docPr>
                  <wp:cNvGraphicFramePr/>
                  <a:graphic xmlns:a="http://schemas.openxmlformats.org/drawingml/2006/main">
                    <a:graphicData uri="http://schemas.openxmlformats.org/drawingml/2006/picture">
                      <pic:pic xmlns:pic="http://schemas.openxmlformats.org/drawingml/2006/picture">
                        <pic:nvPicPr>
                          <pic:cNvPr id="933" name="806 Imagen" hidden="1">
                            <a:extLst>
                              <a:ext uri="{FF2B5EF4-FFF2-40B4-BE49-F238E27FC236}">
                                <a16:creationId xmlns:a16="http://schemas.microsoft.com/office/drawing/2014/main" id="{00000000-0008-0000-0200-0000A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77DBBE" wp14:editId="3845BA27">
                  <wp:simplePos x="0" y="0"/>
                  <wp:positionH relativeFrom="column">
                    <wp:posOffset>0</wp:posOffset>
                  </wp:positionH>
                  <wp:positionV relativeFrom="paragraph">
                    <wp:posOffset>9525</wp:posOffset>
                  </wp:positionV>
                  <wp:extent cx="9525" cy="123825"/>
                  <wp:effectExtent l="0" t="0" r="28575" b="9525"/>
                  <wp:wrapNone/>
                  <wp:docPr id="934" name="Imagen 2331" hidden="1">
                    <a:extLst xmlns:a="http://schemas.openxmlformats.org/drawingml/2006/main">
                      <a:ext uri="{FF2B5EF4-FFF2-40B4-BE49-F238E27FC236}">
                        <a16:creationId xmlns:a16="http://schemas.microsoft.com/office/drawing/2014/main" id="{00000000-0008-0000-0200-0000A6030000}"/>
                      </a:ext>
                    </a:extLst>
                  </wp:docPr>
                  <wp:cNvGraphicFramePr/>
                  <a:graphic xmlns:a="http://schemas.openxmlformats.org/drawingml/2006/main">
                    <a:graphicData uri="http://schemas.openxmlformats.org/drawingml/2006/picture">
                      <pic:pic xmlns:pic="http://schemas.openxmlformats.org/drawingml/2006/picture">
                        <pic:nvPicPr>
                          <pic:cNvPr id="934" name="1965 Imagen" hidden="1">
                            <a:extLst>
                              <a:ext uri="{FF2B5EF4-FFF2-40B4-BE49-F238E27FC236}">
                                <a16:creationId xmlns:a16="http://schemas.microsoft.com/office/drawing/2014/main" id="{00000000-0008-0000-0200-0000A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35F305" wp14:editId="38B29456">
                  <wp:simplePos x="0" y="0"/>
                  <wp:positionH relativeFrom="column">
                    <wp:posOffset>0</wp:posOffset>
                  </wp:positionH>
                  <wp:positionV relativeFrom="paragraph">
                    <wp:posOffset>9525</wp:posOffset>
                  </wp:positionV>
                  <wp:extent cx="9525" cy="123825"/>
                  <wp:effectExtent l="0" t="0" r="28575" b="9525"/>
                  <wp:wrapNone/>
                  <wp:docPr id="935" name="Imagen 2330" hidden="1">
                    <a:extLst xmlns:a="http://schemas.openxmlformats.org/drawingml/2006/main">
                      <a:ext uri="{FF2B5EF4-FFF2-40B4-BE49-F238E27FC236}">
                        <a16:creationId xmlns:a16="http://schemas.microsoft.com/office/drawing/2014/main" id="{00000000-0008-0000-0200-0000A7030000}"/>
                      </a:ext>
                    </a:extLst>
                  </wp:docPr>
                  <wp:cNvGraphicFramePr/>
                  <a:graphic xmlns:a="http://schemas.openxmlformats.org/drawingml/2006/main">
                    <a:graphicData uri="http://schemas.openxmlformats.org/drawingml/2006/picture">
                      <pic:pic xmlns:pic="http://schemas.openxmlformats.org/drawingml/2006/picture">
                        <pic:nvPicPr>
                          <pic:cNvPr id="935" name="1976 Imagen" hidden="1">
                            <a:extLst>
                              <a:ext uri="{FF2B5EF4-FFF2-40B4-BE49-F238E27FC236}">
                                <a16:creationId xmlns:a16="http://schemas.microsoft.com/office/drawing/2014/main" id="{00000000-0008-0000-0200-0000A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B8EF58" wp14:editId="2F0A185A">
                  <wp:simplePos x="0" y="0"/>
                  <wp:positionH relativeFrom="column">
                    <wp:posOffset>0</wp:posOffset>
                  </wp:positionH>
                  <wp:positionV relativeFrom="paragraph">
                    <wp:posOffset>9525</wp:posOffset>
                  </wp:positionV>
                  <wp:extent cx="9525" cy="123825"/>
                  <wp:effectExtent l="0" t="0" r="28575" b="9525"/>
                  <wp:wrapNone/>
                  <wp:docPr id="936" name="Imagen 2329" hidden="1">
                    <a:extLst xmlns:a="http://schemas.openxmlformats.org/drawingml/2006/main">
                      <a:ext uri="{FF2B5EF4-FFF2-40B4-BE49-F238E27FC236}">
                        <a16:creationId xmlns:a16="http://schemas.microsoft.com/office/drawing/2014/main" id="{00000000-0008-0000-0200-0000A8030000}"/>
                      </a:ext>
                    </a:extLst>
                  </wp:docPr>
                  <wp:cNvGraphicFramePr/>
                  <a:graphic xmlns:a="http://schemas.openxmlformats.org/drawingml/2006/main">
                    <a:graphicData uri="http://schemas.openxmlformats.org/drawingml/2006/picture">
                      <pic:pic xmlns:pic="http://schemas.openxmlformats.org/drawingml/2006/picture">
                        <pic:nvPicPr>
                          <pic:cNvPr id="936" name="1977 Imagen" hidden="1">
                            <a:extLst>
                              <a:ext uri="{FF2B5EF4-FFF2-40B4-BE49-F238E27FC236}">
                                <a16:creationId xmlns:a16="http://schemas.microsoft.com/office/drawing/2014/main" id="{00000000-0008-0000-0200-0000A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C2C56E" wp14:editId="1E04124B">
                  <wp:simplePos x="0" y="0"/>
                  <wp:positionH relativeFrom="column">
                    <wp:posOffset>0</wp:posOffset>
                  </wp:positionH>
                  <wp:positionV relativeFrom="paragraph">
                    <wp:posOffset>9525</wp:posOffset>
                  </wp:positionV>
                  <wp:extent cx="9525" cy="123825"/>
                  <wp:effectExtent l="0" t="0" r="28575" b="9525"/>
                  <wp:wrapNone/>
                  <wp:docPr id="937" name="Imagen 2328" hidden="1">
                    <a:extLst xmlns:a="http://schemas.openxmlformats.org/drawingml/2006/main">
                      <a:ext uri="{FF2B5EF4-FFF2-40B4-BE49-F238E27FC236}">
                        <a16:creationId xmlns:a16="http://schemas.microsoft.com/office/drawing/2014/main" id="{00000000-0008-0000-0200-0000A9030000}"/>
                      </a:ext>
                    </a:extLst>
                  </wp:docPr>
                  <wp:cNvGraphicFramePr/>
                  <a:graphic xmlns:a="http://schemas.openxmlformats.org/drawingml/2006/main">
                    <a:graphicData uri="http://schemas.openxmlformats.org/drawingml/2006/picture">
                      <pic:pic xmlns:pic="http://schemas.openxmlformats.org/drawingml/2006/picture">
                        <pic:nvPicPr>
                          <pic:cNvPr id="937" name="1978 Imagen" hidden="1">
                            <a:extLst>
                              <a:ext uri="{FF2B5EF4-FFF2-40B4-BE49-F238E27FC236}">
                                <a16:creationId xmlns:a16="http://schemas.microsoft.com/office/drawing/2014/main" id="{00000000-0008-0000-0200-0000A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1CEB39" wp14:editId="63DAC16A">
                  <wp:simplePos x="0" y="0"/>
                  <wp:positionH relativeFrom="column">
                    <wp:posOffset>0</wp:posOffset>
                  </wp:positionH>
                  <wp:positionV relativeFrom="paragraph">
                    <wp:posOffset>9525</wp:posOffset>
                  </wp:positionV>
                  <wp:extent cx="9525" cy="123825"/>
                  <wp:effectExtent l="0" t="0" r="28575" b="9525"/>
                  <wp:wrapNone/>
                  <wp:docPr id="938" name="Imagen 2327" hidden="1">
                    <a:extLst xmlns:a="http://schemas.openxmlformats.org/drawingml/2006/main">
                      <a:ext uri="{FF2B5EF4-FFF2-40B4-BE49-F238E27FC236}">
                        <a16:creationId xmlns:a16="http://schemas.microsoft.com/office/drawing/2014/main" id="{00000000-0008-0000-0200-0000AA030000}"/>
                      </a:ext>
                    </a:extLst>
                  </wp:docPr>
                  <wp:cNvGraphicFramePr/>
                  <a:graphic xmlns:a="http://schemas.openxmlformats.org/drawingml/2006/main">
                    <a:graphicData uri="http://schemas.openxmlformats.org/drawingml/2006/picture">
                      <pic:pic xmlns:pic="http://schemas.openxmlformats.org/drawingml/2006/picture">
                        <pic:nvPicPr>
                          <pic:cNvPr id="938" name="1979 Imagen" hidden="1">
                            <a:extLst>
                              <a:ext uri="{FF2B5EF4-FFF2-40B4-BE49-F238E27FC236}">
                                <a16:creationId xmlns:a16="http://schemas.microsoft.com/office/drawing/2014/main" id="{00000000-0008-0000-0200-0000A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78B084" wp14:editId="196F46A2">
                  <wp:simplePos x="0" y="0"/>
                  <wp:positionH relativeFrom="column">
                    <wp:posOffset>0</wp:posOffset>
                  </wp:positionH>
                  <wp:positionV relativeFrom="paragraph">
                    <wp:posOffset>9525</wp:posOffset>
                  </wp:positionV>
                  <wp:extent cx="9525" cy="123825"/>
                  <wp:effectExtent l="0" t="0" r="28575" b="9525"/>
                  <wp:wrapNone/>
                  <wp:docPr id="939" name="Imagen 2326" hidden="1">
                    <a:extLst xmlns:a="http://schemas.openxmlformats.org/drawingml/2006/main">
                      <a:ext uri="{FF2B5EF4-FFF2-40B4-BE49-F238E27FC236}">
                        <a16:creationId xmlns:a16="http://schemas.microsoft.com/office/drawing/2014/main" id="{00000000-0008-0000-0200-0000AB030000}"/>
                      </a:ext>
                    </a:extLst>
                  </wp:docPr>
                  <wp:cNvGraphicFramePr/>
                  <a:graphic xmlns:a="http://schemas.openxmlformats.org/drawingml/2006/main">
                    <a:graphicData uri="http://schemas.openxmlformats.org/drawingml/2006/picture">
                      <pic:pic xmlns:pic="http://schemas.openxmlformats.org/drawingml/2006/picture">
                        <pic:nvPicPr>
                          <pic:cNvPr id="939" name="1980 Imagen" hidden="1">
                            <a:extLst>
                              <a:ext uri="{FF2B5EF4-FFF2-40B4-BE49-F238E27FC236}">
                                <a16:creationId xmlns:a16="http://schemas.microsoft.com/office/drawing/2014/main" id="{00000000-0008-0000-0200-0000A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188462" wp14:editId="63FA0A0F">
                  <wp:simplePos x="0" y="0"/>
                  <wp:positionH relativeFrom="column">
                    <wp:posOffset>0</wp:posOffset>
                  </wp:positionH>
                  <wp:positionV relativeFrom="paragraph">
                    <wp:posOffset>9525</wp:posOffset>
                  </wp:positionV>
                  <wp:extent cx="9525" cy="123825"/>
                  <wp:effectExtent l="0" t="0" r="28575" b="9525"/>
                  <wp:wrapNone/>
                  <wp:docPr id="940" name="Imagen 2325" hidden="1">
                    <a:extLst xmlns:a="http://schemas.openxmlformats.org/drawingml/2006/main">
                      <a:ext uri="{FF2B5EF4-FFF2-40B4-BE49-F238E27FC236}">
                        <a16:creationId xmlns:a16="http://schemas.microsoft.com/office/drawing/2014/main" id="{00000000-0008-0000-0200-0000AC030000}"/>
                      </a:ext>
                    </a:extLst>
                  </wp:docPr>
                  <wp:cNvGraphicFramePr/>
                  <a:graphic xmlns:a="http://schemas.openxmlformats.org/drawingml/2006/main">
                    <a:graphicData uri="http://schemas.openxmlformats.org/drawingml/2006/picture">
                      <pic:pic xmlns:pic="http://schemas.openxmlformats.org/drawingml/2006/picture">
                        <pic:nvPicPr>
                          <pic:cNvPr id="940" name="1981 Imagen" hidden="1">
                            <a:extLst>
                              <a:ext uri="{FF2B5EF4-FFF2-40B4-BE49-F238E27FC236}">
                                <a16:creationId xmlns:a16="http://schemas.microsoft.com/office/drawing/2014/main" id="{00000000-0008-0000-0200-0000A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9B6192" wp14:editId="4AC27D27">
                  <wp:simplePos x="0" y="0"/>
                  <wp:positionH relativeFrom="column">
                    <wp:posOffset>0</wp:posOffset>
                  </wp:positionH>
                  <wp:positionV relativeFrom="paragraph">
                    <wp:posOffset>9525</wp:posOffset>
                  </wp:positionV>
                  <wp:extent cx="9525" cy="123825"/>
                  <wp:effectExtent l="0" t="0" r="28575" b="9525"/>
                  <wp:wrapNone/>
                  <wp:docPr id="941" name="Imagen 2324" hidden="1">
                    <a:extLst xmlns:a="http://schemas.openxmlformats.org/drawingml/2006/main">
                      <a:ext uri="{FF2B5EF4-FFF2-40B4-BE49-F238E27FC236}">
                        <a16:creationId xmlns:a16="http://schemas.microsoft.com/office/drawing/2014/main" id="{00000000-0008-0000-0200-0000AD030000}"/>
                      </a:ext>
                    </a:extLst>
                  </wp:docPr>
                  <wp:cNvGraphicFramePr/>
                  <a:graphic xmlns:a="http://schemas.openxmlformats.org/drawingml/2006/main">
                    <a:graphicData uri="http://schemas.openxmlformats.org/drawingml/2006/picture">
                      <pic:pic xmlns:pic="http://schemas.openxmlformats.org/drawingml/2006/picture">
                        <pic:nvPicPr>
                          <pic:cNvPr id="941" name="1982 Imagen" hidden="1">
                            <a:extLst>
                              <a:ext uri="{FF2B5EF4-FFF2-40B4-BE49-F238E27FC236}">
                                <a16:creationId xmlns:a16="http://schemas.microsoft.com/office/drawing/2014/main" id="{00000000-0008-0000-0200-0000A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FAD9D6" wp14:editId="009AA027">
                  <wp:simplePos x="0" y="0"/>
                  <wp:positionH relativeFrom="column">
                    <wp:posOffset>0</wp:posOffset>
                  </wp:positionH>
                  <wp:positionV relativeFrom="paragraph">
                    <wp:posOffset>9525</wp:posOffset>
                  </wp:positionV>
                  <wp:extent cx="9525" cy="123825"/>
                  <wp:effectExtent l="0" t="0" r="28575" b="9525"/>
                  <wp:wrapNone/>
                  <wp:docPr id="942" name="Imagen 2323" hidden="1">
                    <a:extLst xmlns:a="http://schemas.openxmlformats.org/drawingml/2006/main">
                      <a:ext uri="{FF2B5EF4-FFF2-40B4-BE49-F238E27FC236}">
                        <a16:creationId xmlns:a16="http://schemas.microsoft.com/office/drawing/2014/main" id="{00000000-0008-0000-0200-0000AE030000}"/>
                      </a:ext>
                    </a:extLst>
                  </wp:docPr>
                  <wp:cNvGraphicFramePr/>
                  <a:graphic xmlns:a="http://schemas.openxmlformats.org/drawingml/2006/main">
                    <a:graphicData uri="http://schemas.openxmlformats.org/drawingml/2006/picture">
                      <pic:pic xmlns:pic="http://schemas.openxmlformats.org/drawingml/2006/picture">
                        <pic:nvPicPr>
                          <pic:cNvPr id="942" name="1983 Imagen" hidden="1">
                            <a:extLst>
                              <a:ext uri="{FF2B5EF4-FFF2-40B4-BE49-F238E27FC236}">
                                <a16:creationId xmlns:a16="http://schemas.microsoft.com/office/drawing/2014/main" id="{00000000-0008-0000-0200-0000A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839845" wp14:editId="238228F8">
                  <wp:simplePos x="0" y="0"/>
                  <wp:positionH relativeFrom="column">
                    <wp:posOffset>0</wp:posOffset>
                  </wp:positionH>
                  <wp:positionV relativeFrom="paragraph">
                    <wp:posOffset>9525</wp:posOffset>
                  </wp:positionV>
                  <wp:extent cx="9525" cy="123825"/>
                  <wp:effectExtent l="0" t="0" r="28575" b="9525"/>
                  <wp:wrapNone/>
                  <wp:docPr id="943" name="Imagen 2322" hidden="1">
                    <a:extLst xmlns:a="http://schemas.openxmlformats.org/drawingml/2006/main">
                      <a:ext uri="{FF2B5EF4-FFF2-40B4-BE49-F238E27FC236}">
                        <a16:creationId xmlns:a16="http://schemas.microsoft.com/office/drawing/2014/main" id="{00000000-0008-0000-0200-0000AF030000}"/>
                      </a:ext>
                    </a:extLst>
                  </wp:docPr>
                  <wp:cNvGraphicFramePr/>
                  <a:graphic xmlns:a="http://schemas.openxmlformats.org/drawingml/2006/main">
                    <a:graphicData uri="http://schemas.openxmlformats.org/drawingml/2006/picture">
                      <pic:pic xmlns:pic="http://schemas.openxmlformats.org/drawingml/2006/picture">
                        <pic:nvPicPr>
                          <pic:cNvPr id="943" name="1984 Imagen" hidden="1">
                            <a:extLst>
                              <a:ext uri="{FF2B5EF4-FFF2-40B4-BE49-F238E27FC236}">
                                <a16:creationId xmlns:a16="http://schemas.microsoft.com/office/drawing/2014/main" id="{00000000-0008-0000-0200-0000A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756B61" wp14:editId="1FB66F2F">
                  <wp:simplePos x="0" y="0"/>
                  <wp:positionH relativeFrom="column">
                    <wp:posOffset>0</wp:posOffset>
                  </wp:positionH>
                  <wp:positionV relativeFrom="paragraph">
                    <wp:posOffset>9525</wp:posOffset>
                  </wp:positionV>
                  <wp:extent cx="9525" cy="123825"/>
                  <wp:effectExtent l="0" t="0" r="28575" b="9525"/>
                  <wp:wrapNone/>
                  <wp:docPr id="944" name="Imagen 2321" hidden="1">
                    <a:extLst xmlns:a="http://schemas.openxmlformats.org/drawingml/2006/main">
                      <a:ext uri="{FF2B5EF4-FFF2-40B4-BE49-F238E27FC236}">
                        <a16:creationId xmlns:a16="http://schemas.microsoft.com/office/drawing/2014/main" id="{00000000-0008-0000-0200-0000B0030000}"/>
                      </a:ext>
                    </a:extLst>
                  </wp:docPr>
                  <wp:cNvGraphicFramePr/>
                  <a:graphic xmlns:a="http://schemas.openxmlformats.org/drawingml/2006/main">
                    <a:graphicData uri="http://schemas.openxmlformats.org/drawingml/2006/picture">
                      <pic:pic xmlns:pic="http://schemas.openxmlformats.org/drawingml/2006/picture">
                        <pic:nvPicPr>
                          <pic:cNvPr id="944" name="1985 Imagen" hidden="1">
                            <a:extLst>
                              <a:ext uri="{FF2B5EF4-FFF2-40B4-BE49-F238E27FC236}">
                                <a16:creationId xmlns:a16="http://schemas.microsoft.com/office/drawing/2014/main" id="{00000000-0008-0000-0200-0000B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A539B0" wp14:editId="2F203346">
                  <wp:simplePos x="0" y="0"/>
                  <wp:positionH relativeFrom="column">
                    <wp:posOffset>0</wp:posOffset>
                  </wp:positionH>
                  <wp:positionV relativeFrom="paragraph">
                    <wp:posOffset>9525</wp:posOffset>
                  </wp:positionV>
                  <wp:extent cx="9525" cy="123825"/>
                  <wp:effectExtent l="0" t="0" r="28575" b="9525"/>
                  <wp:wrapNone/>
                  <wp:docPr id="945" name="Imagen 2320" hidden="1">
                    <a:extLst xmlns:a="http://schemas.openxmlformats.org/drawingml/2006/main">
                      <a:ext uri="{FF2B5EF4-FFF2-40B4-BE49-F238E27FC236}">
                        <a16:creationId xmlns:a16="http://schemas.microsoft.com/office/drawing/2014/main" id="{00000000-0008-0000-0200-0000B1030000}"/>
                      </a:ext>
                    </a:extLst>
                  </wp:docPr>
                  <wp:cNvGraphicFramePr/>
                  <a:graphic xmlns:a="http://schemas.openxmlformats.org/drawingml/2006/main">
                    <a:graphicData uri="http://schemas.openxmlformats.org/drawingml/2006/picture">
                      <pic:pic xmlns:pic="http://schemas.openxmlformats.org/drawingml/2006/picture">
                        <pic:nvPicPr>
                          <pic:cNvPr id="945" name="1986 Imagen" hidden="1">
                            <a:extLst>
                              <a:ext uri="{FF2B5EF4-FFF2-40B4-BE49-F238E27FC236}">
                                <a16:creationId xmlns:a16="http://schemas.microsoft.com/office/drawing/2014/main" id="{00000000-0008-0000-0200-0000B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A2D96B" wp14:editId="004514B6">
                  <wp:simplePos x="0" y="0"/>
                  <wp:positionH relativeFrom="column">
                    <wp:posOffset>0</wp:posOffset>
                  </wp:positionH>
                  <wp:positionV relativeFrom="paragraph">
                    <wp:posOffset>9525</wp:posOffset>
                  </wp:positionV>
                  <wp:extent cx="9525" cy="123825"/>
                  <wp:effectExtent l="0" t="0" r="28575" b="9525"/>
                  <wp:wrapNone/>
                  <wp:docPr id="946" name="Imagen 2319" hidden="1">
                    <a:extLst xmlns:a="http://schemas.openxmlformats.org/drawingml/2006/main">
                      <a:ext uri="{FF2B5EF4-FFF2-40B4-BE49-F238E27FC236}">
                        <a16:creationId xmlns:a16="http://schemas.microsoft.com/office/drawing/2014/main" id="{00000000-0008-0000-0200-0000B2030000}"/>
                      </a:ext>
                    </a:extLst>
                  </wp:docPr>
                  <wp:cNvGraphicFramePr/>
                  <a:graphic xmlns:a="http://schemas.openxmlformats.org/drawingml/2006/main">
                    <a:graphicData uri="http://schemas.openxmlformats.org/drawingml/2006/picture">
                      <pic:pic xmlns:pic="http://schemas.openxmlformats.org/drawingml/2006/picture">
                        <pic:nvPicPr>
                          <pic:cNvPr id="946" name="1987 Imagen" hidden="1">
                            <a:extLst>
                              <a:ext uri="{FF2B5EF4-FFF2-40B4-BE49-F238E27FC236}">
                                <a16:creationId xmlns:a16="http://schemas.microsoft.com/office/drawing/2014/main" id="{00000000-0008-0000-0200-0000B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7BDED2" wp14:editId="3E105D01">
                  <wp:simplePos x="0" y="0"/>
                  <wp:positionH relativeFrom="column">
                    <wp:posOffset>0</wp:posOffset>
                  </wp:positionH>
                  <wp:positionV relativeFrom="paragraph">
                    <wp:posOffset>9525</wp:posOffset>
                  </wp:positionV>
                  <wp:extent cx="9525" cy="123825"/>
                  <wp:effectExtent l="0" t="0" r="28575" b="9525"/>
                  <wp:wrapNone/>
                  <wp:docPr id="947" name="Imagen 2318" hidden="1">
                    <a:extLst xmlns:a="http://schemas.openxmlformats.org/drawingml/2006/main">
                      <a:ext uri="{FF2B5EF4-FFF2-40B4-BE49-F238E27FC236}">
                        <a16:creationId xmlns:a16="http://schemas.microsoft.com/office/drawing/2014/main" id="{00000000-0008-0000-0200-0000B3030000}"/>
                      </a:ext>
                    </a:extLst>
                  </wp:docPr>
                  <wp:cNvGraphicFramePr/>
                  <a:graphic xmlns:a="http://schemas.openxmlformats.org/drawingml/2006/main">
                    <a:graphicData uri="http://schemas.openxmlformats.org/drawingml/2006/picture">
                      <pic:pic xmlns:pic="http://schemas.openxmlformats.org/drawingml/2006/picture">
                        <pic:nvPicPr>
                          <pic:cNvPr id="947" name="1988 Imagen" hidden="1">
                            <a:extLst>
                              <a:ext uri="{FF2B5EF4-FFF2-40B4-BE49-F238E27FC236}">
                                <a16:creationId xmlns:a16="http://schemas.microsoft.com/office/drawing/2014/main" id="{00000000-0008-0000-0200-0000B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200F5B" wp14:editId="1B40396E">
                  <wp:simplePos x="0" y="0"/>
                  <wp:positionH relativeFrom="column">
                    <wp:posOffset>0</wp:posOffset>
                  </wp:positionH>
                  <wp:positionV relativeFrom="paragraph">
                    <wp:posOffset>9525</wp:posOffset>
                  </wp:positionV>
                  <wp:extent cx="9525" cy="123825"/>
                  <wp:effectExtent l="0" t="0" r="28575" b="9525"/>
                  <wp:wrapNone/>
                  <wp:docPr id="948" name="Imagen 2317" hidden="1">
                    <a:extLst xmlns:a="http://schemas.openxmlformats.org/drawingml/2006/main">
                      <a:ext uri="{FF2B5EF4-FFF2-40B4-BE49-F238E27FC236}">
                        <a16:creationId xmlns:a16="http://schemas.microsoft.com/office/drawing/2014/main" id="{00000000-0008-0000-0200-0000B4030000}"/>
                      </a:ext>
                    </a:extLst>
                  </wp:docPr>
                  <wp:cNvGraphicFramePr/>
                  <a:graphic xmlns:a="http://schemas.openxmlformats.org/drawingml/2006/main">
                    <a:graphicData uri="http://schemas.openxmlformats.org/drawingml/2006/picture">
                      <pic:pic xmlns:pic="http://schemas.openxmlformats.org/drawingml/2006/picture">
                        <pic:nvPicPr>
                          <pic:cNvPr id="948" name="1989 Imagen" hidden="1">
                            <a:extLst>
                              <a:ext uri="{FF2B5EF4-FFF2-40B4-BE49-F238E27FC236}">
                                <a16:creationId xmlns:a16="http://schemas.microsoft.com/office/drawing/2014/main" id="{00000000-0008-0000-0200-0000B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F9F3A5" wp14:editId="6F6D9624">
                  <wp:simplePos x="0" y="0"/>
                  <wp:positionH relativeFrom="column">
                    <wp:posOffset>0</wp:posOffset>
                  </wp:positionH>
                  <wp:positionV relativeFrom="paragraph">
                    <wp:posOffset>9525</wp:posOffset>
                  </wp:positionV>
                  <wp:extent cx="9525" cy="123825"/>
                  <wp:effectExtent l="0" t="0" r="28575" b="9525"/>
                  <wp:wrapNone/>
                  <wp:docPr id="949" name="Imagen 2316" hidden="1">
                    <a:extLst xmlns:a="http://schemas.openxmlformats.org/drawingml/2006/main">
                      <a:ext uri="{FF2B5EF4-FFF2-40B4-BE49-F238E27FC236}">
                        <a16:creationId xmlns:a16="http://schemas.microsoft.com/office/drawing/2014/main" id="{00000000-0008-0000-0200-0000B5030000}"/>
                      </a:ext>
                    </a:extLst>
                  </wp:docPr>
                  <wp:cNvGraphicFramePr/>
                  <a:graphic xmlns:a="http://schemas.openxmlformats.org/drawingml/2006/main">
                    <a:graphicData uri="http://schemas.openxmlformats.org/drawingml/2006/picture">
                      <pic:pic xmlns:pic="http://schemas.openxmlformats.org/drawingml/2006/picture">
                        <pic:nvPicPr>
                          <pic:cNvPr id="949" name="1990 Imagen" hidden="1">
                            <a:extLst>
                              <a:ext uri="{FF2B5EF4-FFF2-40B4-BE49-F238E27FC236}">
                                <a16:creationId xmlns:a16="http://schemas.microsoft.com/office/drawing/2014/main" id="{00000000-0008-0000-0200-0000B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04D5C3" wp14:editId="6AA797E4">
                  <wp:simplePos x="0" y="0"/>
                  <wp:positionH relativeFrom="column">
                    <wp:posOffset>0</wp:posOffset>
                  </wp:positionH>
                  <wp:positionV relativeFrom="paragraph">
                    <wp:posOffset>9525</wp:posOffset>
                  </wp:positionV>
                  <wp:extent cx="9525" cy="123825"/>
                  <wp:effectExtent l="0" t="0" r="28575" b="9525"/>
                  <wp:wrapNone/>
                  <wp:docPr id="950" name="Imagen 2315" hidden="1">
                    <a:extLst xmlns:a="http://schemas.openxmlformats.org/drawingml/2006/main">
                      <a:ext uri="{FF2B5EF4-FFF2-40B4-BE49-F238E27FC236}">
                        <a16:creationId xmlns:a16="http://schemas.microsoft.com/office/drawing/2014/main" id="{00000000-0008-0000-0200-0000B6030000}"/>
                      </a:ext>
                    </a:extLst>
                  </wp:docPr>
                  <wp:cNvGraphicFramePr/>
                  <a:graphic xmlns:a="http://schemas.openxmlformats.org/drawingml/2006/main">
                    <a:graphicData uri="http://schemas.openxmlformats.org/drawingml/2006/picture">
                      <pic:pic xmlns:pic="http://schemas.openxmlformats.org/drawingml/2006/picture">
                        <pic:nvPicPr>
                          <pic:cNvPr id="950" name="1991 Imagen" hidden="1">
                            <a:extLst>
                              <a:ext uri="{FF2B5EF4-FFF2-40B4-BE49-F238E27FC236}">
                                <a16:creationId xmlns:a16="http://schemas.microsoft.com/office/drawing/2014/main" id="{00000000-0008-0000-0200-0000B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8964FE" wp14:editId="3B54E08D">
                  <wp:simplePos x="0" y="0"/>
                  <wp:positionH relativeFrom="column">
                    <wp:posOffset>0</wp:posOffset>
                  </wp:positionH>
                  <wp:positionV relativeFrom="paragraph">
                    <wp:posOffset>9525</wp:posOffset>
                  </wp:positionV>
                  <wp:extent cx="9525" cy="123825"/>
                  <wp:effectExtent l="0" t="0" r="28575" b="9525"/>
                  <wp:wrapNone/>
                  <wp:docPr id="951" name="Imagen 2314" hidden="1">
                    <a:extLst xmlns:a="http://schemas.openxmlformats.org/drawingml/2006/main">
                      <a:ext uri="{FF2B5EF4-FFF2-40B4-BE49-F238E27FC236}">
                        <a16:creationId xmlns:a16="http://schemas.microsoft.com/office/drawing/2014/main" id="{00000000-0008-0000-0200-0000B7030000}"/>
                      </a:ext>
                    </a:extLst>
                  </wp:docPr>
                  <wp:cNvGraphicFramePr/>
                  <a:graphic xmlns:a="http://schemas.openxmlformats.org/drawingml/2006/main">
                    <a:graphicData uri="http://schemas.openxmlformats.org/drawingml/2006/picture">
                      <pic:pic xmlns:pic="http://schemas.openxmlformats.org/drawingml/2006/picture">
                        <pic:nvPicPr>
                          <pic:cNvPr id="951" name="1992 Imagen" hidden="1">
                            <a:extLst>
                              <a:ext uri="{FF2B5EF4-FFF2-40B4-BE49-F238E27FC236}">
                                <a16:creationId xmlns:a16="http://schemas.microsoft.com/office/drawing/2014/main" id="{00000000-0008-0000-0200-0000B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F4453B" wp14:editId="7538020D">
                  <wp:simplePos x="0" y="0"/>
                  <wp:positionH relativeFrom="column">
                    <wp:posOffset>0</wp:posOffset>
                  </wp:positionH>
                  <wp:positionV relativeFrom="paragraph">
                    <wp:posOffset>9525</wp:posOffset>
                  </wp:positionV>
                  <wp:extent cx="9525" cy="123825"/>
                  <wp:effectExtent l="0" t="0" r="28575" b="9525"/>
                  <wp:wrapNone/>
                  <wp:docPr id="952" name="Imagen 2313" hidden="1">
                    <a:extLst xmlns:a="http://schemas.openxmlformats.org/drawingml/2006/main">
                      <a:ext uri="{FF2B5EF4-FFF2-40B4-BE49-F238E27FC236}">
                        <a16:creationId xmlns:a16="http://schemas.microsoft.com/office/drawing/2014/main" id="{00000000-0008-0000-0200-0000B8030000}"/>
                      </a:ext>
                    </a:extLst>
                  </wp:docPr>
                  <wp:cNvGraphicFramePr/>
                  <a:graphic xmlns:a="http://schemas.openxmlformats.org/drawingml/2006/main">
                    <a:graphicData uri="http://schemas.openxmlformats.org/drawingml/2006/picture">
                      <pic:pic xmlns:pic="http://schemas.openxmlformats.org/drawingml/2006/picture">
                        <pic:nvPicPr>
                          <pic:cNvPr id="952" name="1993 Imagen" hidden="1">
                            <a:extLst>
                              <a:ext uri="{FF2B5EF4-FFF2-40B4-BE49-F238E27FC236}">
                                <a16:creationId xmlns:a16="http://schemas.microsoft.com/office/drawing/2014/main" id="{00000000-0008-0000-0200-0000B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10C3ED" wp14:editId="78515CAA">
                  <wp:simplePos x="0" y="0"/>
                  <wp:positionH relativeFrom="column">
                    <wp:posOffset>0</wp:posOffset>
                  </wp:positionH>
                  <wp:positionV relativeFrom="paragraph">
                    <wp:posOffset>9525</wp:posOffset>
                  </wp:positionV>
                  <wp:extent cx="9525" cy="123825"/>
                  <wp:effectExtent l="0" t="0" r="28575" b="9525"/>
                  <wp:wrapNone/>
                  <wp:docPr id="953" name="Imagen 2312" hidden="1">
                    <a:extLst xmlns:a="http://schemas.openxmlformats.org/drawingml/2006/main">
                      <a:ext uri="{FF2B5EF4-FFF2-40B4-BE49-F238E27FC236}">
                        <a16:creationId xmlns:a16="http://schemas.microsoft.com/office/drawing/2014/main" id="{00000000-0008-0000-0200-0000B9030000}"/>
                      </a:ext>
                    </a:extLst>
                  </wp:docPr>
                  <wp:cNvGraphicFramePr/>
                  <a:graphic xmlns:a="http://schemas.openxmlformats.org/drawingml/2006/main">
                    <a:graphicData uri="http://schemas.openxmlformats.org/drawingml/2006/picture">
                      <pic:pic xmlns:pic="http://schemas.openxmlformats.org/drawingml/2006/picture">
                        <pic:nvPicPr>
                          <pic:cNvPr id="953" name="1994 Imagen" hidden="1">
                            <a:extLst>
                              <a:ext uri="{FF2B5EF4-FFF2-40B4-BE49-F238E27FC236}">
                                <a16:creationId xmlns:a16="http://schemas.microsoft.com/office/drawing/2014/main" id="{00000000-0008-0000-0200-0000B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390642" wp14:editId="0C7C5C39">
                  <wp:simplePos x="0" y="0"/>
                  <wp:positionH relativeFrom="column">
                    <wp:posOffset>0</wp:posOffset>
                  </wp:positionH>
                  <wp:positionV relativeFrom="paragraph">
                    <wp:posOffset>9525</wp:posOffset>
                  </wp:positionV>
                  <wp:extent cx="9525" cy="123825"/>
                  <wp:effectExtent l="0" t="0" r="28575" b="9525"/>
                  <wp:wrapNone/>
                  <wp:docPr id="954" name="Imagen 2311" hidden="1">
                    <a:extLst xmlns:a="http://schemas.openxmlformats.org/drawingml/2006/main">
                      <a:ext uri="{FF2B5EF4-FFF2-40B4-BE49-F238E27FC236}">
                        <a16:creationId xmlns:a16="http://schemas.microsoft.com/office/drawing/2014/main" id="{00000000-0008-0000-0200-0000BA030000}"/>
                      </a:ext>
                    </a:extLst>
                  </wp:docPr>
                  <wp:cNvGraphicFramePr/>
                  <a:graphic xmlns:a="http://schemas.openxmlformats.org/drawingml/2006/main">
                    <a:graphicData uri="http://schemas.openxmlformats.org/drawingml/2006/picture">
                      <pic:pic xmlns:pic="http://schemas.openxmlformats.org/drawingml/2006/picture">
                        <pic:nvPicPr>
                          <pic:cNvPr id="954" name="1995 Imagen" hidden="1">
                            <a:extLst>
                              <a:ext uri="{FF2B5EF4-FFF2-40B4-BE49-F238E27FC236}">
                                <a16:creationId xmlns:a16="http://schemas.microsoft.com/office/drawing/2014/main" id="{00000000-0008-0000-0200-0000B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B1DD6D" wp14:editId="2947F70D">
                  <wp:simplePos x="0" y="0"/>
                  <wp:positionH relativeFrom="column">
                    <wp:posOffset>0</wp:posOffset>
                  </wp:positionH>
                  <wp:positionV relativeFrom="paragraph">
                    <wp:posOffset>9525</wp:posOffset>
                  </wp:positionV>
                  <wp:extent cx="9525" cy="123825"/>
                  <wp:effectExtent l="0" t="0" r="28575" b="9525"/>
                  <wp:wrapNone/>
                  <wp:docPr id="955" name="Imagen 2310" hidden="1">
                    <a:extLst xmlns:a="http://schemas.openxmlformats.org/drawingml/2006/main">
                      <a:ext uri="{FF2B5EF4-FFF2-40B4-BE49-F238E27FC236}">
                        <a16:creationId xmlns:a16="http://schemas.microsoft.com/office/drawing/2014/main" id="{00000000-0008-0000-0200-0000BB030000}"/>
                      </a:ext>
                    </a:extLst>
                  </wp:docPr>
                  <wp:cNvGraphicFramePr/>
                  <a:graphic xmlns:a="http://schemas.openxmlformats.org/drawingml/2006/main">
                    <a:graphicData uri="http://schemas.openxmlformats.org/drawingml/2006/picture">
                      <pic:pic xmlns:pic="http://schemas.openxmlformats.org/drawingml/2006/picture">
                        <pic:nvPicPr>
                          <pic:cNvPr id="955" name="1996 Imagen" hidden="1">
                            <a:extLst>
                              <a:ext uri="{FF2B5EF4-FFF2-40B4-BE49-F238E27FC236}">
                                <a16:creationId xmlns:a16="http://schemas.microsoft.com/office/drawing/2014/main" id="{00000000-0008-0000-0200-0000B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889B6D" wp14:editId="30376C09">
                  <wp:simplePos x="0" y="0"/>
                  <wp:positionH relativeFrom="column">
                    <wp:posOffset>0</wp:posOffset>
                  </wp:positionH>
                  <wp:positionV relativeFrom="paragraph">
                    <wp:posOffset>9525</wp:posOffset>
                  </wp:positionV>
                  <wp:extent cx="9525" cy="123825"/>
                  <wp:effectExtent l="0" t="0" r="28575" b="9525"/>
                  <wp:wrapNone/>
                  <wp:docPr id="956" name="Imagen 2309" hidden="1">
                    <a:extLst xmlns:a="http://schemas.openxmlformats.org/drawingml/2006/main">
                      <a:ext uri="{FF2B5EF4-FFF2-40B4-BE49-F238E27FC236}">
                        <a16:creationId xmlns:a16="http://schemas.microsoft.com/office/drawing/2014/main" id="{00000000-0008-0000-0200-0000BC030000}"/>
                      </a:ext>
                    </a:extLst>
                  </wp:docPr>
                  <wp:cNvGraphicFramePr/>
                  <a:graphic xmlns:a="http://schemas.openxmlformats.org/drawingml/2006/main">
                    <a:graphicData uri="http://schemas.openxmlformats.org/drawingml/2006/picture">
                      <pic:pic xmlns:pic="http://schemas.openxmlformats.org/drawingml/2006/picture">
                        <pic:nvPicPr>
                          <pic:cNvPr id="956" name="1997 Imagen" hidden="1">
                            <a:extLst>
                              <a:ext uri="{FF2B5EF4-FFF2-40B4-BE49-F238E27FC236}">
                                <a16:creationId xmlns:a16="http://schemas.microsoft.com/office/drawing/2014/main" id="{00000000-0008-0000-0200-0000B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BF95F7" wp14:editId="4FEE30EC">
                  <wp:simplePos x="0" y="0"/>
                  <wp:positionH relativeFrom="column">
                    <wp:posOffset>0</wp:posOffset>
                  </wp:positionH>
                  <wp:positionV relativeFrom="paragraph">
                    <wp:posOffset>9525</wp:posOffset>
                  </wp:positionV>
                  <wp:extent cx="9525" cy="123825"/>
                  <wp:effectExtent l="0" t="0" r="28575" b="9525"/>
                  <wp:wrapNone/>
                  <wp:docPr id="957" name="Imagen 2308" hidden="1">
                    <a:extLst xmlns:a="http://schemas.openxmlformats.org/drawingml/2006/main">
                      <a:ext uri="{FF2B5EF4-FFF2-40B4-BE49-F238E27FC236}">
                        <a16:creationId xmlns:a16="http://schemas.microsoft.com/office/drawing/2014/main" id="{00000000-0008-0000-0200-0000BD030000}"/>
                      </a:ext>
                    </a:extLst>
                  </wp:docPr>
                  <wp:cNvGraphicFramePr/>
                  <a:graphic xmlns:a="http://schemas.openxmlformats.org/drawingml/2006/main">
                    <a:graphicData uri="http://schemas.openxmlformats.org/drawingml/2006/picture">
                      <pic:pic xmlns:pic="http://schemas.openxmlformats.org/drawingml/2006/picture">
                        <pic:nvPicPr>
                          <pic:cNvPr id="957" name="1998 Imagen" hidden="1">
                            <a:extLst>
                              <a:ext uri="{FF2B5EF4-FFF2-40B4-BE49-F238E27FC236}">
                                <a16:creationId xmlns:a16="http://schemas.microsoft.com/office/drawing/2014/main" id="{00000000-0008-0000-0200-0000B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E8F7C1" wp14:editId="412C15C0">
                  <wp:simplePos x="0" y="0"/>
                  <wp:positionH relativeFrom="column">
                    <wp:posOffset>0</wp:posOffset>
                  </wp:positionH>
                  <wp:positionV relativeFrom="paragraph">
                    <wp:posOffset>9525</wp:posOffset>
                  </wp:positionV>
                  <wp:extent cx="9525" cy="123825"/>
                  <wp:effectExtent l="0" t="0" r="28575" b="9525"/>
                  <wp:wrapNone/>
                  <wp:docPr id="958" name="Imagen 2307" hidden="1">
                    <a:extLst xmlns:a="http://schemas.openxmlformats.org/drawingml/2006/main">
                      <a:ext uri="{FF2B5EF4-FFF2-40B4-BE49-F238E27FC236}">
                        <a16:creationId xmlns:a16="http://schemas.microsoft.com/office/drawing/2014/main" id="{00000000-0008-0000-0200-0000BE030000}"/>
                      </a:ext>
                    </a:extLst>
                  </wp:docPr>
                  <wp:cNvGraphicFramePr/>
                  <a:graphic xmlns:a="http://schemas.openxmlformats.org/drawingml/2006/main">
                    <a:graphicData uri="http://schemas.openxmlformats.org/drawingml/2006/picture">
                      <pic:pic xmlns:pic="http://schemas.openxmlformats.org/drawingml/2006/picture">
                        <pic:nvPicPr>
                          <pic:cNvPr id="958" name="1999 Imagen" hidden="1">
                            <a:extLst>
                              <a:ext uri="{FF2B5EF4-FFF2-40B4-BE49-F238E27FC236}">
                                <a16:creationId xmlns:a16="http://schemas.microsoft.com/office/drawing/2014/main" id="{00000000-0008-0000-0200-0000B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75647C" wp14:editId="34817FF7">
                  <wp:simplePos x="0" y="0"/>
                  <wp:positionH relativeFrom="column">
                    <wp:posOffset>0</wp:posOffset>
                  </wp:positionH>
                  <wp:positionV relativeFrom="paragraph">
                    <wp:posOffset>9525</wp:posOffset>
                  </wp:positionV>
                  <wp:extent cx="9525" cy="123825"/>
                  <wp:effectExtent l="0" t="0" r="28575" b="9525"/>
                  <wp:wrapNone/>
                  <wp:docPr id="959" name="Imagen 2306" hidden="1">
                    <a:extLst xmlns:a="http://schemas.openxmlformats.org/drawingml/2006/main">
                      <a:ext uri="{FF2B5EF4-FFF2-40B4-BE49-F238E27FC236}">
                        <a16:creationId xmlns:a16="http://schemas.microsoft.com/office/drawing/2014/main" id="{00000000-0008-0000-0200-0000BF030000}"/>
                      </a:ext>
                    </a:extLst>
                  </wp:docPr>
                  <wp:cNvGraphicFramePr/>
                  <a:graphic xmlns:a="http://schemas.openxmlformats.org/drawingml/2006/main">
                    <a:graphicData uri="http://schemas.openxmlformats.org/drawingml/2006/picture">
                      <pic:pic xmlns:pic="http://schemas.openxmlformats.org/drawingml/2006/picture">
                        <pic:nvPicPr>
                          <pic:cNvPr id="959" name="2000 Imagen" hidden="1">
                            <a:extLst>
                              <a:ext uri="{FF2B5EF4-FFF2-40B4-BE49-F238E27FC236}">
                                <a16:creationId xmlns:a16="http://schemas.microsoft.com/office/drawing/2014/main" id="{00000000-0008-0000-0200-0000B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9C9375" wp14:editId="6B2F8E98">
                  <wp:simplePos x="0" y="0"/>
                  <wp:positionH relativeFrom="column">
                    <wp:posOffset>0</wp:posOffset>
                  </wp:positionH>
                  <wp:positionV relativeFrom="paragraph">
                    <wp:posOffset>9525</wp:posOffset>
                  </wp:positionV>
                  <wp:extent cx="9525" cy="123825"/>
                  <wp:effectExtent l="0" t="0" r="28575" b="9525"/>
                  <wp:wrapNone/>
                  <wp:docPr id="960" name="Imagen 2305" hidden="1">
                    <a:extLst xmlns:a="http://schemas.openxmlformats.org/drawingml/2006/main">
                      <a:ext uri="{FF2B5EF4-FFF2-40B4-BE49-F238E27FC236}">
                        <a16:creationId xmlns:a16="http://schemas.microsoft.com/office/drawing/2014/main" id="{00000000-0008-0000-0200-0000C0030000}"/>
                      </a:ext>
                    </a:extLst>
                  </wp:docPr>
                  <wp:cNvGraphicFramePr/>
                  <a:graphic xmlns:a="http://schemas.openxmlformats.org/drawingml/2006/main">
                    <a:graphicData uri="http://schemas.openxmlformats.org/drawingml/2006/picture">
                      <pic:pic xmlns:pic="http://schemas.openxmlformats.org/drawingml/2006/picture">
                        <pic:nvPicPr>
                          <pic:cNvPr id="960" name="2001 Imagen" hidden="1">
                            <a:extLst>
                              <a:ext uri="{FF2B5EF4-FFF2-40B4-BE49-F238E27FC236}">
                                <a16:creationId xmlns:a16="http://schemas.microsoft.com/office/drawing/2014/main" id="{00000000-0008-0000-0200-0000C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D1C201" wp14:editId="04793E7A">
                  <wp:simplePos x="0" y="0"/>
                  <wp:positionH relativeFrom="column">
                    <wp:posOffset>0</wp:posOffset>
                  </wp:positionH>
                  <wp:positionV relativeFrom="paragraph">
                    <wp:posOffset>9525</wp:posOffset>
                  </wp:positionV>
                  <wp:extent cx="9525" cy="123825"/>
                  <wp:effectExtent l="0" t="0" r="28575" b="9525"/>
                  <wp:wrapNone/>
                  <wp:docPr id="961" name="Imagen 2304" hidden="1">
                    <a:extLst xmlns:a="http://schemas.openxmlformats.org/drawingml/2006/main">
                      <a:ext uri="{FF2B5EF4-FFF2-40B4-BE49-F238E27FC236}">
                        <a16:creationId xmlns:a16="http://schemas.microsoft.com/office/drawing/2014/main" id="{00000000-0008-0000-0200-0000C1030000}"/>
                      </a:ext>
                    </a:extLst>
                  </wp:docPr>
                  <wp:cNvGraphicFramePr/>
                  <a:graphic xmlns:a="http://schemas.openxmlformats.org/drawingml/2006/main">
                    <a:graphicData uri="http://schemas.openxmlformats.org/drawingml/2006/picture">
                      <pic:pic xmlns:pic="http://schemas.openxmlformats.org/drawingml/2006/picture">
                        <pic:nvPicPr>
                          <pic:cNvPr id="961" name="2002 Imagen" hidden="1">
                            <a:extLst>
                              <a:ext uri="{FF2B5EF4-FFF2-40B4-BE49-F238E27FC236}">
                                <a16:creationId xmlns:a16="http://schemas.microsoft.com/office/drawing/2014/main" id="{00000000-0008-0000-0200-0000C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0C5351" wp14:editId="26010678">
                  <wp:simplePos x="0" y="0"/>
                  <wp:positionH relativeFrom="column">
                    <wp:posOffset>0</wp:posOffset>
                  </wp:positionH>
                  <wp:positionV relativeFrom="paragraph">
                    <wp:posOffset>9525</wp:posOffset>
                  </wp:positionV>
                  <wp:extent cx="9525" cy="123825"/>
                  <wp:effectExtent l="0" t="0" r="28575" b="9525"/>
                  <wp:wrapNone/>
                  <wp:docPr id="962" name="Imagen 2303" hidden="1">
                    <a:extLst xmlns:a="http://schemas.openxmlformats.org/drawingml/2006/main">
                      <a:ext uri="{FF2B5EF4-FFF2-40B4-BE49-F238E27FC236}">
                        <a16:creationId xmlns:a16="http://schemas.microsoft.com/office/drawing/2014/main" id="{00000000-0008-0000-0200-0000C2030000}"/>
                      </a:ext>
                    </a:extLst>
                  </wp:docPr>
                  <wp:cNvGraphicFramePr/>
                  <a:graphic xmlns:a="http://schemas.openxmlformats.org/drawingml/2006/main">
                    <a:graphicData uri="http://schemas.openxmlformats.org/drawingml/2006/picture">
                      <pic:pic xmlns:pic="http://schemas.openxmlformats.org/drawingml/2006/picture">
                        <pic:nvPicPr>
                          <pic:cNvPr id="962" name="2003 Imagen" hidden="1">
                            <a:extLst>
                              <a:ext uri="{FF2B5EF4-FFF2-40B4-BE49-F238E27FC236}">
                                <a16:creationId xmlns:a16="http://schemas.microsoft.com/office/drawing/2014/main" id="{00000000-0008-0000-0200-0000C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E511B0" wp14:editId="29D023F3">
                  <wp:simplePos x="0" y="0"/>
                  <wp:positionH relativeFrom="column">
                    <wp:posOffset>0</wp:posOffset>
                  </wp:positionH>
                  <wp:positionV relativeFrom="paragraph">
                    <wp:posOffset>9525</wp:posOffset>
                  </wp:positionV>
                  <wp:extent cx="9525" cy="123825"/>
                  <wp:effectExtent l="0" t="0" r="28575" b="9525"/>
                  <wp:wrapNone/>
                  <wp:docPr id="963" name="Imagen 2302" hidden="1">
                    <a:extLst xmlns:a="http://schemas.openxmlformats.org/drawingml/2006/main">
                      <a:ext uri="{FF2B5EF4-FFF2-40B4-BE49-F238E27FC236}">
                        <a16:creationId xmlns:a16="http://schemas.microsoft.com/office/drawing/2014/main" id="{00000000-0008-0000-0200-0000C3030000}"/>
                      </a:ext>
                    </a:extLst>
                  </wp:docPr>
                  <wp:cNvGraphicFramePr/>
                  <a:graphic xmlns:a="http://schemas.openxmlformats.org/drawingml/2006/main">
                    <a:graphicData uri="http://schemas.openxmlformats.org/drawingml/2006/picture">
                      <pic:pic xmlns:pic="http://schemas.openxmlformats.org/drawingml/2006/picture">
                        <pic:nvPicPr>
                          <pic:cNvPr id="963" name="2004 Imagen" hidden="1">
                            <a:extLst>
                              <a:ext uri="{FF2B5EF4-FFF2-40B4-BE49-F238E27FC236}">
                                <a16:creationId xmlns:a16="http://schemas.microsoft.com/office/drawing/2014/main" id="{00000000-0008-0000-0200-0000C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E44D74" wp14:editId="06E2C20A">
                  <wp:simplePos x="0" y="0"/>
                  <wp:positionH relativeFrom="column">
                    <wp:posOffset>0</wp:posOffset>
                  </wp:positionH>
                  <wp:positionV relativeFrom="paragraph">
                    <wp:posOffset>9525</wp:posOffset>
                  </wp:positionV>
                  <wp:extent cx="9525" cy="123825"/>
                  <wp:effectExtent l="0" t="0" r="28575" b="9525"/>
                  <wp:wrapNone/>
                  <wp:docPr id="964" name="Imagen 2301" hidden="1">
                    <a:extLst xmlns:a="http://schemas.openxmlformats.org/drawingml/2006/main">
                      <a:ext uri="{FF2B5EF4-FFF2-40B4-BE49-F238E27FC236}">
                        <a16:creationId xmlns:a16="http://schemas.microsoft.com/office/drawing/2014/main" id="{00000000-0008-0000-0200-0000C4030000}"/>
                      </a:ext>
                    </a:extLst>
                  </wp:docPr>
                  <wp:cNvGraphicFramePr/>
                  <a:graphic xmlns:a="http://schemas.openxmlformats.org/drawingml/2006/main">
                    <a:graphicData uri="http://schemas.openxmlformats.org/drawingml/2006/picture">
                      <pic:pic xmlns:pic="http://schemas.openxmlformats.org/drawingml/2006/picture">
                        <pic:nvPicPr>
                          <pic:cNvPr id="964" name="2005 Imagen" hidden="1">
                            <a:extLst>
                              <a:ext uri="{FF2B5EF4-FFF2-40B4-BE49-F238E27FC236}">
                                <a16:creationId xmlns:a16="http://schemas.microsoft.com/office/drawing/2014/main" id="{00000000-0008-0000-0200-0000C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7C1DAD" wp14:editId="0FEC22BC">
                  <wp:simplePos x="0" y="0"/>
                  <wp:positionH relativeFrom="column">
                    <wp:posOffset>0</wp:posOffset>
                  </wp:positionH>
                  <wp:positionV relativeFrom="paragraph">
                    <wp:posOffset>9525</wp:posOffset>
                  </wp:positionV>
                  <wp:extent cx="9525" cy="123825"/>
                  <wp:effectExtent l="0" t="0" r="28575" b="9525"/>
                  <wp:wrapNone/>
                  <wp:docPr id="965" name="Imagen 2300" hidden="1">
                    <a:extLst xmlns:a="http://schemas.openxmlformats.org/drawingml/2006/main">
                      <a:ext uri="{FF2B5EF4-FFF2-40B4-BE49-F238E27FC236}">
                        <a16:creationId xmlns:a16="http://schemas.microsoft.com/office/drawing/2014/main" id="{00000000-0008-0000-0200-0000C5030000}"/>
                      </a:ext>
                    </a:extLst>
                  </wp:docPr>
                  <wp:cNvGraphicFramePr/>
                  <a:graphic xmlns:a="http://schemas.openxmlformats.org/drawingml/2006/main">
                    <a:graphicData uri="http://schemas.openxmlformats.org/drawingml/2006/picture">
                      <pic:pic xmlns:pic="http://schemas.openxmlformats.org/drawingml/2006/picture">
                        <pic:nvPicPr>
                          <pic:cNvPr id="965" name="2006 Imagen" hidden="1">
                            <a:extLst>
                              <a:ext uri="{FF2B5EF4-FFF2-40B4-BE49-F238E27FC236}">
                                <a16:creationId xmlns:a16="http://schemas.microsoft.com/office/drawing/2014/main" id="{00000000-0008-0000-0200-0000C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8B5B13" wp14:editId="3937AD19">
                  <wp:simplePos x="0" y="0"/>
                  <wp:positionH relativeFrom="column">
                    <wp:posOffset>0</wp:posOffset>
                  </wp:positionH>
                  <wp:positionV relativeFrom="paragraph">
                    <wp:posOffset>9525</wp:posOffset>
                  </wp:positionV>
                  <wp:extent cx="9525" cy="123825"/>
                  <wp:effectExtent l="0" t="0" r="28575" b="9525"/>
                  <wp:wrapNone/>
                  <wp:docPr id="966" name="Imagen 2299" hidden="1">
                    <a:extLst xmlns:a="http://schemas.openxmlformats.org/drawingml/2006/main">
                      <a:ext uri="{FF2B5EF4-FFF2-40B4-BE49-F238E27FC236}">
                        <a16:creationId xmlns:a16="http://schemas.microsoft.com/office/drawing/2014/main" id="{00000000-0008-0000-0200-0000C6030000}"/>
                      </a:ext>
                    </a:extLst>
                  </wp:docPr>
                  <wp:cNvGraphicFramePr/>
                  <a:graphic xmlns:a="http://schemas.openxmlformats.org/drawingml/2006/main">
                    <a:graphicData uri="http://schemas.openxmlformats.org/drawingml/2006/picture">
                      <pic:pic xmlns:pic="http://schemas.openxmlformats.org/drawingml/2006/picture">
                        <pic:nvPicPr>
                          <pic:cNvPr id="966" name="2007 Imagen" hidden="1">
                            <a:extLst>
                              <a:ext uri="{FF2B5EF4-FFF2-40B4-BE49-F238E27FC236}">
                                <a16:creationId xmlns:a16="http://schemas.microsoft.com/office/drawing/2014/main" id="{00000000-0008-0000-0200-0000C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31D0F3" wp14:editId="5C6A89D6">
                  <wp:simplePos x="0" y="0"/>
                  <wp:positionH relativeFrom="column">
                    <wp:posOffset>0</wp:posOffset>
                  </wp:positionH>
                  <wp:positionV relativeFrom="paragraph">
                    <wp:posOffset>9525</wp:posOffset>
                  </wp:positionV>
                  <wp:extent cx="9525" cy="123825"/>
                  <wp:effectExtent l="0" t="0" r="28575" b="9525"/>
                  <wp:wrapNone/>
                  <wp:docPr id="967" name="Imagen 2298" hidden="1">
                    <a:extLst xmlns:a="http://schemas.openxmlformats.org/drawingml/2006/main">
                      <a:ext uri="{FF2B5EF4-FFF2-40B4-BE49-F238E27FC236}">
                        <a16:creationId xmlns:a16="http://schemas.microsoft.com/office/drawing/2014/main" id="{00000000-0008-0000-0200-0000C7030000}"/>
                      </a:ext>
                    </a:extLst>
                  </wp:docPr>
                  <wp:cNvGraphicFramePr/>
                  <a:graphic xmlns:a="http://schemas.openxmlformats.org/drawingml/2006/main">
                    <a:graphicData uri="http://schemas.openxmlformats.org/drawingml/2006/picture">
                      <pic:pic xmlns:pic="http://schemas.openxmlformats.org/drawingml/2006/picture">
                        <pic:nvPicPr>
                          <pic:cNvPr id="967" name="2008 Imagen" hidden="1">
                            <a:extLst>
                              <a:ext uri="{FF2B5EF4-FFF2-40B4-BE49-F238E27FC236}">
                                <a16:creationId xmlns:a16="http://schemas.microsoft.com/office/drawing/2014/main" id="{00000000-0008-0000-0200-0000C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29ED71" wp14:editId="48300FA1">
                  <wp:simplePos x="0" y="0"/>
                  <wp:positionH relativeFrom="column">
                    <wp:posOffset>0</wp:posOffset>
                  </wp:positionH>
                  <wp:positionV relativeFrom="paragraph">
                    <wp:posOffset>9525</wp:posOffset>
                  </wp:positionV>
                  <wp:extent cx="9525" cy="123825"/>
                  <wp:effectExtent l="0" t="0" r="28575" b="9525"/>
                  <wp:wrapNone/>
                  <wp:docPr id="968" name="Imagen 2297" hidden="1">
                    <a:extLst xmlns:a="http://schemas.openxmlformats.org/drawingml/2006/main">
                      <a:ext uri="{FF2B5EF4-FFF2-40B4-BE49-F238E27FC236}">
                        <a16:creationId xmlns:a16="http://schemas.microsoft.com/office/drawing/2014/main" id="{00000000-0008-0000-0200-0000C8030000}"/>
                      </a:ext>
                    </a:extLst>
                  </wp:docPr>
                  <wp:cNvGraphicFramePr/>
                  <a:graphic xmlns:a="http://schemas.openxmlformats.org/drawingml/2006/main">
                    <a:graphicData uri="http://schemas.openxmlformats.org/drawingml/2006/picture">
                      <pic:pic xmlns:pic="http://schemas.openxmlformats.org/drawingml/2006/picture">
                        <pic:nvPicPr>
                          <pic:cNvPr id="968" name="2009 Imagen" hidden="1">
                            <a:extLst>
                              <a:ext uri="{FF2B5EF4-FFF2-40B4-BE49-F238E27FC236}">
                                <a16:creationId xmlns:a16="http://schemas.microsoft.com/office/drawing/2014/main" id="{00000000-0008-0000-0200-0000C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86E8EF" wp14:editId="35701A15">
                  <wp:simplePos x="0" y="0"/>
                  <wp:positionH relativeFrom="column">
                    <wp:posOffset>0</wp:posOffset>
                  </wp:positionH>
                  <wp:positionV relativeFrom="paragraph">
                    <wp:posOffset>9525</wp:posOffset>
                  </wp:positionV>
                  <wp:extent cx="9525" cy="123825"/>
                  <wp:effectExtent l="0" t="0" r="28575" b="9525"/>
                  <wp:wrapNone/>
                  <wp:docPr id="969" name="Imagen 2296" hidden="1">
                    <a:extLst xmlns:a="http://schemas.openxmlformats.org/drawingml/2006/main">
                      <a:ext uri="{FF2B5EF4-FFF2-40B4-BE49-F238E27FC236}">
                        <a16:creationId xmlns:a16="http://schemas.microsoft.com/office/drawing/2014/main" id="{00000000-0008-0000-0200-0000C9030000}"/>
                      </a:ext>
                    </a:extLst>
                  </wp:docPr>
                  <wp:cNvGraphicFramePr/>
                  <a:graphic xmlns:a="http://schemas.openxmlformats.org/drawingml/2006/main">
                    <a:graphicData uri="http://schemas.openxmlformats.org/drawingml/2006/picture">
                      <pic:pic xmlns:pic="http://schemas.openxmlformats.org/drawingml/2006/picture">
                        <pic:nvPicPr>
                          <pic:cNvPr id="969" name="2010 Imagen" hidden="1">
                            <a:extLst>
                              <a:ext uri="{FF2B5EF4-FFF2-40B4-BE49-F238E27FC236}">
                                <a16:creationId xmlns:a16="http://schemas.microsoft.com/office/drawing/2014/main" id="{00000000-0008-0000-0200-0000C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A2ED58" wp14:editId="0374F892">
                  <wp:simplePos x="0" y="0"/>
                  <wp:positionH relativeFrom="column">
                    <wp:posOffset>0</wp:posOffset>
                  </wp:positionH>
                  <wp:positionV relativeFrom="paragraph">
                    <wp:posOffset>9525</wp:posOffset>
                  </wp:positionV>
                  <wp:extent cx="9525" cy="123825"/>
                  <wp:effectExtent l="0" t="0" r="28575" b="9525"/>
                  <wp:wrapNone/>
                  <wp:docPr id="970" name="Imagen 2295" hidden="1">
                    <a:extLst xmlns:a="http://schemas.openxmlformats.org/drawingml/2006/main">
                      <a:ext uri="{FF2B5EF4-FFF2-40B4-BE49-F238E27FC236}">
                        <a16:creationId xmlns:a16="http://schemas.microsoft.com/office/drawing/2014/main" id="{00000000-0008-0000-0200-0000CA030000}"/>
                      </a:ext>
                    </a:extLst>
                  </wp:docPr>
                  <wp:cNvGraphicFramePr/>
                  <a:graphic xmlns:a="http://schemas.openxmlformats.org/drawingml/2006/main">
                    <a:graphicData uri="http://schemas.openxmlformats.org/drawingml/2006/picture">
                      <pic:pic xmlns:pic="http://schemas.openxmlformats.org/drawingml/2006/picture">
                        <pic:nvPicPr>
                          <pic:cNvPr id="970" name="1629 Imagen" hidden="1">
                            <a:extLst>
                              <a:ext uri="{FF2B5EF4-FFF2-40B4-BE49-F238E27FC236}">
                                <a16:creationId xmlns:a16="http://schemas.microsoft.com/office/drawing/2014/main" id="{00000000-0008-0000-0200-0000C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781E9E" wp14:editId="7FD543D2">
                  <wp:simplePos x="0" y="0"/>
                  <wp:positionH relativeFrom="column">
                    <wp:posOffset>0</wp:posOffset>
                  </wp:positionH>
                  <wp:positionV relativeFrom="paragraph">
                    <wp:posOffset>9525</wp:posOffset>
                  </wp:positionV>
                  <wp:extent cx="9525" cy="123825"/>
                  <wp:effectExtent l="0" t="0" r="28575" b="9525"/>
                  <wp:wrapNone/>
                  <wp:docPr id="971" name="Imagen 2294" hidden="1">
                    <a:extLst xmlns:a="http://schemas.openxmlformats.org/drawingml/2006/main">
                      <a:ext uri="{FF2B5EF4-FFF2-40B4-BE49-F238E27FC236}">
                        <a16:creationId xmlns:a16="http://schemas.microsoft.com/office/drawing/2014/main" id="{00000000-0008-0000-0200-0000CB030000}"/>
                      </a:ext>
                    </a:extLst>
                  </wp:docPr>
                  <wp:cNvGraphicFramePr/>
                  <a:graphic xmlns:a="http://schemas.openxmlformats.org/drawingml/2006/main">
                    <a:graphicData uri="http://schemas.openxmlformats.org/drawingml/2006/picture">
                      <pic:pic xmlns:pic="http://schemas.openxmlformats.org/drawingml/2006/picture">
                        <pic:nvPicPr>
                          <pic:cNvPr id="971" name="1640 Imagen" hidden="1">
                            <a:extLst>
                              <a:ext uri="{FF2B5EF4-FFF2-40B4-BE49-F238E27FC236}">
                                <a16:creationId xmlns:a16="http://schemas.microsoft.com/office/drawing/2014/main" id="{00000000-0008-0000-0200-0000C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3B381E" wp14:editId="625EC608">
                  <wp:simplePos x="0" y="0"/>
                  <wp:positionH relativeFrom="column">
                    <wp:posOffset>0</wp:posOffset>
                  </wp:positionH>
                  <wp:positionV relativeFrom="paragraph">
                    <wp:posOffset>9525</wp:posOffset>
                  </wp:positionV>
                  <wp:extent cx="9525" cy="123825"/>
                  <wp:effectExtent l="0" t="0" r="28575" b="9525"/>
                  <wp:wrapNone/>
                  <wp:docPr id="972" name="Imagen 2293" hidden="1">
                    <a:extLst xmlns:a="http://schemas.openxmlformats.org/drawingml/2006/main">
                      <a:ext uri="{FF2B5EF4-FFF2-40B4-BE49-F238E27FC236}">
                        <a16:creationId xmlns:a16="http://schemas.microsoft.com/office/drawing/2014/main" id="{00000000-0008-0000-0200-0000CC030000}"/>
                      </a:ext>
                    </a:extLst>
                  </wp:docPr>
                  <wp:cNvGraphicFramePr/>
                  <a:graphic xmlns:a="http://schemas.openxmlformats.org/drawingml/2006/main">
                    <a:graphicData uri="http://schemas.openxmlformats.org/drawingml/2006/picture">
                      <pic:pic xmlns:pic="http://schemas.openxmlformats.org/drawingml/2006/picture">
                        <pic:nvPicPr>
                          <pic:cNvPr id="972" name="1641 Imagen" hidden="1">
                            <a:extLst>
                              <a:ext uri="{FF2B5EF4-FFF2-40B4-BE49-F238E27FC236}">
                                <a16:creationId xmlns:a16="http://schemas.microsoft.com/office/drawing/2014/main" id="{00000000-0008-0000-0200-0000C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E48A86" wp14:editId="02D9E968">
                  <wp:simplePos x="0" y="0"/>
                  <wp:positionH relativeFrom="column">
                    <wp:posOffset>0</wp:posOffset>
                  </wp:positionH>
                  <wp:positionV relativeFrom="paragraph">
                    <wp:posOffset>9525</wp:posOffset>
                  </wp:positionV>
                  <wp:extent cx="9525" cy="123825"/>
                  <wp:effectExtent l="0" t="0" r="28575" b="9525"/>
                  <wp:wrapNone/>
                  <wp:docPr id="973" name="Imagen 2292" hidden="1">
                    <a:extLst xmlns:a="http://schemas.openxmlformats.org/drawingml/2006/main">
                      <a:ext uri="{FF2B5EF4-FFF2-40B4-BE49-F238E27FC236}">
                        <a16:creationId xmlns:a16="http://schemas.microsoft.com/office/drawing/2014/main" id="{00000000-0008-0000-0200-0000CD030000}"/>
                      </a:ext>
                    </a:extLst>
                  </wp:docPr>
                  <wp:cNvGraphicFramePr/>
                  <a:graphic xmlns:a="http://schemas.openxmlformats.org/drawingml/2006/main">
                    <a:graphicData uri="http://schemas.openxmlformats.org/drawingml/2006/picture">
                      <pic:pic xmlns:pic="http://schemas.openxmlformats.org/drawingml/2006/picture">
                        <pic:nvPicPr>
                          <pic:cNvPr id="973" name="1642 Imagen" hidden="1">
                            <a:extLst>
                              <a:ext uri="{FF2B5EF4-FFF2-40B4-BE49-F238E27FC236}">
                                <a16:creationId xmlns:a16="http://schemas.microsoft.com/office/drawing/2014/main" id="{00000000-0008-0000-0200-0000C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A3164B" wp14:editId="545A80A9">
                  <wp:simplePos x="0" y="0"/>
                  <wp:positionH relativeFrom="column">
                    <wp:posOffset>0</wp:posOffset>
                  </wp:positionH>
                  <wp:positionV relativeFrom="paragraph">
                    <wp:posOffset>9525</wp:posOffset>
                  </wp:positionV>
                  <wp:extent cx="9525" cy="123825"/>
                  <wp:effectExtent l="0" t="0" r="28575" b="9525"/>
                  <wp:wrapNone/>
                  <wp:docPr id="974" name="Imagen 2291" hidden="1">
                    <a:extLst xmlns:a="http://schemas.openxmlformats.org/drawingml/2006/main">
                      <a:ext uri="{FF2B5EF4-FFF2-40B4-BE49-F238E27FC236}">
                        <a16:creationId xmlns:a16="http://schemas.microsoft.com/office/drawing/2014/main" id="{00000000-0008-0000-0200-0000CE030000}"/>
                      </a:ext>
                    </a:extLst>
                  </wp:docPr>
                  <wp:cNvGraphicFramePr/>
                  <a:graphic xmlns:a="http://schemas.openxmlformats.org/drawingml/2006/main">
                    <a:graphicData uri="http://schemas.openxmlformats.org/drawingml/2006/picture">
                      <pic:pic xmlns:pic="http://schemas.openxmlformats.org/drawingml/2006/picture">
                        <pic:nvPicPr>
                          <pic:cNvPr id="974" name="1643 Imagen" hidden="1">
                            <a:extLst>
                              <a:ext uri="{FF2B5EF4-FFF2-40B4-BE49-F238E27FC236}">
                                <a16:creationId xmlns:a16="http://schemas.microsoft.com/office/drawing/2014/main" id="{00000000-0008-0000-0200-0000C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9AE609" wp14:editId="6475BA8A">
                  <wp:simplePos x="0" y="0"/>
                  <wp:positionH relativeFrom="column">
                    <wp:posOffset>0</wp:posOffset>
                  </wp:positionH>
                  <wp:positionV relativeFrom="paragraph">
                    <wp:posOffset>9525</wp:posOffset>
                  </wp:positionV>
                  <wp:extent cx="9525" cy="123825"/>
                  <wp:effectExtent l="0" t="0" r="28575" b="9525"/>
                  <wp:wrapNone/>
                  <wp:docPr id="975" name="Imagen 2290" hidden="1">
                    <a:extLst xmlns:a="http://schemas.openxmlformats.org/drawingml/2006/main">
                      <a:ext uri="{FF2B5EF4-FFF2-40B4-BE49-F238E27FC236}">
                        <a16:creationId xmlns:a16="http://schemas.microsoft.com/office/drawing/2014/main" id="{00000000-0008-0000-0200-0000CF030000}"/>
                      </a:ext>
                    </a:extLst>
                  </wp:docPr>
                  <wp:cNvGraphicFramePr/>
                  <a:graphic xmlns:a="http://schemas.openxmlformats.org/drawingml/2006/main">
                    <a:graphicData uri="http://schemas.openxmlformats.org/drawingml/2006/picture">
                      <pic:pic xmlns:pic="http://schemas.openxmlformats.org/drawingml/2006/picture">
                        <pic:nvPicPr>
                          <pic:cNvPr id="975" name="1644 Imagen" hidden="1">
                            <a:extLst>
                              <a:ext uri="{FF2B5EF4-FFF2-40B4-BE49-F238E27FC236}">
                                <a16:creationId xmlns:a16="http://schemas.microsoft.com/office/drawing/2014/main" id="{00000000-0008-0000-0200-0000C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778FE2" wp14:editId="6CE7239D">
                  <wp:simplePos x="0" y="0"/>
                  <wp:positionH relativeFrom="column">
                    <wp:posOffset>0</wp:posOffset>
                  </wp:positionH>
                  <wp:positionV relativeFrom="paragraph">
                    <wp:posOffset>9525</wp:posOffset>
                  </wp:positionV>
                  <wp:extent cx="9525" cy="123825"/>
                  <wp:effectExtent l="0" t="0" r="28575" b="9525"/>
                  <wp:wrapNone/>
                  <wp:docPr id="976" name="Imagen 2289" hidden="1">
                    <a:extLst xmlns:a="http://schemas.openxmlformats.org/drawingml/2006/main">
                      <a:ext uri="{FF2B5EF4-FFF2-40B4-BE49-F238E27FC236}">
                        <a16:creationId xmlns:a16="http://schemas.microsoft.com/office/drawing/2014/main" id="{00000000-0008-0000-0200-0000D0030000}"/>
                      </a:ext>
                    </a:extLst>
                  </wp:docPr>
                  <wp:cNvGraphicFramePr/>
                  <a:graphic xmlns:a="http://schemas.openxmlformats.org/drawingml/2006/main">
                    <a:graphicData uri="http://schemas.openxmlformats.org/drawingml/2006/picture">
                      <pic:pic xmlns:pic="http://schemas.openxmlformats.org/drawingml/2006/picture">
                        <pic:nvPicPr>
                          <pic:cNvPr id="976" name="1645 Imagen" hidden="1">
                            <a:extLst>
                              <a:ext uri="{FF2B5EF4-FFF2-40B4-BE49-F238E27FC236}">
                                <a16:creationId xmlns:a16="http://schemas.microsoft.com/office/drawing/2014/main" id="{00000000-0008-0000-0200-0000D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D795D1" wp14:editId="4C617C29">
                  <wp:simplePos x="0" y="0"/>
                  <wp:positionH relativeFrom="column">
                    <wp:posOffset>0</wp:posOffset>
                  </wp:positionH>
                  <wp:positionV relativeFrom="paragraph">
                    <wp:posOffset>9525</wp:posOffset>
                  </wp:positionV>
                  <wp:extent cx="9525" cy="123825"/>
                  <wp:effectExtent l="0" t="0" r="28575" b="9525"/>
                  <wp:wrapNone/>
                  <wp:docPr id="977" name="Imagen 2288" hidden="1">
                    <a:extLst xmlns:a="http://schemas.openxmlformats.org/drawingml/2006/main">
                      <a:ext uri="{FF2B5EF4-FFF2-40B4-BE49-F238E27FC236}">
                        <a16:creationId xmlns:a16="http://schemas.microsoft.com/office/drawing/2014/main" id="{00000000-0008-0000-0200-0000D1030000}"/>
                      </a:ext>
                    </a:extLst>
                  </wp:docPr>
                  <wp:cNvGraphicFramePr/>
                  <a:graphic xmlns:a="http://schemas.openxmlformats.org/drawingml/2006/main">
                    <a:graphicData uri="http://schemas.openxmlformats.org/drawingml/2006/picture">
                      <pic:pic xmlns:pic="http://schemas.openxmlformats.org/drawingml/2006/picture">
                        <pic:nvPicPr>
                          <pic:cNvPr id="977" name="1646 Imagen" hidden="1">
                            <a:extLst>
                              <a:ext uri="{FF2B5EF4-FFF2-40B4-BE49-F238E27FC236}">
                                <a16:creationId xmlns:a16="http://schemas.microsoft.com/office/drawing/2014/main" id="{00000000-0008-0000-0200-0000D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B15B2" wp14:editId="35B49F87">
                  <wp:simplePos x="0" y="0"/>
                  <wp:positionH relativeFrom="column">
                    <wp:posOffset>0</wp:posOffset>
                  </wp:positionH>
                  <wp:positionV relativeFrom="paragraph">
                    <wp:posOffset>9525</wp:posOffset>
                  </wp:positionV>
                  <wp:extent cx="9525" cy="123825"/>
                  <wp:effectExtent l="0" t="0" r="28575" b="9525"/>
                  <wp:wrapNone/>
                  <wp:docPr id="978" name="Imagen 2287" hidden="1">
                    <a:extLst xmlns:a="http://schemas.openxmlformats.org/drawingml/2006/main">
                      <a:ext uri="{FF2B5EF4-FFF2-40B4-BE49-F238E27FC236}">
                        <a16:creationId xmlns:a16="http://schemas.microsoft.com/office/drawing/2014/main" id="{00000000-0008-0000-0200-0000D2030000}"/>
                      </a:ext>
                    </a:extLst>
                  </wp:docPr>
                  <wp:cNvGraphicFramePr/>
                  <a:graphic xmlns:a="http://schemas.openxmlformats.org/drawingml/2006/main">
                    <a:graphicData uri="http://schemas.openxmlformats.org/drawingml/2006/picture">
                      <pic:pic xmlns:pic="http://schemas.openxmlformats.org/drawingml/2006/picture">
                        <pic:nvPicPr>
                          <pic:cNvPr id="978" name="1647 Imagen" hidden="1">
                            <a:extLst>
                              <a:ext uri="{FF2B5EF4-FFF2-40B4-BE49-F238E27FC236}">
                                <a16:creationId xmlns:a16="http://schemas.microsoft.com/office/drawing/2014/main" id="{00000000-0008-0000-0200-0000D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9C0BEE" wp14:editId="1BACD014">
                  <wp:simplePos x="0" y="0"/>
                  <wp:positionH relativeFrom="column">
                    <wp:posOffset>0</wp:posOffset>
                  </wp:positionH>
                  <wp:positionV relativeFrom="paragraph">
                    <wp:posOffset>9525</wp:posOffset>
                  </wp:positionV>
                  <wp:extent cx="9525" cy="123825"/>
                  <wp:effectExtent l="0" t="0" r="28575" b="9525"/>
                  <wp:wrapNone/>
                  <wp:docPr id="979" name="Imagen 2286" hidden="1">
                    <a:extLst xmlns:a="http://schemas.openxmlformats.org/drawingml/2006/main">
                      <a:ext uri="{FF2B5EF4-FFF2-40B4-BE49-F238E27FC236}">
                        <a16:creationId xmlns:a16="http://schemas.microsoft.com/office/drawing/2014/main" id="{00000000-0008-0000-0200-0000D3030000}"/>
                      </a:ext>
                    </a:extLst>
                  </wp:docPr>
                  <wp:cNvGraphicFramePr/>
                  <a:graphic xmlns:a="http://schemas.openxmlformats.org/drawingml/2006/main">
                    <a:graphicData uri="http://schemas.openxmlformats.org/drawingml/2006/picture">
                      <pic:pic xmlns:pic="http://schemas.openxmlformats.org/drawingml/2006/picture">
                        <pic:nvPicPr>
                          <pic:cNvPr id="979" name="1648 Imagen" hidden="1">
                            <a:extLst>
                              <a:ext uri="{FF2B5EF4-FFF2-40B4-BE49-F238E27FC236}">
                                <a16:creationId xmlns:a16="http://schemas.microsoft.com/office/drawing/2014/main" id="{00000000-0008-0000-0200-0000D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828120" wp14:editId="7A7A5404">
                  <wp:simplePos x="0" y="0"/>
                  <wp:positionH relativeFrom="column">
                    <wp:posOffset>0</wp:posOffset>
                  </wp:positionH>
                  <wp:positionV relativeFrom="paragraph">
                    <wp:posOffset>9525</wp:posOffset>
                  </wp:positionV>
                  <wp:extent cx="9525" cy="123825"/>
                  <wp:effectExtent l="0" t="0" r="28575" b="9525"/>
                  <wp:wrapNone/>
                  <wp:docPr id="980" name="Imagen 2285" hidden="1">
                    <a:extLst xmlns:a="http://schemas.openxmlformats.org/drawingml/2006/main">
                      <a:ext uri="{FF2B5EF4-FFF2-40B4-BE49-F238E27FC236}">
                        <a16:creationId xmlns:a16="http://schemas.microsoft.com/office/drawing/2014/main" id="{00000000-0008-0000-0200-0000D4030000}"/>
                      </a:ext>
                    </a:extLst>
                  </wp:docPr>
                  <wp:cNvGraphicFramePr/>
                  <a:graphic xmlns:a="http://schemas.openxmlformats.org/drawingml/2006/main">
                    <a:graphicData uri="http://schemas.openxmlformats.org/drawingml/2006/picture">
                      <pic:pic xmlns:pic="http://schemas.openxmlformats.org/drawingml/2006/picture">
                        <pic:nvPicPr>
                          <pic:cNvPr id="980" name="1649 Imagen" hidden="1">
                            <a:extLst>
                              <a:ext uri="{FF2B5EF4-FFF2-40B4-BE49-F238E27FC236}">
                                <a16:creationId xmlns:a16="http://schemas.microsoft.com/office/drawing/2014/main" id="{00000000-0008-0000-0200-0000D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A0A1DC" wp14:editId="58977C1A">
                  <wp:simplePos x="0" y="0"/>
                  <wp:positionH relativeFrom="column">
                    <wp:posOffset>0</wp:posOffset>
                  </wp:positionH>
                  <wp:positionV relativeFrom="paragraph">
                    <wp:posOffset>9525</wp:posOffset>
                  </wp:positionV>
                  <wp:extent cx="9525" cy="123825"/>
                  <wp:effectExtent l="0" t="0" r="28575" b="9525"/>
                  <wp:wrapNone/>
                  <wp:docPr id="981" name="Imagen 2284" hidden="1">
                    <a:extLst xmlns:a="http://schemas.openxmlformats.org/drawingml/2006/main">
                      <a:ext uri="{FF2B5EF4-FFF2-40B4-BE49-F238E27FC236}">
                        <a16:creationId xmlns:a16="http://schemas.microsoft.com/office/drawing/2014/main" id="{00000000-0008-0000-0200-0000D5030000}"/>
                      </a:ext>
                    </a:extLst>
                  </wp:docPr>
                  <wp:cNvGraphicFramePr/>
                  <a:graphic xmlns:a="http://schemas.openxmlformats.org/drawingml/2006/main">
                    <a:graphicData uri="http://schemas.openxmlformats.org/drawingml/2006/picture">
                      <pic:pic xmlns:pic="http://schemas.openxmlformats.org/drawingml/2006/picture">
                        <pic:nvPicPr>
                          <pic:cNvPr id="981" name="1650 Imagen" hidden="1">
                            <a:extLst>
                              <a:ext uri="{FF2B5EF4-FFF2-40B4-BE49-F238E27FC236}">
                                <a16:creationId xmlns:a16="http://schemas.microsoft.com/office/drawing/2014/main" id="{00000000-0008-0000-0200-0000D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6E4ADD" wp14:editId="61E769A4">
                  <wp:simplePos x="0" y="0"/>
                  <wp:positionH relativeFrom="column">
                    <wp:posOffset>0</wp:posOffset>
                  </wp:positionH>
                  <wp:positionV relativeFrom="paragraph">
                    <wp:posOffset>9525</wp:posOffset>
                  </wp:positionV>
                  <wp:extent cx="9525" cy="123825"/>
                  <wp:effectExtent l="0" t="0" r="28575" b="9525"/>
                  <wp:wrapNone/>
                  <wp:docPr id="982" name="Imagen 2283" hidden="1">
                    <a:extLst xmlns:a="http://schemas.openxmlformats.org/drawingml/2006/main">
                      <a:ext uri="{FF2B5EF4-FFF2-40B4-BE49-F238E27FC236}">
                        <a16:creationId xmlns:a16="http://schemas.microsoft.com/office/drawing/2014/main" id="{00000000-0008-0000-0200-0000D6030000}"/>
                      </a:ext>
                    </a:extLst>
                  </wp:docPr>
                  <wp:cNvGraphicFramePr/>
                  <a:graphic xmlns:a="http://schemas.openxmlformats.org/drawingml/2006/main">
                    <a:graphicData uri="http://schemas.openxmlformats.org/drawingml/2006/picture">
                      <pic:pic xmlns:pic="http://schemas.openxmlformats.org/drawingml/2006/picture">
                        <pic:nvPicPr>
                          <pic:cNvPr id="982" name="1651 Imagen" hidden="1">
                            <a:extLst>
                              <a:ext uri="{FF2B5EF4-FFF2-40B4-BE49-F238E27FC236}">
                                <a16:creationId xmlns:a16="http://schemas.microsoft.com/office/drawing/2014/main" id="{00000000-0008-0000-0200-0000D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3AE73C" wp14:editId="00DB5955">
                  <wp:simplePos x="0" y="0"/>
                  <wp:positionH relativeFrom="column">
                    <wp:posOffset>0</wp:posOffset>
                  </wp:positionH>
                  <wp:positionV relativeFrom="paragraph">
                    <wp:posOffset>9525</wp:posOffset>
                  </wp:positionV>
                  <wp:extent cx="9525" cy="123825"/>
                  <wp:effectExtent l="0" t="0" r="28575" b="9525"/>
                  <wp:wrapNone/>
                  <wp:docPr id="983" name="Imagen 2282" hidden="1">
                    <a:extLst xmlns:a="http://schemas.openxmlformats.org/drawingml/2006/main">
                      <a:ext uri="{FF2B5EF4-FFF2-40B4-BE49-F238E27FC236}">
                        <a16:creationId xmlns:a16="http://schemas.microsoft.com/office/drawing/2014/main" id="{00000000-0008-0000-0200-0000D7030000}"/>
                      </a:ext>
                    </a:extLst>
                  </wp:docPr>
                  <wp:cNvGraphicFramePr/>
                  <a:graphic xmlns:a="http://schemas.openxmlformats.org/drawingml/2006/main">
                    <a:graphicData uri="http://schemas.openxmlformats.org/drawingml/2006/picture">
                      <pic:pic xmlns:pic="http://schemas.openxmlformats.org/drawingml/2006/picture">
                        <pic:nvPicPr>
                          <pic:cNvPr id="983" name="1652 Imagen" hidden="1">
                            <a:extLst>
                              <a:ext uri="{FF2B5EF4-FFF2-40B4-BE49-F238E27FC236}">
                                <a16:creationId xmlns:a16="http://schemas.microsoft.com/office/drawing/2014/main" id="{00000000-0008-0000-0200-0000D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C5D8D0" wp14:editId="1294D5F3">
                  <wp:simplePos x="0" y="0"/>
                  <wp:positionH relativeFrom="column">
                    <wp:posOffset>0</wp:posOffset>
                  </wp:positionH>
                  <wp:positionV relativeFrom="paragraph">
                    <wp:posOffset>9525</wp:posOffset>
                  </wp:positionV>
                  <wp:extent cx="9525" cy="123825"/>
                  <wp:effectExtent l="0" t="0" r="28575" b="9525"/>
                  <wp:wrapNone/>
                  <wp:docPr id="984" name="Imagen 2281" hidden="1">
                    <a:extLst xmlns:a="http://schemas.openxmlformats.org/drawingml/2006/main">
                      <a:ext uri="{FF2B5EF4-FFF2-40B4-BE49-F238E27FC236}">
                        <a16:creationId xmlns:a16="http://schemas.microsoft.com/office/drawing/2014/main" id="{00000000-0008-0000-0200-0000D8030000}"/>
                      </a:ext>
                    </a:extLst>
                  </wp:docPr>
                  <wp:cNvGraphicFramePr/>
                  <a:graphic xmlns:a="http://schemas.openxmlformats.org/drawingml/2006/main">
                    <a:graphicData uri="http://schemas.openxmlformats.org/drawingml/2006/picture">
                      <pic:pic xmlns:pic="http://schemas.openxmlformats.org/drawingml/2006/picture">
                        <pic:nvPicPr>
                          <pic:cNvPr id="984" name="1653 Imagen" hidden="1">
                            <a:extLst>
                              <a:ext uri="{FF2B5EF4-FFF2-40B4-BE49-F238E27FC236}">
                                <a16:creationId xmlns:a16="http://schemas.microsoft.com/office/drawing/2014/main" id="{00000000-0008-0000-0200-0000D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1B92AF" wp14:editId="0CC368BC">
                  <wp:simplePos x="0" y="0"/>
                  <wp:positionH relativeFrom="column">
                    <wp:posOffset>0</wp:posOffset>
                  </wp:positionH>
                  <wp:positionV relativeFrom="paragraph">
                    <wp:posOffset>9525</wp:posOffset>
                  </wp:positionV>
                  <wp:extent cx="9525" cy="123825"/>
                  <wp:effectExtent l="0" t="0" r="28575" b="9525"/>
                  <wp:wrapNone/>
                  <wp:docPr id="985" name="Imagen 2280" hidden="1">
                    <a:extLst xmlns:a="http://schemas.openxmlformats.org/drawingml/2006/main">
                      <a:ext uri="{FF2B5EF4-FFF2-40B4-BE49-F238E27FC236}">
                        <a16:creationId xmlns:a16="http://schemas.microsoft.com/office/drawing/2014/main" id="{00000000-0008-0000-0200-0000D9030000}"/>
                      </a:ext>
                    </a:extLst>
                  </wp:docPr>
                  <wp:cNvGraphicFramePr/>
                  <a:graphic xmlns:a="http://schemas.openxmlformats.org/drawingml/2006/main">
                    <a:graphicData uri="http://schemas.openxmlformats.org/drawingml/2006/picture">
                      <pic:pic xmlns:pic="http://schemas.openxmlformats.org/drawingml/2006/picture">
                        <pic:nvPicPr>
                          <pic:cNvPr id="985" name="1654 Imagen" hidden="1">
                            <a:extLst>
                              <a:ext uri="{FF2B5EF4-FFF2-40B4-BE49-F238E27FC236}">
                                <a16:creationId xmlns:a16="http://schemas.microsoft.com/office/drawing/2014/main" id="{00000000-0008-0000-0200-0000D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D70571" wp14:editId="25512384">
                  <wp:simplePos x="0" y="0"/>
                  <wp:positionH relativeFrom="column">
                    <wp:posOffset>0</wp:posOffset>
                  </wp:positionH>
                  <wp:positionV relativeFrom="paragraph">
                    <wp:posOffset>9525</wp:posOffset>
                  </wp:positionV>
                  <wp:extent cx="9525" cy="123825"/>
                  <wp:effectExtent l="0" t="0" r="28575" b="9525"/>
                  <wp:wrapNone/>
                  <wp:docPr id="986" name="Imagen 2279" hidden="1">
                    <a:extLst xmlns:a="http://schemas.openxmlformats.org/drawingml/2006/main">
                      <a:ext uri="{FF2B5EF4-FFF2-40B4-BE49-F238E27FC236}">
                        <a16:creationId xmlns:a16="http://schemas.microsoft.com/office/drawing/2014/main" id="{00000000-0008-0000-0200-0000DA030000}"/>
                      </a:ext>
                    </a:extLst>
                  </wp:docPr>
                  <wp:cNvGraphicFramePr/>
                  <a:graphic xmlns:a="http://schemas.openxmlformats.org/drawingml/2006/main">
                    <a:graphicData uri="http://schemas.openxmlformats.org/drawingml/2006/picture">
                      <pic:pic xmlns:pic="http://schemas.openxmlformats.org/drawingml/2006/picture">
                        <pic:nvPicPr>
                          <pic:cNvPr id="986" name="1655 Imagen" hidden="1">
                            <a:extLst>
                              <a:ext uri="{FF2B5EF4-FFF2-40B4-BE49-F238E27FC236}">
                                <a16:creationId xmlns:a16="http://schemas.microsoft.com/office/drawing/2014/main" id="{00000000-0008-0000-0200-0000D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F86690" wp14:editId="34193D52">
                  <wp:simplePos x="0" y="0"/>
                  <wp:positionH relativeFrom="column">
                    <wp:posOffset>0</wp:posOffset>
                  </wp:positionH>
                  <wp:positionV relativeFrom="paragraph">
                    <wp:posOffset>9525</wp:posOffset>
                  </wp:positionV>
                  <wp:extent cx="9525" cy="123825"/>
                  <wp:effectExtent l="0" t="0" r="28575" b="9525"/>
                  <wp:wrapNone/>
                  <wp:docPr id="987" name="Imagen 2278" hidden="1">
                    <a:extLst xmlns:a="http://schemas.openxmlformats.org/drawingml/2006/main">
                      <a:ext uri="{FF2B5EF4-FFF2-40B4-BE49-F238E27FC236}">
                        <a16:creationId xmlns:a16="http://schemas.microsoft.com/office/drawing/2014/main" id="{00000000-0008-0000-0200-0000DB030000}"/>
                      </a:ext>
                    </a:extLst>
                  </wp:docPr>
                  <wp:cNvGraphicFramePr/>
                  <a:graphic xmlns:a="http://schemas.openxmlformats.org/drawingml/2006/main">
                    <a:graphicData uri="http://schemas.openxmlformats.org/drawingml/2006/picture">
                      <pic:pic xmlns:pic="http://schemas.openxmlformats.org/drawingml/2006/picture">
                        <pic:nvPicPr>
                          <pic:cNvPr id="987" name="1656 Imagen" hidden="1">
                            <a:extLst>
                              <a:ext uri="{FF2B5EF4-FFF2-40B4-BE49-F238E27FC236}">
                                <a16:creationId xmlns:a16="http://schemas.microsoft.com/office/drawing/2014/main" id="{00000000-0008-0000-0200-0000D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838A16" wp14:editId="790C6530">
                  <wp:simplePos x="0" y="0"/>
                  <wp:positionH relativeFrom="column">
                    <wp:posOffset>0</wp:posOffset>
                  </wp:positionH>
                  <wp:positionV relativeFrom="paragraph">
                    <wp:posOffset>9525</wp:posOffset>
                  </wp:positionV>
                  <wp:extent cx="9525" cy="123825"/>
                  <wp:effectExtent l="0" t="0" r="28575" b="9525"/>
                  <wp:wrapNone/>
                  <wp:docPr id="988" name="Imagen 2277" hidden="1">
                    <a:extLst xmlns:a="http://schemas.openxmlformats.org/drawingml/2006/main">
                      <a:ext uri="{FF2B5EF4-FFF2-40B4-BE49-F238E27FC236}">
                        <a16:creationId xmlns:a16="http://schemas.microsoft.com/office/drawing/2014/main" id="{00000000-0008-0000-0200-0000DC030000}"/>
                      </a:ext>
                    </a:extLst>
                  </wp:docPr>
                  <wp:cNvGraphicFramePr/>
                  <a:graphic xmlns:a="http://schemas.openxmlformats.org/drawingml/2006/main">
                    <a:graphicData uri="http://schemas.openxmlformats.org/drawingml/2006/picture">
                      <pic:pic xmlns:pic="http://schemas.openxmlformats.org/drawingml/2006/picture">
                        <pic:nvPicPr>
                          <pic:cNvPr id="988" name="1657 Imagen" hidden="1">
                            <a:extLst>
                              <a:ext uri="{FF2B5EF4-FFF2-40B4-BE49-F238E27FC236}">
                                <a16:creationId xmlns:a16="http://schemas.microsoft.com/office/drawing/2014/main" id="{00000000-0008-0000-0200-0000D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556941" wp14:editId="6469550C">
                  <wp:simplePos x="0" y="0"/>
                  <wp:positionH relativeFrom="column">
                    <wp:posOffset>0</wp:posOffset>
                  </wp:positionH>
                  <wp:positionV relativeFrom="paragraph">
                    <wp:posOffset>9525</wp:posOffset>
                  </wp:positionV>
                  <wp:extent cx="9525" cy="123825"/>
                  <wp:effectExtent l="0" t="0" r="28575" b="9525"/>
                  <wp:wrapNone/>
                  <wp:docPr id="989" name="Imagen 2276" hidden="1">
                    <a:extLst xmlns:a="http://schemas.openxmlformats.org/drawingml/2006/main">
                      <a:ext uri="{FF2B5EF4-FFF2-40B4-BE49-F238E27FC236}">
                        <a16:creationId xmlns:a16="http://schemas.microsoft.com/office/drawing/2014/main" id="{00000000-0008-0000-0200-0000DD030000}"/>
                      </a:ext>
                    </a:extLst>
                  </wp:docPr>
                  <wp:cNvGraphicFramePr/>
                  <a:graphic xmlns:a="http://schemas.openxmlformats.org/drawingml/2006/main">
                    <a:graphicData uri="http://schemas.openxmlformats.org/drawingml/2006/picture">
                      <pic:pic xmlns:pic="http://schemas.openxmlformats.org/drawingml/2006/picture">
                        <pic:nvPicPr>
                          <pic:cNvPr id="989" name="1658 Imagen" hidden="1">
                            <a:extLst>
                              <a:ext uri="{FF2B5EF4-FFF2-40B4-BE49-F238E27FC236}">
                                <a16:creationId xmlns:a16="http://schemas.microsoft.com/office/drawing/2014/main" id="{00000000-0008-0000-0200-0000D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B38E72" wp14:editId="5AE829D5">
                  <wp:simplePos x="0" y="0"/>
                  <wp:positionH relativeFrom="column">
                    <wp:posOffset>0</wp:posOffset>
                  </wp:positionH>
                  <wp:positionV relativeFrom="paragraph">
                    <wp:posOffset>9525</wp:posOffset>
                  </wp:positionV>
                  <wp:extent cx="9525" cy="123825"/>
                  <wp:effectExtent l="0" t="0" r="28575" b="9525"/>
                  <wp:wrapNone/>
                  <wp:docPr id="990" name="Imagen 2275" hidden="1">
                    <a:extLst xmlns:a="http://schemas.openxmlformats.org/drawingml/2006/main">
                      <a:ext uri="{FF2B5EF4-FFF2-40B4-BE49-F238E27FC236}">
                        <a16:creationId xmlns:a16="http://schemas.microsoft.com/office/drawing/2014/main" id="{00000000-0008-0000-0200-0000DE030000}"/>
                      </a:ext>
                    </a:extLst>
                  </wp:docPr>
                  <wp:cNvGraphicFramePr/>
                  <a:graphic xmlns:a="http://schemas.openxmlformats.org/drawingml/2006/main">
                    <a:graphicData uri="http://schemas.openxmlformats.org/drawingml/2006/picture">
                      <pic:pic xmlns:pic="http://schemas.openxmlformats.org/drawingml/2006/picture">
                        <pic:nvPicPr>
                          <pic:cNvPr id="990" name="1659 Imagen" hidden="1">
                            <a:extLst>
                              <a:ext uri="{FF2B5EF4-FFF2-40B4-BE49-F238E27FC236}">
                                <a16:creationId xmlns:a16="http://schemas.microsoft.com/office/drawing/2014/main" id="{00000000-0008-0000-0200-0000D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6C8F38" wp14:editId="1D8ECD5D">
                  <wp:simplePos x="0" y="0"/>
                  <wp:positionH relativeFrom="column">
                    <wp:posOffset>0</wp:posOffset>
                  </wp:positionH>
                  <wp:positionV relativeFrom="paragraph">
                    <wp:posOffset>9525</wp:posOffset>
                  </wp:positionV>
                  <wp:extent cx="9525" cy="123825"/>
                  <wp:effectExtent l="0" t="0" r="28575" b="9525"/>
                  <wp:wrapNone/>
                  <wp:docPr id="991" name="Imagen 2274" hidden="1">
                    <a:extLst xmlns:a="http://schemas.openxmlformats.org/drawingml/2006/main">
                      <a:ext uri="{FF2B5EF4-FFF2-40B4-BE49-F238E27FC236}">
                        <a16:creationId xmlns:a16="http://schemas.microsoft.com/office/drawing/2014/main" id="{00000000-0008-0000-0200-0000DF030000}"/>
                      </a:ext>
                    </a:extLst>
                  </wp:docPr>
                  <wp:cNvGraphicFramePr/>
                  <a:graphic xmlns:a="http://schemas.openxmlformats.org/drawingml/2006/main">
                    <a:graphicData uri="http://schemas.openxmlformats.org/drawingml/2006/picture">
                      <pic:pic xmlns:pic="http://schemas.openxmlformats.org/drawingml/2006/picture">
                        <pic:nvPicPr>
                          <pic:cNvPr id="991" name="1660 Imagen" hidden="1">
                            <a:extLst>
                              <a:ext uri="{FF2B5EF4-FFF2-40B4-BE49-F238E27FC236}">
                                <a16:creationId xmlns:a16="http://schemas.microsoft.com/office/drawing/2014/main" id="{00000000-0008-0000-0200-0000D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BF3D78" wp14:editId="5D4B03E9">
                  <wp:simplePos x="0" y="0"/>
                  <wp:positionH relativeFrom="column">
                    <wp:posOffset>0</wp:posOffset>
                  </wp:positionH>
                  <wp:positionV relativeFrom="paragraph">
                    <wp:posOffset>9525</wp:posOffset>
                  </wp:positionV>
                  <wp:extent cx="9525" cy="123825"/>
                  <wp:effectExtent l="0" t="0" r="28575" b="9525"/>
                  <wp:wrapNone/>
                  <wp:docPr id="992" name="Imagen 2273" hidden="1">
                    <a:extLst xmlns:a="http://schemas.openxmlformats.org/drawingml/2006/main">
                      <a:ext uri="{FF2B5EF4-FFF2-40B4-BE49-F238E27FC236}">
                        <a16:creationId xmlns:a16="http://schemas.microsoft.com/office/drawing/2014/main" id="{00000000-0008-0000-0200-0000E0030000}"/>
                      </a:ext>
                    </a:extLst>
                  </wp:docPr>
                  <wp:cNvGraphicFramePr/>
                  <a:graphic xmlns:a="http://schemas.openxmlformats.org/drawingml/2006/main">
                    <a:graphicData uri="http://schemas.openxmlformats.org/drawingml/2006/picture">
                      <pic:pic xmlns:pic="http://schemas.openxmlformats.org/drawingml/2006/picture">
                        <pic:nvPicPr>
                          <pic:cNvPr id="992" name="1661 Imagen" hidden="1">
                            <a:extLst>
                              <a:ext uri="{FF2B5EF4-FFF2-40B4-BE49-F238E27FC236}">
                                <a16:creationId xmlns:a16="http://schemas.microsoft.com/office/drawing/2014/main" id="{00000000-0008-0000-0200-0000E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6149D" wp14:editId="010C388E">
                  <wp:simplePos x="0" y="0"/>
                  <wp:positionH relativeFrom="column">
                    <wp:posOffset>0</wp:posOffset>
                  </wp:positionH>
                  <wp:positionV relativeFrom="paragraph">
                    <wp:posOffset>9525</wp:posOffset>
                  </wp:positionV>
                  <wp:extent cx="9525" cy="123825"/>
                  <wp:effectExtent l="0" t="0" r="28575" b="9525"/>
                  <wp:wrapNone/>
                  <wp:docPr id="993" name="Imagen 2272" hidden="1">
                    <a:extLst xmlns:a="http://schemas.openxmlformats.org/drawingml/2006/main">
                      <a:ext uri="{FF2B5EF4-FFF2-40B4-BE49-F238E27FC236}">
                        <a16:creationId xmlns:a16="http://schemas.microsoft.com/office/drawing/2014/main" id="{00000000-0008-0000-0200-0000E1030000}"/>
                      </a:ext>
                    </a:extLst>
                  </wp:docPr>
                  <wp:cNvGraphicFramePr/>
                  <a:graphic xmlns:a="http://schemas.openxmlformats.org/drawingml/2006/main">
                    <a:graphicData uri="http://schemas.openxmlformats.org/drawingml/2006/picture">
                      <pic:pic xmlns:pic="http://schemas.openxmlformats.org/drawingml/2006/picture">
                        <pic:nvPicPr>
                          <pic:cNvPr id="993" name="1662 Imagen" hidden="1">
                            <a:extLst>
                              <a:ext uri="{FF2B5EF4-FFF2-40B4-BE49-F238E27FC236}">
                                <a16:creationId xmlns:a16="http://schemas.microsoft.com/office/drawing/2014/main" id="{00000000-0008-0000-0200-0000E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7193B8" wp14:editId="263C90BF">
                  <wp:simplePos x="0" y="0"/>
                  <wp:positionH relativeFrom="column">
                    <wp:posOffset>0</wp:posOffset>
                  </wp:positionH>
                  <wp:positionV relativeFrom="paragraph">
                    <wp:posOffset>9525</wp:posOffset>
                  </wp:positionV>
                  <wp:extent cx="9525" cy="123825"/>
                  <wp:effectExtent l="0" t="0" r="28575" b="9525"/>
                  <wp:wrapNone/>
                  <wp:docPr id="994" name="Imagen 2271" hidden="1">
                    <a:extLst xmlns:a="http://schemas.openxmlformats.org/drawingml/2006/main">
                      <a:ext uri="{FF2B5EF4-FFF2-40B4-BE49-F238E27FC236}">
                        <a16:creationId xmlns:a16="http://schemas.microsoft.com/office/drawing/2014/main" id="{00000000-0008-0000-0200-0000E2030000}"/>
                      </a:ext>
                    </a:extLst>
                  </wp:docPr>
                  <wp:cNvGraphicFramePr/>
                  <a:graphic xmlns:a="http://schemas.openxmlformats.org/drawingml/2006/main">
                    <a:graphicData uri="http://schemas.openxmlformats.org/drawingml/2006/picture">
                      <pic:pic xmlns:pic="http://schemas.openxmlformats.org/drawingml/2006/picture">
                        <pic:nvPicPr>
                          <pic:cNvPr id="994" name="1663 Imagen" hidden="1">
                            <a:extLst>
                              <a:ext uri="{FF2B5EF4-FFF2-40B4-BE49-F238E27FC236}">
                                <a16:creationId xmlns:a16="http://schemas.microsoft.com/office/drawing/2014/main" id="{00000000-0008-0000-0200-0000E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3CB4AA" wp14:editId="1809326E">
                  <wp:simplePos x="0" y="0"/>
                  <wp:positionH relativeFrom="column">
                    <wp:posOffset>0</wp:posOffset>
                  </wp:positionH>
                  <wp:positionV relativeFrom="paragraph">
                    <wp:posOffset>9525</wp:posOffset>
                  </wp:positionV>
                  <wp:extent cx="9525" cy="123825"/>
                  <wp:effectExtent l="0" t="0" r="28575" b="9525"/>
                  <wp:wrapNone/>
                  <wp:docPr id="995" name="Imagen 2270" hidden="1">
                    <a:extLst xmlns:a="http://schemas.openxmlformats.org/drawingml/2006/main">
                      <a:ext uri="{FF2B5EF4-FFF2-40B4-BE49-F238E27FC236}">
                        <a16:creationId xmlns:a16="http://schemas.microsoft.com/office/drawing/2014/main" id="{00000000-0008-0000-0200-0000E3030000}"/>
                      </a:ext>
                    </a:extLst>
                  </wp:docPr>
                  <wp:cNvGraphicFramePr/>
                  <a:graphic xmlns:a="http://schemas.openxmlformats.org/drawingml/2006/main">
                    <a:graphicData uri="http://schemas.openxmlformats.org/drawingml/2006/picture">
                      <pic:pic xmlns:pic="http://schemas.openxmlformats.org/drawingml/2006/picture">
                        <pic:nvPicPr>
                          <pic:cNvPr id="995" name="1664 Imagen" hidden="1">
                            <a:extLst>
                              <a:ext uri="{FF2B5EF4-FFF2-40B4-BE49-F238E27FC236}">
                                <a16:creationId xmlns:a16="http://schemas.microsoft.com/office/drawing/2014/main" id="{00000000-0008-0000-0200-0000E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BA7C9" wp14:editId="0C4EDADA">
                  <wp:simplePos x="0" y="0"/>
                  <wp:positionH relativeFrom="column">
                    <wp:posOffset>0</wp:posOffset>
                  </wp:positionH>
                  <wp:positionV relativeFrom="paragraph">
                    <wp:posOffset>9525</wp:posOffset>
                  </wp:positionV>
                  <wp:extent cx="9525" cy="123825"/>
                  <wp:effectExtent l="0" t="0" r="28575" b="9525"/>
                  <wp:wrapNone/>
                  <wp:docPr id="996" name="Imagen 2269" hidden="1">
                    <a:extLst xmlns:a="http://schemas.openxmlformats.org/drawingml/2006/main">
                      <a:ext uri="{FF2B5EF4-FFF2-40B4-BE49-F238E27FC236}">
                        <a16:creationId xmlns:a16="http://schemas.microsoft.com/office/drawing/2014/main" id="{00000000-0008-0000-0200-0000E4030000}"/>
                      </a:ext>
                    </a:extLst>
                  </wp:docPr>
                  <wp:cNvGraphicFramePr/>
                  <a:graphic xmlns:a="http://schemas.openxmlformats.org/drawingml/2006/main">
                    <a:graphicData uri="http://schemas.openxmlformats.org/drawingml/2006/picture">
                      <pic:pic xmlns:pic="http://schemas.openxmlformats.org/drawingml/2006/picture">
                        <pic:nvPicPr>
                          <pic:cNvPr id="996" name="1665 Imagen" hidden="1">
                            <a:extLst>
                              <a:ext uri="{FF2B5EF4-FFF2-40B4-BE49-F238E27FC236}">
                                <a16:creationId xmlns:a16="http://schemas.microsoft.com/office/drawing/2014/main" id="{00000000-0008-0000-0200-0000E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90B58A" wp14:editId="32215403">
                  <wp:simplePos x="0" y="0"/>
                  <wp:positionH relativeFrom="column">
                    <wp:posOffset>0</wp:posOffset>
                  </wp:positionH>
                  <wp:positionV relativeFrom="paragraph">
                    <wp:posOffset>9525</wp:posOffset>
                  </wp:positionV>
                  <wp:extent cx="9525" cy="123825"/>
                  <wp:effectExtent l="0" t="0" r="28575" b="9525"/>
                  <wp:wrapNone/>
                  <wp:docPr id="997" name="Imagen 2268" hidden="1">
                    <a:extLst xmlns:a="http://schemas.openxmlformats.org/drawingml/2006/main">
                      <a:ext uri="{FF2B5EF4-FFF2-40B4-BE49-F238E27FC236}">
                        <a16:creationId xmlns:a16="http://schemas.microsoft.com/office/drawing/2014/main" id="{00000000-0008-0000-0200-0000E5030000}"/>
                      </a:ext>
                    </a:extLst>
                  </wp:docPr>
                  <wp:cNvGraphicFramePr/>
                  <a:graphic xmlns:a="http://schemas.openxmlformats.org/drawingml/2006/main">
                    <a:graphicData uri="http://schemas.openxmlformats.org/drawingml/2006/picture">
                      <pic:pic xmlns:pic="http://schemas.openxmlformats.org/drawingml/2006/picture">
                        <pic:nvPicPr>
                          <pic:cNvPr id="997" name="1666 Imagen" hidden="1">
                            <a:extLst>
                              <a:ext uri="{FF2B5EF4-FFF2-40B4-BE49-F238E27FC236}">
                                <a16:creationId xmlns:a16="http://schemas.microsoft.com/office/drawing/2014/main" id="{00000000-0008-0000-0200-0000E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916227" wp14:editId="5736FC5A">
                  <wp:simplePos x="0" y="0"/>
                  <wp:positionH relativeFrom="column">
                    <wp:posOffset>0</wp:posOffset>
                  </wp:positionH>
                  <wp:positionV relativeFrom="paragraph">
                    <wp:posOffset>9525</wp:posOffset>
                  </wp:positionV>
                  <wp:extent cx="9525" cy="123825"/>
                  <wp:effectExtent l="0" t="0" r="28575" b="9525"/>
                  <wp:wrapNone/>
                  <wp:docPr id="998" name="Imagen 2267" hidden="1">
                    <a:extLst xmlns:a="http://schemas.openxmlformats.org/drawingml/2006/main">
                      <a:ext uri="{FF2B5EF4-FFF2-40B4-BE49-F238E27FC236}">
                        <a16:creationId xmlns:a16="http://schemas.microsoft.com/office/drawing/2014/main" id="{00000000-0008-0000-0200-0000E6030000}"/>
                      </a:ext>
                    </a:extLst>
                  </wp:docPr>
                  <wp:cNvGraphicFramePr/>
                  <a:graphic xmlns:a="http://schemas.openxmlformats.org/drawingml/2006/main">
                    <a:graphicData uri="http://schemas.openxmlformats.org/drawingml/2006/picture">
                      <pic:pic xmlns:pic="http://schemas.openxmlformats.org/drawingml/2006/picture">
                        <pic:nvPicPr>
                          <pic:cNvPr id="998" name="1667 Imagen" hidden="1">
                            <a:extLst>
                              <a:ext uri="{FF2B5EF4-FFF2-40B4-BE49-F238E27FC236}">
                                <a16:creationId xmlns:a16="http://schemas.microsoft.com/office/drawing/2014/main" id="{00000000-0008-0000-0200-0000E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6F1EC1" wp14:editId="4E242ADB">
                  <wp:simplePos x="0" y="0"/>
                  <wp:positionH relativeFrom="column">
                    <wp:posOffset>0</wp:posOffset>
                  </wp:positionH>
                  <wp:positionV relativeFrom="paragraph">
                    <wp:posOffset>9525</wp:posOffset>
                  </wp:positionV>
                  <wp:extent cx="9525" cy="123825"/>
                  <wp:effectExtent l="0" t="0" r="28575" b="9525"/>
                  <wp:wrapNone/>
                  <wp:docPr id="999" name="Imagen 2266" hidden="1">
                    <a:extLst xmlns:a="http://schemas.openxmlformats.org/drawingml/2006/main">
                      <a:ext uri="{FF2B5EF4-FFF2-40B4-BE49-F238E27FC236}">
                        <a16:creationId xmlns:a16="http://schemas.microsoft.com/office/drawing/2014/main" id="{00000000-0008-0000-0200-0000E7030000}"/>
                      </a:ext>
                    </a:extLst>
                  </wp:docPr>
                  <wp:cNvGraphicFramePr/>
                  <a:graphic xmlns:a="http://schemas.openxmlformats.org/drawingml/2006/main">
                    <a:graphicData uri="http://schemas.openxmlformats.org/drawingml/2006/picture">
                      <pic:pic xmlns:pic="http://schemas.openxmlformats.org/drawingml/2006/picture">
                        <pic:nvPicPr>
                          <pic:cNvPr id="999" name="1668 Imagen" hidden="1">
                            <a:extLst>
                              <a:ext uri="{FF2B5EF4-FFF2-40B4-BE49-F238E27FC236}">
                                <a16:creationId xmlns:a16="http://schemas.microsoft.com/office/drawing/2014/main" id="{00000000-0008-0000-0200-0000E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FB8883" wp14:editId="3489E2E1">
                  <wp:simplePos x="0" y="0"/>
                  <wp:positionH relativeFrom="column">
                    <wp:posOffset>0</wp:posOffset>
                  </wp:positionH>
                  <wp:positionV relativeFrom="paragraph">
                    <wp:posOffset>9525</wp:posOffset>
                  </wp:positionV>
                  <wp:extent cx="9525" cy="123825"/>
                  <wp:effectExtent l="0" t="0" r="28575" b="9525"/>
                  <wp:wrapNone/>
                  <wp:docPr id="1000" name="Imagen 2265" hidden="1">
                    <a:extLst xmlns:a="http://schemas.openxmlformats.org/drawingml/2006/main">
                      <a:ext uri="{FF2B5EF4-FFF2-40B4-BE49-F238E27FC236}">
                        <a16:creationId xmlns:a16="http://schemas.microsoft.com/office/drawing/2014/main" id="{00000000-0008-0000-0200-0000E8030000}"/>
                      </a:ext>
                    </a:extLst>
                  </wp:docPr>
                  <wp:cNvGraphicFramePr/>
                  <a:graphic xmlns:a="http://schemas.openxmlformats.org/drawingml/2006/main">
                    <a:graphicData uri="http://schemas.openxmlformats.org/drawingml/2006/picture">
                      <pic:pic xmlns:pic="http://schemas.openxmlformats.org/drawingml/2006/picture">
                        <pic:nvPicPr>
                          <pic:cNvPr id="1000" name="1669 Imagen" hidden="1">
                            <a:extLst>
                              <a:ext uri="{FF2B5EF4-FFF2-40B4-BE49-F238E27FC236}">
                                <a16:creationId xmlns:a16="http://schemas.microsoft.com/office/drawing/2014/main" id="{00000000-0008-0000-0200-0000E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B0DE7D" wp14:editId="4A6946C6">
                  <wp:simplePos x="0" y="0"/>
                  <wp:positionH relativeFrom="column">
                    <wp:posOffset>0</wp:posOffset>
                  </wp:positionH>
                  <wp:positionV relativeFrom="paragraph">
                    <wp:posOffset>9525</wp:posOffset>
                  </wp:positionV>
                  <wp:extent cx="9525" cy="123825"/>
                  <wp:effectExtent l="0" t="0" r="28575" b="9525"/>
                  <wp:wrapNone/>
                  <wp:docPr id="1001" name="Imagen 2264" hidden="1">
                    <a:extLst xmlns:a="http://schemas.openxmlformats.org/drawingml/2006/main">
                      <a:ext uri="{FF2B5EF4-FFF2-40B4-BE49-F238E27FC236}">
                        <a16:creationId xmlns:a16="http://schemas.microsoft.com/office/drawing/2014/main" id="{00000000-0008-0000-0200-0000E9030000}"/>
                      </a:ext>
                    </a:extLst>
                  </wp:docPr>
                  <wp:cNvGraphicFramePr/>
                  <a:graphic xmlns:a="http://schemas.openxmlformats.org/drawingml/2006/main">
                    <a:graphicData uri="http://schemas.openxmlformats.org/drawingml/2006/picture">
                      <pic:pic xmlns:pic="http://schemas.openxmlformats.org/drawingml/2006/picture">
                        <pic:nvPicPr>
                          <pic:cNvPr id="1001" name="1670 Imagen" hidden="1">
                            <a:extLst>
                              <a:ext uri="{FF2B5EF4-FFF2-40B4-BE49-F238E27FC236}">
                                <a16:creationId xmlns:a16="http://schemas.microsoft.com/office/drawing/2014/main" id="{00000000-0008-0000-0200-0000E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540D2C" wp14:editId="35C45C97">
                  <wp:simplePos x="0" y="0"/>
                  <wp:positionH relativeFrom="column">
                    <wp:posOffset>0</wp:posOffset>
                  </wp:positionH>
                  <wp:positionV relativeFrom="paragraph">
                    <wp:posOffset>9525</wp:posOffset>
                  </wp:positionV>
                  <wp:extent cx="9525" cy="123825"/>
                  <wp:effectExtent l="0" t="0" r="28575" b="9525"/>
                  <wp:wrapNone/>
                  <wp:docPr id="1002" name="Imagen 2263" hidden="1">
                    <a:extLst xmlns:a="http://schemas.openxmlformats.org/drawingml/2006/main">
                      <a:ext uri="{FF2B5EF4-FFF2-40B4-BE49-F238E27FC236}">
                        <a16:creationId xmlns:a16="http://schemas.microsoft.com/office/drawing/2014/main" id="{00000000-0008-0000-0200-0000EA030000}"/>
                      </a:ext>
                    </a:extLst>
                  </wp:docPr>
                  <wp:cNvGraphicFramePr/>
                  <a:graphic xmlns:a="http://schemas.openxmlformats.org/drawingml/2006/main">
                    <a:graphicData uri="http://schemas.openxmlformats.org/drawingml/2006/picture">
                      <pic:pic xmlns:pic="http://schemas.openxmlformats.org/drawingml/2006/picture">
                        <pic:nvPicPr>
                          <pic:cNvPr id="1002" name="1671 Imagen" hidden="1">
                            <a:extLst>
                              <a:ext uri="{FF2B5EF4-FFF2-40B4-BE49-F238E27FC236}">
                                <a16:creationId xmlns:a16="http://schemas.microsoft.com/office/drawing/2014/main" id="{00000000-0008-0000-0200-0000E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8A0776" wp14:editId="2F5758AA">
                  <wp:simplePos x="0" y="0"/>
                  <wp:positionH relativeFrom="column">
                    <wp:posOffset>0</wp:posOffset>
                  </wp:positionH>
                  <wp:positionV relativeFrom="paragraph">
                    <wp:posOffset>9525</wp:posOffset>
                  </wp:positionV>
                  <wp:extent cx="9525" cy="123825"/>
                  <wp:effectExtent l="0" t="0" r="28575" b="9525"/>
                  <wp:wrapNone/>
                  <wp:docPr id="1003" name="Imagen 2262" hidden="1">
                    <a:extLst xmlns:a="http://schemas.openxmlformats.org/drawingml/2006/main">
                      <a:ext uri="{FF2B5EF4-FFF2-40B4-BE49-F238E27FC236}">
                        <a16:creationId xmlns:a16="http://schemas.microsoft.com/office/drawing/2014/main" id="{00000000-0008-0000-0200-0000EB030000}"/>
                      </a:ext>
                    </a:extLst>
                  </wp:docPr>
                  <wp:cNvGraphicFramePr/>
                  <a:graphic xmlns:a="http://schemas.openxmlformats.org/drawingml/2006/main">
                    <a:graphicData uri="http://schemas.openxmlformats.org/drawingml/2006/picture">
                      <pic:pic xmlns:pic="http://schemas.openxmlformats.org/drawingml/2006/picture">
                        <pic:nvPicPr>
                          <pic:cNvPr id="1003" name="1672 Imagen" hidden="1">
                            <a:extLst>
                              <a:ext uri="{FF2B5EF4-FFF2-40B4-BE49-F238E27FC236}">
                                <a16:creationId xmlns:a16="http://schemas.microsoft.com/office/drawing/2014/main" id="{00000000-0008-0000-0200-0000E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4CEF5F" wp14:editId="435A4DA7">
                  <wp:simplePos x="0" y="0"/>
                  <wp:positionH relativeFrom="column">
                    <wp:posOffset>0</wp:posOffset>
                  </wp:positionH>
                  <wp:positionV relativeFrom="paragraph">
                    <wp:posOffset>9525</wp:posOffset>
                  </wp:positionV>
                  <wp:extent cx="9525" cy="123825"/>
                  <wp:effectExtent l="0" t="0" r="28575" b="9525"/>
                  <wp:wrapNone/>
                  <wp:docPr id="1004" name="Imagen 2261" hidden="1">
                    <a:extLst xmlns:a="http://schemas.openxmlformats.org/drawingml/2006/main">
                      <a:ext uri="{FF2B5EF4-FFF2-40B4-BE49-F238E27FC236}">
                        <a16:creationId xmlns:a16="http://schemas.microsoft.com/office/drawing/2014/main" id="{00000000-0008-0000-0200-0000EC030000}"/>
                      </a:ext>
                    </a:extLst>
                  </wp:docPr>
                  <wp:cNvGraphicFramePr/>
                  <a:graphic xmlns:a="http://schemas.openxmlformats.org/drawingml/2006/main">
                    <a:graphicData uri="http://schemas.openxmlformats.org/drawingml/2006/picture">
                      <pic:pic xmlns:pic="http://schemas.openxmlformats.org/drawingml/2006/picture">
                        <pic:nvPicPr>
                          <pic:cNvPr id="1004" name="1673 Imagen" hidden="1">
                            <a:extLst>
                              <a:ext uri="{FF2B5EF4-FFF2-40B4-BE49-F238E27FC236}">
                                <a16:creationId xmlns:a16="http://schemas.microsoft.com/office/drawing/2014/main" id="{00000000-0008-0000-0200-0000E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87B727" wp14:editId="12F7DDD0">
                  <wp:simplePos x="0" y="0"/>
                  <wp:positionH relativeFrom="column">
                    <wp:posOffset>0</wp:posOffset>
                  </wp:positionH>
                  <wp:positionV relativeFrom="paragraph">
                    <wp:posOffset>9525</wp:posOffset>
                  </wp:positionV>
                  <wp:extent cx="9525" cy="123825"/>
                  <wp:effectExtent l="0" t="0" r="28575" b="9525"/>
                  <wp:wrapNone/>
                  <wp:docPr id="1005" name="Imagen 2260" hidden="1">
                    <a:extLst xmlns:a="http://schemas.openxmlformats.org/drawingml/2006/main">
                      <a:ext uri="{FF2B5EF4-FFF2-40B4-BE49-F238E27FC236}">
                        <a16:creationId xmlns:a16="http://schemas.microsoft.com/office/drawing/2014/main" id="{00000000-0008-0000-0200-0000ED030000}"/>
                      </a:ext>
                    </a:extLst>
                  </wp:docPr>
                  <wp:cNvGraphicFramePr/>
                  <a:graphic xmlns:a="http://schemas.openxmlformats.org/drawingml/2006/main">
                    <a:graphicData uri="http://schemas.openxmlformats.org/drawingml/2006/picture">
                      <pic:pic xmlns:pic="http://schemas.openxmlformats.org/drawingml/2006/picture">
                        <pic:nvPicPr>
                          <pic:cNvPr id="1005" name="1674 Imagen" hidden="1">
                            <a:extLst>
                              <a:ext uri="{FF2B5EF4-FFF2-40B4-BE49-F238E27FC236}">
                                <a16:creationId xmlns:a16="http://schemas.microsoft.com/office/drawing/2014/main" id="{00000000-0008-0000-0200-0000E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8A2102" wp14:editId="39B2722F">
                  <wp:simplePos x="0" y="0"/>
                  <wp:positionH relativeFrom="column">
                    <wp:posOffset>0</wp:posOffset>
                  </wp:positionH>
                  <wp:positionV relativeFrom="paragraph">
                    <wp:posOffset>9525</wp:posOffset>
                  </wp:positionV>
                  <wp:extent cx="9525" cy="123825"/>
                  <wp:effectExtent l="0" t="0" r="28575" b="9525"/>
                  <wp:wrapNone/>
                  <wp:docPr id="1006" name="Imagen 2259" hidden="1">
                    <a:extLst xmlns:a="http://schemas.openxmlformats.org/drawingml/2006/main">
                      <a:ext uri="{FF2B5EF4-FFF2-40B4-BE49-F238E27FC236}">
                        <a16:creationId xmlns:a16="http://schemas.microsoft.com/office/drawing/2014/main" id="{00000000-0008-0000-0200-0000EE030000}"/>
                      </a:ext>
                    </a:extLst>
                  </wp:docPr>
                  <wp:cNvGraphicFramePr/>
                  <a:graphic xmlns:a="http://schemas.openxmlformats.org/drawingml/2006/main">
                    <a:graphicData uri="http://schemas.openxmlformats.org/drawingml/2006/picture">
                      <pic:pic xmlns:pic="http://schemas.openxmlformats.org/drawingml/2006/picture">
                        <pic:nvPicPr>
                          <pic:cNvPr id="1006" name="2187 Imagen" hidden="1">
                            <a:extLst>
                              <a:ext uri="{FF2B5EF4-FFF2-40B4-BE49-F238E27FC236}">
                                <a16:creationId xmlns:a16="http://schemas.microsoft.com/office/drawing/2014/main" id="{00000000-0008-0000-0200-0000E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21301E" wp14:editId="5896718D">
                  <wp:simplePos x="0" y="0"/>
                  <wp:positionH relativeFrom="column">
                    <wp:posOffset>0</wp:posOffset>
                  </wp:positionH>
                  <wp:positionV relativeFrom="paragraph">
                    <wp:posOffset>9525</wp:posOffset>
                  </wp:positionV>
                  <wp:extent cx="9525" cy="123825"/>
                  <wp:effectExtent l="0" t="0" r="28575" b="9525"/>
                  <wp:wrapNone/>
                  <wp:docPr id="1007" name="Imagen 2258" hidden="1">
                    <a:extLst xmlns:a="http://schemas.openxmlformats.org/drawingml/2006/main">
                      <a:ext uri="{FF2B5EF4-FFF2-40B4-BE49-F238E27FC236}">
                        <a16:creationId xmlns:a16="http://schemas.microsoft.com/office/drawing/2014/main" id="{00000000-0008-0000-0200-0000EF030000}"/>
                      </a:ext>
                    </a:extLst>
                  </wp:docPr>
                  <wp:cNvGraphicFramePr/>
                  <a:graphic xmlns:a="http://schemas.openxmlformats.org/drawingml/2006/main">
                    <a:graphicData uri="http://schemas.openxmlformats.org/drawingml/2006/picture">
                      <pic:pic xmlns:pic="http://schemas.openxmlformats.org/drawingml/2006/picture">
                        <pic:nvPicPr>
                          <pic:cNvPr id="1007" name="2198 Imagen" hidden="1">
                            <a:extLst>
                              <a:ext uri="{FF2B5EF4-FFF2-40B4-BE49-F238E27FC236}">
                                <a16:creationId xmlns:a16="http://schemas.microsoft.com/office/drawing/2014/main" id="{00000000-0008-0000-0200-0000E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3FBDCD" wp14:editId="7C1B99D8">
                  <wp:simplePos x="0" y="0"/>
                  <wp:positionH relativeFrom="column">
                    <wp:posOffset>0</wp:posOffset>
                  </wp:positionH>
                  <wp:positionV relativeFrom="paragraph">
                    <wp:posOffset>9525</wp:posOffset>
                  </wp:positionV>
                  <wp:extent cx="9525" cy="123825"/>
                  <wp:effectExtent l="0" t="0" r="28575" b="9525"/>
                  <wp:wrapNone/>
                  <wp:docPr id="1008" name="Imagen 2257" hidden="1">
                    <a:extLst xmlns:a="http://schemas.openxmlformats.org/drawingml/2006/main">
                      <a:ext uri="{FF2B5EF4-FFF2-40B4-BE49-F238E27FC236}">
                        <a16:creationId xmlns:a16="http://schemas.microsoft.com/office/drawing/2014/main" id="{00000000-0008-0000-0200-0000F0030000}"/>
                      </a:ext>
                    </a:extLst>
                  </wp:docPr>
                  <wp:cNvGraphicFramePr/>
                  <a:graphic xmlns:a="http://schemas.openxmlformats.org/drawingml/2006/main">
                    <a:graphicData uri="http://schemas.openxmlformats.org/drawingml/2006/picture">
                      <pic:pic xmlns:pic="http://schemas.openxmlformats.org/drawingml/2006/picture">
                        <pic:nvPicPr>
                          <pic:cNvPr id="1008" name="2199 Imagen" hidden="1">
                            <a:extLst>
                              <a:ext uri="{FF2B5EF4-FFF2-40B4-BE49-F238E27FC236}">
                                <a16:creationId xmlns:a16="http://schemas.microsoft.com/office/drawing/2014/main" id="{00000000-0008-0000-0200-0000F0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611F36" wp14:editId="46F5EFC7">
                  <wp:simplePos x="0" y="0"/>
                  <wp:positionH relativeFrom="column">
                    <wp:posOffset>0</wp:posOffset>
                  </wp:positionH>
                  <wp:positionV relativeFrom="paragraph">
                    <wp:posOffset>9525</wp:posOffset>
                  </wp:positionV>
                  <wp:extent cx="9525" cy="123825"/>
                  <wp:effectExtent l="0" t="0" r="28575" b="9525"/>
                  <wp:wrapNone/>
                  <wp:docPr id="1009" name="Imagen 2256" hidden="1">
                    <a:extLst xmlns:a="http://schemas.openxmlformats.org/drawingml/2006/main">
                      <a:ext uri="{FF2B5EF4-FFF2-40B4-BE49-F238E27FC236}">
                        <a16:creationId xmlns:a16="http://schemas.microsoft.com/office/drawing/2014/main" id="{00000000-0008-0000-0200-0000F1030000}"/>
                      </a:ext>
                    </a:extLst>
                  </wp:docPr>
                  <wp:cNvGraphicFramePr/>
                  <a:graphic xmlns:a="http://schemas.openxmlformats.org/drawingml/2006/main">
                    <a:graphicData uri="http://schemas.openxmlformats.org/drawingml/2006/picture">
                      <pic:pic xmlns:pic="http://schemas.openxmlformats.org/drawingml/2006/picture">
                        <pic:nvPicPr>
                          <pic:cNvPr id="1009" name="2200 Imagen" hidden="1">
                            <a:extLst>
                              <a:ext uri="{FF2B5EF4-FFF2-40B4-BE49-F238E27FC236}">
                                <a16:creationId xmlns:a16="http://schemas.microsoft.com/office/drawing/2014/main" id="{00000000-0008-0000-0200-0000F1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F74E3C" wp14:editId="2F378C3D">
                  <wp:simplePos x="0" y="0"/>
                  <wp:positionH relativeFrom="column">
                    <wp:posOffset>0</wp:posOffset>
                  </wp:positionH>
                  <wp:positionV relativeFrom="paragraph">
                    <wp:posOffset>9525</wp:posOffset>
                  </wp:positionV>
                  <wp:extent cx="9525" cy="123825"/>
                  <wp:effectExtent l="0" t="0" r="28575" b="9525"/>
                  <wp:wrapNone/>
                  <wp:docPr id="1010" name="Imagen 2255" hidden="1">
                    <a:extLst xmlns:a="http://schemas.openxmlformats.org/drawingml/2006/main">
                      <a:ext uri="{FF2B5EF4-FFF2-40B4-BE49-F238E27FC236}">
                        <a16:creationId xmlns:a16="http://schemas.microsoft.com/office/drawing/2014/main" id="{00000000-0008-0000-0200-0000F2030000}"/>
                      </a:ext>
                    </a:extLst>
                  </wp:docPr>
                  <wp:cNvGraphicFramePr/>
                  <a:graphic xmlns:a="http://schemas.openxmlformats.org/drawingml/2006/main">
                    <a:graphicData uri="http://schemas.openxmlformats.org/drawingml/2006/picture">
                      <pic:pic xmlns:pic="http://schemas.openxmlformats.org/drawingml/2006/picture">
                        <pic:nvPicPr>
                          <pic:cNvPr id="1010" name="2201 Imagen" hidden="1">
                            <a:extLst>
                              <a:ext uri="{FF2B5EF4-FFF2-40B4-BE49-F238E27FC236}">
                                <a16:creationId xmlns:a16="http://schemas.microsoft.com/office/drawing/2014/main" id="{00000000-0008-0000-0200-0000F2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8111AF" wp14:editId="4FE6C541">
                  <wp:simplePos x="0" y="0"/>
                  <wp:positionH relativeFrom="column">
                    <wp:posOffset>0</wp:posOffset>
                  </wp:positionH>
                  <wp:positionV relativeFrom="paragraph">
                    <wp:posOffset>9525</wp:posOffset>
                  </wp:positionV>
                  <wp:extent cx="9525" cy="123825"/>
                  <wp:effectExtent l="0" t="0" r="28575" b="9525"/>
                  <wp:wrapNone/>
                  <wp:docPr id="1011" name="Imagen 2254" hidden="1">
                    <a:extLst xmlns:a="http://schemas.openxmlformats.org/drawingml/2006/main">
                      <a:ext uri="{FF2B5EF4-FFF2-40B4-BE49-F238E27FC236}">
                        <a16:creationId xmlns:a16="http://schemas.microsoft.com/office/drawing/2014/main" id="{00000000-0008-0000-0200-0000F3030000}"/>
                      </a:ext>
                    </a:extLst>
                  </wp:docPr>
                  <wp:cNvGraphicFramePr/>
                  <a:graphic xmlns:a="http://schemas.openxmlformats.org/drawingml/2006/main">
                    <a:graphicData uri="http://schemas.openxmlformats.org/drawingml/2006/picture">
                      <pic:pic xmlns:pic="http://schemas.openxmlformats.org/drawingml/2006/picture">
                        <pic:nvPicPr>
                          <pic:cNvPr id="1011" name="2202 Imagen" hidden="1">
                            <a:extLst>
                              <a:ext uri="{FF2B5EF4-FFF2-40B4-BE49-F238E27FC236}">
                                <a16:creationId xmlns:a16="http://schemas.microsoft.com/office/drawing/2014/main" id="{00000000-0008-0000-0200-0000F3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06820" wp14:editId="2E0F66E3">
                  <wp:simplePos x="0" y="0"/>
                  <wp:positionH relativeFrom="column">
                    <wp:posOffset>0</wp:posOffset>
                  </wp:positionH>
                  <wp:positionV relativeFrom="paragraph">
                    <wp:posOffset>9525</wp:posOffset>
                  </wp:positionV>
                  <wp:extent cx="9525" cy="123825"/>
                  <wp:effectExtent l="0" t="0" r="28575" b="9525"/>
                  <wp:wrapNone/>
                  <wp:docPr id="1012" name="Imagen 2253" hidden="1">
                    <a:extLst xmlns:a="http://schemas.openxmlformats.org/drawingml/2006/main">
                      <a:ext uri="{FF2B5EF4-FFF2-40B4-BE49-F238E27FC236}">
                        <a16:creationId xmlns:a16="http://schemas.microsoft.com/office/drawing/2014/main" id="{00000000-0008-0000-0200-0000F4030000}"/>
                      </a:ext>
                    </a:extLst>
                  </wp:docPr>
                  <wp:cNvGraphicFramePr/>
                  <a:graphic xmlns:a="http://schemas.openxmlformats.org/drawingml/2006/main">
                    <a:graphicData uri="http://schemas.openxmlformats.org/drawingml/2006/picture">
                      <pic:pic xmlns:pic="http://schemas.openxmlformats.org/drawingml/2006/picture">
                        <pic:nvPicPr>
                          <pic:cNvPr id="1012" name="2203 Imagen" hidden="1">
                            <a:extLst>
                              <a:ext uri="{FF2B5EF4-FFF2-40B4-BE49-F238E27FC236}">
                                <a16:creationId xmlns:a16="http://schemas.microsoft.com/office/drawing/2014/main" id="{00000000-0008-0000-0200-0000F4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F76FB6" wp14:editId="78435C67">
                  <wp:simplePos x="0" y="0"/>
                  <wp:positionH relativeFrom="column">
                    <wp:posOffset>0</wp:posOffset>
                  </wp:positionH>
                  <wp:positionV relativeFrom="paragraph">
                    <wp:posOffset>9525</wp:posOffset>
                  </wp:positionV>
                  <wp:extent cx="9525" cy="123825"/>
                  <wp:effectExtent l="0" t="0" r="28575" b="9525"/>
                  <wp:wrapNone/>
                  <wp:docPr id="1013" name="Imagen 2252" hidden="1">
                    <a:extLst xmlns:a="http://schemas.openxmlformats.org/drawingml/2006/main">
                      <a:ext uri="{FF2B5EF4-FFF2-40B4-BE49-F238E27FC236}">
                        <a16:creationId xmlns:a16="http://schemas.microsoft.com/office/drawing/2014/main" id="{00000000-0008-0000-0200-0000F5030000}"/>
                      </a:ext>
                    </a:extLst>
                  </wp:docPr>
                  <wp:cNvGraphicFramePr/>
                  <a:graphic xmlns:a="http://schemas.openxmlformats.org/drawingml/2006/main">
                    <a:graphicData uri="http://schemas.openxmlformats.org/drawingml/2006/picture">
                      <pic:pic xmlns:pic="http://schemas.openxmlformats.org/drawingml/2006/picture">
                        <pic:nvPicPr>
                          <pic:cNvPr id="1013" name="2204 Imagen" hidden="1">
                            <a:extLst>
                              <a:ext uri="{FF2B5EF4-FFF2-40B4-BE49-F238E27FC236}">
                                <a16:creationId xmlns:a16="http://schemas.microsoft.com/office/drawing/2014/main" id="{00000000-0008-0000-0200-0000F5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857C05" wp14:editId="62BAD332">
                  <wp:simplePos x="0" y="0"/>
                  <wp:positionH relativeFrom="column">
                    <wp:posOffset>0</wp:posOffset>
                  </wp:positionH>
                  <wp:positionV relativeFrom="paragraph">
                    <wp:posOffset>9525</wp:posOffset>
                  </wp:positionV>
                  <wp:extent cx="9525" cy="123825"/>
                  <wp:effectExtent l="0" t="0" r="28575" b="9525"/>
                  <wp:wrapNone/>
                  <wp:docPr id="1014" name="Imagen 2251" hidden="1">
                    <a:extLst xmlns:a="http://schemas.openxmlformats.org/drawingml/2006/main">
                      <a:ext uri="{FF2B5EF4-FFF2-40B4-BE49-F238E27FC236}">
                        <a16:creationId xmlns:a16="http://schemas.microsoft.com/office/drawing/2014/main" id="{00000000-0008-0000-0200-0000F6030000}"/>
                      </a:ext>
                    </a:extLst>
                  </wp:docPr>
                  <wp:cNvGraphicFramePr/>
                  <a:graphic xmlns:a="http://schemas.openxmlformats.org/drawingml/2006/main">
                    <a:graphicData uri="http://schemas.openxmlformats.org/drawingml/2006/picture">
                      <pic:pic xmlns:pic="http://schemas.openxmlformats.org/drawingml/2006/picture">
                        <pic:nvPicPr>
                          <pic:cNvPr id="1014" name="2205 Imagen" hidden="1">
                            <a:extLst>
                              <a:ext uri="{FF2B5EF4-FFF2-40B4-BE49-F238E27FC236}">
                                <a16:creationId xmlns:a16="http://schemas.microsoft.com/office/drawing/2014/main" id="{00000000-0008-0000-0200-0000F6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F3C307" wp14:editId="160AA523">
                  <wp:simplePos x="0" y="0"/>
                  <wp:positionH relativeFrom="column">
                    <wp:posOffset>0</wp:posOffset>
                  </wp:positionH>
                  <wp:positionV relativeFrom="paragraph">
                    <wp:posOffset>9525</wp:posOffset>
                  </wp:positionV>
                  <wp:extent cx="9525" cy="123825"/>
                  <wp:effectExtent l="0" t="0" r="28575" b="9525"/>
                  <wp:wrapNone/>
                  <wp:docPr id="1015" name="Imagen 2250" hidden="1">
                    <a:extLst xmlns:a="http://schemas.openxmlformats.org/drawingml/2006/main">
                      <a:ext uri="{FF2B5EF4-FFF2-40B4-BE49-F238E27FC236}">
                        <a16:creationId xmlns:a16="http://schemas.microsoft.com/office/drawing/2014/main" id="{00000000-0008-0000-0200-0000F7030000}"/>
                      </a:ext>
                    </a:extLst>
                  </wp:docPr>
                  <wp:cNvGraphicFramePr/>
                  <a:graphic xmlns:a="http://schemas.openxmlformats.org/drawingml/2006/main">
                    <a:graphicData uri="http://schemas.openxmlformats.org/drawingml/2006/picture">
                      <pic:pic xmlns:pic="http://schemas.openxmlformats.org/drawingml/2006/picture">
                        <pic:nvPicPr>
                          <pic:cNvPr id="1015" name="2206 Imagen" hidden="1">
                            <a:extLst>
                              <a:ext uri="{FF2B5EF4-FFF2-40B4-BE49-F238E27FC236}">
                                <a16:creationId xmlns:a16="http://schemas.microsoft.com/office/drawing/2014/main" id="{00000000-0008-0000-0200-0000F7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8DBD01" wp14:editId="299E7928">
                  <wp:simplePos x="0" y="0"/>
                  <wp:positionH relativeFrom="column">
                    <wp:posOffset>0</wp:posOffset>
                  </wp:positionH>
                  <wp:positionV relativeFrom="paragraph">
                    <wp:posOffset>9525</wp:posOffset>
                  </wp:positionV>
                  <wp:extent cx="9525" cy="123825"/>
                  <wp:effectExtent l="0" t="0" r="28575" b="9525"/>
                  <wp:wrapNone/>
                  <wp:docPr id="1016" name="Imagen 2249" hidden="1">
                    <a:extLst xmlns:a="http://schemas.openxmlformats.org/drawingml/2006/main">
                      <a:ext uri="{FF2B5EF4-FFF2-40B4-BE49-F238E27FC236}">
                        <a16:creationId xmlns:a16="http://schemas.microsoft.com/office/drawing/2014/main" id="{00000000-0008-0000-0200-0000F8030000}"/>
                      </a:ext>
                    </a:extLst>
                  </wp:docPr>
                  <wp:cNvGraphicFramePr/>
                  <a:graphic xmlns:a="http://schemas.openxmlformats.org/drawingml/2006/main">
                    <a:graphicData uri="http://schemas.openxmlformats.org/drawingml/2006/picture">
                      <pic:pic xmlns:pic="http://schemas.openxmlformats.org/drawingml/2006/picture">
                        <pic:nvPicPr>
                          <pic:cNvPr id="1016" name="2207 Imagen" hidden="1">
                            <a:extLst>
                              <a:ext uri="{FF2B5EF4-FFF2-40B4-BE49-F238E27FC236}">
                                <a16:creationId xmlns:a16="http://schemas.microsoft.com/office/drawing/2014/main" id="{00000000-0008-0000-0200-0000F8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8CAEB" wp14:editId="4D891AB8">
                  <wp:simplePos x="0" y="0"/>
                  <wp:positionH relativeFrom="column">
                    <wp:posOffset>0</wp:posOffset>
                  </wp:positionH>
                  <wp:positionV relativeFrom="paragraph">
                    <wp:posOffset>9525</wp:posOffset>
                  </wp:positionV>
                  <wp:extent cx="9525" cy="123825"/>
                  <wp:effectExtent l="0" t="0" r="28575" b="9525"/>
                  <wp:wrapNone/>
                  <wp:docPr id="1017" name="Imagen 2248" hidden="1">
                    <a:extLst xmlns:a="http://schemas.openxmlformats.org/drawingml/2006/main">
                      <a:ext uri="{FF2B5EF4-FFF2-40B4-BE49-F238E27FC236}">
                        <a16:creationId xmlns:a16="http://schemas.microsoft.com/office/drawing/2014/main" id="{00000000-0008-0000-0200-0000F9030000}"/>
                      </a:ext>
                    </a:extLst>
                  </wp:docPr>
                  <wp:cNvGraphicFramePr/>
                  <a:graphic xmlns:a="http://schemas.openxmlformats.org/drawingml/2006/main">
                    <a:graphicData uri="http://schemas.openxmlformats.org/drawingml/2006/picture">
                      <pic:pic xmlns:pic="http://schemas.openxmlformats.org/drawingml/2006/picture">
                        <pic:nvPicPr>
                          <pic:cNvPr id="1017" name="2208 Imagen" hidden="1">
                            <a:extLst>
                              <a:ext uri="{FF2B5EF4-FFF2-40B4-BE49-F238E27FC236}">
                                <a16:creationId xmlns:a16="http://schemas.microsoft.com/office/drawing/2014/main" id="{00000000-0008-0000-0200-0000F9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AD875E" wp14:editId="221CF60C">
                  <wp:simplePos x="0" y="0"/>
                  <wp:positionH relativeFrom="column">
                    <wp:posOffset>0</wp:posOffset>
                  </wp:positionH>
                  <wp:positionV relativeFrom="paragraph">
                    <wp:posOffset>9525</wp:posOffset>
                  </wp:positionV>
                  <wp:extent cx="9525" cy="123825"/>
                  <wp:effectExtent l="0" t="0" r="28575" b="9525"/>
                  <wp:wrapNone/>
                  <wp:docPr id="1018" name="Imagen 2247" hidden="1">
                    <a:extLst xmlns:a="http://schemas.openxmlformats.org/drawingml/2006/main">
                      <a:ext uri="{FF2B5EF4-FFF2-40B4-BE49-F238E27FC236}">
                        <a16:creationId xmlns:a16="http://schemas.microsoft.com/office/drawing/2014/main" id="{00000000-0008-0000-0200-0000FA030000}"/>
                      </a:ext>
                    </a:extLst>
                  </wp:docPr>
                  <wp:cNvGraphicFramePr/>
                  <a:graphic xmlns:a="http://schemas.openxmlformats.org/drawingml/2006/main">
                    <a:graphicData uri="http://schemas.openxmlformats.org/drawingml/2006/picture">
                      <pic:pic xmlns:pic="http://schemas.openxmlformats.org/drawingml/2006/picture">
                        <pic:nvPicPr>
                          <pic:cNvPr id="1018" name="2209 Imagen" hidden="1">
                            <a:extLst>
                              <a:ext uri="{FF2B5EF4-FFF2-40B4-BE49-F238E27FC236}">
                                <a16:creationId xmlns:a16="http://schemas.microsoft.com/office/drawing/2014/main" id="{00000000-0008-0000-0200-0000FA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2EED81" wp14:editId="28D6A9C4">
                  <wp:simplePos x="0" y="0"/>
                  <wp:positionH relativeFrom="column">
                    <wp:posOffset>0</wp:posOffset>
                  </wp:positionH>
                  <wp:positionV relativeFrom="paragraph">
                    <wp:posOffset>9525</wp:posOffset>
                  </wp:positionV>
                  <wp:extent cx="9525" cy="123825"/>
                  <wp:effectExtent l="0" t="0" r="28575" b="9525"/>
                  <wp:wrapNone/>
                  <wp:docPr id="1019" name="Imagen 2246" hidden="1">
                    <a:extLst xmlns:a="http://schemas.openxmlformats.org/drawingml/2006/main">
                      <a:ext uri="{FF2B5EF4-FFF2-40B4-BE49-F238E27FC236}">
                        <a16:creationId xmlns:a16="http://schemas.microsoft.com/office/drawing/2014/main" id="{00000000-0008-0000-0200-0000FB030000}"/>
                      </a:ext>
                    </a:extLst>
                  </wp:docPr>
                  <wp:cNvGraphicFramePr/>
                  <a:graphic xmlns:a="http://schemas.openxmlformats.org/drawingml/2006/main">
                    <a:graphicData uri="http://schemas.openxmlformats.org/drawingml/2006/picture">
                      <pic:pic xmlns:pic="http://schemas.openxmlformats.org/drawingml/2006/picture">
                        <pic:nvPicPr>
                          <pic:cNvPr id="1019" name="2210 Imagen" hidden="1">
                            <a:extLst>
                              <a:ext uri="{FF2B5EF4-FFF2-40B4-BE49-F238E27FC236}">
                                <a16:creationId xmlns:a16="http://schemas.microsoft.com/office/drawing/2014/main" id="{00000000-0008-0000-0200-0000FB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5A24DC" wp14:editId="5B078194">
                  <wp:simplePos x="0" y="0"/>
                  <wp:positionH relativeFrom="column">
                    <wp:posOffset>0</wp:posOffset>
                  </wp:positionH>
                  <wp:positionV relativeFrom="paragraph">
                    <wp:posOffset>9525</wp:posOffset>
                  </wp:positionV>
                  <wp:extent cx="9525" cy="123825"/>
                  <wp:effectExtent l="0" t="0" r="28575" b="9525"/>
                  <wp:wrapNone/>
                  <wp:docPr id="1020" name="Imagen 2245" hidden="1">
                    <a:extLst xmlns:a="http://schemas.openxmlformats.org/drawingml/2006/main">
                      <a:ext uri="{FF2B5EF4-FFF2-40B4-BE49-F238E27FC236}">
                        <a16:creationId xmlns:a16="http://schemas.microsoft.com/office/drawing/2014/main" id="{00000000-0008-0000-0200-0000FC030000}"/>
                      </a:ext>
                    </a:extLst>
                  </wp:docPr>
                  <wp:cNvGraphicFramePr/>
                  <a:graphic xmlns:a="http://schemas.openxmlformats.org/drawingml/2006/main">
                    <a:graphicData uri="http://schemas.openxmlformats.org/drawingml/2006/picture">
                      <pic:pic xmlns:pic="http://schemas.openxmlformats.org/drawingml/2006/picture">
                        <pic:nvPicPr>
                          <pic:cNvPr id="1020" name="2211 Imagen" hidden="1">
                            <a:extLst>
                              <a:ext uri="{FF2B5EF4-FFF2-40B4-BE49-F238E27FC236}">
                                <a16:creationId xmlns:a16="http://schemas.microsoft.com/office/drawing/2014/main" id="{00000000-0008-0000-0200-0000FC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44F233" wp14:editId="541CFA84">
                  <wp:simplePos x="0" y="0"/>
                  <wp:positionH relativeFrom="column">
                    <wp:posOffset>0</wp:posOffset>
                  </wp:positionH>
                  <wp:positionV relativeFrom="paragraph">
                    <wp:posOffset>9525</wp:posOffset>
                  </wp:positionV>
                  <wp:extent cx="9525" cy="123825"/>
                  <wp:effectExtent l="0" t="0" r="28575" b="9525"/>
                  <wp:wrapNone/>
                  <wp:docPr id="1021" name="Imagen 2244" hidden="1">
                    <a:extLst xmlns:a="http://schemas.openxmlformats.org/drawingml/2006/main">
                      <a:ext uri="{FF2B5EF4-FFF2-40B4-BE49-F238E27FC236}">
                        <a16:creationId xmlns:a16="http://schemas.microsoft.com/office/drawing/2014/main" id="{00000000-0008-0000-0200-0000FD030000}"/>
                      </a:ext>
                    </a:extLst>
                  </wp:docPr>
                  <wp:cNvGraphicFramePr/>
                  <a:graphic xmlns:a="http://schemas.openxmlformats.org/drawingml/2006/main">
                    <a:graphicData uri="http://schemas.openxmlformats.org/drawingml/2006/picture">
                      <pic:pic xmlns:pic="http://schemas.openxmlformats.org/drawingml/2006/picture">
                        <pic:nvPicPr>
                          <pic:cNvPr id="1021" name="2212 Imagen" hidden="1">
                            <a:extLst>
                              <a:ext uri="{FF2B5EF4-FFF2-40B4-BE49-F238E27FC236}">
                                <a16:creationId xmlns:a16="http://schemas.microsoft.com/office/drawing/2014/main" id="{00000000-0008-0000-0200-0000FD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0C660C" wp14:editId="6033914F">
                  <wp:simplePos x="0" y="0"/>
                  <wp:positionH relativeFrom="column">
                    <wp:posOffset>0</wp:posOffset>
                  </wp:positionH>
                  <wp:positionV relativeFrom="paragraph">
                    <wp:posOffset>9525</wp:posOffset>
                  </wp:positionV>
                  <wp:extent cx="9525" cy="123825"/>
                  <wp:effectExtent l="0" t="0" r="28575" b="9525"/>
                  <wp:wrapNone/>
                  <wp:docPr id="1022" name="Imagen 2243" hidden="1">
                    <a:extLst xmlns:a="http://schemas.openxmlformats.org/drawingml/2006/main">
                      <a:ext uri="{FF2B5EF4-FFF2-40B4-BE49-F238E27FC236}">
                        <a16:creationId xmlns:a16="http://schemas.microsoft.com/office/drawing/2014/main" id="{00000000-0008-0000-0200-0000FE030000}"/>
                      </a:ext>
                    </a:extLst>
                  </wp:docPr>
                  <wp:cNvGraphicFramePr/>
                  <a:graphic xmlns:a="http://schemas.openxmlformats.org/drawingml/2006/main">
                    <a:graphicData uri="http://schemas.openxmlformats.org/drawingml/2006/picture">
                      <pic:pic xmlns:pic="http://schemas.openxmlformats.org/drawingml/2006/picture">
                        <pic:nvPicPr>
                          <pic:cNvPr id="1022" name="2213 Imagen" hidden="1">
                            <a:extLst>
                              <a:ext uri="{FF2B5EF4-FFF2-40B4-BE49-F238E27FC236}">
                                <a16:creationId xmlns:a16="http://schemas.microsoft.com/office/drawing/2014/main" id="{00000000-0008-0000-0200-0000FE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B393D5" wp14:editId="05996014">
                  <wp:simplePos x="0" y="0"/>
                  <wp:positionH relativeFrom="column">
                    <wp:posOffset>0</wp:posOffset>
                  </wp:positionH>
                  <wp:positionV relativeFrom="paragraph">
                    <wp:posOffset>9525</wp:posOffset>
                  </wp:positionV>
                  <wp:extent cx="9525" cy="123825"/>
                  <wp:effectExtent l="0" t="0" r="28575" b="9525"/>
                  <wp:wrapNone/>
                  <wp:docPr id="1023" name="Imagen 2242" hidden="1">
                    <a:extLst xmlns:a="http://schemas.openxmlformats.org/drawingml/2006/main">
                      <a:ext uri="{FF2B5EF4-FFF2-40B4-BE49-F238E27FC236}">
                        <a16:creationId xmlns:a16="http://schemas.microsoft.com/office/drawing/2014/main" id="{00000000-0008-0000-0200-0000FF030000}"/>
                      </a:ext>
                    </a:extLst>
                  </wp:docPr>
                  <wp:cNvGraphicFramePr/>
                  <a:graphic xmlns:a="http://schemas.openxmlformats.org/drawingml/2006/main">
                    <a:graphicData uri="http://schemas.openxmlformats.org/drawingml/2006/picture">
                      <pic:pic xmlns:pic="http://schemas.openxmlformats.org/drawingml/2006/picture">
                        <pic:nvPicPr>
                          <pic:cNvPr id="1023" name="2214 Imagen" hidden="1">
                            <a:extLst>
                              <a:ext uri="{FF2B5EF4-FFF2-40B4-BE49-F238E27FC236}">
                                <a16:creationId xmlns:a16="http://schemas.microsoft.com/office/drawing/2014/main" id="{00000000-0008-0000-0200-0000FF03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3B1211" wp14:editId="0AED1930">
                  <wp:simplePos x="0" y="0"/>
                  <wp:positionH relativeFrom="column">
                    <wp:posOffset>0</wp:posOffset>
                  </wp:positionH>
                  <wp:positionV relativeFrom="paragraph">
                    <wp:posOffset>9525</wp:posOffset>
                  </wp:positionV>
                  <wp:extent cx="9525" cy="123825"/>
                  <wp:effectExtent l="0" t="0" r="28575" b="9525"/>
                  <wp:wrapNone/>
                  <wp:docPr id="1024" name="Imagen 2241" hidden="1">
                    <a:extLst xmlns:a="http://schemas.openxmlformats.org/drawingml/2006/main">
                      <a:ext uri="{FF2B5EF4-FFF2-40B4-BE49-F238E27FC236}">
                        <a16:creationId xmlns:a16="http://schemas.microsoft.com/office/drawing/2014/main" id="{00000000-0008-0000-0200-000000040000}"/>
                      </a:ext>
                    </a:extLst>
                  </wp:docPr>
                  <wp:cNvGraphicFramePr/>
                  <a:graphic xmlns:a="http://schemas.openxmlformats.org/drawingml/2006/main">
                    <a:graphicData uri="http://schemas.openxmlformats.org/drawingml/2006/picture">
                      <pic:pic xmlns:pic="http://schemas.openxmlformats.org/drawingml/2006/picture">
                        <pic:nvPicPr>
                          <pic:cNvPr id="1024" name="2215 Imagen" hidden="1">
                            <a:extLst>
                              <a:ext uri="{FF2B5EF4-FFF2-40B4-BE49-F238E27FC236}">
                                <a16:creationId xmlns:a16="http://schemas.microsoft.com/office/drawing/2014/main" id="{00000000-0008-0000-0200-00000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30FF27" wp14:editId="7D2675E2">
                  <wp:simplePos x="0" y="0"/>
                  <wp:positionH relativeFrom="column">
                    <wp:posOffset>0</wp:posOffset>
                  </wp:positionH>
                  <wp:positionV relativeFrom="paragraph">
                    <wp:posOffset>9525</wp:posOffset>
                  </wp:positionV>
                  <wp:extent cx="9525" cy="123825"/>
                  <wp:effectExtent l="0" t="0" r="28575" b="9525"/>
                  <wp:wrapNone/>
                  <wp:docPr id="1025" name="Imagen 2240" hidden="1">
                    <a:extLst xmlns:a="http://schemas.openxmlformats.org/drawingml/2006/main">
                      <a:ext uri="{FF2B5EF4-FFF2-40B4-BE49-F238E27FC236}">
                        <a16:creationId xmlns:a16="http://schemas.microsoft.com/office/drawing/2014/main" id="{00000000-0008-0000-0200-000001040000}"/>
                      </a:ext>
                    </a:extLst>
                  </wp:docPr>
                  <wp:cNvGraphicFramePr/>
                  <a:graphic xmlns:a="http://schemas.openxmlformats.org/drawingml/2006/main">
                    <a:graphicData uri="http://schemas.openxmlformats.org/drawingml/2006/picture">
                      <pic:pic xmlns:pic="http://schemas.openxmlformats.org/drawingml/2006/picture">
                        <pic:nvPicPr>
                          <pic:cNvPr id="1025" name="2216 Imagen" hidden="1">
                            <a:extLst>
                              <a:ext uri="{FF2B5EF4-FFF2-40B4-BE49-F238E27FC236}">
                                <a16:creationId xmlns:a16="http://schemas.microsoft.com/office/drawing/2014/main" id="{00000000-0008-0000-0200-00000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B940FF" wp14:editId="752180A2">
                  <wp:simplePos x="0" y="0"/>
                  <wp:positionH relativeFrom="column">
                    <wp:posOffset>0</wp:posOffset>
                  </wp:positionH>
                  <wp:positionV relativeFrom="paragraph">
                    <wp:posOffset>9525</wp:posOffset>
                  </wp:positionV>
                  <wp:extent cx="9525" cy="123825"/>
                  <wp:effectExtent l="0" t="0" r="28575" b="9525"/>
                  <wp:wrapNone/>
                  <wp:docPr id="1026" name="Imagen 2239" hidden="1">
                    <a:extLst xmlns:a="http://schemas.openxmlformats.org/drawingml/2006/main">
                      <a:ext uri="{FF2B5EF4-FFF2-40B4-BE49-F238E27FC236}">
                        <a16:creationId xmlns:a16="http://schemas.microsoft.com/office/drawing/2014/main" id="{00000000-0008-0000-0200-000002040000}"/>
                      </a:ext>
                    </a:extLst>
                  </wp:docPr>
                  <wp:cNvGraphicFramePr/>
                  <a:graphic xmlns:a="http://schemas.openxmlformats.org/drawingml/2006/main">
                    <a:graphicData uri="http://schemas.openxmlformats.org/drawingml/2006/picture">
                      <pic:pic xmlns:pic="http://schemas.openxmlformats.org/drawingml/2006/picture">
                        <pic:nvPicPr>
                          <pic:cNvPr id="1026" name="2217 Imagen" hidden="1">
                            <a:extLst>
                              <a:ext uri="{FF2B5EF4-FFF2-40B4-BE49-F238E27FC236}">
                                <a16:creationId xmlns:a16="http://schemas.microsoft.com/office/drawing/2014/main" id="{00000000-0008-0000-0200-00000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FF81ED" wp14:editId="6DA66DD6">
                  <wp:simplePos x="0" y="0"/>
                  <wp:positionH relativeFrom="column">
                    <wp:posOffset>0</wp:posOffset>
                  </wp:positionH>
                  <wp:positionV relativeFrom="paragraph">
                    <wp:posOffset>9525</wp:posOffset>
                  </wp:positionV>
                  <wp:extent cx="9525" cy="123825"/>
                  <wp:effectExtent l="0" t="0" r="28575" b="9525"/>
                  <wp:wrapNone/>
                  <wp:docPr id="1027" name="Imagen 2238" hidden="1">
                    <a:extLst xmlns:a="http://schemas.openxmlformats.org/drawingml/2006/main">
                      <a:ext uri="{FF2B5EF4-FFF2-40B4-BE49-F238E27FC236}">
                        <a16:creationId xmlns:a16="http://schemas.microsoft.com/office/drawing/2014/main" id="{00000000-0008-0000-0200-000003040000}"/>
                      </a:ext>
                    </a:extLst>
                  </wp:docPr>
                  <wp:cNvGraphicFramePr/>
                  <a:graphic xmlns:a="http://schemas.openxmlformats.org/drawingml/2006/main">
                    <a:graphicData uri="http://schemas.openxmlformats.org/drawingml/2006/picture">
                      <pic:pic xmlns:pic="http://schemas.openxmlformats.org/drawingml/2006/picture">
                        <pic:nvPicPr>
                          <pic:cNvPr id="1027" name="2218 Imagen" hidden="1">
                            <a:extLst>
                              <a:ext uri="{FF2B5EF4-FFF2-40B4-BE49-F238E27FC236}">
                                <a16:creationId xmlns:a16="http://schemas.microsoft.com/office/drawing/2014/main" id="{00000000-0008-0000-0200-00000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2854B6" wp14:editId="080BB874">
                  <wp:simplePos x="0" y="0"/>
                  <wp:positionH relativeFrom="column">
                    <wp:posOffset>0</wp:posOffset>
                  </wp:positionH>
                  <wp:positionV relativeFrom="paragraph">
                    <wp:posOffset>9525</wp:posOffset>
                  </wp:positionV>
                  <wp:extent cx="9525" cy="123825"/>
                  <wp:effectExtent l="0" t="0" r="28575" b="9525"/>
                  <wp:wrapNone/>
                  <wp:docPr id="1028" name="Imagen 2237" hidden="1">
                    <a:extLst xmlns:a="http://schemas.openxmlformats.org/drawingml/2006/main">
                      <a:ext uri="{FF2B5EF4-FFF2-40B4-BE49-F238E27FC236}">
                        <a16:creationId xmlns:a16="http://schemas.microsoft.com/office/drawing/2014/main" id="{00000000-0008-0000-0200-000004040000}"/>
                      </a:ext>
                    </a:extLst>
                  </wp:docPr>
                  <wp:cNvGraphicFramePr/>
                  <a:graphic xmlns:a="http://schemas.openxmlformats.org/drawingml/2006/main">
                    <a:graphicData uri="http://schemas.openxmlformats.org/drawingml/2006/picture">
                      <pic:pic xmlns:pic="http://schemas.openxmlformats.org/drawingml/2006/picture">
                        <pic:nvPicPr>
                          <pic:cNvPr id="1028" name="2219 Imagen" hidden="1">
                            <a:extLst>
                              <a:ext uri="{FF2B5EF4-FFF2-40B4-BE49-F238E27FC236}">
                                <a16:creationId xmlns:a16="http://schemas.microsoft.com/office/drawing/2014/main" id="{00000000-0008-0000-0200-00000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46AE72" wp14:editId="467640B1">
                  <wp:simplePos x="0" y="0"/>
                  <wp:positionH relativeFrom="column">
                    <wp:posOffset>0</wp:posOffset>
                  </wp:positionH>
                  <wp:positionV relativeFrom="paragraph">
                    <wp:posOffset>9525</wp:posOffset>
                  </wp:positionV>
                  <wp:extent cx="9525" cy="123825"/>
                  <wp:effectExtent l="0" t="0" r="28575" b="9525"/>
                  <wp:wrapNone/>
                  <wp:docPr id="1029" name="Imagen 2236" hidden="1">
                    <a:extLst xmlns:a="http://schemas.openxmlformats.org/drawingml/2006/main">
                      <a:ext uri="{FF2B5EF4-FFF2-40B4-BE49-F238E27FC236}">
                        <a16:creationId xmlns:a16="http://schemas.microsoft.com/office/drawing/2014/main" id="{00000000-0008-0000-0200-000005040000}"/>
                      </a:ext>
                    </a:extLst>
                  </wp:docPr>
                  <wp:cNvGraphicFramePr/>
                  <a:graphic xmlns:a="http://schemas.openxmlformats.org/drawingml/2006/main">
                    <a:graphicData uri="http://schemas.openxmlformats.org/drawingml/2006/picture">
                      <pic:pic xmlns:pic="http://schemas.openxmlformats.org/drawingml/2006/picture">
                        <pic:nvPicPr>
                          <pic:cNvPr id="1029" name="2220 Imagen" hidden="1">
                            <a:extLst>
                              <a:ext uri="{FF2B5EF4-FFF2-40B4-BE49-F238E27FC236}">
                                <a16:creationId xmlns:a16="http://schemas.microsoft.com/office/drawing/2014/main" id="{00000000-0008-0000-0200-00000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9F2D93" wp14:editId="79033928">
                  <wp:simplePos x="0" y="0"/>
                  <wp:positionH relativeFrom="column">
                    <wp:posOffset>0</wp:posOffset>
                  </wp:positionH>
                  <wp:positionV relativeFrom="paragraph">
                    <wp:posOffset>9525</wp:posOffset>
                  </wp:positionV>
                  <wp:extent cx="9525" cy="123825"/>
                  <wp:effectExtent l="0" t="0" r="28575" b="9525"/>
                  <wp:wrapNone/>
                  <wp:docPr id="1030" name="Imagen 2235" hidden="1">
                    <a:extLst xmlns:a="http://schemas.openxmlformats.org/drawingml/2006/main">
                      <a:ext uri="{FF2B5EF4-FFF2-40B4-BE49-F238E27FC236}">
                        <a16:creationId xmlns:a16="http://schemas.microsoft.com/office/drawing/2014/main" id="{00000000-0008-0000-0200-000006040000}"/>
                      </a:ext>
                    </a:extLst>
                  </wp:docPr>
                  <wp:cNvGraphicFramePr/>
                  <a:graphic xmlns:a="http://schemas.openxmlformats.org/drawingml/2006/main">
                    <a:graphicData uri="http://schemas.openxmlformats.org/drawingml/2006/picture">
                      <pic:pic xmlns:pic="http://schemas.openxmlformats.org/drawingml/2006/picture">
                        <pic:nvPicPr>
                          <pic:cNvPr id="1030" name="2221 Imagen" hidden="1">
                            <a:extLst>
                              <a:ext uri="{FF2B5EF4-FFF2-40B4-BE49-F238E27FC236}">
                                <a16:creationId xmlns:a16="http://schemas.microsoft.com/office/drawing/2014/main" id="{00000000-0008-0000-0200-00000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A411ED" wp14:editId="6FF2B4CF">
                  <wp:simplePos x="0" y="0"/>
                  <wp:positionH relativeFrom="column">
                    <wp:posOffset>0</wp:posOffset>
                  </wp:positionH>
                  <wp:positionV relativeFrom="paragraph">
                    <wp:posOffset>9525</wp:posOffset>
                  </wp:positionV>
                  <wp:extent cx="9525" cy="123825"/>
                  <wp:effectExtent l="0" t="0" r="28575" b="9525"/>
                  <wp:wrapNone/>
                  <wp:docPr id="1031" name="Imagen 2234" hidden="1">
                    <a:extLst xmlns:a="http://schemas.openxmlformats.org/drawingml/2006/main">
                      <a:ext uri="{FF2B5EF4-FFF2-40B4-BE49-F238E27FC236}">
                        <a16:creationId xmlns:a16="http://schemas.microsoft.com/office/drawing/2014/main" id="{00000000-0008-0000-0200-000007040000}"/>
                      </a:ext>
                    </a:extLst>
                  </wp:docPr>
                  <wp:cNvGraphicFramePr/>
                  <a:graphic xmlns:a="http://schemas.openxmlformats.org/drawingml/2006/main">
                    <a:graphicData uri="http://schemas.openxmlformats.org/drawingml/2006/picture">
                      <pic:pic xmlns:pic="http://schemas.openxmlformats.org/drawingml/2006/picture">
                        <pic:nvPicPr>
                          <pic:cNvPr id="1031" name="2222 Imagen" hidden="1">
                            <a:extLst>
                              <a:ext uri="{FF2B5EF4-FFF2-40B4-BE49-F238E27FC236}">
                                <a16:creationId xmlns:a16="http://schemas.microsoft.com/office/drawing/2014/main" id="{00000000-0008-0000-0200-00000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50B3C5" wp14:editId="441159E1">
                  <wp:simplePos x="0" y="0"/>
                  <wp:positionH relativeFrom="column">
                    <wp:posOffset>0</wp:posOffset>
                  </wp:positionH>
                  <wp:positionV relativeFrom="paragraph">
                    <wp:posOffset>9525</wp:posOffset>
                  </wp:positionV>
                  <wp:extent cx="9525" cy="123825"/>
                  <wp:effectExtent l="0" t="0" r="28575" b="9525"/>
                  <wp:wrapNone/>
                  <wp:docPr id="1032" name="Imagen 2233" hidden="1">
                    <a:extLst xmlns:a="http://schemas.openxmlformats.org/drawingml/2006/main">
                      <a:ext uri="{FF2B5EF4-FFF2-40B4-BE49-F238E27FC236}">
                        <a16:creationId xmlns:a16="http://schemas.microsoft.com/office/drawing/2014/main" id="{00000000-0008-0000-0200-000008040000}"/>
                      </a:ext>
                    </a:extLst>
                  </wp:docPr>
                  <wp:cNvGraphicFramePr/>
                  <a:graphic xmlns:a="http://schemas.openxmlformats.org/drawingml/2006/main">
                    <a:graphicData uri="http://schemas.openxmlformats.org/drawingml/2006/picture">
                      <pic:pic xmlns:pic="http://schemas.openxmlformats.org/drawingml/2006/picture">
                        <pic:nvPicPr>
                          <pic:cNvPr id="1032" name="2223 Imagen" hidden="1">
                            <a:extLst>
                              <a:ext uri="{FF2B5EF4-FFF2-40B4-BE49-F238E27FC236}">
                                <a16:creationId xmlns:a16="http://schemas.microsoft.com/office/drawing/2014/main" id="{00000000-0008-0000-0200-00000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0D8460" wp14:editId="3C42A71A">
                  <wp:simplePos x="0" y="0"/>
                  <wp:positionH relativeFrom="column">
                    <wp:posOffset>0</wp:posOffset>
                  </wp:positionH>
                  <wp:positionV relativeFrom="paragraph">
                    <wp:posOffset>9525</wp:posOffset>
                  </wp:positionV>
                  <wp:extent cx="9525" cy="123825"/>
                  <wp:effectExtent l="0" t="0" r="28575" b="9525"/>
                  <wp:wrapNone/>
                  <wp:docPr id="1033" name="Imagen 2232" hidden="1">
                    <a:extLst xmlns:a="http://schemas.openxmlformats.org/drawingml/2006/main">
                      <a:ext uri="{FF2B5EF4-FFF2-40B4-BE49-F238E27FC236}">
                        <a16:creationId xmlns:a16="http://schemas.microsoft.com/office/drawing/2014/main" id="{00000000-0008-0000-0200-000009040000}"/>
                      </a:ext>
                    </a:extLst>
                  </wp:docPr>
                  <wp:cNvGraphicFramePr/>
                  <a:graphic xmlns:a="http://schemas.openxmlformats.org/drawingml/2006/main">
                    <a:graphicData uri="http://schemas.openxmlformats.org/drawingml/2006/picture">
                      <pic:pic xmlns:pic="http://schemas.openxmlformats.org/drawingml/2006/picture">
                        <pic:nvPicPr>
                          <pic:cNvPr id="1033" name="2224 Imagen" hidden="1">
                            <a:extLst>
                              <a:ext uri="{FF2B5EF4-FFF2-40B4-BE49-F238E27FC236}">
                                <a16:creationId xmlns:a16="http://schemas.microsoft.com/office/drawing/2014/main" id="{00000000-0008-0000-0200-00000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9C41CC" wp14:editId="6FF74174">
                  <wp:simplePos x="0" y="0"/>
                  <wp:positionH relativeFrom="column">
                    <wp:posOffset>0</wp:posOffset>
                  </wp:positionH>
                  <wp:positionV relativeFrom="paragraph">
                    <wp:posOffset>9525</wp:posOffset>
                  </wp:positionV>
                  <wp:extent cx="9525" cy="123825"/>
                  <wp:effectExtent l="0" t="0" r="28575" b="9525"/>
                  <wp:wrapNone/>
                  <wp:docPr id="1034" name="Imagen 2231" hidden="1">
                    <a:extLst xmlns:a="http://schemas.openxmlformats.org/drawingml/2006/main">
                      <a:ext uri="{FF2B5EF4-FFF2-40B4-BE49-F238E27FC236}">
                        <a16:creationId xmlns:a16="http://schemas.microsoft.com/office/drawing/2014/main" id="{00000000-0008-0000-0200-00000A040000}"/>
                      </a:ext>
                    </a:extLst>
                  </wp:docPr>
                  <wp:cNvGraphicFramePr/>
                  <a:graphic xmlns:a="http://schemas.openxmlformats.org/drawingml/2006/main">
                    <a:graphicData uri="http://schemas.openxmlformats.org/drawingml/2006/picture">
                      <pic:pic xmlns:pic="http://schemas.openxmlformats.org/drawingml/2006/picture">
                        <pic:nvPicPr>
                          <pic:cNvPr id="1034" name="2225 Imagen" hidden="1">
                            <a:extLst>
                              <a:ext uri="{FF2B5EF4-FFF2-40B4-BE49-F238E27FC236}">
                                <a16:creationId xmlns:a16="http://schemas.microsoft.com/office/drawing/2014/main" id="{00000000-0008-0000-0200-00000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9510AA" wp14:editId="250B219D">
                  <wp:simplePos x="0" y="0"/>
                  <wp:positionH relativeFrom="column">
                    <wp:posOffset>0</wp:posOffset>
                  </wp:positionH>
                  <wp:positionV relativeFrom="paragraph">
                    <wp:posOffset>9525</wp:posOffset>
                  </wp:positionV>
                  <wp:extent cx="9525" cy="123825"/>
                  <wp:effectExtent l="0" t="0" r="28575" b="9525"/>
                  <wp:wrapNone/>
                  <wp:docPr id="1035" name="Imagen 2230" hidden="1">
                    <a:extLst xmlns:a="http://schemas.openxmlformats.org/drawingml/2006/main">
                      <a:ext uri="{FF2B5EF4-FFF2-40B4-BE49-F238E27FC236}">
                        <a16:creationId xmlns:a16="http://schemas.microsoft.com/office/drawing/2014/main" id="{00000000-0008-0000-0200-00000B040000}"/>
                      </a:ext>
                    </a:extLst>
                  </wp:docPr>
                  <wp:cNvGraphicFramePr/>
                  <a:graphic xmlns:a="http://schemas.openxmlformats.org/drawingml/2006/main">
                    <a:graphicData uri="http://schemas.openxmlformats.org/drawingml/2006/picture">
                      <pic:pic xmlns:pic="http://schemas.openxmlformats.org/drawingml/2006/picture">
                        <pic:nvPicPr>
                          <pic:cNvPr id="1035" name="2226 Imagen" hidden="1">
                            <a:extLst>
                              <a:ext uri="{FF2B5EF4-FFF2-40B4-BE49-F238E27FC236}">
                                <a16:creationId xmlns:a16="http://schemas.microsoft.com/office/drawing/2014/main" id="{00000000-0008-0000-0200-00000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AD36A1" wp14:editId="7689AA9B">
                  <wp:simplePos x="0" y="0"/>
                  <wp:positionH relativeFrom="column">
                    <wp:posOffset>0</wp:posOffset>
                  </wp:positionH>
                  <wp:positionV relativeFrom="paragraph">
                    <wp:posOffset>9525</wp:posOffset>
                  </wp:positionV>
                  <wp:extent cx="9525" cy="123825"/>
                  <wp:effectExtent l="0" t="0" r="28575" b="9525"/>
                  <wp:wrapNone/>
                  <wp:docPr id="1036" name="Imagen 2229" hidden="1">
                    <a:extLst xmlns:a="http://schemas.openxmlformats.org/drawingml/2006/main">
                      <a:ext uri="{FF2B5EF4-FFF2-40B4-BE49-F238E27FC236}">
                        <a16:creationId xmlns:a16="http://schemas.microsoft.com/office/drawing/2014/main" id="{00000000-0008-0000-0200-00000C040000}"/>
                      </a:ext>
                    </a:extLst>
                  </wp:docPr>
                  <wp:cNvGraphicFramePr/>
                  <a:graphic xmlns:a="http://schemas.openxmlformats.org/drawingml/2006/main">
                    <a:graphicData uri="http://schemas.openxmlformats.org/drawingml/2006/picture">
                      <pic:pic xmlns:pic="http://schemas.openxmlformats.org/drawingml/2006/picture">
                        <pic:nvPicPr>
                          <pic:cNvPr id="1036" name="2227 Imagen" hidden="1">
                            <a:extLst>
                              <a:ext uri="{FF2B5EF4-FFF2-40B4-BE49-F238E27FC236}">
                                <a16:creationId xmlns:a16="http://schemas.microsoft.com/office/drawing/2014/main" id="{00000000-0008-0000-0200-00000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159567" wp14:editId="001A5249">
                  <wp:simplePos x="0" y="0"/>
                  <wp:positionH relativeFrom="column">
                    <wp:posOffset>0</wp:posOffset>
                  </wp:positionH>
                  <wp:positionV relativeFrom="paragraph">
                    <wp:posOffset>9525</wp:posOffset>
                  </wp:positionV>
                  <wp:extent cx="9525" cy="123825"/>
                  <wp:effectExtent l="0" t="0" r="28575" b="9525"/>
                  <wp:wrapNone/>
                  <wp:docPr id="1037" name="Imagen 2228" hidden="1">
                    <a:extLst xmlns:a="http://schemas.openxmlformats.org/drawingml/2006/main">
                      <a:ext uri="{FF2B5EF4-FFF2-40B4-BE49-F238E27FC236}">
                        <a16:creationId xmlns:a16="http://schemas.microsoft.com/office/drawing/2014/main" id="{00000000-0008-0000-0200-00000D040000}"/>
                      </a:ext>
                    </a:extLst>
                  </wp:docPr>
                  <wp:cNvGraphicFramePr/>
                  <a:graphic xmlns:a="http://schemas.openxmlformats.org/drawingml/2006/main">
                    <a:graphicData uri="http://schemas.openxmlformats.org/drawingml/2006/picture">
                      <pic:pic xmlns:pic="http://schemas.openxmlformats.org/drawingml/2006/picture">
                        <pic:nvPicPr>
                          <pic:cNvPr id="1037" name="2228 Imagen" hidden="1">
                            <a:extLst>
                              <a:ext uri="{FF2B5EF4-FFF2-40B4-BE49-F238E27FC236}">
                                <a16:creationId xmlns:a16="http://schemas.microsoft.com/office/drawing/2014/main" id="{00000000-0008-0000-0200-00000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11853B" wp14:editId="76FD6C19">
                  <wp:simplePos x="0" y="0"/>
                  <wp:positionH relativeFrom="column">
                    <wp:posOffset>0</wp:posOffset>
                  </wp:positionH>
                  <wp:positionV relativeFrom="paragraph">
                    <wp:posOffset>9525</wp:posOffset>
                  </wp:positionV>
                  <wp:extent cx="9525" cy="123825"/>
                  <wp:effectExtent l="0" t="0" r="28575" b="9525"/>
                  <wp:wrapNone/>
                  <wp:docPr id="1038" name="Imagen 2227" hidden="1">
                    <a:extLst xmlns:a="http://schemas.openxmlformats.org/drawingml/2006/main">
                      <a:ext uri="{FF2B5EF4-FFF2-40B4-BE49-F238E27FC236}">
                        <a16:creationId xmlns:a16="http://schemas.microsoft.com/office/drawing/2014/main" id="{00000000-0008-0000-0200-00000E040000}"/>
                      </a:ext>
                    </a:extLst>
                  </wp:docPr>
                  <wp:cNvGraphicFramePr/>
                  <a:graphic xmlns:a="http://schemas.openxmlformats.org/drawingml/2006/main">
                    <a:graphicData uri="http://schemas.openxmlformats.org/drawingml/2006/picture">
                      <pic:pic xmlns:pic="http://schemas.openxmlformats.org/drawingml/2006/picture">
                        <pic:nvPicPr>
                          <pic:cNvPr id="1038" name="2229 Imagen" hidden="1">
                            <a:extLst>
                              <a:ext uri="{FF2B5EF4-FFF2-40B4-BE49-F238E27FC236}">
                                <a16:creationId xmlns:a16="http://schemas.microsoft.com/office/drawing/2014/main" id="{00000000-0008-0000-0200-00000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310918" wp14:editId="4EBB2888">
                  <wp:simplePos x="0" y="0"/>
                  <wp:positionH relativeFrom="column">
                    <wp:posOffset>0</wp:posOffset>
                  </wp:positionH>
                  <wp:positionV relativeFrom="paragraph">
                    <wp:posOffset>9525</wp:posOffset>
                  </wp:positionV>
                  <wp:extent cx="9525" cy="123825"/>
                  <wp:effectExtent l="0" t="0" r="28575" b="9525"/>
                  <wp:wrapNone/>
                  <wp:docPr id="1039" name="Imagen 2226" hidden="1">
                    <a:extLst xmlns:a="http://schemas.openxmlformats.org/drawingml/2006/main">
                      <a:ext uri="{FF2B5EF4-FFF2-40B4-BE49-F238E27FC236}">
                        <a16:creationId xmlns:a16="http://schemas.microsoft.com/office/drawing/2014/main" id="{00000000-0008-0000-0200-00000F040000}"/>
                      </a:ext>
                    </a:extLst>
                  </wp:docPr>
                  <wp:cNvGraphicFramePr/>
                  <a:graphic xmlns:a="http://schemas.openxmlformats.org/drawingml/2006/main">
                    <a:graphicData uri="http://schemas.openxmlformats.org/drawingml/2006/picture">
                      <pic:pic xmlns:pic="http://schemas.openxmlformats.org/drawingml/2006/picture">
                        <pic:nvPicPr>
                          <pic:cNvPr id="1039" name="2230 Imagen" hidden="1">
                            <a:extLst>
                              <a:ext uri="{FF2B5EF4-FFF2-40B4-BE49-F238E27FC236}">
                                <a16:creationId xmlns:a16="http://schemas.microsoft.com/office/drawing/2014/main" id="{00000000-0008-0000-0200-00000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369D55" wp14:editId="056A11D4">
                  <wp:simplePos x="0" y="0"/>
                  <wp:positionH relativeFrom="column">
                    <wp:posOffset>0</wp:posOffset>
                  </wp:positionH>
                  <wp:positionV relativeFrom="paragraph">
                    <wp:posOffset>9525</wp:posOffset>
                  </wp:positionV>
                  <wp:extent cx="9525" cy="123825"/>
                  <wp:effectExtent l="0" t="0" r="28575" b="9525"/>
                  <wp:wrapNone/>
                  <wp:docPr id="1040" name="Imagen 2225" hidden="1">
                    <a:extLst xmlns:a="http://schemas.openxmlformats.org/drawingml/2006/main">
                      <a:ext uri="{FF2B5EF4-FFF2-40B4-BE49-F238E27FC236}">
                        <a16:creationId xmlns:a16="http://schemas.microsoft.com/office/drawing/2014/main" id="{00000000-0008-0000-0200-000010040000}"/>
                      </a:ext>
                    </a:extLst>
                  </wp:docPr>
                  <wp:cNvGraphicFramePr/>
                  <a:graphic xmlns:a="http://schemas.openxmlformats.org/drawingml/2006/main">
                    <a:graphicData uri="http://schemas.openxmlformats.org/drawingml/2006/picture">
                      <pic:pic xmlns:pic="http://schemas.openxmlformats.org/drawingml/2006/picture">
                        <pic:nvPicPr>
                          <pic:cNvPr id="1040" name="2231 Imagen" hidden="1">
                            <a:extLst>
                              <a:ext uri="{FF2B5EF4-FFF2-40B4-BE49-F238E27FC236}">
                                <a16:creationId xmlns:a16="http://schemas.microsoft.com/office/drawing/2014/main" id="{00000000-0008-0000-0200-00001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3EA7E2" wp14:editId="54DAB616">
                  <wp:simplePos x="0" y="0"/>
                  <wp:positionH relativeFrom="column">
                    <wp:posOffset>0</wp:posOffset>
                  </wp:positionH>
                  <wp:positionV relativeFrom="paragraph">
                    <wp:posOffset>9525</wp:posOffset>
                  </wp:positionV>
                  <wp:extent cx="9525" cy="123825"/>
                  <wp:effectExtent l="0" t="0" r="28575" b="9525"/>
                  <wp:wrapNone/>
                  <wp:docPr id="1041" name="Imagen 2224" hidden="1">
                    <a:extLst xmlns:a="http://schemas.openxmlformats.org/drawingml/2006/main">
                      <a:ext uri="{FF2B5EF4-FFF2-40B4-BE49-F238E27FC236}">
                        <a16:creationId xmlns:a16="http://schemas.microsoft.com/office/drawing/2014/main" id="{00000000-0008-0000-0200-000011040000}"/>
                      </a:ext>
                    </a:extLst>
                  </wp:docPr>
                  <wp:cNvGraphicFramePr/>
                  <a:graphic xmlns:a="http://schemas.openxmlformats.org/drawingml/2006/main">
                    <a:graphicData uri="http://schemas.openxmlformats.org/drawingml/2006/picture">
                      <pic:pic xmlns:pic="http://schemas.openxmlformats.org/drawingml/2006/picture">
                        <pic:nvPicPr>
                          <pic:cNvPr id="1041" name="2232 Imagen" hidden="1">
                            <a:extLst>
                              <a:ext uri="{FF2B5EF4-FFF2-40B4-BE49-F238E27FC236}">
                                <a16:creationId xmlns:a16="http://schemas.microsoft.com/office/drawing/2014/main" id="{00000000-0008-0000-0200-00001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BB796B" wp14:editId="66B55CD7">
                  <wp:simplePos x="0" y="0"/>
                  <wp:positionH relativeFrom="column">
                    <wp:posOffset>0</wp:posOffset>
                  </wp:positionH>
                  <wp:positionV relativeFrom="paragraph">
                    <wp:posOffset>9525</wp:posOffset>
                  </wp:positionV>
                  <wp:extent cx="9525" cy="123825"/>
                  <wp:effectExtent l="0" t="0" r="28575" b="9525"/>
                  <wp:wrapNone/>
                  <wp:docPr id="1042" name="Imagen 2223" hidden="1">
                    <a:extLst xmlns:a="http://schemas.openxmlformats.org/drawingml/2006/main">
                      <a:ext uri="{FF2B5EF4-FFF2-40B4-BE49-F238E27FC236}">
                        <a16:creationId xmlns:a16="http://schemas.microsoft.com/office/drawing/2014/main" id="{00000000-0008-0000-0200-000012040000}"/>
                      </a:ext>
                    </a:extLst>
                  </wp:docPr>
                  <wp:cNvGraphicFramePr/>
                  <a:graphic xmlns:a="http://schemas.openxmlformats.org/drawingml/2006/main">
                    <a:graphicData uri="http://schemas.openxmlformats.org/drawingml/2006/picture">
                      <pic:pic xmlns:pic="http://schemas.openxmlformats.org/drawingml/2006/picture">
                        <pic:nvPicPr>
                          <pic:cNvPr id="1042" name="2187 Imagen" hidden="1">
                            <a:extLst>
                              <a:ext uri="{FF2B5EF4-FFF2-40B4-BE49-F238E27FC236}">
                                <a16:creationId xmlns:a16="http://schemas.microsoft.com/office/drawing/2014/main" id="{00000000-0008-0000-0200-00001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2DE27F" wp14:editId="6A8246FE">
                  <wp:simplePos x="0" y="0"/>
                  <wp:positionH relativeFrom="column">
                    <wp:posOffset>0</wp:posOffset>
                  </wp:positionH>
                  <wp:positionV relativeFrom="paragraph">
                    <wp:posOffset>9525</wp:posOffset>
                  </wp:positionV>
                  <wp:extent cx="9525" cy="123825"/>
                  <wp:effectExtent l="0" t="0" r="28575" b="9525"/>
                  <wp:wrapNone/>
                  <wp:docPr id="1043" name="Imagen 2222" hidden="1">
                    <a:extLst xmlns:a="http://schemas.openxmlformats.org/drawingml/2006/main">
                      <a:ext uri="{FF2B5EF4-FFF2-40B4-BE49-F238E27FC236}">
                        <a16:creationId xmlns:a16="http://schemas.microsoft.com/office/drawing/2014/main" id="{00000000-0008-0000-0200-000013040000}"/>
                      </a:ext>
                    </a:extLst>
                  </wp:docPr>
                  <wp:cNvGraphicFramePr/>
                  <a:graphic xmlns:a="http://schemas.openxmlformats.org/drawingml/2006/main">
                    <a:graphicData uri="http://schemas.openxmlformats.org/drawingml/2006/picture">
                      <pic:pic xmlns:pic="http://schemas.openxmlformats.org/drawingml/2006/picture">
                        <pic:nvPicPr>
                          <pic:cNvPr id="1043" name="2198 Imagen" hidden="1">
                            <a:extLst>
                              <a:ext uri="{FF2B5EF4-FFF2-40B4-BE49-F238E27FC236}">
                                <a16:creationId xmlns:a16="http://schemas.microsoft.com/office/drawing/2014/main" id="{00000000-0008-0000-0200-00001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57202A" wp14:editId="54734D5F">
                  <wp:simplePos x="0" y="0"/>
                  <wp:positionH relativeFrom="column">
                    <wp:posOffset>0</wp:posOffset>
                  </wp:positionH>
                  <wp:positionV relativeFrom="paragraph">
                    <wp:posOffset>9525</wp:posOffset>
                  </wp:positionV>
                  <wp:extent cx="9525" cy="123825"/>
                  <wp:effectExtent l="0" t="0" r="28575" b="9525"/>
                  <wp:wrapNone/>
                  <wp:docPr id="1044" name="Imagen 2221" hidden="1">
                    <a:extLst xmlns:a="http://schemas.openxmlformats.org/drawingml/2006/main">
                      <a:ext uri="{FF2B5EF4-FFF2-40B4-BE49-F238E27FC236}">
                        <a16:creationId xmlns:a16="http://schemas.microsoft.com/office/drawing/2014/main" id="{00000000-0008-0000-0200-000014040000}"/>
                      </a:ext>
                    </a:extLst>
                  </wp:docPr>
                  <wp:cNvGraphicFramePr/>
                  <a:graphic xmlns:a="http://schemas.openxmlformats.org/drawingml/2006/main">
                    <a:graphicData uri="http://schemas.openxmlformats.org/drawingml/2006/picture">
                      <pic:pic xmlns:pic="http://schemas.openxmlformats.org/drawingml/2006/picture">
                        <pic:nvPicPr>
                          <pic:cNvPr id="1044" name="2199 Imagen" hidden="1">
                            <a:extLst>
                              <a:ext uri="{FF2B5EF4-FFF2-40B4-BE49-F238E27FC236}">
                                <a16:creationId xmlns:a16="http://schemas.microsoft.com/office/drawing/2014/main" id="{00000000-0008-0000-0200-00001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79D907" wp14:editId="6E7E45FD">
                  <wp:simplePos x="0" y="0"/>
                  <wp:positionH relativeFrom="column">
                    <wp:posOffset>0</wp:posOffset>
                  </wp:positionH>
                  <wp:positionV relativeFrom="paragraph">
                    <wp:posOffset>9525</wp:posOffset>
                  </wp:positionV>
                  <wp:extent cx="9525" cy="123825"/>
                  <wp:effectExtent l="0" t="0" r="28575" b="9525"/>
                  <wp:wrapNone/>
                  <wp:docPr id="1045" name="Imagen 2220" hidden="1">
                    <a:extLst xmlns:a="http://schemas.openxmlformats.org/drawingml/2006/main">
                      <a:ext uri="{FF2B5EF4-FFF2-40B4-BE49-F238E27FC236}">
                        <a16:creationId xmlns:a16="http://schemas.microsoft.com/office/drawing/2014/main" id="{00000000-0008-0000-0200-000015040000}"/>
                      </a:ext>
                    </a:extLst>
                  </wp:docPr>
                  <wp:cNvGraphicFramePr/>
                  <a:graphic xmlns:a="http://schemas.openxmlformats.org/drawingml/2006/main">
                    <a:graphicData uri="http://schemas.openxmlformats.org/drawingml/2006/picture">
                      <pic:pic xmlns:pic="http://schemas.openxmlformats.org/drawingml/2006/picture">
                        <pic:nvPicPr>
                          <pic:cNvPr id="1045" name="2200 Imagen" hidden="1">
                            <a:extLst>
                              <a:ext uri="{FF2B5EF4-FFF2-40B4-BE49-F238E27FC236}">
                                <a16:creationId xmlns:a16="http://schemas.microsoft.com/office/drawing/2014/main" id="{00000000-0008-0000-0200-00001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87BF5A" wp14:editId="7AE6A8DB">
                  <wp:simplePos x="0" y="0"/>
                  <wp:positionH relativeFrom="column">
                    <wp:posOffset>0</wp:posOffset>
                  </wp:positionH>
                  <wp:positionV relativeFrom="paragraph">
                    <wp:posOffset>9525</wp:posOffset>
                  </wp:positionV>
                  <wp:extent cx="9525" cy="123825"/>
                  <wp:effectExtent l="0" t="0" r="28575" b="9525"/>
                  <wp:wrapNone/>
                  <wp:docPr id="1046" name="Imagen 2219" hidden="1">
                    <a:extLst xmlns:a="http://schemas.openxmlformats.org/drawingml/2006/main">
                      <a:ext uri="{FF2B5EF4-FFF2-40B4-BE49-F238E27FC236}">
                        <a16:creationId xmlns:a16="http://schemas.microsoft.com/office/drawing/2014/main" id="{00000000-0008-0000-0200-000016040000}"/>
                      </a:ext>
                    </a:extLst>
                  </wp:docPr>
                  <wp:cNvGraphicFramePr/>
                  <a:graphic xmlns:a="http://schemas.openxmlformats.org/drawingml/2006/main">
                    <a:graphicData uri="http://schemas.openxmlformats.org/drawingml/2006/picture">
                      <pic:pic xmlns:pic="http://schemas.openxmlformats.org/drawingml/2006/picture">
                        <pic:nvPicPr>
                          <pic:cNvPr id="1046" name="2201 Imagen" hidden="1">
                            <a:extLst>
                              <a:ext uri="{FF2B5EF4-FFF2-40B4-BE49-F238E27FC236}">
                                <a16:creationId xmlns:a16="http://schemas.microsoft.com/office/drawing/2014/main" id="{00000000-0008-0000-0200-00001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C4C96B" wp14:editId="3E0E47BD">
                  <wp:simplePos x="0" y="0"/>
                  <wp:positionH relativeFrom="column">
                    <wp:posOffset>0</wp:posOffset>
                  </wp:positionH>
                  <wp:positionV relativeFrom="paragraph">
                    <wp:posOffset>9525</wp:posOffset>
                  </wp:positionV>
                  <wp:extent cx="9525" cy="123825"/>
                  <wp:effectExtent l="0" t="0" r="28575" b="9525"/>
                  <wp:wrapNone/>
                  <wp:docPr id="1047" name="Imagen 2218" hidden="1">
                    <a:extLst xmlns:a="http://schemas.openxmlformats.org/drawingml/2006/main">
                      <a:ext uri="{FF2B5EF4-FFF2-40B4-BE49-F238E27FC236}">
                        <a16:creationId xmlns:a16="http://schemas.microsoft.com/office/drawing/2014/main" id="{00000000-0008-0000-0200-000017040000}"/>
                      </a:ext>
                    </a:extLst>
                  </wp:docPr>
                  <wp:cNvGraphicFramePr/>
                  <a:graphic xmlns:a="http://schemas.openxmlformats.org/drawingml/2006/main">
                    <a:graphicData uri="http://schemas.openxmlformats.org/drawingml/2006/picture">
                      <pic:pic xmlns:pic="http://schemas.openxmlformats.org/drawingml/2006/picture">
                        <pic:nvPicPr>
                          <pic:cNvPr id="1047" name="2202 Imagen" hidden="1">
                            <a:extLst>
                              <a:ext uri="{FF2B5EF4-FFF2-40B4-BE49-F238E27FC236}">
                                <a16:creationId xmlns:a16="http://schemas.microsoft.com/office/drawing/2014/main" id="{00000000-0008-0000-0200-00001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6FF307" wp14:editId="1680A748">
                  <wp:simplePos x="0" y="0"/>
                  <wp:positionH relativeFrom="column">
                    <wp:posOffset>0</wp:posOffset>
                  </wp:positionH>
                  <wp:positionV relativeFrom="paragraph">
                    <wp:posOffset>9525</wp:posOffset>
                  </wp:positionV>
                  <wp:extent cx="9525" cy="123825"/>
                  <wp:effectExtent l="0" t="0" r="28575" b="9525"/>
                  <wp:wrapNone/>
                  <wp:docPr id="1048" name="Imagen 2217" hidden="1">
                    <a:extLst xmlns:a="http://schemas.openxmlformats.org/drawingml/2006/main">
                      <a:ext uri="{FF2B5EF4-FFF2-40B4-BE49-F238E27FC236}">
                        <a16:creationId xmlns:a16="http://schemas.microsoft.com/office/drawing/2014/main" id="{00000000-0008-0000-0200-000018040000}"/>
                      </a:ext>
                    </a:extLst>
                  </wp:docPr>
                  <wp:cNvGraphicFramePr/>
                  <a:graphic xmlns:a="http://schemas.openxmlformats.org/drawingml/2006/main">
                    <a:graphicData uri="http://schemas.openxmlformats.org/drawingml/2006/picture">
                      <pic:pic xmlns:pic="http://schemas.openxmlformats.org/drawingml/2006/picture">
                        <pic:nvPicPr>
                          <pic:cNvPr id="1048" name="2203 Imagen" hidden="1">
                            <a:extLst>
                              <a:ext uri="{FF2B5EF4-FFF2-40B4-BE49-F238E27FC236}">
                                <a16:creationId xmlns:a16="http://schemas.microsoft.com/office/drawing/2014/main" id="{00000000-0008-0000-0200-00001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CB0F43" wp14:editId="032FEA08">
                  <wp:simplePos x="0" y="0"/>
                  <wp:positionH relativeFrom="column">
                    <wp:posOffset>0</wp:posOffset>
                  </wp:positionH>
                  <wp:positionV relativeFrom="paragraph">
                    <wp:posOffset>9525</wp:posOffset>
                  </wp:positionV>
                  <wp:extent cx="9525" cy="123825"/>
                  <wp:effectExtent l="0" t="0" r="28575" b="9525"/>
                  <wp:wrapNone/>
                  <wp:docPr id="1049" name="Imagen 2216" hidden="1">
                    <a:extLst xmlns:a="http://schemas.openxmlformats.org/drawingml/2006/main">
                      <a:ext uri="{FF2B5EF4-FFF2-40B4-BE49-F238E27FC236}">
                        <a16:creationId xmlns:a16="http://schemas.microsoft.com/office/drawing/2014/main" id="{00000000-0008-0000-0200-000019040000}"/>
                      </a:ext>
                    </a:extLst>
                  </wp:docPr>
                  <wp:cNvGraphicFramePr/>
                  <a:graphic xmlns:a="http://schemas.openxmlformats.org/drawingml/2006/main">
                    <a:graphicData uri="http://schemas.openxmlformats.org/drawingml/2006/picture">
                      <pic:pic xmlns:pic="http://schemas.openxmlformats.org/drawingml/2006/picture">
                        <pic:nvPicPr>
                          <pic:cNvPr id="1049" name="2204 Imagen" hidden="1">
                            <a:extLst>
                              <a:ext uri="{FF2B5EF4-FFF2-40B4-BE49-F238E27FC236}">
                                <a16:creationId xmlns:a16="http://schemas.microsoft.com/office/drawing/2014/main" id="{00000000-0008-0000-0200-00001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154E44" wp14:editId="43802673">
                  <wp:simplePos x="0" y="0"/>
                  <wp:positionH relativeFrom="column">
                    <wp:posOffset>0</wp:posOffset>
                  </wp:positionH>
                  <wp:positionV relativeFrom="paragraph">
                    <wp:posOffset>9525</wp:posOffset>
                  </wp:positionV>
                  <wp:extent cx="9525" cy="123825"/>
                  <wp:effectExtent l="0" t="0" r="28575" b="9525"/>
                  <wp:wrapNone/>
                  <wp:docPr id="1050" name="Imagen 2215" hidden="1">
                    <a:extLst xmlns:a="http://schemas.openxmlformats.org/drawingml/2006/main">
                      <a:ext uri="{FF2B5EF4-FFF2-40B4-BE49-F238E27FC236}">
                        <a16:creationId xmlns:a16="http://schemas.microsoft.com/office/drawing/2014/main" id="{00000000-0008-0000-0200-00001A040000}"/>
                      </a:ext>
                    </a:extLst>
                  </wp:docPr>
                  <wp:cNvGraphicFramePr/>
                  <a:graphic xmlns:a="http://schemas.openxmlformats.org/drawingml/2006/main">
                    <a:graphicData uri="http://schemas.openxmlformats.org/drawingml/2006/picture">
                      <pic:pic xmlns:pic="http://schemas.openxmlformats.org/drawingml/2006/picture">
                        <pic:nvPicPr>
                          <pic:cNvPr id="1050" name="2205 Imagen" hidden="1">
                            <a:extLst>
                              <a:ext uri="{FF2B5EF4-FFF2-40B4-BE49-F238E27FC236}">
                                <a16:creationId xmlns:a16="http://schemas.microsoft.com/office/drawing/2014/main" id="{00000000-0008-0000-0200-00001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6840C6" wp14:editId="3D325F8A">
                  <wp:simplePos x="0" y="0"/>
                  <wp:positionH relativeFrom="column">
                    <wp:posOffset>0</wp:posOffset>
                  </wp:positionH>
                  <wp:positionV relativeFrom="paragraph">
                    <wp:posOffset>9525</wp:posOffset>
                  </wp:positionV>
                  <wp:extent cx="9525" cy="123825"/>
                  <wp:effectExtent l="0" t="0" r="28575" b="9525"/>
                  <wp:wrapNone/>
                  <wp:docPr id="1051" name="Imagen 2214" hidden="1">
                    <a:extLst xmlns:a="http://schemas.openxmlformats.org/drawingml/2006/main">
                      <a:ext uri="{FF2B5EF4-FFF2-40B4-BE49-F238E27FC236}">
                        <a16:creationId xmlns:a16="http://schemas.microsoft.com/office/drawing/2014/main" id="{00000000-0008-0000-0200-00001B040000}"/>
                      </a:ext>
                    </a:extLst>
                  </wp:docPr>
                  <wp:cNvGraphicFramePr/>
                  <a:graphic xmlns:a="http://schemas.openxmlformats.org/drawingml/2006/main">
                    <a:graphicData uri="http://schemas.openxmlformats.org/drawingml/2006/picture">
                      <pic:pic xmlns:pic="http://schemas.openxmlformats.org/drawingml/2006/picture">
                        <pic:nvPicPr>
                          <pic:cNvPr id="1051" name="2206 Imagen" hidden="1">
                            <a:extLst>
                              <a:ext uri="{FF2B5EF4-FFF2-40B4-BE49-F238E27FC236}">
                                <a16:creationId xmlns:a16="http://schemas.microsoft.com/office/drawing/2014/main" id="{00000000-0008-0000-0200-00001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89BD02" wp14:editId="7424F9BF">
                  <wp:simplePos x="0" y="0"/>
                  <wp:positionH relativeFrom="column">
                    <wp:posOffset>0</wp:posOffset>
                  </wp:positionH>
                  <wp:positionV relativeFrom="paragraph">
                    <wp:posOffset>9525</wp:posOffset>
                  </wp:positionV>
                  <wp:extent cx="9525" cy="123825"/>
                  <wp:effectExtent l="0" t="0" r="28575" b="9525"/>
                  <wp:wrapNone/>
                  <wp:docPr id="1052" name="Imagen 2213" hidden="1">
                    <a:extLst xmlns:a="http://schemas.openxmlformats.org/drawingml/2006/main">
                      <a:ext uri="{FF2B5EF4-FFF2-40B4-BE49-F238E27FC236}">
                        <a16:creationId xmlns:a16="http://schemas.microsoft.com/office/drawing/2014/main" id="{00000000-0008-0000-0200-00001C040000}"/>
                      </a:ext>
                    </a:extLst>
                  </wp:docPr>
                  <wp:cNvGraphicFramePr/>
                  <a:graphic xmlns:a="http://schemas.openxmlformats.org/drawingml/2006/main">
                    <a:graphicData uri="http://schemas.openxmlformats.org/drawingml/2006/picture">
                      <pic:pic xmlns:pic="http://schemas.openxmlformats.org/drawingml/2006/picture">
                        <pic:nvPicPr>
                          <pic:cNvPr id="1052" name="2207 Imagen" hidden="1">
                            <a:extLst>
                              <a:ext uri="{FF2B5EF4-FFF2-40B4-BE49-F238E27FC236}">
                                <a16:creationId xmlns:a16="http://schemas.microsoft.com/office/drawing/2014/main" id="{00000000-0008-0000-0200-00001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24975E" wp14:editId="7449C393">
                  <wp:simplePos x="0" y="0"/>
                  <wp:positionH relativeFrom="column">
                    <wp:posOffset>0</wp:posOffset>
                  </wp:positionH>
                  <wp:positionV relativeFrom="paragraph">
                    <wp:posOffset>9525</wp:posOffset>
                  </wp:positionV>
                  <wp:extent cx="9525" cy="123825"/>
                  <wp:effectExtent l="0" t="0" r="28575" b="9525"/>
                  <wp:wrapNone/>
                  <wp:docPr id="1053" name="Imagen 2212" hidden="1">
                    <a:extLst xmlns:a="http://schemas.openxmlformats.org/drawingml/2006/main">
                      <a:ext uri="{FF2B5EF4-FFF2-40B4-BE49-F238E27FC236}">
                        <a16:creationId xmlns:a16="http://schemas.microsoft.com/office/drawing/2014/main" id="{00000000-0008-0000-0200-00001D040000}"/>
                      </a:ext>
                    </a:extLst>
                  </wp:docPr>
                  <wp:cNvGraphicFramePr/>
                  <a:graphic xmlns:a="http://schemas.openxmlformats.org/drawingml/2006/main">
                    <a:graphicData uri="http://schemas.openxmlformats.org/drawingml/2006/picture">
                      <pic:pic xmlns:pic="http://schemas.openxmlformats.org/drawingml/2006/picture">
                        <pic:nvPicPr>
                          <pic:cNvPr id="1053" name="2208 Imagen" hidden="1">
                            <a:extLst>
                              <a:ext uri="{FF2B5EF4-FFF2-40B4-BE49-F238E27FC236}">
                                <a16:creationId xmlns:a16="http://schemas.microsoft.com/office/drawing/2014/main" id="{00000000-0008-0000-0200-00001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CFE058" wp14:editId="2ABD7776">
                  <wp:simplePos x="0" y="0"/>
                  <wp:positionH relativeFrom="column">
                    <wp:posOffset>0</wp:posOffset>
                  </wp:positionH>
                  <wp:positionV relativeFrom="paragraph">
                    <wp:posOffset>9525</wp:posOffset>
                  </wp:positionV>
                  <wp:extent cx="9525" cy="123825"/>
                  <wp:effectExtent l="0" t="0" r="28575" b="9525"/>
                  <wp:wrapNone/>
                  <wp:docPr id="1054" name="Imagen 2211" hidden="1">
                    <a:extLst xmlns:a="http://schemas.openxmlformats.org/drawingml/2006/main">
                      <a:ext uri="{FF2B5EF4-FFF2-40B4-BE49-F238E27FC236}">
                        <a16:creationId xmlns:a16="http://schemas.microsoft.com/office/drawing/2014/main" id="{00000000-0008-0000-0200-00001E040000}"/>
                      </a:ext>
                    </a:extLst>
                  </wp:docPr>
                  <wp:cNvGraphicFramePr/>
                  <a:graphic xmlns:a="http://schemas.openxmlformats.org/drawingml/2006/main">
                    <a:graphicData uri="http://schemas.openxmlformats.org/drawingml/2006/picture">
                      <pic:pic xmlns:pic="http://schemas.openxmlformats.org/drawingml/2006/picture">
                        <pic:nvPicPr>
                          <pic:cNvPr id="1054" name="2209 Imagen" hidden="1">
                            <a:extLst>
                              <a:ext uri="{FF2B5EF4-FFF2-40B4-BE49-F238E27FC236}">
                                <a16:creationId xmlns:a16="http://schemas.microsoft.com/office/drawing/2014/main" id="{00000000-0008-0000-0200-00001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DE58B9" wp14:editId="669FA4DA">
                  <wp:simplePos x="0" y="0"/>
                  <wp:positionH relativeFrom="column">
                    <wp:posOffset>0</wp:posOffset>
                  </wp:positionH>
                  <wp:positionV relativeFrom="paragraph">
                    <wp:posOffset>9525</wp:posOffset>
                  </wp:positionV>
                  <wp:extent cx="9525" cy="123825"/>
                  <wp:effectExtent l="0" t="0" r="28575" b="9525"/>
                  <wp:wrapNone/>
                  <wp:docPr id="1055" name="Imagen 2210" hidden="1">
                    <a:extLst xmlns:a="http://schemas.openxmlformats.org/drawingml/2006/main">
                      <a:ext uri="{FF2B5EF4-FFF2-40B4-BE49-F238E27FC236}">
                        <a16:creationId xmlns:a16="http://schemas.microsoft.com/office/drawing/2014/main" id="{00000000-0008-0000-0200-00001F040000}"/>
                      </a:ext>
                    </a:extLst>
                  </wp:docPr>
                  <wp:cNvGraphicFramePr/>
                  <a:graphic xmlns:a="http://schemas.openxmlformats.org/drawingml/2006/main">
                    <a:graphicData uri="http://schemas.openxmlformats.org/drawingml/2006/picture">
                      <pic:pic xmlns:pic="http://schemas.openxmlformats.org/drawingml/2006/picture">
                        <pic:nvPicPr>
                          <pic:cNvPr id="1055" name="2210 Imagen" hidden="1">
                            <a:extLst>
                              <a:ext uri="{FF2B5EF4-FFF2-40B4-BE49-F238E27FC236}">
                                <a16:creationId xmlns:a16="http://schemas.microsoft.com/office/drawing/2014/main" id="{00000000-0008-0000-0200-00001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FE995B" wp14:editId="67C816E7">
                  <wp:simplePos x="0" y="0"/>
                  <wp:positionH relativeFrom="column">
                    <wp:posOffset>0</wp:posOffset>
                  </wp:positionH>
                  <wp:positionV relativeFrom="paragraph">
                    <wp:posOffset>9525</wp:posOffset>
                  </wp:positionV>
                  <wp:extent cx="9525" cy="123825"/>
                  <wp:effectExtent l="0" t="0" r="28575" b="9525"/>
                  <wp:wrapNone/>
                  <wp:docPr id="1056" name="Imagen 2209" hidden="1">
                    <a:extLst xmlns:a="http://schemas.openxmlformats.org/drawingml/2006/main">
                      <a:ext uri="{FF2B5EF4-FFF2-40B4-BE49-F238E27FC236}">
                        <a16:creationId xmlns:a16="http://schemas.microsoft.com/office/drawing/2014/main" id="{00000000-0008-0000-0200-000020040000}"/>
                      </a:ext>
                    </a:extLst>
                  </wp:docPr>
                  <wp:cNvGraphicFramePr/>
                  <a:graphic xmlns:a="http://schemas.openxmlformats.org/drawingml/2006/main">
                    <a:graphicData uri="http://schemas.openxmlformats.org/drawingml/2006/picture">
                      <pic:pic xmlns:pic="http://schemas.openxmlformats.org/drawingml/2006/picture">
                        <pic:nvPicPr>
                          <pic:cNvPr id="1056" name="2211 Imagen" hidden="1">
                            <a:extLst>
                              <a:ext uri="{FF2B5EF4-FFF2-40B4-BE49-F238E27FC236}">
                                <a16:creationId xmlns:a16="http://schemas.microsoft.com/office/drawing/2014/main" id="{00000000-0008-0000-0200-00002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4E2454" wp14:editId="56D9299D">
                  <wp:simplePos x="0" y="0"/>
                  <wp:positionH relativeFrom="column">
                    <wp:posOffset>0</wp:posOffset>
                  </wp:positionH>
                  <wp:positionV relativeFrom="paragraph">
                    <wp:posOffset>9525</wp:posOffset>
                  </wp:positionV>
                  <wp:extent cx="9525" cy="123825"/>
                  <wp:effectExtent l="0" t="0" r="28575" b="9525"/>
                  <wp:wrapNone/>
                  <wp:docPr id="1057" name="Imagen 2208" hidden="1">
                    <a:extLst xmlns:a="http://schemas.openxmlformats.org/drawingml/2006/main">
                      <a:ext uri="{FF2B5EF4-FFF2-40B4-BE49-F238E27FC236}">
                        <a16:creationId xmlns:a16="http://schemas.microsoft.com/office/drawing/2014/main" id="{00000000-0008-0000-0200-000021040000}"/>
                      </a:ext>
                    </a:extLst>
                  </wp:docPr>
                  <wp:cNvGraphicFramePr/>
                  <a:graphic xmlns:a="http://schemas.openxmlformats.org/drawingml/2006/main">
                    <a:graphicData uri="http://schemas.openxmlformats.org/drawingml/2006/picture">
                      <pic:pic xmlns:pic="http://schemas.openxmlformats.org/drawingml/2006/picture">
                        <pic:nvPicPr>
                          <pic:cNvPr id="1057" name="2212 Imagen" hidden="1">
                            <a:extLst>
                              <a:ext uri="{FF2B5EF4-FFF2-40B4-BE49-F238E27FC236}">
                                <a16:creationId xmlns:a16="http://schemas.microsoft.com/office/drawing/2014/main" id="{00000000-0008-0000-0200-00002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D4967D" wp14:editId="1994A87B">
                  <wp:simplePos x="0" y="0"/>
                  <wp:positionH relativeFrom="column">
                    <wp:posOffset>0</wp:posOffset>
                  </wp:positionH>
                  <wp:positionV relativeFrom="paragraph">
                    <wp:posOffset>9525</wp:posOffset>
                  </wp:positionV>
                  <wp:extent cx="9525" cy="123825"/>
                  <wp:effectExtent l="0" t="0" r="28575" b="9525"/>
                  <wp:wrapNone/>
                  <wp:docPr id="1058" name="Imagen 2207" hidden="1">
                    <a:extLst xmlns:a="http://schemas.openxmlformats.org/drawingml/2006/main">
                      <a:ext uri="{FF2B5EF4-FFF2-40B4-BE49-F238E27FC236}">
                        <a16:creationId xmlns:a16="http://schemas.microsoft.com/office/drawing/2014/main" id="{00000000-0008-0000-0200-000022040000}"/>
                      </a:ext>
                    </a:extLst>
                  </wp:docPr>
                  <wp:cNvGraphicFramePr/>
                  <a:graphic xmlns:a="http://schemas.openxmlformats.org/drawingml/2006/main">
                    <a:graphicData uri="http://schemas.openxmlformats.org/drawingml/2006/picture">
                      <pic:pic xmlns:pic="http://schemas.openxmlformats.org/drawingml/2006/picture">
                        <pic:nvPicPr>
                          <pic:cNvPr id="1058" name="2213 Imagen" hidden="1">
                            <a:extLst>
                              <a:ext uri="{FF2B5EF4-FFF2-40B4-BE49-F238E27FC236}">
                                <a16:creationId xmlns:a16="http://schemas.microsoft.com/office/drawing/2014/main" id="{00000000-0008-0000-0200-00002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9E0983" wp14:editId="45633C2C">
                  <wp:simplePos x="0" y="0"/>
                  <wp:positionH relativeFrom="column">
                    <wp:posOffset>0</wp:posOffset>
                  </wp:positionH>
                  <wp:positionV relativeFrom="paragraph">
                    <wp:posOffset>9525</wp:posOffset>
                  </wp:positionV>
                  <wp:extent cx="9525" cy="123825"/>
                  <wp:effectExtent l="0" t="0" r="28575" b="9525"/>
                  <wp:wrapNone/>
                  <wp:docPr id="1059" name="Imagen 2206" hidden="1">
                    <a:extLst xmlns:a="http://schemas.openxmlformats.org/drawingml/2006/main">
                      <a:ext uri="{FF2B5EF4-FFF2-40B4-BE49-F238E27FC236}">
                        <a16:creationId xmlns:a16="http://schemas.microsoft.com/office/drawing/2014/main" id="{00000000-0008-0000-0200-000023040000}"/>
                      </a:ext>
                    </a:extLst>
                  </wp:docPr>
                  <wp:cNvGraphicFramePr/>
                  <a:graphic xmlns:a="http://schemas.openxmlformats.org/drawingml/2006/main">
                    <a:graphicData uri="http://schemas.openxmlformats.org/drawingml/2006/picture">
                      <pic:pic xmlns:pic="http://schemas.openxmlformats.org/drawingml/2006/picture">
                        <pic:nvPicPr>
                          <pic:cNvPr id="1059" name="2214 Imagen" hidden="1">
                            <a:extLst>
                              <a:ext uri="{FF2B5EF4-FFF2-40B4-BE49-F238E27FC236}">
                                <a16:creationId xmlns:a16="http://schemas.microsoft.com/office/drawing/2014/main" id="{00000000-0008-0000-0200-00002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DFA0BC" wp14:editId="2EEABD27">
                  <wp:simplePos x="0" y="0"/>
                  <wp:positionH relativeFrom="column">
                    <wp:posOffset>0</wp:posOffset>
                  </wp:positionH>
                  <wp:positionV relativeFrom="paragraph">
                    <wp:posOffset>9525</wp:posOffset>
                  </wp:positionV>
                  <wp:extent cx="9525" cy="123825"/>
                  <wp:effectExtent l="0" t="0" r="28575" b="9525"/>
                  <wp:wrapNone/>
                  <wp:docPr id="1060" name="Imagen 2205" hidden="1">
                    <a:extLst xmlns:a="http://schemas.openxmlformats.org/drawingml/2006/main">
                      <a:ext uri="{FF2B5EF4-FFF2-40B4-BE49-F238E27FC236}">
                        <a16:creationId xmlns:a16="http://schemas.microsoft.com/office/drawing/2014/main" id="{00000000-0008-0000-0200-000024040000}"/>
                      </a:ext>
                    </a:extLst>
                  </wp:docPr>
                  <wp:cNvGraphicFramePr/>
                  <a:graphic xmlns:a="http://schemas.openxmlformats.org/drawingml/2006/main">
                    <a:graphicData uri="http://schemas.openxmlformats.org/drawingml/2006/picture">
                      <pic:pic xmlns:pic="http://schemas.openxmlformats.org/drawingml/2006/picture">
                        <pic:nvPicPr>
                          <pic:cNvPr id="1060" name="2215 Imagen" hidden="1">
                            <a:extLst>
                              <a:ext uri="{FF2B5EF4-FFF2-40B4-BE49-F238E27FC236}">
                                <a16:creationId xmlns:a16="http://schemas.microsoft.com/office/drawing/2014/main" id="{00000000-0008-0000-0200-00002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262456" wp14:editId="35FFB704">
                  <wp:simplePos x="0" y="0"/>
                  <wp:positionH relativeFrom="column">
                    <wp:posOffset>0</wp:posOffset>
                  </wp:positionH>
                  <wp:positionV relativeFrom="paragraph">
                    <wp:posOffset>9525</wp:posOffset>
                  </wp:positionV>
                  <wp:extent cx="9525" cy="123825"/>
                  <wp:effectExtent l="0" t="0" r="28575" b="9525"/>
                  <wp:wrapNone/>
                  <wp:docPr id="1061" name="Imagen 2204" hidden="1">
                    <a:extLst xmlns:a="http://schemas.openxmlformats.org/drawingml/2006/main">
                      <a:ext uri="{FF2B5EF4-FFF2-40B4-BE49-F238E27FC236}">
                        <a16:creationId xmlns:a16="http://schemas.microsoft.com/office/drawing/2014/main" id="{00000000-0008-0000-0200-000025040000}"/>
                      </a:ext>
                    </a:extLst>
                  </wp:docPr>
                  <wp:cNvGraphicFramePr/>
                  <a:graphic xmlns:a="http://schemas.openxmlformats.org/drawingml/2006/main">
                    <a:graphicData uri="http://schemas.openxmlformats.org/drawingml/2006/picture">
                      <pic:pic xmlns:pic="http://schemas.openxmlformats.org/drawingml/2006/picture">
                        <pic:nvPicPr>
                          <pic:cNvPr id="1061" name="2216 Imagen" hidden="1">
                            <a:extLst>
                              <a:ext uri="{FF2B5EF4-FFF2-40B4-BE49-F238E27FC236}">
                                <a16:creationId xmlns:a16="http://schemas.microsoft.com/office/drawing/2014/main" id="{00000000-0008-0000-0200-00002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4CE17E" wp14:editId="67510C3C">
                  <wp:simplePos x="0" y="0"/>
                  <wp:positionH relativeFrom="column">
                    <wp:posOffset>0</wp:posOffset>
                  </wp:positionH>
                  <wp:positionV relativeFrom="paragraph">
                    <wp:posOffset>9525</wp:posOffset>
                  </wp:positionV>
                  <wp:extent cx="9525" cy="123825"/>
                  <wp:effectExtent l="0" t="0" r="28575" b="9525"/>
                  <wp:wrapNone/>
                  <wp:docPr id="1062" name="Imagen 2203" hidden="1">
                    <a:extLst xmlns:a="http://schemas.openxmlformats.org/drawingml/2006/main">
                      <a:ext uri="{FF2B5EF4-FFF2-40B4-BE49-F238E27FC236}">
                        <a16:creationId xmlns:a16="http://schemas.microsoft.com/office/drawing/2014/main" id="{00000000-0008-0000-0200-000026040000}"/>
                      </a:ext>
                    </a:extLst>
                  </wp:docPr>
                  <wp:cNvGraphicFramePr/>
                  <a:graphic xmlns:a="http://schemas.openxmlformats.org/drawingml/2006/main">
                    <a:graphicData uri="http://schemas.openxmlformats.org/drawingml/2006/picture">
                      <pic:pic xmlns:pic="http://schemas.openxmlformats.org/drawingml/2006/picture">
                        <pic:nvPicPr>
                          <pic:cNvPr id="1062" name="2217 Imagen" hidden="1">
                            <a:extLst>
                              <a:ext uri="{FF2B5EF4-FFF2-40B4-BE49-F238E27FC236}">
                                <a16:creationId xmlns:a16="http://schemas.microsoft.com/office/drawing/2014/main" id="{00000000-0008-0000-0200-00002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736820" wp14:editId="4F6F945E">
                  <wp:simplePos x="0" y="0"/>
                  <wp:positionH relativeFrom="column">
                    <wp:posOffset>0</wp:posOffset>
                  </wp:positionH>
                  <wp:positionV relativeFrom="paragraph">
                    <wp:posOffset>9525</wp:posOffset>
                  </wp:positionV>
                  <wp:extent cx="9525" cy="123825"/>
                  <wp:effectExtent l="0" t="0" r="28575" b="9525"/>
                  <wp:wrapNone/>
                  <wp:docPr id="1063" name="Imagen 2202" hidden="1">
                    <a:extLst xmlns:a="http://schemas.openxmlformats.org/drawingml/2006/main">
                      <a:ext uri="{FF2B5EF4-FFF2-40B4-BE49-F238E27FC236}">
                        <a16:creationId xmlns:a16="http://schemas.microsoft.com/office/drawing/2014/main" id="{00000000-0008-0000-0200-000027040000}"/>
                      </a:ext>
                    </a:extLst>
                  </wp:docPr>
                  <wp:cNvGraphicFramePr/>
                  <a:graphic xmlns:a="http://schemas.openxmlformats.org/drawingml/2006/main">
                    <a:graphicData uri="http://schemas.openxmlformats.org/drawingml/2006/picture">
                      <pic:pic xmlns:pic="http://schemas.openxmlformats.org/drawingml/2006/picture">
                        <pic:nvPicPr>
                          <pic:cNvPr id="1063" name="2218 Imagen" hidden="1">
                            <a:extLst>
                              <a:ext uri="{FF2B5EF4-FFF2-40B4-BE49-F238E27FC236}">
                                <a16:creationId xmlns:a16="http://schemas.microsoft.com/office/drawing/2014/main" id="{00000000-0008-0000-0200-00002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6E8D28" wp14:editId="5EB4C977">
                  <wp:simplePos x="0" y="0"/>
                  <wp:positionH relativeFrom="column">
                    <wp:posOffset>0</wp:posOffset>
                  </wp:positionH>
                  <wp:positionV relativeFrom="paragraph">
                    <wp:posOffset>9525</wp:posOffset>
                  </wp:positionV>
                  <wp:extent cx="9525" cy="123825"/>
                  <wp:effectExtent l="0" t="0" r="28575" b="9525"/>
                  <wp:wrapNone/>
                  <wp:docPr id="1064" name="Imagen 2201" hidden="1">
                    <a:extLst xmlns:a="http://schemas.openxmlformats.org/drawingml/2006/main">
                      <a:ext uri="{FF2B5EF4-FFF2-40B4-BE49-F238E27FC236}">
                        <a16:creationId xmlns:a16="http://schemas.microsoft.com/office/drawing/2014/main" id="{00000000-0008-0000-0200-000028040000}"/>
                      </a:ext>
                    </a:extLst>
                  </wp:docPr>
                  <wp:cNvGraphicFramePr/>
                  <a:graphic xmlns:a="http://schemas.openxmlformats.org/drawingml/2006/main">
                    <a:graphicData uri="http://schemas.openxmlformats.org/drawingml/2006/picture">
                      <pic:pic xmlns:pic="http://schemas.openxmlformats.org/drawingml/2006/picture">
                        <pic:nvPicPr>
                          <pic:cNvPr id="1064" name="2219 Imagen" hidden="1">
                            <a:extLst>
                              <a:ext uri="{FF2B5EF4-FFF2-40B4-BE49-F238E27FC236}">
                                <a16:creationId xmlns:a16="http://schemas.microsoft.com/office/drawing/2014/main" id="{00000000-0008-0000-0200-00002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2A2959" wp14:editId="4AA9214C">
                  <wp:simplePos x="0" y="0"/>
                  <wp:positionH relativeFrom="column">
                    <wp:posOffset>0</wp:posOffset>
                  </wp:positionH>
                  <wp:positionV relativeFrom="paragraph">
                    <wp:posOffset>9525</wp:posOffset>
                  </wp:positionV>
                  <wp:extent cx="9525" cy="123825"/>
                  <wp:effectExtent l="0" t="0" r="28575" b="9525"/>
                  <wp:wrapNone/>
                  <wp:docPr id="1065" name="Imagen 2200" hidden="1">
                    <a:extLst xmlns:a="http://schemas.openxmlformats.org/drawingml/2006/main">
                      <a:ext uri="{FF2B5EF4-FFF2-40B4-BE49-F238E27FC236}">
                        <a16:creationId xmlns:a16="http://schemas.microsoft.com/office/drawing/2014/main" id="{00000000-0008-0000-0200-000029040000}"/>
                      </a:ext>
                    </a:extLst>
                  </wp:docPr>
                  <wp:cNvGraphicFramePr/>
                  <a:graphic xmlns:a="http://schemas.openxmlformats.org/drawingml/2006/main">
                    <a:graphicData uri="http://schemas.openxmlformats.org/drawingml/2006/picture">
                      <pic:pic xmlns:pic="http://schemas.openxmlformats.org/drawingml/2006/picture">
                        <pic:nvPicPr>
                          <pic:cNvPr id="1065" name="2220 Imagen" hidden="1">
                            <a:extLst>
                              <a:ext uri="{FF2B5EF4-FFF2-40B4-BE49-F238E27FC236}">
                                <a16:creationId xmlns:a16="http://schemas.microsoft.com/office/drawing/2014/main" id="{00000000-0008-0000-0200-00002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8111E0" wp14:editId="38545CE3">
                  <wp:simplePos x="0" y="0"/>
                  <wp:positionH relativeFrom="column">
                    <wp:posOffset>0</wp:posOffset>
                  </wp:positionH>
                  <wp:positionV relativeFrom="paragraph">
                    <wp:posOffset>9525</wp:posOffset>
                  </wp:positionV>
                  <wp:extent cx="9525" cy="123825"/>
                  <wp:effectExtent l="0" t="0" r="28575" b="9525"/>
                  <wp:wrapNone/>
                  <wp:docPr id="1066" name="Imagen 2199" hidden="1">
                    <a:extLst xmlns:a="http://schemas.openxmlformats.org/drawingml/2006/main">
                      <a:ext uri="{FF2B5EF4-FFF2-40B4-BE49-F238E27FC236}">
                        <a16:creationId xmlns:a16="http://schemas.microsoft.com/office/drawing/2014/main" id="{00000000-0008-0000-0200-00002A040000}"/>
                      </a:ext>
                    </a:extLst>
                  </wp:docPr>
                  <wp:cNvGraphicFramePr/>
                  <a:graphic xmlns:a="http://schemas.openxmlformats.org/drawingml/2006/main">
                    <a:graphicData uri="http://schemas.openxmlformats.org/drawingml/2006/picture">
                      <pic:pic xmlns:pic="http://schemas.openxmlformats.org/drawingml/2006/picture">
                        <pic:nvPicPr>
                          <pic:cNvPr id="1066" name="2221 Imagen" hidden="1">
                            <a:extLst>
                              <a:ext uri="{FF2B5EF4-FFF2-40B4-BE49-F238E27FC236}">
                                <a16:creationId xmlns:a16="http://schemas.microsoft.com/office/drawing/2014/main" id="{00000000-0008-0000-0200-00002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979059" wp14:editId="51112F6A">
                  <wp:simplePos x="0" y="0"/>
                  <wp:positionH relativeFrom="column">
                    <wp:posOffset>0</wp:posOffset>
                  </wp:positionH>
                  <wp:positionV relativeFrom="paragraph">
                    <wp:posOffset>9525</wp:posOffset>
                  </wp:positionV>
                  <wp:extent cx="9525" cy="123825"/>
                  <wp:effectExtent l="0" t="0" r="28575" b="9525"/>
                  <wp:wrapNone/>
                  <wp:docPr id="1067" name="Imagen 2198" hidden="1">
                    <a:extLst xmlns:a="http://schemas.openxmlformats.org/drawingml/2006/main">
                      <a:ext uri="{FF2B5EF4-FFF2-40B4-BE49-F238E27FC236}">
                        <a16:creationId xmlns:a16="http://schemas.microsoft.com/office/drawing/2014/main" id="{00000000-0008-0000-0200-00002B040000}"/>
                      </a:ext>
                    </a:extLst>
                  </wp:docPr>
                  <wp:cNvGraphicFramePr/>
                  <a:graphic xmlns:a="http://schemas.openxmlformats.org/drawingml/2006/main">
                    <a:graphicData uri="http://schemas.openxmlformats.org/drawingml/2006/picture">
                      <pic:pic xmlns:pic="http://schemas.openxmlformats.org/drawingml/2006/picture">
                        <pic:nvPicPr>
                          <pic:cNvPr id="1067" name="2222 Imagen" hidden="1">
                            <a:extLst>
                              <a:ext uri="{FF2B5EF4-FFF2-40B4-BE49-F238E27FC236}">
                                <a16:creationId xmlns:a16="http://schemas.microsoft.com/office/drawing/2014/main" id="{00000000-0008-0000-0200-00002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89753C" wp14:editId="2D37830B">
                  <wp:simplePos x="0" y="0"/>
                  <wp:positionH relativeFrom="column">
                    <wp:posOffset>0</wp:posOffset>
                  </wp:positionH>
                  <wp:positionV relativeFrom="paragraph">
                    <wp:posOffset>9525</wp:posOffset>
                  </wp:positionV>
                  <wp:extent cx="9525" cy="123825"/>
                  <wp:effectExtent l="0" t="0" r="28575" b="9525"/>
                  <wp:wrapNone/>
                  <wp:docPr id="1068" name="Imagen 2197" hidden="1">
                    <a:extLst xmlns:a="http://schemas.openxmlformats.org/drawingml/2006/main">
                      <a:ext uri="{FF2B5EF4-FFF2-40B4-BE49-F238E27FC236}">
                        <a16:creationId xmlns:a16="http://schemas.microsoft.com/office/drawing/2014/main" id="{00000000-0008-0000-0200-00002C040000}"/>
                      </a:ext>
                    </a:extLst>
                  </wp:docPr>
                  <wp:cNvGraphicFramePr/>
                  <a:graphic xmlns:a="http://schemas.openxmlformats.org/drawingml/2006/main">
                    <a:graphicData uri="http://schemas.openxmlformats.org/drawingml/2006/picture">
                      <pic:pic xmlns:pic="http://schemas.openxmlformats.org/drawingml/2006/picture">
                        <pic:nvPicPr>
                          <pic:cNvPr id="1068" name="2223 Imagen" hidden="1">
                            <a:extLst>
                              <a:ext uri="{FF2B5EF4-FFF2-40B4-BE49-F238E27FC236}">
                                <a16:creationId xmlns:a16="http://schemas.microsoft.com/office/drawing/2014/main" id="{00000000-0008-0000-0200-00002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633C8A" wp14:editId="73961961">
                  <wp:simplePos x="0" y="0"/>
                  <wp:positionH relativeFrom="column">
                    <wp:posOffset>0</wp:posOffset>
                  </wp:positionH>
                  <wp:positionV relativeFrom="paragraph">
                    <wp:posOffset>9525</wp:posOffset>
                  </wp:positionV>
                  <wp:extent cx="9525" cy="123825"/>
                  <wp:effectExtent l="0" t="0" r="28575" b="9525"/>
                  <wp:wrapNone/>
                  <wp:docPr id="1069" name="Imagen 2196" hidden="1">
                    <a:extLst xmlns:a="http://schemas.openxmlformats.org/drawingml/2006/main">
                      <a:ext uri="{FF2B5EF4-FFF2-40B4-BE49-F238E27FC236}">
                        <a16:creationId xmlns:a16="http://schemas.microsoft.com/office/drawing/2014/main" id="{00000000-0008-0000-0200-00002D040000}"/>
                      </a:ext>
                    </a:extLst>
                  </wp:docPr>
                  <wp:cNvGraphicFramePr/>
                  <a:graphic xmlns:a="http://schemas.openxmlformats.org/drawingml/2006/main">
                    <a:graphicData uri="http://schemas.openxmlformats.org/drawingml/2006/picture">
                      <pic:pic xmlns:pic="http://schemas.openxmlformats.org/drawingml/2006/picture">
                        <pic:nvPicPr>
                          <pic:cNvPr id="1069" name="2224 Imagen" hidden="1">
                            <a:extLst>
                              <a:ext uri="{FF2B5EF4-FFF2-40B4-BE49-F238E27FC236}">
                                <a16:creationId xmlns:a16="http://schemas.microsoft.com/office/drawing/2014/main" id="{00000000-0008-0000-0200-00002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164763" wp14:editId="44497BA0">
                  <wp:simplePos x="0" y="0"/>
                  <wp:positionH relativeFrom="column">
                    <wp:posOffset>0</wp:posOffset>
                  </wp:positionH>
                  <wp:positionV relativeFrom="paragraph">
                    <wp:posOffset>9525</wp:posOffset>
                  </wp:positionV>
                  <wp:extent cx="9525" cy="123825"/>
                  <wp:effectExtent l="0" t="0" r="28575" b="9525"/>
                  <wp:wrapNone/>
                  <wp:docPr id="1070" name="Imagen 2195" hidden="1">
                    <a:extLst xmlns:a="http://schemas.openxmlformats.org/drawingml/2006/main">
                      <a:ext uri="{FF2B5EF4-FFF2-40B4-BE49-F238E27FC236}">
                        <a16:creationId xmlns:a16="http://schemas.microsoft.com/office/drawing/2014/main" id="{00000000-0008-0000-0200-00002E040000}"/>
                      </a:ext>
                    </a:extLst>
                  </wp:docPr>
                  <wp:cNvGraphicFramePr/>
                  <a:graphic xmlns:a="http://schemas.openxmlformats.org/drawingml/2006/main">
                    <a:graphicData uri="http://schemas.openxmlformats.org/drawingml/2006/picture">
                      <pic:pic xmlns:pic="http://schemas.openxmlformats.org/drawingml/2006/picture">
                        <pic:nvPicPr>
                          <pic:cNvPr id="1070" name="2225 Imagen" hidden="1">
                            <a:extLst>
                              <a:ext uri="{FF2B5EF4-FFF2-40B4-BE49-F238E27FC236}">
                                <a16:creationId xmlns:a16="http://schemas.microsoft.com/office/drawing/2014/main" id="{00000000-0008-0000-0200-00002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BD5EDA" wp14:editId="4F8B98C2">
                  <wp:simplePos x="0" y="0"/>
                  <wp:positionH relativeFrom="column">
                    <wp:posOffset>0</wp:posOffset>
                  </wp:positionH>
                  <wp:positionV relativeFrom="paragraph">
                    <wp:posOffset>9525</wp:posOffset>
                  </wp:positionV>
                  <wp:extent cx="9525" cy="123825"/>
                  <wp:effectExtent l="0" t="0" r="28575" b="9525"/>
                  <wp:wrapNone/>
                  <wp:docPr id="1071" name="Imagen 2194" hidden="1">
                    <a:extLst xmlns:a="http://schemas.openxmlformats.org/drawingml/2006/main">
                      <a:ext uri="{FF2B5EF4-FFF2-40B4-BE49-F238E27FC236}">
                        <a16:creationId xmlns:a16="http://schemas.microsoft.com/office/drawing/2014/main" id="{00000000-0008-0000-0200-00002F040000}"/>
                      </a:ext>
                    </a:extLst>
                  </wp:docPr>
                  <wp:cNvGraphicFramePr/>
                  <a:graphic xmlns:a="http://schemas.openxmlformats.org/drawingml/2006/main">
                    <a:graphicData uri="http://schemas.openxmlformats.org/drawingml/2006/picture">
                      <pic:pic xmlns:pic="http://schemas.openxmlformats.org/drawingml/2006/picture">
                        <pic:nvPicPr>
                          <pic:cNvPr id="1071" name="2226 Imagen" hidden="1">
                            <a:extLst>
                              <a:ext uri="{FF2B5EF4-FFF2-40B4-BE49-F238E27FC236}">
                                <a16:creationId xmlns:a16="http://schemas.microsoft.com/office/drawing/2014/main" id="{00000000-0008-0000-0200-00002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ECD2C0" wp14:editId="53FB0900">
                  <wp:simplePos x="0" y="0"/>
                  <wp:positionH relativeFrom="column">
                    <wp:posOffset>0</wp:posOffset>
                  </wp:positionH>
                  <wp:positionV relativeFrom="paragraph">
                    <wp:posOffset>9525</wp:posOffset>
                  </wp:positionV>
                  <wp:extent cx="9525" cy="123825"/>
                  <wp:effectExtent l="0" t="0" r="28575" b="9525"/>
                  <wp:wrapNone/>
                  <wp:docPr id="1072" name="Imagen 2193" hidden="1">
                    <a:extLst xmlns:a="http://schemas.openxmlformats.org/drawingml/2006/main">
                      <a:ext uri="{FF2B5EF4-FFF2-40B4-BE49-F238E27FC236}">
                        <a16:creationId xmlns:a16="http://schemas.microsoft.com/office/drawing/2014/main" id="{00000000-0008-0000-0200-000030040000}"/>
                      </a:ext>
                    </a:extLst>
                  </wp:docPr>
                  <wp:cNvGraphicFramePr/>
                  <a:graphic xmlns:a="http://schemas.openxmlformats.org/drawingml/2006/main">
                    <a:graphicData uri="http://schemas.openxmlformats.org/drawingml/2006/picture">
                      <pic:pic xmlns:pic="http://schemas.openxmlformats.org/drawingml/2006/picture">
                        <pic:nvPicPr>
                          <pic:cNvPr id="1072" name="2227 Imagen" hidden="1">
                            <a:extLst>
                              <a:ext uri="{FF2B5EF4-FFF2-40B4-BE49-F238E27FC236}">
                                <a16:creationId xmlns:a16="http://schemas.microsoft.com/office/drawing/2014/main" id="{00000000-0008-0000-0200-00003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5DD31D" wp14:editId="1397C371">
                  <wp:simplePos x="0" y="0"/>
                  <wp:positionH relativeFrom="column">
                    <wp:posOffset>0</wp:posOffset>
                  </wp:positionH>
                  <wp:positionV relativeFrom="paragraph">
                    <wp:posOffset>9525</wp:posOffset>
                  </wp:positionV>
                  <wp:extent cx="9525" cy="123825"/>
                  <wp:effectExtent l="0" t="0" r="28575" b="9525"/>
                  <wp:wrapNone/>
                  <wp:docPr id="1073" name="Imagen 2192" hidden="1">
                    <a:extLst xmlns:a="http://schemas.openxmlformats.org/drawingml/2006/main">
                      <a:ext uri="{FF2B5EF4-FFF2-40B4-BE49-F238E27FC236}">
                        <a16:creationId xmlns:a16="http://schemas.microsoft.com/office/drawing/2014/main" id="{00000000-0008-0000-0200-000031040000}"/>
                      </a:ext>
                    </a:extLst>
                  </wp:docPr>
                  <wp:cNvGraphicFramePr/>
                  <a:graphic xmlns:a="http://schemas.openxmlformats.org/drawingml/2006/main">
                    <a:graphicData uri="http://schemas.openxmlformats.org/drawingml/2006/picture">
                      <pic:pic xmlns:pic="http://schemas.openxmlformats.org/drawingml/2006/picture">
                        <pic:nvPicPr>
                          <pic:cNvPr id="1073" name="2228 Imagen" hidden="1">
                            <a:extLst>
                              <a:ext uri="{FF2B5EF4-FFF2-40B4-BE49-F238E27FC236}">
                                <a16:creationId xmlns:a16="http://schemas.microsoft.com/office/drawing/2014/main" id="{00000000-0008-0000-0200-00003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78BE54" wp14:editId="36955639">
                  <wp:simplePos x="0" y="0"/>
                  <wp:positionH relativeFrom="column">
                    <wp:posOffset>0</wp:posOffset>
                  </wp:positionH>
                  <wp:positionV relativeFrom="paragraph">
                    <wp:posOffset>9525</wp:posOffset>
                  </wp:positionV>
                  <wp:extent cx="9525" cy="123825"/>
                  <wp:effectExtent l="0" t="0" r="28575" b="9525"/>
                  <wp:wrapNone/>
                  <wp:docPr id="1074" name="Imagen 2191" hidden="1">
                    <a:extLst xmlns:a="http://schemas.openxmlformats.org/drawingml/2006/main">
                      <a:ext uri="{FF2B5EF4-FFF2-40B4-BE49-F238E27FC236}">
                        <a16:creationId xmlns:a16="http://schemas.microsoft.com/office/drawing/2014/main" id="{00000000-0008-0000-0200-000032040000}"/>
                      </a:ext>
                    </a:extLst>
                  </wp:docPr>
                  <wp:cNvGraphicFramePr/>
                  <a:graphic xmlns:a="http://schemas.openxmlformats.org/drawingml/2006/main">
                    <a:graphicData uri="http://schemas.openxmlformats.org/drawingml/2006/picture">
                      <pic:pic xmlns:pic="http://schemas.openxmlformats.org/drawingml/2006/picture">
                        <pic:nvPicPr>
                          <pic:cNvPr id="1074" name="2229 Imagen" hidden="1">
                            <a:extLst>
                              <a:ext uri="{FF2B5EF4-FFF2-40B4-BE49-F238E27FC236}">
                                <a16:creationId xmlns:a16="http://schemas.microsoft.com/office/drawing/2014/main" id="{00000000-0008-0000-0200-00003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2A583B" wp14:editId="353E3C5C">
                  <wp:simplePos x="0" y="0"/>
                  <wp:positionH relativeFrom="column">
                    <wp:posOffset>0</wp:posOffset>
                  </wp:positionH>
                  <wp:positionV relativeFrom="paragraph">
                    <wp:posOffset>9525</wp:posOffset>
                  </wp:positionV>
                  <wp:extent cx="9525" cy="123825"/>
                  <wp:effectExtent l="0" t="0" r="28575" b="9525"/>
                  <wp:wrapNone/>
                  <wp:docPr id="1075" name="Imagen 2190" hidden="1">
                    <a:extLst xmlns:a="http://schemas.openxmlformats.org/drawingml/2006/main">
                      <a:ext uri="{FF2B5EF4-FFF2-40B4-BE49-F238E27FC236}">
                        <a16:creationId xmlns:a16="http://schemas.microsoft.com/office/drawing/2014/main" id="{00000000-0008-0000-0200-000033040000}"/>
                      </a:ext>
                    </a:extLst>
                  </wp:docPr>
                  <wp:cNvGraphicFramePr/>
                  <a:graphic xmlns:a="http://schemas.openxmlformats.org/drawingml/2006/main">
                    <a:graphicData uri="http://schemas.openxmlformats.org/drawingml/2006/picture">
                      <pic:pic xmlns:pic="http://schemas.openxmlformats.org/drawingml/2006/picture">
                        <pic:nvPicPr>
                          <pic:cNvPr id="1075" name="2230 Imagen" hidden="1">
                            <a:extLst>
                              <a:ext uri="{FF2B5EF4-FFF2-40B4-BE49-F238E27FC236}">
                                <a16:creationId xmlns:a16="http://schemas.microsoft.com/office/drawing/2014/main" id="{00000000-0008-0000-0200-00003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87D51A" wp14:editId="2766D7D4">
                  <wp:simplePos x="0" y="0"/>
                  <wp:positionH relativeFrom="column">
                    <wp:posOffset>0</wp:posOffset>
                  </wp:positionH>
                  <wp:positionV relativeFrom="paragraph">
                    <wp:posOffset>9525</wp:posOffset>
                  </wp:positionV>
                  <wp:extent cx="9525" cy="123825"/>
                  <wp:effectExtent l="0" t="0" r="28575" b="9525"/>
                  <wp:wrapNone/>
                  <wp:docPr id="1076" name="Imagen 2189" hidden="1">
                    <a:extLst xmlns:a="http://schemas.openxmlformats.org/drawingml/2006/main">
                      <a:ext uri="{FF2B5EF4-FFF2-40B4-BE49-F238E27FC236}">
                        <a16:creationId xmlns:a16="http://schemas.microsoft.com/office/drawing/2014/main" id="{00000000-0008-0000-0200-000034040000}"/>
                      </a:ext>
                    </a:extLst>
                  </wp:docPr>
                  <wp:cNvGraphicFramePr/>
                  <a:graphic xmlns:a="http://schemas.openxmlformats.org/drawingml/2006/main">
                    <a:graphicData uri="http://schemas.openxmlformats.org/drawingml/2006/picture">
                      <pic:pic xmlns:pic="http://schemas.openxmlformats.org/drawingml/2006/picture">
                        <pic:nvPicPr>
                          <pic:cNvPr id="1076" name="2231 Imagen" hidden="1">
                            <a:extLst>
                              <a:ext uri="{FF2B5EF4-FFF2-40B4-BE49-F238E27FC236}">
                                <a16:creationId xmlns:a16="http://schemas.microsoft.com/office/drawing/2014/main" id="{00000000-0008-0000-0200-00003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074873" wp14:editId="3BB44B68">
                  <wp:simplePos x="0" y="0"/>
                  <wp:positionH relativeFrom="column">
                    <wp:posOffset>0</wp:posOffset>
                  </wp:positionH>
                  <wp:positionV relativeFrom="paragraph">
                    <wp:posOffset>9525</wp:posOffset>
                  </wp:positionV>
                  <wp:extent cx="9525" cy="123825"/>
                  <wp:effectExtent l="0" t="0" r="28575" b="9525"/>
                  <wp:wrapNone/>
                  <wp:docPr id="1077" name="Imagen 2188" hidden="1">
                    <a:extLst xmlns:a="http://schemas.openxmlformats.org/drawingml/2006/main">
                      <a:ext uri="{FF2B5EF4-FFF2-40B4-BE49-F238E27FC236}">
                        <a16:creationId xmlns:a16="http://schemas.microsoft.com/office/drawing/2014/main" id="{00000000-0008-0000-0200-000035040000}"/>
                      </a:ext>
                    </a:extLst>
                  </wp:docPr>
                  <wp:cNvGraphicFramePr/>
                  <a:graphic xmlns:a="http://schemas.openxmlformats.org/drawingml/2006/main">
                    <a:graphicData uri="http://schemas.openxmlformats.org/drawingml/2006/picture">
                      <pic:pic xmlns:pic="http://schemas.openxmlformats.org/drawingml/2006/picture">
                        <pic:nvPicPr>
                          <pic:cNvPr id="1077" name="2232 Imagen" hidden="1">
                            <a:extLst>
                              <a:ext uri="{FF2B5EF4-FFF2-40B4-BE49-F238E27FC236}">
                                <a16:creationId xmlns:a16="http://schemas.microsoft.com/office/drawing/2014/main" id="{00000000-0008-0000-0200-00003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731CF3" wp14:editId="287D2495">
                  <wp:simplePos x="0" y="0"/>
                  <wp:positionH relativeFrom="column">
                    <wp:posOffset>0</wp:posOffset>
                  </wp:positionH>
                  <wp:positionV relativeFrom="paragraph">
                    <wp:posOffset>9525</wp:posOffset>
                  </wp:positionV>
                  <wp:extent cx="9525" cy="123825"/>
                  <wp:effectExtent l="0" t="0" r="28575" b="9525"/>
                  <wp:wrapNone/>
                  <wp:docPr id="1078" name="Imagen 2187" hidden="1">
                    <a:extLst xmlns:a="http://schemas.openxmlformats.org/drawingml/2006/main">
                      <a:ext uri="{FF2B5EF4-FFF2-40B4-BE49-F238E27FC236}">
                        <a16:creationId xmlns:a16="http://schemas.microsoft.com/office/drawing/2014/main" id="{00000000-0008-0000-0200-000036040000}"/>
                      </a:ext>
                    </a:extLst>
                  </wp:docPr>
                  <wp:cNvGraphicFramePr/>
                  <a:graphic xmlns:a="http://schemas.openxmlformats.org/drawingml/2006/main">
                    <a:graphicData uri="http://schemas.openxmlformats.org/drawingml/2006/picture">
                      <pic:pic xmlns:pic="http://schemas.openxmlformats.org/drawingml/2006/picture">
                        <pic:nvPicPr>
                          <pic:cNvPr id="1078" name="2187 Imagen" hidden="1">
                            <a:extLst>
                              <a:ext uri="{FF2B5EF4-FFF2-40B4-BE49-F238E27FC236}">
                                <a16:creationId xmlns:a16="http://schemas.microsoft.com/office/drawing/2014/main" id="{00000000-0008-0000-0200-00003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2A6074" wp14:editId="1FF725A8">
                  <wp:simplePos x="0" y="0"/>
                  <wp:positionH relativeFrom="column">
                    <wp:posOffset>0</wp:posOffset>
                  </wp:positionH>
                  <wp:positionV relativeFrom="paragraph">
                    <wp:posOffset>9525</wp:posOffset>
                  </wp:positionV>
                  <wp:extent cx="9525" cy="123825"/>
                  <wp:effectExtent l="0" t="0" r="28575" b="9525"/>
                  <wp:wrapNone/>
                  <wp:docPr id="1079" name="Imagen 2186" hidden="1">
                    <a:extLst xmlns:a="http://schemas.openxmlformats.org/drawingml/2006/main">
                      <a:ext uri="{FF2B5EF4-FFF2-40B4-BE49-F238E27FC236}">
                        <a16:creationId xmlns:a16="http://schemas.microsoft.com/office/drawing/2014/main" id="{00000000-0008-0000-0200-000037040000}"/>
                      </a:ext>
                    </a:extLst>
                  </wp:docPr>
                  <wp:cNvGraphicFramePr/>
                  <a:graphic xmlns:a="http://schemas.openxmlformats.org/drawingml/2006/main">
                    <a:graphicData uri="http://schemas.openxmlformats.org/drawingml/2006/picture">
                      <pic:pic xmlns:pic="http://schemas.openxmlformats.org/drawingml/2006/picture">
                        <pic:nvPicPr>
                          <pic:cNvPr id="1079" name="2198 Imagen" hidden="1">
                            <a:extLst>
                              <a:ext uri="{FF2B5EF4-FFF2-40B4-BE49-F238E27FC236}">
                                <a16:creationId xmlns:a16="http://schemas.microsoft.com/office/drawing/2014/main" id="{00000000-0008-0000-0200-00003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C33B99" wp14:editId="1C6CC588">
                  <wp:simplePos x="0" y="0"/>
                  <wp:positionH relativeFrom="column">
                    <wp:posOffset>0</wp:posOffset>
                  </wp:positionH>
                  <wp:positionV relativeFrom="paragraph">
                    <wp:posOffset>9525</wp:posOffset>
                  </wp:positionV>
                  <wp:extent cx="9525" cy="123825"/>
                  <wp:effectExtent l="0" t="0" r="28575" b="9525"/>
                  <wp:wrapNone/>
                  <wp:docPr id="1080" name="Imagen 2185" hidden="1">
                    <a:extLst xmlns:a="http://schemas.openxmlformats.org/drawingml/2006/main">
                      <a:ext uri="{FF2B5EF4-FFF2-40B4-BE49-F238E27FC236}">
                        <a16:creationId xmlns:a16="http://schemas.microsoft.com/office/drawing/2014/main" id="{00000000-0008-0000-0200-000038040000}"/>
                      </a:ext>
                    </a:extLst>
                  </wp:docPr>
                  <wp:cNvGraphicFramePr/>
                  <a:graphic xmlns:a="http://schemas.openxmlformats.org/drawingml/2006/main">
                    <a:graphicData uri="http://schemas.openxmlformats.org/drawingml/2006/picture">
                      <pic:pic xmlns:pic="http://schemas.openxmlformats.org/drawingml/2006/picture">
                        <pic:nvPicPr>
                          <pic:cNvPr id="1080" name="2199 Imagen" hidden="1">
                            <a:extLst>
                              <a:ext uri="{FF2B5EF4-FFF2-40B4-BE49-F238E27FC236}">
                                <a16:creationId xmlns:a16="http://schemas.microsoft.com/office/drawing/2014/main" id="{00000000-0008-0000-0200-00003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D2475B" wp14:editId="35302B8B">
                  <wp:simplePos x="0" y="0"/>
                  <wp:positionH relativeFrom="column">
                    <wp:posOffset>0</wp:posOffset>
                  </wp:positionH>
                  <wp:positionV relativeFrom="paragraph">
                    <wp:posOffset>9525</wp:posOffset>
                  </wp:positionV>
                  <wp:extent cx="9525" cy="123825"/>
                  <wp:effectExtent l="0" t="0" r="28575" b="9525"/>
                  <wp:wrapNone/>
                  <wp:docPr id="1081" name="Imagen 2184" hidden="1">
                    <a:extLst xmlns:a="http://schemas.openxmlformats.org/drawingml/2006/main">
                      <a:ext uri="{FF2B5EF4-FFF2-40B4-BE49-F238E27FC236}">
                        <a16:creationId xmlns:a16="http://schemas.microsoft.com/office/drawing/2014/main" id="{00000000-0008-0000-0200-000039040000}"/>
                      </a:ext>
                    </a:extLst>
                  </wp:docPr>
                  <wp:cNvGraphicFramePr/>
                  <a:graphic xmlns:a="http://schemas.openxmlformats.org/drawingml/2006/main">
                    <a:graphicData uri="http://schemas.openxmlformats.org/drawingml/2006/picture">
                      <pic:pic xmlns:pic="http://schemas.openxmlformats.org/drawingml/2006/picture">
                        <pic:nvPicPr>
                          <pic:cNvPr id="1081" name="2200 Imagen" hidden="1">
                            <a:extLst>
                              <a:ext uri="{FF2B5EF4-FFF2-40B4-BE49-F238E27FC236}">
                                <a16:creationId xmlns:a16="http://schemas.microsoft.com/office/drawing/2014/main" id="{00000000-0008-0000-0200-00003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0841AE" wp14:editId="36E81953">
                  <wp:simplePos x="0" y="0"/>
                  <wp:positionH relativeFrom="column">
                    <wp:posOffset>0</wp:posOffset>
                  </wp:positionH>
                  <wp:positionV relativeFrom="paragraph">
                    <wp:posOffset>9525</wp:posOffset>
                  </wp:positionV>
                  <wp:extent cx="9525" cy="123825"/>
                  <wp:effectExtent l="0" t="0" r="28575" b="9525"/>
                  <wp:wrapNone/>
                  <wp:docPr id="1082" name="Imagen 2183" hidden="1">
                    <a:extLst xmlns:a="http://schemas.openxmlformats.org/drawingml/2006/main">
                      <a:ext uri="{FF2B5EF4-FFF2-40B4-BE49-F238E27FC236}">
                        <a16:creationId xmlns:a16="http://schemas.microsoft.com/office/drawing/2014/main" id="{00000000-0008-0000-0200-00003A040000}"/>
                      </a:ext>
                    </a:extLst>
                  </wp:docPr>
                  <wp:cNvGraphicFramePr/>
                  <a:graphic xmlns:a="http://schemas.openxmlformats.org/drawingml/2006/main">
                    <a:graphicData uri="http://schemas.openxmlformats.org/drawingml/2006/picture">
                      <pic:pic xmlns:pic="http://schemas.openxmlformats.org/drawingml/2006/picture">
                        <pic:nvPicPr>
                          <pic:cNvPr id="1082" name="2201 Imagen" hidden="1">
                            <a:extLst>
                              <a:ext uri="{FF2B5EF4-FFF2-40B4-BE49-F238E27FC236}">
                                <a16:creationId xmlns:a16="http://schemas.microsoft.com/office/drawing/2014/main" id="{00000000-0008-0000-0200-00003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CC7EF6" wp14:editId="5DC68D2E">
                  <wp:simplePos x="0" y="0"/>
                  <wp:positionH relativeFrom="column">
                    <wp:posOffset>0</wp:posOffset>
                  </wp:positionH>
                  <wp:positionV relativeFrom="paragraph">
                    <wp:posOffset>9525</wp:posOffset>
                  </wp:positionV>
                  <wp:extent cx="9525" cy="123825"/>
                  <wp:effectExtent l="0" t="0" r="28575" b="9525"/>
                  <wp:wrapNone/>
                  <wp:docPr id="1083" name="Imagen 2182" hidden="1">
                    <a:extLst xmlns:a="http://schemas.openxmlformats.org/drawingml/2006/main">
                      <a:ext uri="{FF2B5EF4-FFF2-40B4-BE49-F238E27FC236}">
                        <a16:creationId xmlns:a16="http://schemas.microsoft.com/office/drawing/2014/main" id="{00000000-0008-0000-0200-00003B040000}"/>
                      </a:ext>
                    </a:extLst>
                  </wp:docPr>
                  <wp:cNvGraphicFramePr/>
                  <a:graphic xmlns:a="http://schemas.openxmlformats.org/drawingml/2006/main">
                    <a:graphicData uri="http://schemas.openxmlformats.org/drawingml/2006/picture">
                      <pic:pic xmlns:pic="http://schemas.openxmlformats.org/drawingml/2006/picture">
                        <pic:nvPicPr>
                          <pic:cNvPr id="1083" name="2202 Imagen" hidden="1">
                            <a:extLst>
                              <a:ext uri="{FF2B5EF4-FFF2-40B4-BE49-F238E27FC236}">
                                <a16:creationId xmlns:a16="http://schemas.microsoft.com/office/drawing/2014/main" id="{00000000-0008-0000-0200-00003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2F7989" wp14:editId="01F2153F">
                  <wp:simplePos x="0" y="0"/>
                  <wp:positionH relativeFrom="column">
                    <wp:posOffset>0</wp:posOffset>
                  </wp:positionH>
                  <wp:positionV relativeFrom="paragraph">
                    <wp:posOffset>9525</wp:posOffset>
                  </wp:positionV>
                  <wp:extent cx="9525" cy="123825"/>
                  <wp:effectExtent l="0" t="0" r="28575" b="9525"/>
                  <wp:wrapNone/>
                  <wp:docPr id="1084" name="Imagen 2181" hidden="1">
                    <a:extLst xmlns:a="http://schemas.openxmlformats.org/drawingml/2006/main">
                      <a:ext uri="{FF2B5EF4-FFF2-40B4-BE49-F238E27FC236}">
                        <a16:creationId xmlns:a16="http://schemas.microsoft.com/office/drawing/2014/main" id="{00000000-0008-0000-0200-00003C040000}"/>
                      </a:ext>
                    </a:extLst>
                  </wp:docPr>
                  <wp:cNvGraphicFramePr/>
                  <a:graphic xmlns:a="http://schemas.openxmlformats.org/drawingml/2006/main">
                    <a:graphicData uri="http://schemas.openxmlformats.org/drawingml/2006/picture">
                      <pic:pic xmlns:pic="http://schemas.openxmlformats.org/drawingml/2006/picture">
                        <pic:nvPicPr>
                          <pic:cNvPr id="1084" name="2203 Imagen" hidden="1">
                            <a:extLst>
                              <a:ext uri="{FF2B5EF4-FFF2-40B4-BE49-F238E27FC236}">
                                <a16:creationId xmlns:a16="http://schemas.microsoft.com/office/drawing/2014/main" id="{00000000-0008-0000-0200-00003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565244" wp14:editId="1E60E083">
                  <wp:simplePos x="0" y="0"/>
                  <wp:positionH relativeFrom="column">
                    <wp:posOffset>0</wp:posOffset>
                  </wp:positionH>
                  <wp:positionV relativeFrom="paragraph">
                    <wp:posOffset>9525</wp:posOffset>
                  </wp:positionV>
                  <wp:extent cx="9525" cy="123825"/>
                  <wp:effectExtent l="0" t="0" r="28575" b="9525"/>
                  <wp:wrapNone/>
                  <wp:docPr id="1085" name="Imagen 2180" hidden="1">
                    <a:extLst xmlns:a="http://schemas.openxmlformats.org/drawingml/2006/main">
                      <a:ext uri="{FF2B5EF4-FFF2-40B4-BE49-F238E27FC236}">
                        <a16:creationId xmlns:a16="http://schemas.microsoft.com/office/drawing/2014/main" id="{00000000-0008-0000-0200-00003D040000}"/>
                      </a:ext>
                    </a:extLst>
                  </wp:docPr>
                  <wp:cNvGraphicFramePr/>
                  <a:graphic xmlns:a="http://schemas.openxmlformats.org/drawingml/2006/main">
                    <a:graphicData uri="http://schemas.openxmlformats.org/drawingml/2006/picture">
                      <pic:pic xmlns:pic="http://schemas.openxmlformats.org/drawingml/2006/picture">
                        <pic:nvPicPr>
                          <pic:cNvPr id="1085" name="2204 Imagen" hidden="1">
                            <a:extLst>
                              <a:ext uri="{FF2B5EF4-FFF2-40B4-BE49-F238E27FC236}">
                                <a16:creationId xmlns:a16="http://schemas.microsoft.com/office/drawing/2014/main" id="{00000000-0008-0000-0200-00003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9EB7D8" wp14:editId="4AB95B54">
                  <wp:simplePos x="0" y="0"/>
                  <wp:positionH relativeFrom="column">
                    <wp:posOffset>0</wp:posOffset>
                  </wp:positionH>
                  <wp:positionV relativeFrom="paragraph">
                    <wp:posOffset>9525</wp:posOffset>
                  </wp:positionV>
                  <wp:extent cx="9525" cy="123825"/>
                  <wp:effectExtent l="0" t="0" r="28575" b="9525"/>
                  <wp:wrapNone/>
                  <wp:docPr id="1086" name="Imagen 2179" hidden="1">
                    <a:extLst xmlns:a="http://schemas.openxmlformats.org/drawingml/2006/main">
                      <a:ext uri="{FF2B5EF4-FFF2-40B4-BE49-F238E27FC236}">
                        <a16:creationId xmlns:a16="http://schemas.microsoft.com/office/drawing/2014/main" id="{00000000-0008-0000-0200-00003E040000}"/>
                      </a:ext>
                    </a:extLst>
                  </wp:docPr>
                  <wp:cNvGraphicFramePr/>
                  <a:graphic xmlns:a="http://schemas.openxmlformats.org/drawingml/2006/main">
                    <a:graphicData uri="http://schemas.openxmlformats.org/drawingml/2006/picture">
                      <pic:pic xmlns:pic="http://schemas.openxmlformats.org/drawingml/2006/picture">
                        <pic:nvPicPr>
                          <pic:cNvPr id="1086" name="2205 Imagen" hidden="1">
                            <a:extLst>
                              <a:ext uri="{FF2B5EF4-FFF2-40B4-BE49-F238E27FC236}">
                                <a16:creationId xmlns:a16="http://schemas.microsoft.com/office/drawing/2014/main" id="{00000000-0008-0000-0200-00003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FFBBB3" wp14:editId="05A02966">
                  <wp:simplePos x="0" y="0"/>
                  <wp:positionH relativeFrom="column">
                    <wp:posOffset>0</wp:posOffset>
                  </wp:positionH>
                  <wp:positionV relativeFrom="paragraph">
                    <wp:posOffset>9525</wp:posOffset>
                  </wp:positionV>
                  <wp:extent cx="9525" cy="123825"/>
                  <wp:effectExtent l="0" t="0" r="28575" b="9525"/>
                  <wp:wrapNone/>
                  <wp:docPr id="1087" name="Imagen 2178" hidden="1">
                    <a:extLst xmlns:a="http://schemas.openxmlformats.org/drawingml/2006/main">
                      <a:ext uri="{FF2B5EF4-FFF2-40B4-BE49-F238E27FC236}">
                        <a16:creationId xmlns:a16="http://schemas.microsoft.com/office/drawing/2014/main" id="{00000000-0008-0000-0200-00003F040000}"/>
                      </a:ext>
                    </a:extLst>
                  </wp:docPr>
                  <wp:cNvGraphicFramePr/>
                  <a:graphic xmlns:a="http://schemas.openxmlformats.org/drawingml/2006/main">
                    <a:graphicData uri="http://schemas.openxmlformats.org/drawingml/2006/picture">
                      <pic:pic xmlns:pic="http://schemas.openxmlformats.org/drawingml/2006/picture">
                        <pic:nvPicPr>
                          <pic:cNvPr id="1087" name="2206 Imagen" hidden="1">
                            <a:extLst>
                              <a:ext uri="{FF2B5EF4-FFF2-40B4-BE49-F238E27FC236}">
                                <a16:creationId xmlns:a16="http://schemas.microsoft.com/office/drawing/2014/main" id="{00000000-0008-0000-0200-00003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D0A0F6" wp14:editId="2C515F6B">
                  <wp:simplePos x="0" y="0"/>
                  <wp:positionH relativeFrom="column">
                    <wp:posOffset>0</wp:posOffset>
                  </wp:positionH>
                  <wp:positionV relativeFrom="paragraph">
                    <wp:posOffset>9525</wp:posOffset>
                  </wp:positionV>
                  <wp:extent cx="9525" cy="123825"/>
                  <wp:effectExtent l="0" t="0" r="28575" b="9525"/>
                  <wp:wrapNone/>
                  <wp:docPr id="1088" name="Imagen 2177" hidden="1">
                    <a:extLst xmlns:a="http://schemas.openxmlformats.org/drawingml/2006/main">
                      <a:ext uri="{FF2B5EF4-FFF2-40B4-BE49-F238E27FC236}">
                        <a16:creationId xmlns:a16="http://schemas.microsoft.com/office/drawing/2014/main" id="{00000000-0008-0000-0200-000040040000}"/>
                      </a:ext>
                    </a:extLst>
                  </wp:docPr>
                  <wp:cNvGraphicFramePr/>
                  <a:graphic xmlns:a="http://schemas.openxmlformats.org/drawingml/2006/main">
                    <a:graphicData uri="http://schemas.openxmlformats.org/drawingml/2006/picture">
                      <pic:pic xmlns:pic="http://schemas.openxmlformats.org/drawingml/2006/picture">
                        <pic:nvPicPr>
                          <pic:cNvPr id="1088" name="2207 Imagen" hidden="1">
                            <a:extLst>
                              <a:ext uri="{FF2B5EF4-FFF2-40B4-BE49-F238E27FC236}">
                                <a16:creationId xmlns:a16="http://schemas.microsoft.com/office/drawing/2014/main" id="{00000000-0008-0000-0200-00004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BBDC86" wp14:editId="75D150D3">
                  <wp:simplePos x="0" y="0"/>
                  <wp:positionH relativeFrom="column">
                    <wp:posOffset>0</wp:posOffset>
                  </wp:positionH>
                  <wp:positionV relativeFrom="paragraph">
                    <wp:posOffset>9525</wp:posOffset>
                  </wp:positionV>
                  <wp:extent cx="9525" cy="123825"/>
                  <wp:effectExtent l="0" t="0" r="28575" b="9525"/>
                  <wp:wrapNone/>
                  <wp:docPr id="1089" name="Imagen 2176" hidden="1">
                    <a:extLst xmlns:a="http://schemas.openxmlformats.org/drawingml/2006/main">
                      <a:ext uri="{FF2B5EF4-FFF2-40B4-BE49-F238E27FC236}">
                        <a16:creationId xmlns:a16="http://schemas.microsoft.com/office/drawing/2014/main" id="{00000000-0008-0000-0200-000041040000}"/>
                      </a:ext>
                    </a:extLst>
                  </wp:docPr>
                  <wp:cNvGraphicFramePr/>
                  <a:graphic xmlns:a="http://schemas.openxmlformats.org/drawingml/2006/main">
                    <a:graphicData uri="http://schemas.openxmlformats.org/drawingml/2006/picture">
                      <pic:pic xmlns:pic="http://schemas.openxmlformats.org/drawingml/2006/picture">
                        <pic:nvPicPr>
                          <pic:cNvPr id="1089" name="2208 Imagen" hidden="1">
                            <a:extLst>
                              <a:ext uri="{FF2B5EF4-FFF2-40B4-BE49-F238E27FC236}">
                                <a16:creationId xmlns:a16="http://schemas.microsoft.com/office/drawing/2014/main" id="{00000000-0008-0000-0200-00004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07F4BF" wp14:editId="3EC45E14">
                  <wp:simplePos x="0" y="0"/>
                  <wp:positionH relativeFrom="column">
                    <wp:posOffset>0</wp:posOffset>
                  </wp:positionH>
                  <wp:positionV relativeFrom="paragraph">
                    <wp:posOffset>9525</wp:posOffset>
                  </wp:positionV>
                  <wp:extent cx="9525" cy="123825"/>
                  <wp:effectExtent l="0" t="0" r="28575" b="9525"/>
                  <wp:wrapNone/>
                  <wp:docPr id="1090" name="Imagen 2175" hidden="1">
                    <a:extLst xmlns:a="http://schemas.openxmlformats.org/drawingml/2006/main">
                      <a:ext uri="{FF2B5EF4-FFF2-40B4-BE49-F238E27FC236}">
                        <a16:creationId xmlns:a16="http://schemas.microsoft.com/office/drawing/2014/main" id="{00000000-0008-0000-0200-000042040000}"/>
                      </a:ext>
                    </a:extLst>
                  </wp:docPr>
                  <wp:cNvGraphicFramePr/>
                  <a:graphic xmlns:a="http://schemas.openxmlformats.org/drawingml/2006/main">
                    <a:graphicData uri="http://schemas.openxmlformats.org/drawingml/2006/picture">
                      <pic:pic xmlns:pic="http://schemas.openxmlformats.org/drawingml/2006/picture">
                        <pic:nvPicPr>
                          <pic:cNvPr id="1090" name="2209 Imagen" hidden="1">
                            <a:extLst>
                              <a:ext uri="{FF2B5EF4-FFF2-40B4-BE49-F238E27FC236}">
                                <a16:creationId xmlns:a16="http://schemas.microsoft.com/office/drawing/2014/main" id="{00000000-0008-0000-0200-00004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4504B9" wp14:editId="6DD8AE29">
                  <wp:simplePos x="0" y="0"/>
                  <wp:positionH relativeFrom="column">
                    <wp:posOffset>0</wp:posOffset>
                  </wp:positionH>
                  <wp:positionV relativeFrom="paragraph">
                    <wp:posOffset>9525</wp:posOffset>
                  </wp:positionV>
                  <wp:extent cx="9525" cy="123825"/>
                  <wp:effectExtent l="0" t="0" r="28575" b="9525"/>
                  <wp:wrapNone/>
                  <wp:docPr id="1091" name="Imagen 2174" hidden="1">
                    <a:extLst xmlns:a="http://schemas.openxmlformats.org/drawingml/2006/main">
                      <a:ext uri="{FF2B5EF4-FFF2-40B4-BE49-F238E27FC236}">
                        <a16:creationId xmlns:a16="http://schemas.microsoft.com/office/drawing/2014/main" id="{00000000-0008-0000-0200-000043040000}"/>
                      </a:ext>
                    </a:extLst>
                  </wp:docPr>
                  <wp:cNvGraphicFramePr/>
                  <a:graphic xmlns:a="http://schemas.openxmlformats.org/drawingml/2006/main">
                    <a:graphicData uri="http://schemas.openxmlformats.org/drawingml/2006/picture">
                      <pic:pic xmlns:pic="http://schemas.openxmlformats.org/drawingml/2006/picture">
                        <pic:nvPicPr>
                          <pic:cNvPr id="1091" name="2210 Imagen" hidden="1">
                            <a:extLst>
                              <a:ext uri="{FF2B5EF4-FFF2-40B4-BE49-F238E27FC236}">
                                <a16:creationId xmlns:a16="http://schemas.microsoft.com/office/drawing/2014/main" id="{00000000-0008-0000-0200-00004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D31609" wp14:editId="286FA568">
                  <wp:simplePos x="0" y="0"/>
                  <wp:positionH relativeFrom="column">
                    <wp:posOffset>0</wp:posOffset>
                  </wp:positionH>
                  <wp:positionV relativeFrom="paragraph">
                    <wp:posOffset>9525</wp:posOffset>
                  </wp:positionV>
                  <wp:extent cx="9525" cy="123825"/>
                  <wp:effectExtent l="0" t="0" r="28575" b="9525"/>
                  <wp:wrapNone/>
                  <wp:docPr id="1092" name="Imagen 2173" hidden="1">
                    <a:extLst xmlns:a="http://schemas.openxmlformats.org/drawingml/2006/main">
                      <a:ext uri="{FF2B5EF4-FFF2-40B4-BE49-F238E27FC236}">
                        <a16:creationId xmlns:a16="http://schemas.microsoft.com/office/drawing/2014/main" id="{00000000-0008-0000-0200-000044040000}"/>
                      </a:ext>
                    </a:extLst>
                  </wp:docPr>
                  <wp:cNvGraphicFramePr/>
                  <a:graphic xmlns:a="http://schemas.openxmlformats.org/drawingml/2006/main">
                    <a:graphicData uri="http://schemas.openxmlformats.org/drawingml/2006/picture">
                      <pic:pic xmlns:pic="http://schemas.openxmlformats.org/drawingml/2006/picture">
                        <pic:nvPicPr>
                          <pic:cNvPr id="1092" name="2211 Imagen" hidden="1">
                            <a:extLst>
                              <a:ext uri="{FF2B5EF4-FFF2-40B4-BE49-F238E27FC236}">
                                <a16:creationId xmlns:a16="http://schemas.microsoft.com/office/drawing/2014/main" id="{00000000-0008-0000-0200-00004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010F2A" wp14:editId="1892D329">
                  <wp:simplePos x="0" y="0"/>
                  <wp:positionH relativeFrom="column">
                    <wp:posOffset>0</wp:posOffset>
                  </wp:positionH>
                  <wp:positionV relativeFrom="paragraph">
                    <wp:posOffset>9525</wp:posOffset>
                  </wp:positionV>
                  <wp:extent cx="9525" cy="123825"/>
                  <wp:effectExtent l="0" t="0" r="28575" b="9525"/>
                  <wp:wrapNone/>
                  <wp:docPr id="1093" name="Imagen 2172" hidden="1">
                    <a:extLst xmlns:a="http://schemas.openxmlformats.org/drawingml/2006/main">
                      <a:ext uri="{FF2B5EF4-FFF2-40B4-BE49-F238E27FC236}">
                        <a16:creationId xmlns:a16="http://schemas.microsoft.com/office/drawing/2014/main" id="{00000000-0008-0000-0200-000045040000}"/>
                      </a:ext>
                    </a:extLst>
                  </wp:docPr>
                  <wp:cNvGraphicFramePr/>
                  <a:graphic xmlns:a="http://schemas.openxmlformats.org/drawingml/2006/main">
                    <a:graphicData uri="http://schemas.openxmlformats.org/drawingml/2006/picture">
                      <pic:pic xmlns:pic="http://schemas.openxmlformats.org/drawingml/2006/picture">
                        <pic:nvPicPr>
                          <pic:cNvPr id="1093" name="2212 Imagen" hidden="1">
                            <a:extLst>
                              <a:ext uri="{FF2B5EF4-FFF2-40B4-BE49-F238E27FC236}">
                                <a16:creationId xmlns:a16="http://schemas.microsoft.com/office/drawing/2014/main" id="{00000000-0008-0000-0200-00004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AFAB6E" wp14:editId="64452D81">
                  <wp:simplePos x="0" y="0"/>
                  <wp:positionH relativeFrom="column">
                    <wp:posOffset>0</wp:posOffset>
                  </wp:positionH>
                  <wp:positionV relativeFrom="paragraph">
                    <wp:posOffset>9525</wp:posOffset>
                  </wp:positionV>
                  <wp:extent cx="9525" cy="123825"/>
                  <wp:effectExtent l="0" t="0" r="28575" b="9525"/>
                  <wp:wrapNone/>
                  <wp:docPr id="1094" name="Imagen 2171" hidden="1">
                    <a:extLst xmlns:a="http://schemas.openxmlformats.org/drawingml/2006/main">
                      <a:ext uri="{FF2B5EF4-FFF2-40B4-BE49-F238E27FC236}">
                        <a16:creationId xmlns:a16="http://schemas.microsoft.com/office/drawing/2014/main" id="{00000000-0008-0000-0200-000046040000}"/>
                      </a:ext>
                    </a:extLst>
                  </wp:docPr>
                  <wp:cNvGraphicFramePr/>
                  <a:graphic xmlns:a="http://schemas.openxmlformats.org/drawingml/2006/main">
                    <a:graphicData uri="http://schemas.openxmlformats.org/drawingml/2006/picture">
                      <pic:pic xmlns:pic="http://schemas.openxmlformats.org/drawingml/2006/picture">
                        <pic:nvPicPr>
                          <pic:cNvPr id="1094" name="2213 Imagen" hidden="1">
                            <a:extLst>
                              <a:ext uri="{FF2B5EF4-FFF2-40B4-BE49-F238E27FC236}">
                                <a16:creationId xmlns:a16="http://schemas.microsoft.com/office/drawing/2014/main" id="{00000000-0008-0000-0200-00004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506777" wp14:editId="7B3F2C0B">
                  <wp:simplePos x="0" y="0"/>
                  <wp:positionH relativeFrom="column">
                    <wp:posOffset>0</wp:posOffset>
                  </wp:positionH>
                  <wp:positionV relativeFrom="paragraph">
                    <wp:posOffset>9525</wp:posOffset>
                  </wp:positionV>
                  <wp:extent cx="9525" cy="123825"/>
                  <wp:effectExtent l="0" t="0" r="28575" b="9525"/>
                  <wp:wrapNone/>
                  <wp:docPr id="1095" name="Imagen 2170" hidden="1">
                    <a:extLst xmlns:a="http://schemas.openxmlformats.org/drawingml/2006/main">
                      <a:ext uri="{FF2B5EF4-FFF2-40B4-BE49-F238E27FC236}">
                        <a16:creationId xmlns:a16="http://schemas.microsoft.com/office/drawing/2014/main" id="{00000000-0008-0000-0200-000047040000}"/>
                      </a:ext>
                    </a:extLst>
                  </wp:docPr>
                  <wp:cNvGraphicFramePr/>
                  <a:graphic xmlns:a="http://schemas.openxmlformats.org/drawingml/2006/main">
                    <a:graphicData uri="http://schemas.openxmlformats.org/drawingml/2006/picture">
                      <pic:pic xmlns:pic="http://schemas.openxmlformats.org/drawingml/2006/picture">
                        <pic:nvPicPr>
                          <pic:cNvPr id="1095" name="2214 Imagen" hidden="1">
                            <a:extLst>
                              <a:ext uri="{FF2B5EF4-FFF2-40B4-BE49-F238E27FC236}">
                                <a16:creationId xmlns:a16="http://schemas.microsoft.com/office/drawing/2014/main" id="{00000000-0008-0000-0200-00004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9E052B" wp14:editId="11595F6E">
                  <wp:simplePos x="0" y="0"/>
                  <wp:positionH relativeFrom="column">
                    <wp:posOffset>0</wp:posOffset>
                  </wp:positionH>
                  <wp:positionV relativeFrom="paragraph">
                    <wp:posOffset>9525</wp:posOffset>
                  </wp:positionV>
                  <wp:extent cx="9525" cy="123825"/>
                  <wp:effectExtent l="0" t="0" r="28575" b="9525"/>
                  <wp:wrapNone/>
                  <wp:docPr id="1096" name="Imagen 2169" hidden="1">
                    <a:extLst xmlns:a="http://schemas.openxmlformats.org/drawingml/2006/main">
                      <a:ext uri="{FF2B5EF4-FFF2-40B4-BE49-F238E27FC236}">
                        <a16:creationId xmlns:a16="http://schemas.microsoft.com/office/drawing/2014/main" id="{00000000-0008-0000-0200-000048040000}"/>
                      </a:ext>
                    </a:extLst>
                  </wp:docPr>
                  <wp:cNvGraphicFramePr/>
                  <a:graphic xmlns:a="http://schemas.openxmlformats.org/drawingml/2006/main">
                    <a:graphicData uri="http://schemas.openxmlformats.org/drawingml/2006/picture">
                      <pic:pic xmlns:pic="http://schemas.openxmlformats.org/drawingml/2006/picture">
                        <pic:nvPicPr>
                          <pic:cNvPr id="1096" name="2215 Imagen" hidden="1">
                            <a:extLst>
                              <a:ext uri="{FF2B5EF4-FFF2-40B4-BE49-F238E27FC236}">
                                <a16:creationId xmlns:a16="http://schemas.microsoft.com/office/drawing/2014/main" id="{00000000-0008-0000-0200-00004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38FA4B" wp14:editId="32C75B2E">
                  <wp:simplePos x="0" y="0"/>
                  <wp:positionH relativeFrom="column">
                    <wp:posOffset>0</wp:posOffset>
                  </wp:positionH>
                  <wp:positionV relativeFrom="paragraph">
                    <wp:posOffset>9525</wp:posOffset>
                  </wp:positionV>
                  <wp:extent cx="9525" cy="123825"/>
                  <wp:effectExtent l="0" t="0" r="28575" b="9525"/>
                  <wp:wrapNone/>
                  <wp:docPr id="1097" name="Imagen 2168" hidden="1">
                    <a:extLst xmlns:a="http://schemas.openxmlformats.org/drawingml/2006/main">
                      <a:ext uri="{FF2B5EF4-FFF2-40B4-BE49-F238E27FC236}">
                        <a16:creationId xmlns:a16="http://schemas.microsoft.com/office/drawing/2014/main" id="{00000000-0008-0000-0200-000049040000}"/>
                      </a:ext>
                    </a:extLst>
                  </wp:docPr>
                  <wp:cNvGraphicFramePr/>
                  <a:graphic xmlns:a="http://schemas.openxmlformats.org/drawingml/2006/main">
                    <a:graphicData uri="http://schemas.openxmlformats.org/drawingml/2006/picture">
                      <pic:pic xmlns:pic="http://schemas.openxmlformats.org/drawingml/2006/picture">
                        <pic:nvPicPr>
                          <pic:cNvPr id="1097" name="2216 Imagen" hidden="1">
                            <a:extLst>
                              <a:ext uri="{FF2B5EF4-FFF2-40B4-BE49-F238E27FC236}">
                                <a16:creationId xmlns:a16="http://schemas.microsoft.com/office/drawing/2014/main" id="{00000000-0008-0000-0200-00004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E6E783" wp14:editId="0CE55F61">
                  <wp:simplePos x="0" y="0"/>
                  <wp:positionH relativeFrom="column">
                    <wp:posOffset>0</wp:posOffset>
                  </wp:positionH>
                  <wp:positionV relativeFrom="paragraph">
                    <wp:posOffset>9525</wp:posOffset>
                  </wp:positionV>
                  <wp:extent cx="9525" cy="123825"/>
                  <wp:effectExtent l="0" t="0" r="28575" b="9525"/>
                  <wp:wrapNone/>
                  <wp:docPr id="1098" name="Imagen 2167" hidden="1">
                    <a:extLst xmlns:a="http://schemas.openxmlformats.org/drawingml/2006/main">
                      <a:ext uri="{FF2B5EF4-FFF2-40B4-BE49-F238E27FC236}">
                        <a16:creationId xmlns:a16="http://schemas.microsoft.com/office/drawing/2014/main" id="{00000000-0008-0000-0200-00004A040000}"/>
                      </a:ext>
                    </a:extLst>
                  </wp:docPr>
                  <wp:cNvGraphicFramePr/>
                  <a:graphic xmlns:a="http://schemas.openxmlformats.org/drawingml/2006/main">
                    <a:graphicData uri="http://schemas.openxmlformats.org/drawingml/2006/picture">
                      <pic:pic xmlns:pic="http://schemas.openxmlformats.org/drawingml/2006/picture">
                        <pic:nvPicPr>
                          <pic:cNvPr id="1098" name="2217 Imagen" hidden="1">
                            <a:extLst>
                              <a:ext uri="{FF2B5EF4-FFF2-40B4-BE49-F238E27FC236}">
                                <a16:creationId xmlns:a16="http://schemas.microsoft.com/office/drawing/2014/main" id="{00000000-0008-0000-0200-00004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4C70E2" wp14:editId="085281B2">
                  <wp:simplePos x="0" y="0"/>
                  <wp:positionH relativeFrom="column">
                    <wp:posOffset>0</wp:posOffset>
                  </wp:positionH>
                  <wp:positionV relativeFrom="paragraph">
                    <wp:posOffset>9525</wp:posOffset>
                  </wp:positionV>
                  <wp:extent cx="9525" cy="123825"/>
                  <wp:effectExtent l="0" t="0" r="28575" b="9525"/>
                  <wp:wrapNone/>
                  <wp:docPr id="1099" name="Imagen 2166" hidden="1">
                    <a:extLst xmlns:a="http://schemas.openxmlformats.org/drawingml/2006/main">
                      <a:ext uri="{FF2B5EF4-FFF2-40B4-BE49-F238E27FC236}">
                        <a16:creationId xmlns:a16="http://schemas.microsoft.com/office/drawing/2014/main" id="{00000000-0008-0000-0200-00004B040000}"/>
                      </a:ext>
                    </a:extLst>
                  </wp:docPr>
                  <wp:cNvGraphicFramePr/>
                  <a:graphic xmlns:a="http://schemas.openxmlformats.org/drawingml/2006/main">
                    <a:graphicData uri="http://schemas.openxmlformats.org/drawingml/2006/picture">
                      <pic:pic xmlns:pic="http://schemas.openxmlformats.org/drawingml/2006/picture">
                        <pic:nvPicPr>
                          <pic:cNvPr id="1099" name="2218 Imagen" hidden="1">
                            <a:extLst>
                              <a:ext uri="{FF2B5EF4-FFF2-40B4-BE49-F238E27FC236}">
                                <a16:creationId xmlns:a16="http://schemas.microsoft.com/office/drawing/2014/main" id="{00000000-0008-0000-0200-00004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9359B4" wp14:editId="498C08EF">
                  <wp:simplePos x="0" y="0"/>
                  <wp:positionH relativeFrom="column">
                    <wp:posOffset>0</wp:posOffset>
                  </wp:positionH>
                  <wp:positionV relativeFrom="paragraph">
                    <wp:posOffset>9525</wp:posOffset>
                  </wp:positionV>
                  <wp:extent cx="9525" cy="123825"/>
                  <wp:effectExtent l="0" t="0" r="28575" b="9525"/>
                  <wp:wrapNone/>
                  <wp:docPr id="1100" name="Imagen 2165" hidden="1">
                    <a:extLst xmlns:a="http://schemas.openxmlformats.org/drawingml/2006/main">
                      <a:ext uri="{FF2B5EF4-FFF2-40B4-BE49-F238E27FC236}">
                        <a16:creationId xmlns:a16="http://schemas.microsoft.com/office/drawing/2014/main" id="{00000000-0008-0000-0200-00004C040000}"/>
                      </a:ext>
                    </a:extLst>
                  </wp:docPr>
                  <wp:cNvGraphicFramePr/>
                  <a:graphic xmlns:a="http://schemas.openxmlformats.org/drawingml/2006/main">
                    <a:graphicData uri="http://schemas.openxmlformats.org/drawingml/2006/picture">
                      <pic:pic xmlns:pic="http://schemas.openxmlformats.org/drawingml/2006/picture">
                        <pic:nvPicPr>
                          <pic:cNvPr id="1100" name="2219 Imagen" hidden="1">
                            <a:extLst>
                              <a:ext uri="{FF2B5EF4-FFF2-40B4-BE49-F238E27FC236}">
                                <a16:creationId xmlns:a16="http://schemas.microsoft.com/office/drawing/2014/main" id="{00000000-0008-0000-0200-00004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E532CB" wp14:editId="3B481036">
                  <wp:simplePos x="0" y="0"/>
                  <wp:positionH relativeFrom="column">
                    <wp:posOffset>0</wp:posOffset>
                  </wp:positionH>
                  <wp:positionV relativeFrom="paragraph">
                    <wp:posOffset>9525</wp:posOffset>
                  </wp:positionV>
                  <wp:extent cx="9525" cy="123825"/>
                  <wp:effectExtent l="0" t="0" r="28575" b="9525"/>
                  <wp:wrapNone/>
                  <wp:docPr id="1101" name="Imagen 2164" hidden="1">
                    <a:extLst xmlns:a="http://schemas.openxmlformats.org/drawingml/2006/main">
                      <a:ext uri="{FF2B5EF4-FFF2-40B4-BE49-F238E27FC236}">
                        <a16:creationId xmlns:a16="http://schemas.microsoft.com/office/drawing/2014/main" id="{00000000-0008-0000-0200-00004D040000}"/>
                      </a:ext>
                    </a:extLst>
                  </wp:docPr>
                  <wp:cNvGraphicFramePr/>
                  <a:graphic xmlns:a="http://schemas.openxmlformats.org/drawingml/2006/main">
                    <a:graphicData uri="http://schemas.openxmlformats.org/drawingml/2006/picture">
                      <pic:pic xmlns:pic="http://schemas.openxmlformats.org/drawingml/2006/picture">
                        <pic:nvPicPr>
                          <pic:cNvPr id="1101" name="2220 Imagen" hidden="1">
                            <a:extLst>
                              <a:ext uri="{FF2B5EF4-FFF2-40B4-BE49-F238E27FC236}">
                                <a16:creationId xmlns:a16="http://schemas.microsoft.com/office/drawing/2014/main" id="{00000000-0008-0000-0200-00004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DA7EDE" wp14:editId="221996AF">
                  <wp:simplePos x="0" y="0"/>
                  <wp:positionH relativeFrom="column">
                    <wp:posOffset>0</wp:posOffset>
                  </wp:positionH>
                  <wp:positionV relativeFrom="paragraph">
                    <wp:posOffset>9525</wp:posOffset>
                  </wp:positionV>
                  <wp:extent cx="9525" cy="123825"/>
                  <wp:effectExtent l="0" t="0" r="28575" b="9525"/>
                  <wp:wrapNone/>
                  <wp:docPr id="1102" name="Imagen 2163" hidden="1">
                    <a:extLst xmlns:a="http://schemas.openxmlformats.org/drawingml/2006/main">
                      <a:ext uri="{FF2B5EF4-FFF2-40B4-BE49-F238E27FC236}">
                        <a16:creationId xmlns:a16="http://schemas.microsoft.com/office/drawing/2014/main" id="{00000000-0008-0000-0200-00004E040000}"/>
                      </a:ext>
                    </a:extLst>
                  </wp:docPr>
                  <wp:cNvGraphicFramePr/>
                  <a:graphic xmlns:a="http://schemas.openxmlformats.org/drawingml/2006/main">
                    <a:graphicData uri="http://schemas.openxmlformats.org/drawingml/2006/picture">
                      <pic:pic xmlns:pic="http://schemas.openxmlformats.org/drawingml/2006/picture">
                        <pic:nvPicPr>
                          <pic:cNvPr id="1102" name="2221 Imagen" hidden="1">
                            <a:extLst>
                              <a:ext uri="{FF2B5EF4-FFF2-40B4-BE49-F238E27FC236}">
                                <a16:creationId xmlns:a16="http://schemas.microsoft.com/office/drawing/2014/main" id="{00000000-0008-0000-0200-00004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4204DC" wp14:editId="7CFBBCE5">
                  <wp:simplePos x="0" y="0"/>
                  <wp:positionH relativeFrom="column">
                    <wp:posOffset>0</wp:posOffset>
                  </wp:positionH>
                  <wp:positionV relativeFrom="paragraph">
                    <wp:posOffset>9525</wp:posOffset>
                  </wp:positionV>
                  <wp:extent cx="9525" cy="123825"/>
                  <wp:effectExtent l="0" t="0" r="28575" b="9525"/>
                  <wp:wrapNone/>
                  <wp:docPr id="1103" name="Imagen 2162" hidden="1">
                    <a:extLst xmlns:a="http://schemas.openxmlformats.org/drawingml/2006/main">
                      <a:ext uri="{FF2B5EF4-FFF2-40B4-BE49-F238E27FC236}">
                        <a16:creationId xmlns:a16="http://schemas.microsoft.com/office/drawing/2014/main" id="{00000000-0008-0000-0200-00004F040000}"/>
                      </a:ext>
                    </a:extLst>
                  </wp:docPr>
                  <wp:cNvGraphicFramePr/>
                  <a:graphic xmlns:a="http://schemas.openxmlformats.org/drawingml/2006/main">
                    <a:graphicData uri="http://schemas.openxmlformats.org/drawingml/2006/picture">
                      <pic:pic xmlns:pic="http://schemas.openxmlformats.org/drawingml/2006/picture">
                        <pic:nvPicPr>
                          <pic:cNvPr id="1103" name="2222 Imagen" hidden="1">
                            <a:extLst>
                              <a:ext uri="{FF2B5EF4-FFF2-40B4-BE49-F238E27FC236}">
                                <a16:creationId xmlns:a16="http://schemas.microsoft.com/office/drawing/2014/main" id="{00000000-0008-0000-0200-00004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C12936" wp14:editId="1374504A">
                  <wp:simplePos x="0" y="0"/>
                  <wp:positionH relativeFrom="column">
                    <wp:posOffset>0</wp:posOffset>
                  </wp:positionH>
                  <wp:positionV relativeFrom="paragraph">
                    <wp:posOffset>9525</wp:posOffset>
                  </wp:positionV>
                  <wp:extent cx="9525" cy="123825"/>
                  <wp:effectExtent l="0" t="0" r="28575" b="9525"/>
                  <wp:wrapNone/>
                  <wp:docPr id="1104" name="Imagen 2161" hidden="1">
                    <a:extLst xmlns:a="http://schemas.openxmlformats.org/drawingml/2006/main">
                      <a:ext uri="{FF2B5EF4-FFF2-40B4-BE49-F238E27FC236}">
                        <a16:creationId xmlns:a16="http://schemas.microsoft.com/office/drawing/2014/main" id="{00000000-0008-0000-0200-000050040000}"/>
                      </a:ext>
                    </a:extLst>
                  </wp:docPr>
                  <wp:cNvGraphicFramePr/>
                  <a:graphic xmlns:a="http://schemas.openxmlformats.org/drawingml/2006/main">
                    <a:graphicData uri="http://schemas.openxmlformats.org/drawingml/2006/picture">
                      <pic:pic xmlns:pic="http://schemas.openxmlformats.org/drawingml/2006/picture">
                        <pic:nvPicPr>
                          <pic:cNvPr id="1104" name="2223 Imagen" hidden="1">
                            <a:extLst>
                              <a:ext uri="{FF2B5EF4-FFF2-40B4-BE49-F238E27FC236}">
                                <a16:creationId xmlns:a16="http://schemas.microsoft.com/office/drawing/2014/main" id="{00000000-0008-0000-0200-00005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56ECCA" wp14:editId="1E47D5DE">
                  <wp:simplePos x="0" y="0"/>
                  <wp:positionH relativeFrom="column">
                    <wp:posOffset>0</wp:posOffset>
                  </wp:positionH>
                  <wp:positionV relativeFrom="paragraph">
                    <wp:posOffset>9525</wp:posOffset>
                  </wp:positionV>
                  <wp:extent cx="9525" cy="123825"/>
                  <wp:effectExtent l="0" t="0" r="28575" b="9525"/>
                  <wp:wrapNone/>
                  <wp:docPr id="1105" name="Imagen 2160" hidden="1">
                    <a:extLst xmlns:a="http://schemas.openxmlformats.org/drawingml/2006/main">
                      <a:ext uri="{FF2B5EF4-FFF2-40B4-BE49-F238E27FC236}">
                        <a16:creationId xmlns:a16="http://schemas.microsoft.com/office/drawing/2014/main" id="{00000000-0008-0000-0200-000051040000}"/>
                      </a:ext>
                    </a:extLst>
                  </wp:docPr>
                  <wp:cNvGraphicFramePr/>
                  <a:graphic xmlns:a="http://schemas.openxmlformats.org/drawingml/2006/main">
                    <a:graphicData uri="http://schemas.openxmlformats.org/drawingml/2006/picture">
                      <pic:pic xmlns:pic="http://schemas.openxmlformats.org/drawingml/2006/picture">
                        <pic:nvPicPr>
                          <pic:cNvPr id="1105" name="2224 Imagen" hidden="1">
                            <a:extLst>
                              <a:ext uri="{FF2B5EF4-FFF2-40B4-BE49-F238E27FC236}">
                                <a16:creationId xmlns:a16="http://schemas.microsoft.com/office/drawing/2014/main" id="{00000000-0008-0000-0200-00005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C6B1B6" wp14:editId="737B0A14">
                  <wp:simplePos x="0" y="0"/>
                  <wp:positionH relativeFrom="column">
                    <wp:posOffset>0</wp:posOffset>
                  </wp:positionH>
                  <wp:positionV relativeFrom="paragraph">
                    <wp:posOffset>9525</wp:posOffset>
                  </wp:positionV>
                  <wp:extent cx="9525" cy="123825"/>
                  <wp:effectExtent l="0" t="0" r="28575" b="9525"/>
                  <wp:wrapNone/>
                  <wp:docPr id="1106" name="Imagen 2159" hidden="1">
                    <a:extLst xmlns:a="http://schemas.openxmlformats.org/drawingml/2006/main">
                      <a:ext uri="{FF2B5EF4-FFF2-40B4-BE49-F238E27FC236}">
                        <a16:creationId xmlns:a16="http://schemas.microsoft.com/office/drawing/2014/main" id="{00000000-0008-0000-0200-000052040000}"/>
                      </a:ext>
                    </a:extLst>
                  </wp:docPr>
                  <wp:cNvGraphicFramePr/>
                  <a:graphic xmlns:a="http://schemas.openxmlformats.org/drawingml/2006/main">
                    <a:graphicData uri="http://schemas.openxmlformats.org/drawingml/2006/picture">
                      <pic:pic xmlns:pic="http://schemas.openxmlformats.org/drawingml/2006/picture">
                        <pic:nvPicPr>
                          <pic:cNvPr id="1106" name="2225 Imagen" hidden="1">
                            <a:extLst>
                              <a:ext uri="{FF2B5EF4-FFF2-40B4-BE49-F238E27FC236}">
                                <a16:creationId xmlns:a16="http://schemas.microsoft.com/office/drawing/2014/main" id="{00000000-0008-0000-0200-00005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9C7306" wp14:editId="3DD7FF8D">
                  <wp:simplePos x="0" y="0"/>
                  <wp:positionH relativeFrom="column">
                    <wp:posOffset>0</wp:posOffset>
                  </wp:positionH>
                  <wp:positionV relativeFrom="paragraph">
                    <wp:posOffset>9525</wp:posOffset>
                  </wp:positionV>
                  <wp:extent cx="9525" cy="123825"/>
                  <wp:effectExtent l="0" t="0" r="28575" b="9525"/>
                  <wp:wrapNone/>
                  <wp:docPr id="1107" name="Imagen 2158" hidden="1">
                    <a:extLst xmlns:a="http://schemas.openxmlformats.org/drawingml/2006/main">
                      <a:ext uri="{FF2B5EF4-FFF2-40B4-BE49-F238E27FC236}">
                        <a16:creationId xmlns:a16="http://schemas.microsoft.com/office/drawing/2014/main" id="{00000000-0008-0000-0200-000053040000}"/>
                      </a:ext>
                    </a:extLst>
                  </wp:docPr>
                  <wp:cNvGraphicFramePr/>
                  <a:graphic xmlns:a="http://schemas.openxmlformats.org/drawingml/2006/main">
                    <a:graphicData uri="http://schemas.openxmlformats.org/drawingml/2006/picture">
                      <pic:pic xmlns:pic="http://schemas.openxmlformats.org/drawingml/2006/picture">
                        <pic:nvPicPr>
                          <pic:cNvPr id="1107" name="2226 Imagen" hidden="1">
                            <a:extLst>
                              <a:ext uri="{FF2B5EF4-FFF2-40B4-BE49-F238E27FC236}">
                                <a16:creationId xmlns:a16="http://schemas.microsoft.com/office/drawing/2014/main" id="{00000000-0008-0000-0200-00005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F59A34" wp14:editId="2CA446C3">
                  <wp:simplePos x="0" y="0"/>
                  <wp:positionH relativeFrom="column">
                    <wp:posOffset>0</wp:posOffset>
                  </wp:positionH>
                  <wp:positionV relativeFrom="paragraph">
                    <wp:posOffset>9525</wp:posOffset>
                  </wp:positionV>
                  <wp:extent cx="9525" cy="123825"/>
                  <wp:effectExtent l="0" t="0" r="28575" b="9525"/>
                  <wp:wrapNone/>
                  <wp:docPr id="1108" name="Imagen 2157" hidden="1">
                    <a:extLst xmlns:a="http://schemas.openxmlformats.org/drawingml/2006/main">
                      <a:ext uri="{FF2B5EF4-FFF2-40B4-BE49-F238E27FC236}">
                        <a16:creationId xmlns:a16="http://schemas.microsoft.com/office/drawing/2014/main" id="{00000000-0008-0000-0200-000054040000}"/>
                      </a:ext>
                    </a:extLst>
                  </wp:docPr>
                  <wp:cNvGraphicFramePr/>
                  <a:graphic xmlns:a="http://schemas.openxmlformats.org/drawingml/2006/main">
                    <a:graphicData uri="http://schemas.openxmlformats.org/drawingml/2006/picture">
                      <pic:pic xmlns:pic="http://schemas.openxmlformats.org/drawingml/2006/picture">
                        <pic:nvPicPr>
                          <pic:cNvPr id="1108" name="2227 Imagen" hidden="1">
                            <a:extLst>
                              <a:ext uri="{FF2B5EF4-FFF2-40B4-BE49-F238E27FC236}">
                                <a16:creationId xmlns:a16="http://schemas.microsoft.com/office/drawing/2014/main" id="{00000000-0008-0000-0200-00005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297B74" wp14:editId="3532A2C8">
                  <wp:simplePos x="0" y="0"/>
                  <wp:positionH relativeFrom="column">
                    <wp:posOffset>0</wp:posOffset>
                  </wp:positionH>
                  <wp:positionV relativeFrom="paragraph">
                    <wp:posOffset>9525</wp:posOffset>
                  </wp:positionV>
                  <wp:extent cx="9525" cy="123825"/>
                  <wp:effectExtent l="0" t="0" r="28575" b="9525"/>
                  <wp:wrapNone/>
                  <wp:docPr id="1109" name="Imagen 2156" hidden="1">
                    <a:extLst xmlns:a="http://schemas.openxmlformats.org/drawingml/2006/main">
                      <a:ext uri="{FF2B5EF4-FFF2-40B4-BE49-F238E27FC236}">
                        <a16:creationId xmlns:a16="http://schemas.microsoft.com/office/drawing/2014/main" id="{00000000-0008-0000-0200-000055040000}"/>
                      </a:ext>
                    </a:extLst>
                  </wp:docPr>
                  <wp:cNvGraphicFramePr/>
                  <a:graphic xmlns:a="http://schemas.openxmlformats.org/drawingml/2006/main">
                    <a:graphicData uri="http://schemas.openxmlformats.org/drawingml/2006/picture">
                      <pic:pic xmlns:pic="http://schemas.openxmlformats.org/drawingml/2006/picture">
                        <pic:nvPicPr>
                          <pic:cNvPr id="1109" name="2228 Imagen" hidden="1">
                            <a:extLst>
                              <a:ext uri="{FF2B5EF4-FFF2-40B4-BE49-F238E27FC236}">
                                <a16:creationId xmlns:a16="http://schemas.microsoft.com/office/drawing/2014/main" id="{00000000-0008-0000-0200-00005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7204AE" wp14:editId="3A9C006B">
                  <wp:simplePos x="0" y="0"/>
                  <wp:positionH relativeFrom="column">
                    <wp:posOffset>0</wp:posOffset>
                  </wp:positionH>
                  <wp:positionV relativeFrom="paragraph">
                    <wp:posOffset>9525</wp:posOffset>
                  </wp:positionV>
                  <wp:extent cx="9525" cy="123825"/>
                  <wp:effectExtent l="0" t="0" r="28575" b="9525"/>
                  <wp:wrapNone/>
                  <wp:docPr id="1110" name="Imagen 2155" hidden="1">
                    <a:extLst xmlns:a="http://schemas.openxmlformats.org/drawingml/2006/main">
                      <a:ext uri="{FF2B5EF4-FFF2-40B4-BE49-F238E27FC236}">
                        <a16:creationId xmlns:a16="http://schemas.microsoft.com/office/drawing/2014/main" id="{00000000-0008-0000-0200-000056040000}"/>
                      </a:ext>
                    </a:extLst>
                  </wp:docPr>
                  <wp:cNvGraphicFramePr/>
                  <a:graphic xmlns:a="http://schemas.openxmlformats.org/drawingml/2006/main">
                    <a:graphicData uri="http://schemas.openxmlformats.org/drawingml/2006/picture">
                      <pic:pic xmlns:pic="http://schemas.openxmlformats.org/drawingml/2006/picture">
                        <pic:nvPicPr>
                          <pic:cNvPr id="1110" name="2229 Imagen" hidden="1">
                            <a:extLst>
                              <a:ext uri="{FF2B5EF4-FFF2-40B4-BE49-F238E27FC236}">
                                <a16:creationId xmlns:a16="http://schemas.microsoft.com/office/drawing/2014/main" id="{00000000-0008-0000-0200-00005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2A64A5" wp14:editId="3A7D8496">
                  <wp:simplePos x="0" y="0"/>
                  <wp:positionH relativeFrom="column">
                    <wp:posOffset>0</wp:posOffset>
                  </wp:positionH>
                  <wp:positionV relativeFrom="paragraph">
                    <wp:posOffset>9525</wp:posOffset>
                  </wp:positionV>
                  <wp:extent cx="9525" cy="123825"/>
                  <wp:effectExtent l="0" t="0" r="28575" b="9525"/>
                  <wp:wrapNone/>
                  <wp:docPr id="1111" name="Imagen 2154" hidden="1">
                    <a:extLst xmlns:a="http://schemas.openxmlformats.org/drawingml/2006/main">
                      <a:ext uri="{FF2B5EF4-FFF2-40B4-BE49-F238E27FC236}">
                        <a16:creationId xmlns:a16="http://schemas.microsoft.com/office/drawing/2014/main" id="{00000000-0008-0000-0200-000057040000}"/>
                      </a:ext>
                    </a:extLst>
                  </wp:docPr>
                  <wp:cNvGraphicFramePr/>
                  <a:graphic xmlns:a="http://schemas.openxmlformats.org/drawingml/2006/main">
                    <a:graphicData uri="http://schemas.openxmlformats.org/drawingml/2006/picture">
                      <pic:pic xmlns:pic="http://schemas.openxmlformats.org/drawingml/2006/picture">
                        <pic:nvPicPr>
                          <pic:cNvPr id="1111" name="2230 Imagen" hidden="1">
                            <a:extLst>
                              <a:ext uri="{FF2B5EF4-FFF2-40B4-BE49-F238E27FC236}">
                                <a16:creationId xmlns:a16="http://schemas.microsoft.com/office/drawing/2014/main" id="{00000000-0008-0000-0200-00005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63FB31" wp14:editId="7CFFB3A2">
                  <wp:simplePos x="0" y="0"/>
                  <wp:positionH relativeFrom="column">
                    <wp:posOffset>0</wp:posOffset>
                  </wp:positionH>
                  <wp:positionV relativeFrom="paragraph">
                    <wp:posOffset>9525</wp:posOffset>
                  </wp:positionV>
                  <wp:extent cx="9525" cy="123825"/>
                  <wp:effectExtent l="0" t="0" r="28575" b="9525"/>
                  <wp:wrapNone/>
                  <wp:docPr id="1112" name="Imagen 2153" hidden="1">
                    <a:extLst xmlns:a="http://schemas.openxmlformats.org/drawingml/2006/main">
                      <a:ext uri="{FF2B5EF4-FFF2-40B4-BE49-F238E27FC236}">
                        <a16:creationId xmlns:a16="http://schemas.microsoft.com/office/drawing/2014/main" id="{00000000-0008-0000-0200-000058040000}"/>
                      </a:ext>
                    </a:extLst>
                  </wp:docPr>
                  <wp:cNvGraphicFramePr/>
                  <a:graphic xmlns:a="http://schemas.openxmlformats.org/drawingml/2006/main">
                    <a:graphicData uri="http://schemas.openxmlformats.org/drawingml/2006/picture">
                      <pic:pic xmlns:pic="http://schemas.openxmlformats.org/drawingml/2006/picture">
                        <pic:nvPicPr>
                          <pic:cNvPr id="1112" name="2231 Imagen" hidden="1">
                            <a:extLst>
                              <a:ext uri="{FF2B5EF4-FFF2-40B4-BE49-F238E27FC236}">
                                <a16:creationId xmlns:a16="http://schemas.microsoft.com/office/drawing/2014/main" id="{00000000-0008-0000-0200-00005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A833D5" wp14:editId="118CFF7F">
                  <wp:simplePos x="0" y="0"/>
                  <wp:positionH relativeFrom="column">
                    <wp:posOffset>0</wp:posOffset>
                  </wp:positionH>
                  <wp:positionV relativeFrom="paragraph">
                    <wp:posOffset>9525</wp:posOffset>
                  </wp:positionV>
                  <wp:extent cx="9525" cy="123825"/>
                  <wp:effectExtent l="0" t="0" r="28575" b="9525"/>
                  <wp:wrapNone/>
                  <wp:docPr id="1113" name="Imagen 2152" hidden="1">
                    <a:extLst xmlns:a="http://schemas.openxmlformats.org/drawingml/2006/main">
                      <a:ext uri="{FF2B5EF4-FFF2-40B4-BE49-F238E27FC236}">
                        <a16:creationId xmlns:a16="http://schemas.microsoft.com/office/drawing/2014/main" id="{00000000-0008-0000-0200-000059040000}"/>
                      </a:ext>
                    </a:extLst>
                  </wp:docPr>
                  <wp:cNvGraphicFramePr/>
                  <a:graphic xmlns:a="http://schemas.openxmlformats.org/drawingml/2006/main">
                    <a:graphicData uri="http://schemas.openxmlformats.org/drawingml/2006/picture">
                      <pic:pic xmlns:pic="http://schemas.openxmlformats.org/drawingml/2006/picture">
                        <pic:nvPicPr>
                          <pic:cNvPr id="1113" name="2232 Imagen" hidden="1">
                            <a:extLst>
                              <a:ext uri="{FF2B5EF4-FFF2-40B4-BE49-F238E27FC236}">
                                <a16:creationId xmlns:a16="http://schemas.microsoft.com/office/drawing/2014/main" id="{00000000-0008-0000-0200-00005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D95296" wp14:editId="34E47893">
                  <wp:simplePos x="0" y="0"/>
                  <wp:positionH relativeFrom="column">
                    <wp:posOffset>0</wp:posOffset>
                  </wp:positionH>
                  <wp:positionV relativeFrom="paragraph">
                    <wp:posOffset>9525</wp:posOffset>
                  </wp:positionV>
                  <wp:extent cx="9525" cy="123825"/>
                  <wp:effectExtent l="0" t="0" r="28575" b="9525"/>
                  <wp:wrapNone/>
                  <wp:docPr id="1114" name="Imagen 2151" hidden="1">
                    <a:extLst xmlns:a="http://schemas.openxmlformats.org/drawingml/2006/main">
                      <a:ext uri="{FF2B5EF4-FFF2-40B4-BE49-F238E27FC236}">
                        <a16:creationId xmlns:a16="http://schemas.microsoft.com/office/drawing/2014/main" id="{00000000-0008-0000-0200-00005A040000}"/>
                      </a:ext>
                    </a:extLst>
                  </wp:docPr>
                  <wp:cNvGraphicFramePr/>
                  <a:graphic xmlns:a="http://schemas.openxmlformats.org/drawingml/2006/main">
                    <a:graphicData uri="http://schemas.openxmlformats.org/drawingml/2006/picture">
                      <pic:pic xmlns:pic="http://schemas.openxmlformats.org/drawingml/2006/picture">
                        <pic:nvPicPr>
                          <pic:cNvPr id="1114" name="761 Imagen" hidden="1">
                            <a:extLst>
                              <a:ext uri="{FF2B5EF4-FFF2-40B4-BE49-F238E27FC236}">
                                <a16:creationId xmlns:a16="http://schemas.microsoft.com/office/drawing/2014/main" id="{00000000-0008-0000-0200-00005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422705" wp14:editId="7C011E66">
                  <wp:simplePos x="0" y="0"/>
                  <wp:positionH relativeFrom="column">
                    <wp:posOffset>0</wp:posOffset>
                  </wp:positionH>
                  <wp:positionV relativeFrom="paragraph">
                    <wp:posOffset>9525</wp:posOffset>
                  </wp:positionV>
                  <wp:extent cx="9525" cy="123825"/>
                  <wp:effectExtent l="0" t="0" r="28575" b="9525"/>
                  <wp:wrapNone/>
                  <wp:docPr id="1115" name="Imagen 2150" hidden="1">
                    <a:extLst xmlns:a="http://schemas.openxmlformats.org/drawingml/2006/main">
                      <a:ext uri="{FF2B5EF4-FFF2-40B4-BE49-F238E27FC236}">
                        <a16:creationId xmlns:a16="http://schemas.microsoft.com/office/drawing/2014/main" id="{00000000-0008-0000-0200-00005B040000}"/>
                      </a:ext>
                    </a:extLst>
                  </wp:docPr>
                  <wp:cNvGraphicFramePr/>
                  <a:graphic xmlns:a="http://schemas.openxmlformats.org/drawingml/2006/main">
                    <a:graphicData uri="http://schemas.openxmlformats.org/drawingml/2006/picture">
                      <pic:pic xmlns:pic="http://schemas.openxmlformats.org/drawingml/2006/picture">
                        <pic:nvPicPr>
                          <pic:cNvPr id="1115" name="772 Imagen" hidden="1">
                            <a:extLst>
                              <a:ext uri="{FF2B5EF4-FFF2-40B4-BE49-F238E27FC236}">
                                <a16:creationId xmlns:a16="http://schemas.microsoft.com/office/drawing/2014/main" id="{00000000-0008-0000-0200-00005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DFE58E" wp14:editId="2567C6DB">
                  <wp:simplePos x="0" y="0"/>
                  <wp:positionH relativeFrom="column">
                    <wp:posOffset>0</wp:posOffset>
                  </wp:positionH>
                  <wp:positionV relativeFrom="paragraph">
                    <wp:posOffset>9525</wp:posOffset>
                  </wp:positionV>
                  <wp:extent cx="9525" cy="123825"/>
                  <wp:effectExtent l="0" t="0" r="28575" b="9525"/>
                  <wp:wrapNone/>
                  <wp:docPr id="1116" name="Imagen 2149" hidden="1">
                    <a:extLst xmlns:a="http://schemas.openxmlformats.org/drawingml/2006/main">
                      <a:ext uri="{FF2B5EF4-FFF2-40B4-BE49-F238E27FC236}">
                        <a16:creationId xmlns:a16="http://schemas.microsoft.com/office/drawing/2014/main" id="{00000000-0008-0000-0200-00005C040000}"/>
                      </a:ext>
                    </a:extLst>
                  </wp:docPr>
                  <wp:cNvGraphicFramePr/>
                  <a:graphic xmlns:a="http://schemas.openxmlformats.org/drawingml/2006/main">
                    <a:graphicData uri="http://schemas.openxmlformats.org/drawingml/2006/picture">
                      <pic:pic xmlns:pic="http://schemas.openxmlformats.org/drawingml/2006/picture">
                        <pic:nvPicPr>
                          <pic:cNvPr id="1116" name="773 Imagen" hidden="1">
                            <a:extLst>
                              <a:ext uri="{FF2B5EF4-FFF2-40B4-BE49-F238E27FC236}">
                                <a16:creationId xmlns:a16="http://schemas.microsoft.com/office/drawing/2014/main" id="{00000000-0008-0000-0200-00005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761A13" wp14:editId="12149254">
                  <wp:simplePos x="0" y="0"/>
                  <wp:positionH relativeFrom="column">
                    <wp:posOffset>0</wp:posOffset>
                  </wp:positionH>
                  <wp:positionV relativeFrom="paragraph">
                    <wp:posOffset>9525</wp:posOffset>
                  </wp:positionV>
                  <wp:extent cx="9525" cy="123825"/>
                  <wp:effectExtent l="0" t="0" r="28575" b="9525"/>
                  <wp:wrapNone/>
                  <wp:docPr id="1117" name="Imagen 2148" hidden="1">
                    <a:extLst xmlns:a="http://schemas.openxmlformats.org/drawingml/2006/main">
                      <a:ext uri="{FF2B5EF4-FFF2-40B4-BE49-F238E27FC236}">
                        <a16:creationId xmlns:a16="http://schemas.microsoft.com/office/drawing/2014/main" id="{00000000-0008-0000-0200-00005D040000}"/>
                      </a:ext>
                    </a:extLst>
                  </wp:docPr>
                  <wp:cNvGraphicFramePr/>
                  <a:graphic xmlns:a="http://schemas.openxmlformats.org/drawingml/2006/main">
                    <a:graphicData uri="http://schemas.openxmlformats.org/drawingml/2006/picture">
                      <pic:pic xmlns:pic="http://schemas.openxmlformats.org/drawingml/2006/picture">
                        <pic:nvPicPr>
                          <pic:cNvPr id="1117" name="774 Imagen" hidden="1">
                            <a:extLst>
                              <a:ext uri="{FF2B5EF4-FFF2-40B4-BE49-F238E27FC236}">
                                <a16:creationId xmlns:a16="http://schemas.microsoft.com/office/drawing/2014/main" id="{00000000-0008-0000-0200-00005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D35286" wp14:editId="51782319">
                  <wp:simplePos x="0" y="0"/>
                  <wp:positionH relativeFrom="column">
                    <wp:posOffset>0</wp:posOffset>
                  </wp:positionH>
                  <wp:positionV relativeFrom="paragraph">
                    <wp:posOffset>9525</wp:posOffset>
                  </wp:positionV>
                  <wp:extent cx="9525" cy="123825"/>
                  <wp:effectExtent l="0" t="0" r="28575" b="9525"/>
                  <wp:wrapNone/>
                  <wp:docPr id="1118" name="Imagen 2147" hidden="1">
                    <a:extLst xmlns:a="http://schemas.openxmlformats.org/drawingml/2006/main">
                      <a:ext uri="{FF2B5EF4-FFF2-40B4-BE49-F238E27FC236}">
                        <a16:creationId xmlns:a16="http://schemas.microsoft.com/office/drawing/2014/main" id="{00000000-0008-0000-0200-00005E040000}"/>
                      </a:ext>
                    </a:extLst>
                  </wp:docPr>
                  <wp:cNvGraphicFramePr/>
                  <a:graphic xmlns:a="http://schemas.openxmlformats.org/drawingml/2006/main">
                    <a:graphicData uri="http://schemas.openxmlformats.org/drawingml/2006/picture">
                      <pic:pic xmlns:pic="http://schemas.openxmlformats.org/drawingml/2006/picture">
                        <pic:nvPicPr>
                          <pic:cNvPr id="1118" name="775 Imagen" hidden="1">
                            <a:extLst>
                              <a:ext uri="{FF2B5EF4-FFF2-40B4-BE49-F238E27FC236}">
                                <a16:creationId xmlns:a16="http://schemas.microsoft.com/office/drawing/2014/main" id="{00000000-0008-0000-0200-00005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11AFD4" wp14:editId="7919204D">
                  <wp:simplePos x="0" y="0"/>
                  <wp:positionH relativeFrom="column">
                    <wp:posOffset>0</wp:posOffset>
                  </wp:positionH>
                  <wp:positionV relativeFrom="paragraph">
                    <wp:posOffset>9525</wp:posOffset>
                  </wp:positionV>
                  <wp:extent cx="9525" cy="123825"/>
                  <wp:effectExtent l="0" t="0" r="28575" b="9525"/>
                  <wp:wrapNone/>
                  <wp:docPr id="1119" name="Imagen 2146" hidden="1">
                    <a:extLst xmlns:a="http://schemas.openxmlformats.org/drawingml/2006/main">
                      <a:ext uri="{FF2B5EF4-FFF2-40B4-BE49-F238E27FC236}">
                        <a16:creationId xmlns:a16="http://schemas.microsoft.com/office/drawing/2014/main" id="{00000000-0008-0000-0200-00005F040000}"/>
                      </a:ext>
                    </a:extLst>
                  </wp:docPr>
                  <wp:cNvGraphicFramePr/>
                  <a:graphic xmlns:a="http://schemas.openxmlformats.org/drawingml/2006/main">
                    <a:graphicData uri="http://schemas.openxmlformats.org/drawingml/2006/picture">
                      <pic:pic xmlns:pic="http://schemas.openxmlformats.org/drawingml/2006/picture">
                        <pic:nvPicPr>
                          <pic:cNvPr id="1119" name="776 Imagen" hidden="1">
                            <a:extLst>
                              <a:ext uri="{FF2B5EF4-FFF2-40B4-BE49-F238E27FC236}">
                                <a16:creationId xmlns:a16="http://schemas.microsoft.com/office/drawing/2014/main" id="{00000000-0008-0000-0200-00005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9326FF" wp14:editId="34E1305F">
                  <wp:simplePos x="0" y="0"/>
                  <wp:positionH relativeFrom="column">
                    <wp:posOffset>0</wp:posOffset>
                  </wp:positionH>
                  <wp:positionV relativeFrom="paragraph">
                    <wp:posOffset>9525</wp:posOffset>
                  </wp:positionV>
                  <wp:extent cx="9525" cy="123825"/>
                  <wp:effectExtent l="0" t="0" r="28575" b="9525"/>
                  <wp:wrapNone/>
                  <wp:docPr id="1120" name="Imagen 2145" hidden="1">
                    <a:extLst xmlns:a="http://schemas.openxmlformats.org/drawingml/2006/main">
                      <a:ext uri="{FF2B5EF4-FFF2-40B4-BE49-F238E27FC236}">
                        <a16:creationId xmlns:a16="http://schemas.microsoft.com/office/drawing/2014/main" id="{00000000-0008-0000-0200-000060040000}"/>
                      </a:ext>
                    </a:extLst>
                  </wp:docPr>
                  <wp:cNvGraphicFramePr/>
                  <a:graphic xmlns:a="http://schemas.openxmlformats.org/drawingml/2006/main">
                    <a:graphicData uri="http://schemas.openxmlformats.org/drawingml/2006/picture">
                      <pic:pic xmlns:pic="http://schemas.openxmlformats.org/drawingml/2006/picture">
                        <pic:nvPicPr>
                          <pic:cNvPr id="1120" name="777 Imagen" hidden="1">
                            <a:extLst>
                              <a:ext uri="{FF2B5EF4-FFF2-40B4-BE49-F238E27FC236}">
                                <a16:creationId xmlns:a16="http://schemas.microsoft.com/office/drawing/2014/main" id="{00000000-0008-0000-0200-00006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4BA2FD" wp14:editId="3F1FC482">
                  <wp:simplePos x="0" y="0"/>
                  <wp:positionH relativeFrom="column">
                    <wp:posOffset>0</wp:posOffset>
                  </wp:positionH>
                  <wp:positionV relativeFrom="paragraph">
                    <wp:posOffset>9525</wp:posOffset>
                  </wp:positionV>
                  <wp:extent cx="9525" cy="123825"/>
                  <wp:effectExtent l="0" t="0" r="28575" b="9525"/>
                  <wp:wrapNone/>
                  <wp:docPr id="1121" name="Imagen 2144" hidden="1">
                    <a:extLst xmlns:a="http://schemas.openxmlformats.org/drawingml/2006/main">
                      <a:ext uri="{FF2B5EF4-FFF2-40B4-BE49-F238E27FC236}">
                        <a16:creationId xmlns:a16="http://schemas.microsoft.com/office/drawing/2014/main" id="{00000000-0008-0000-0200-000061040000}"/>
                      </a:ext>
                    </a:extLst>
                  </wp:docPr>
                  <wp:cNvGraphicFramePr/>
                  <a:graphic xmlns:a="http://schemas.openxmlformats.org/drawingml/2006/main">
                    <a:graphicData uri="http://schemas.openxmlformats.org/drawingml/2006/picture">
                      <pic:pic xmlns:pic="http://schemas.openxmlformats.org/drawingml/2006/picture">
                        <pic:nvPicPr>
                          <pic:cNvPr id="1121" name="778 Imagen" hidden="1">
                            <a:extLst>
                              <a:ext uri="{FF2B5EF4-FFF2-40B4-BE49-F238E27FC236}">
                                <a16:creationId xmlns:a16="http://schemas.microsoft.com/office/drawing/2014/main" id="{00000000-0008-0000-0200-00006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B866AE" wp14:editId="1B3B09FC">
                  <wp:simplePos x="0" y="0"/>
                  <wp:positionH relativeFrom="column">
                    <wp:posOffset>0</wp:posOffset>
                  </wp:positionH>
                  <wp:positionV relativeFrom="paragraph">
                    <wp:posOffset>9525</wp:posOffset>
                  </wp:positionV>
                  <wp:extent cx="9525" cy="123825"/>
                  <wp:effectExtent l="0" t="0" r="28575" b="9525"/>
                  <wp:wrapNone/>
                  <wp:docPr id="1122" name="Imagen 2143" hidden="1">
                    <a:extLst xmlns:a="http://schemas.openxmlformats.org/drawingml/2006/main">
                      <a:ext uri="{FF2B5EF4-FFF2-40B4-BE49-F238E27FC236}">
                        <a16:creationId xmlns:a16="http://schemas.microsoft.com/office/drawing/2014/main" id="{00000000-0008-0000-0200-000062040000}"/>
                      </a:ext>
                    </a:extLst>
                  </wp:docPr>
                  <wp:cNvGraphicFramePr/>
                  <a:graphic xmlns:a="http://schemas.openxmlformats.org/drawingml/2006/main">
                    <a:graphicData uri="http://schemas.openxmlformats.org/drawingml/2006/picture">
                      <pic:pic xmlns:pic="http://schemas.openxmlformats.org/drawingml/2006/picture">
                        <pic:nvPicPr>
                          <pic:cNvPr id="1122" name="779 Imagen" hidden="1">
                            <a:extLst>
                              <a:ext uri="{FF2B5EF4-FFF2-40B4-BE49-F238E27FC236}">
                                <a16:creationId xmlns:a16="http://schemas.microsoft.com/office/drawing/2014/main" id="{00000000-0008-0000-0200-00006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47EAF9" wp14:editId="6A32E145">
                  <wp:simplePos x="0" y="0"/>
                  <wp:positionH relativeFrom="column">
                    <wp:posOffset>0</wp:posOffset>
                  </wp:positionH>
                  <wp:positionV relativeFrom="paragraph">
                    <wp:posOffset>9525</wp:posOffset>
                  </wp:positionV>
                  <wp:extent cx="9525" cy="123825"/>
                  <wp:effectExtent l="0" t="0" r="28575" b="9525"/>
                  <wp:wrapNone/>
                  <wp:docPr id="1123" name="Imagen 2142" hidden="1">
                    <a:extLst xmlns:a="http://schemas.openxmlformats.org/drawingml/2006/main">
                      <a:ext uri="{FF2B5EF4-FFF2-40B4-BE49-F238E27FC236}">
                        <a16:creationId xmlns:a16="http://schemas.microsoft.com/office/drawing/2014/main" id="{00000000-0008-0000-0200-000063040000}"/>
                      </a:ext>
                    </a:extLst>
                  </wp:docPr>
                  <wp:cNvGraphicFramePr/>
                  <a:graphic xmlns:a="http://schemas.openxmlformats.org/drawingml/2006/main">
                    <a:graphicData uri="http://schemas.openxmlformats.org/drawingml/2006/picture">
                      <pic:pic xmlns:pic="http://schemas.openxmlformats.org/drawingml/2006/picture">
                        <pic:nvPicPr>
                          <pic:cNvPr id="1123" name="780 Imagen" hidden="1">
                            <a:extLst>
                              <a:ext uri="{FF2B5EF4-FFF2-40B4-BE49-F238E27FC236}">
                                <a16:creationId xmlns:a16="http://schemas.microsoft.com/office/drawing/2014/main" id="{00000000-0008-0000-0200-00006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E312B" wp14:editId="2D9008C6">
                  <wp:simplePos x="0" y="0"/>
                  <wp:positionH relativeFrom="column">
                    <wp:posOffset>0</wp:posOffset>
                  </wp:positionH>
                  <wp:positionV relativeFrom="paragraph">
                    <wp:posOffset>9525</wp:posOffset>
                  </wp:positionV>
                  <wp:extent cx="9525" cy="123825"/>
                  <wp:effectExtent l="0" t="0" r="28575" b="9525"/>
                  <wp:wrapNone/>
                  <wp:docPr id="1124" name="Imagen 2141" hidden="1">
                    <a:extLst xmlns:a="http://schemas.openxmlformats.org/drawingml/2006/main">
                      <a:ext uri="{FF2B5EF4-FFF2-40B4-BE49-F238E27FC236}">
                        <a16:creationId xmlns:a16="http://schemas.microsoft.com/office/drawing/2014/main" id="{00000000-0008-0000-0200-000064040000}"/>
                      </a:ext>
                    </a:extLst>
                  </wp:docPr>
                  <wp:cNvGraphicFramePr/>
                  <a:graphic xmlns:a="http://schemas.openxmlformats.org/drawingml/2006/main">
                    <a:graphicData uri="http://schemas.openxmlformats.org/drawingml/2006/picture">
                      <pic:pic xmlns:pic="http://schemas.openxmlformats.org/drawingml/2006/picture">
                        <pic:nvPicPr>
                          <pic:cNvPr id="1124" name="781 Imagen" hidden="1">
                            <a:extLst>
                              <a:ext uri="{FF2B5EF4-FFF2-40B4-BE49-F238E27FC236}">
                                <a16:creationId xmlns:a16="http://schemas.microsoft.com/office/drawing/2014/main" id="{00000000-0008-0000-0200-00006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8108DF" wp14:editId="67146B16">
                  <wp:simplePos x="0" y="0"/>
                  <wp:positionH relativeFrom="column">
                    <wp:posOffset>0</wp:posOffset>
                  </wp:positionH>
                  <wp:positionV relativeFrom="paragraph">
                    <wp:posOffset>9525</wp:posOffset>
                  </wp:positionV>
                  <wp:extent cx="9525" cy="123825"/>
                  <wp:effectExtent l="0" t="0" r="28575" b="9525"/>
                  <wp:wrapNone/>
                  <wp:docPr id="1125" name="Imagen 2140" hidden="1">
                    <a:extLst xmlns:a="http://schemas.openxmlformats.org/drawingml/2006/main">
                      <a:ext uri="{FF2B5EF4-FFF2-40B4-BE49-F238E27FC236}">
                        <a16:creationId xmlns:a16="http://schemas.microsoft.com/office/drawing/2014/main" id="{00000000-0008-0000-0200-000065040000}"/>
                      </a:ext>
                    </a:extLst>
                  </wp:docPr>
                  <wp:cNvGraphicFramePr/>
                  <a:graphic xmlns:a="http://schemas.openxmlformats.org/drawingml/2006/main">
                    <a:graphicData uri="http://schemas.openxmlformats.org/drawingml/2006/picture">
                      <pic:pic xmlns:pic="http://schemas.openxmlformats.org/drawingml/2006/picture">
                        <pic:nvPicPr>
                          <pic:cNvPr id="1125" name="782 Imagen" hidden="1">
                            <a:extLst>
                              <a:ext uri="{FF2B5EF4-FFF2-40B4-BE49-F238E27FC236}">
                                <a16:creationId xmlns:a16="http://schemas.microsoft.com/office/drawing/2014/main" id="{00000000-0008-0000-0200-00006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3E5371" wp14:editId="06716182">
                  <wp:simplePos x="0" y="0"/>
                  <wp:positionH relativeFrom="column">
                    <wp:posOffset>0</wp:posOffset>
                  </wp:positionH>
                  <wp:positionV relativeFrom="paragraph">
                    <wp:posOffset>9525</wp:posOffset>
                  </wp:positionV>
                  <wp:extent cx="9525" cy="123825"/>
                  <wp:effectExtent l="0" t="0" r="28575" b="9525"/>
                  <wp:wrapNone/>
                  <wp:docPr id="1126" name="Imagen 2139" hidden="1">
                    <a:extLst xmlns:a="http://schemas.openxmlformats.org/drawingml/2006/main">
                      <a:ext uri="{FF2B5EF4-FFF2-40B4-BE49-F238E27FC236}">
                        <a16:creationId xmlns:a16="http://schemas.microsoft.com/office/drawing/2014/main" id="{00000000-0008-0000-0200-000066040000}"/>
                      </a:ext>
                    </a:extLst>
                  </wp:docPr>
                  <wp:cNvGraphicFramePr/>
                  <a:graphic xmlns:a="http://schemas.openxmlformats.org/drawingml/2006/main">
                    <a:graphicData uri="http://schemas.openxmlformats.org/drawingml/2006/picture">
                      <pic:pic xmlns:pic="http://schemas.openxmlformats.org/drawingml/2006/picture">
                        <pic:nvPicPr>
                          <pic:cNvPr id="1126" name="783 Imagen" hidden="1">
                            <a:extLst>
                              <a:ext uri="{FF2B5EF4-FFF2-40B4-BE49-F238E27FC236}">
                                <a16:creationId xmlns:a16="http://schemas.microsoft.com/office/drawing/2014/main" id="{00000000-0008-0000-0200-00006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13D66A" wp14:editId="4FBC8D10">
                  <wp:simplePos x="0" y="0"/>
                  <wp:positionH relativeFrom="column">
                    <wp:posOffset>0</wp:posOffset>
                  </wp:positionH>
                  <wp:positionV relativeFrom="paragraph">
                    <wp:posOffset>9525</wp:posOffset>
                  </wp:positionV>
                  <wp:extent cx="9525" cy="123825"/>
                  <wp:effectExtent l="0" t="0" r="28575" b="9525"/>
                  <wp:wrapNone/>
                  <wp:docPr id="1127" name="Imagen 2138" hidden="1">
                    <a:extLst xmlns:a="http://schemas.openxmlformats.org/drawingml/2006/main">
                      <a:ext uri="{FF2B5EF4-FFF2-40B4-BE49-F238E27FC236}">
                        <a16:creationId xmlns:a16="http://schemas.microsoft.com/office/drawing/2014/main" id="{00000000-0008-0000-0200-000067040000}"/>
                      </a:ext>
                    </a:extLst>
                  </wp:docPr>
                  <wp:cNvGraphicFramePr/>
                  <a:graphic xmlns:a="http://schemas.openxmlformats.org/drawingml/2006/main">
                    <a:graphicData uri="http://schemas.openxmlformats.org/drawingml/2006/picture">
                      <pic:pic xmlns:pic="http://schemas.openxmlformats.org/drawingml/2006/picture">
                        <pic:nvPicPr>
                          <pic:cNvPr id="1127" name="784 Imagen" hidden="1">
                            <a:extLst>
                              <a:ext uri="{FF2B5EF4-FFF2-40B4-BE49-F238E27FC236}">
                                <a16:creationId xmlns:a16="http://schemas.microsoft.com/office/drawing/2014/main" id="{00000000-0008-0000-0200-00006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157B79" wp14:editId="55C7D1CD">
                  <wp:simplePos x="0" y="0"/>
                  <wp:positionH relativeFrom="column">
                    <wp:posOffset>0</wp:posOffset>
                  </wp:positionH>
                  <wp:positionV relativeFrom="paragraph">
                    <wp:posOffset>9525</wp:posOffset>
                  </wp:positionV>
                  <wp:extent cx="9525" cy="123825"/>
                  <wp:effectExtent l="0" t="0" r="28575" b="9525"/>
                  <wp:wrapNone/>
                  <wp:docPr id="1128" name="Imagen 2137" hidden="1">
                    <a:extLst xmlns:a="http://schemas.openxmlformats.org/drawingml/2006/main">
                      <a:ext uri="{FF2B5EF4-FFF2-40B4-BE49-F238E27FC236}">
                        <a16:creationId xmlns:a16="http://schemas.microsoft.com/office/drawing/2014/main" id="{00000000-0008-0000-0200-000068040000}"/>
                      </a:ext>
                    </a:extLst>
                  </wp:docPr>
                  <wp:cNvGraphicFramePr/>
                  <a:graphic xmlns:a="http://schemas.openxmlformats.org/drawingml/2006/main">
                    <a:graphicData uri="http://schemas.openxmlformats.org/drawingml/2006/picture">
                      <pic:pic xmlns:pic="http://schemas.openxmlformats.org/drawingml/2006/picture">
                        <pic:nvPicPr>
                          <pic:cNvPr id="1128" name="785 Imagen" hidden="1">
                            <a:extLst>
                              <a:ext uri="{FF2B5EF4-FFF2-40B4-BE49-F238E27FC236}">
                                <a16:creationId xmlns:a16="http://schemas.microsoft.com/office/drawing/2014/main" id="{00000000-0008-0000-0200-00006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2E9810" wp14:editId="10ECB7D3">
                  <wp:simplePos x="0" y="0"/>
                  <wp:positionH relativeFrom="column">
                    <wp:posOffset>0</wp:posOffset>
                  </wp:positionH>
                  <wp:positionV relativeFrom="paragraph">
                    <wp:posOffset>9525</wp:posOffset>
                  </wp:positionV>
                  <wp:extent cx="9525" cy="123825"/>
                  <wp:effectExtent l="0" t="0" r="28575" b="9525"/>
                  <wp:wrapNone/>
                  <wp:docPr id="1129" name="Imagen 2136" hidden="1">
                    <a:extLst xmlns:a="http://schemas.openxmlformats.org/drawingml/2006/main">
                      <a:ext uri="{FF2B5EF4-FFF2-40B4-BE49-F238E27FC236}">
                        <a16:creationId xmlns:a16="http://schemas.microsoft.com/office/drawing/2014/main" id="{00000000-0008-0000-0200-000069040000}"/>
                      </a:ext>
                    </a:extLst>
                  </wp:docPr>
                  <wp:cNvGraphicFramePr/>
                  <a:graphic xmlns:a="http://schemas.openxmlformats.org/drawingml/2006/main">
                    <a:graphicData uri="http://schemas.openxmlformats.org/drawingml/2006/picture">
                      <pic:pic xmlns:pic="http://schemas.openxmlformats.org/drawingml/2006/picture">
                        <pic:nvPicPr>
                          <pic:cNvPr id="1129" name="786 Imagen" hidden="1">
                            <a:extLst>
                              <a:ext uri="{FF2B5EF4-FFF2-40B4-BE49-F238E27FC236}">
                                <a16:creationId xmlns:a16="http://schemas.microsoft.com/office/drawing/2014/main" id="{00000000-0008-0000-0200-00006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8C861C" wp14:editId="06787923">
                  <wp:simplePos x="0" y="0"/>
                  <wp:positionH relativeFrom="column">
                    <wp:posOffset>0</wp:posOffset>
                  </wp:positionH>
                  <wp:positionV relativeFrom="paragraph">
                    <wp:posOffset>9525</wp:posOffset>
                  </wp:positionV>
                  <wp:extent cx="9525" cy="123825"/>
                  <wp:effectExtent l="0" t="0" r="28575" b="9525"/>
                  <wp:wrapNone/>
                  <wp:docPr id="1130" name="Imagen 2135" hidden="1">
                    <a:extLst xmlns:a="http://schemas.openxmlformats.org/drawingml/2006/main">
                      <a:ext uri="{FF2B5EF4-FFF2-40B4-BE49-F238E27FC236}">
                        <a16:creationId xmlns:a16="http://schemas.microsoft.com/office/drawing/2014/main" id="{00000000-0008-0000-0200-00006A040000}"/>
                      </a:ext>
                    </a:extLst>
                  </wp:docPr>
                  <wp:cNvGraphicFramePr/>
                  <a:graphic xmlns:a="http://schemas.openxmlformats.org/drawingml/2006/main">
                    <a:graphicData uri="http://schemas.openxmlformats.org/drawingml/2006/picture">
                      <pic:pic xmlns:pic="http://schemas.openxmlformats.org/drawingml/2006/picture">
                        <pic:nvPicPr>
                          <pic:cNvPr id="1130" name="787 Imagen" hidden="1">
                            <a:extLst>
                              <a:ext uri="{FF2B5EF4-FFF2-40B4-BE49-F238E27FC236}">
                                <a16:creationId xmlns:a16="http://schemas.microsoft.com/office/drawing/2014/main" id="{00000000-0008-0000-0200-00006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01DA61" wp14:editId="18FCB4DC">
                  <wp:simplePos x="0" y="0"/>
                  <wp:positionH relativeFrom="column">
                    <wp:posOffset>0</wp:posOffset>
                  </wp:positionH>
                  <wp:positionV relativeFrom="paragraph">
                    <wp:posOffset>9525</wp:posOffset>
                  </wp:positionV>
                  <wp:extent cx="9525" cy="123825"/>
                  <wp:effectExtent l="0" t="0" r="28575" b="9525"/>
                  <wp:wrapNone/>
                  <wp:docPr id="1131" name="Imagen 2134" hidden="1">
                    <a:extLst xmlns:a="http://schemas.openxmlformats.org/drawingml/2006/main">
                      <a:ext uri="{FF2B5EF4-FFF2-40B4-BE49-F238E27FC236}">
                        <a16:creationId xmlns:a16="http://schemas.microsoft.com/office/drawing/2014/main" id="{00000000-0008-0000-0200-00006B040000}"/>
                      </a:ext>
                    </a:extLst>
                  </wp:docPr>
                  <wp:cNvGraphicFramePr/>
                  <a:graphic xmlns:a="http://schemas.openxmlformats.org/drawingml/2006/main">
                    <a:graphicData uri="http://schemas.openxmlformats.org/drawingml/2006/picture">
                      <pic:pic xmlns:pic="http://schemas.openxmlformats.org/drawingml/2006/picture">
                        <pic:nvPicPr>
                          <pic:cNvPr id="1131" name="788 Imagen" hidden="1">
                            <a:extLst>
                              <a:ext uri="{FF2B5EF4-FFF2-40B4-BE49-F238E27FC236}">
                                <a16:creationId xmlns:a16="http://schemas.microsoft.com/office/drawing/2014/main" id="{00000000-0008-0000-0200-00006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239EF7" wp14:editId="1672B61A">
                  <wp:simplePos x="0" y="0"/>
                  <wp:positionH relativeFrom="column">
                    <wp:posOffset>0</wp:posOffset>
                  </wp:positionH>
                  <wp:positionV relativeFrom="paragraph">
                    <wp:posOffset>9525</wp:posOffset>
                  </wp:positionV>
                  <wp:extent cx="9525" cy="123825"/>
                  <wp:effectExtent l="0" t="0" r="28575" b="9525"/>
                  <wp:wrapNone/>
                  <wp:docPr id="1132" name="Imagen 2133" hidden="1">
                    <a:extLst xmlns:a="http://schemas.openxmlformats.org/drawingml/2006/main">
                      <a:ext uri="{FF2B5EF4-FFF2-40B4-BE49-F238E27FC236}">
                        <a16:creationId xmlns:a16="http://schemas.microsoft.com/office/drawing/2014/main" id="{00000000-0008-0000-0200-00006C040000}"/>
                      </a:ext>
                    </a:extLst>
                  </wp:docPr>
                  <wp:cNvGraphicFramePr/>
                  <a:graphic xmlns:a="http://schemas.openxmlformats.org/drawingml/2006/main">
                    <a:graphicData uri="http://schemas.openxmlformats.org/drawingml/2006/picture">
                      <pic:pic xmlns:pic="http://schemas.openxmlformats.org/drawingml/2006/picture">
                        <pic:nvPicPr>
                          <pic:cNvPr id="1132" name="789 Imagen" hidden="1">
                            <a:extLst>
                              <a:ext uri="{FF2B5EF4-FFF2-40B4-BE49-F238E27FC236}">
                                <a16:creationId xmlns:a16="http://schemas.microsoft.com/office/drawing/2014/main" id="{00000000-0008-0000-0200-00006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660DF" wp14:editId="34F35588">
                  <wp:simplePos x="0" y="0"/>
                  <wp:positionH relativeFrom="column">
                    <wp:posOffset>0</wp:posOffset>
                  </wp:positionH>
                  <wp:positionV relativeFrom="paragraph">
                    <wp:posOffset>9525</wp:posOffset>
                  </wp:positionV>
                  <wp:extent cx="9525" cy="123825"/>
                  <wp:effectExtent l="0" t="0" r="28575" b="9525"/>
                  <wp:wrapNone/>
                  <wp:docPr id="1133" name="Imagen 2132" hidden="1">
                    <a:extLst xmlns:a="http://schemas.openxmlformats.org/drawingml/2006/main">
                      <a:ext uri="{FF2B5EF4-FFF2-40B4-BE49-F238E27FC236}">
                        <a16:creationId xmlns:a16="http://schemas.microsoft.com/office/drawing/2014/main" id="{00000000-0008-0000-0200-00006D040000}"/>
                      </a:ext>
                    </a:extLst>
                  </wp:docPr>
                  <wp:cNvGraphicFramePr/>
                  <a:graphic xmlns:a="http://schemas.openxmlformats.org/drawingml/2006/main">
                    <a:graphicData uri="http://schemas.openxmlformats.org/drawingml/2006/picture">
                      <pic:pic xmlns:pic="http://schemas.openxmlformats.org/drawingml/2006/picture">
                        <pic:nvPicPr>
                          <pic:cNvPr id="1133" name="790 Imagen" hidden="1">
                            <a:extLst>
                              <a:ext uri="{FF2B5EF4-FFF2-40B4-BE49-F238E27FC236}">
                                <a16:creationId xmlns:a16="http://schemas.microsoft.com/office/drawing/2014/main" id="{00000000-0008-0000-0200-00006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0EF726" wp14:editId="4918C887">
                  <wp:simplePos x="0" y="0"/>
                  <wp:positionH relativeFrom="column">
                    <wp:posOffset>0</wp:posOffset>
                  </wp:positionH>
                  <wp:positionV relativeFrom="paragraph">
                    <wp:posOffset>9525</wp:posOffset>
                  </wp:positionV>
                  <wp:extent cx="9525" cy="123825"/>
                  <wp:effectExtent l="0" t="0" r="28575" b="9525"/>
                  <wp:wrapNone/>
                  <wp:docPr id="1134" name="Imagen 2131" hidden="1">
                    <a:extLst xmlns:a="http://schemas.openxmlformats.org/drawingml/2006/main">
                      <a:ext uri="{FF2B5EF4-FFF2-40B4-BE49-F238E27FC236}">
                        <a16:creationId xmlns:a16="http://schemas.microsoft.com/office/drawing/2014/main" id="{00000000-0008-0000-0200-00006E040000}"/>
                      </a:ext>
                    </a:extLst>
                  </wp:docPr>
                  <wp:cNvGraphicFramePr/>
                  <a:graphic xmlns:a="http://schemas.openxmlformats.org/drawingml/2006/main">
                    <a:graphicData uri="http://schemas.openxmlformats.org/drawingml/2006/picture">
                      <pic:pic xmlns:pic="http://schemas.openxmlformats.org/drawingml/2006/picture">
                        <pic:nvPicPr>
                          <pic:cNvPr id="1134" name="791 Imagen" hidden="1">
                            <a:extLst>
                              <a:ext uri="{FF2B5EF4-FFF2-40B4-BE49-F238E27FC236}">
                                <a16:creationId xmlns:a16="http://schemas.microsoft.com/office/drawing/2014/main" id="{00000000-0008-0000-0200-00006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2C1FC1" wp14:editId="028756C1">
                  <wp:simplePos x="0" y="0"/>
                  <wp:positionH relativeFrom="column">
                    <wp:posOffset>0</wp:posOffset>
                  </wp:positionH>
                  <wp:positionV relativeFrom="paragraph">
                    <wp:posOffset>9525</wp:posOffset>
                  </wp:positionV>
                  <wp:extent cx="9525" cy="123825"/>
                  <wp:effectExtent l="0" t="0" r="28575" b="9525"/>
                  <wp:wrapNone/>
                  <wp:docPr id="1135" name="Imagen 2130" hidden="1">
                    <a:extLst xmlns:a="http://schemas.openxmlformats.org/drawingml/2006/main">
                      <a:ext uri="{FF2B5EF4-FFF2-40B4-BE49-F238E27FC236}">
                        <a16:creationId xmlns:a16="http://schemas.microsoft.com/office/drawing/2014/main" id="{00000000-0008-0000-0200-00006F040000}"/>
                      </a:ext>
                    </a:extLst>
                  </wp:docPr>
                  <wp:cNvGraphicFramePr/>
                  <a:graphic xmlns:a="http://schemas.openxmlformats.org/drawingml/2006/main">
                    <a:graphicData uri="http://schemas.openxmlformats.org/drawingml/2006/picture">
                      <pic:pic xmlns:pic="http://schemas.openxmlformats.org/drawingml/2006/picture">
                        <pic:nvPicPr>
                          <pic:cNvPr id="1135" name="792 Imagen" hidden="1">
                            <a:extLst>
                              <a:ext uri="{FF2B5EF4-FFF2-40B4-BE49-F238E27FC236}">
                                <a16:creationId xmlns:a16="http://schemas.microsoft.com/office/drawing/2014/main" id="{00000000-0008-0000-0200-00006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CB283C" wp14:editId="0DE6FA19">
                  <wp:simplePos x="0" y="0"/>
                  <wp:positionH relativeFrom="column">
                    <wp:posOffset>0</wp:posOffset>
                  </wp:positionH>
                  <wp:positionV relativeFrom="paragraph">
                    <wp:posOffset>9525</wp:posOffset>
                  </wp:positionV>
                  <wp:extent cx="9525" cy="123825"/>
                  <wp:effectExtent l="0" t="0" r="28575" b="9525"/>
                  <wp:wrapNone/>
                  <wp:docPr id="1136" name="Imagen 2129" hidden="1">
                    <a:extLst xmlns:a="http://schemas.openxmlformats.org/drawingml/2006/main">
                      <a:ext uri="{FF2B5EF4-FFF2-40B4-BE49-F238E27FC236}">
                        <a16:creationId xmlns:a16="http://schemas.microsoft.com/office/drawing/2014/main" id="{00000000-0008-0000-0200-000070040000}"/>
                      </a:ext>
                    </a:extLst>
                  </wp:docPr>
                  <wp:cNvGraphicFramePr/>
                  <a:graphic xmlns:a="http://schemas.openxmlformats.org/drawingml/2006/main">
                    <a:graphicData uri="http://schemas.openxmlformats.org/drawingml/2006/picture">
                      <pic:pic xmlns:pic="http://schemas.openxmlformats.org/drawingml/2006/picture">
                        <pic:nvPicPr>
                          <pic:cNvPr id="1136" name="793 Imagen" hidden="1">
                            <a:extLst>
                              <a:ext uri="{FF2B5EF4-FFF2-40B4-BE49-F238E27FC236}">
                                <a16:creationId xmlns:a16="http://schemas.microsoft.com/office/drawing/2014/main" id="{00000000-0008-0000-0200-00007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D3646F" wp14:editId="09B4ADFA">
                  <wp:simplePos x="0" y="0"/>
                  <wp:positionH relativeFrom="column">
                    <wp:posOffset>0</wp:posOffset>
                  </wp:positionH>
                  <wp:positionV relativeFrom="paragraph">
                    <wp:posOffset>9525</wp:posOffset>
                  </wp:positionV>
                  <wp:extent cx="9525" cy="123825"/>
                  <wp:effectExtent l="0" t="0" r="28575" b="9525"/>
                  <wp:wrapNone/>
                  <wp:docPr id="1137" name="Imagen 2128" hidden="1">
                    <a:extLst xmlns:a="http://schemas.openxmlformats.org/drawingml/2006/main">
                      <a:ext uri="{FF2B5EF4-FFF2-40B4-BE49-F238E27FC236}">
                        <a16:creationId xmlns:a16="http://schemas.microsoft.com/office/drawing/2014/main" id="{00000000-0008-0000-0200-000071040000}"/>
                      </a:ext>
                    </a:extLst>
                  </wp:docPr>
                  <wp:cNvGraphicFramePr/>
                  <a:graphic xmlns:a="http://schemas.openxmlformats.org/drawingml/2006/main">
                    <a:graphicData uri="http://schemas.openxmlformats.org/drawingml/2006/picture">
                      <pic:pic xmlns:pic="http://schemas.openxmlformats.org/drawingml/2006/picture">
                        <pic:nvPicPr>
                          <pic:cNvPr id="1137" name="794 Imagen" hidden="1">
                            <a:extLst>
                              <a:ext uri="{FF2B5EF4-FFF2-40B4-BE49-F238E27FC236}">
                                <a16:creationId xmlns:a16="http://schemas.microsoft.com/office/drawing/2014/main" id="{00000000-0008-0000-0200-00007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C0B99B" wp14:editId="414BA44E">
                  <wp:simplePos x="0" y="0"/>
                  <wp:positionH relativeFrom="column">
                    <wp:posOffset>0</wp:posOffset>
                  </wp:positionH>
                  <wp:positionV relativeFrom="paragraph">
                    <wp:posOffset>9525</wp:posOffset>
                  </wp:positionV>
                  <wp:extent cx="9525" cy="123825"/>
                  <wp:effectExtent l="0" t="0" r="28575" b="9525"/>
                  <wp:wrapNone/>
                  <wp:docPr id="1138" name="Imagen 2127" hidden="1">
                    <a:extLst xmlns:a="http://schemas.openxmlformats.org/drawingml/2006/main">
                      <a:ext uri="{FF2B5EF4-FFF2-40B4-BE49-F238E27FC236}">
                        <a16:creationId xmlns:a16="http://schemas.microsoft.com/office/drawing/2014/main" id="{00000000-0008-0000-0200-000072040000}"/>
                      </a:ext>
                    </a:extLst>
                  </wp:docPr>
                  <wp:cNvGraphicFramePr/>
                  <a:graphic xmlns:a="http://schemas.openxmlformats.org/drawingml/2006/main">
                    <a:graphicData uri="http://schemas.openxmlformats.org/drawingml/2006/picture">
                      <pic:pic xmlns:pic="http://schemas.openxmlformats.org/drawingml/2006/picture">
                        <pic:nvPicPr>
                          <pic:cNvPr id="1138" name="795 Imagen" hidden="1">
                            <a:extLst>
                              <a:ext uri="{FF2B5EF4-FFF2-40B4-BE49-F238E27FC236}">
                                <a16:creationId xmlns:a16="http://schemas.microsoft.com/office/drawing/2014/main" id="{00000000-0008-0000-0200-00007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9D73DC" wp14:editId="6DE8C355">
                  <wp:simplePos x="0" y="0"/>
                  <wp:positionH relativeFrom="column">
                    <wp:posOffset>0</wp:posOffset>
                  </wp:positionH>
                  <wp:positionV relativeFrom="paragraph">
                    <wp:posOffset>9525</wp:posOffset>
                  </wp:positionV>
                  <wp:extent cx="9525" cy="123825"/>
                  <wp:effectExtent l="0" t="0" r="28575" b="9525"/>
                  <wp:wrapNone/>
                  <wp:docPr id="1139" name="Imagen 2126" hidden="1">
                    <a:extLst xmlns:a="http://schemas.openxmlformats.org/drawingml/2006/main">
                      <a:ext uri="{FF2B5EF4-FFF2-40B4-BE49-F238E27FC236}">
                        <a16:creationId xmlns:a16="http://schemas.microsoft.com/office/drawing/2014/main" id="{00000000-0008-0000-0200-000073040000}"/>
                      </a:ext>
                    </a:extLst>
                  </wp:docPr>
                  <wp:cNvGraphicFramePr/>
                  <a:graphic xmlns:a="http://schemas.openxmlformats.org/drawingml/2006/main">
                    <a:graphicData uri="http://schemas.openxmlformats.org/drawingml/2006/picture">
                      <pic:pic xmlns:pic="http://schemas.openxmlformats.org/drawingml/2006/picture">
                        <pic:nvPicPr>
                          <pic:cNvPr id="1139" name="796 Imagen" hidden="1">
                            <a:extLst>
                              <a:ext uri="{FF2B5EF4-FFF2-40B4-BE49-F238E27FC236}">
                                <a16:creationId xmlns:a16="http://schemas.microsoft.com/office/drawing/2014/main" id="{00000000-0008-0000-0200-00007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727ED6" wp14:editId="68956954">
                  <wp:simplePos x="0" y="0"/>
                  <wp:positionH relativeFrom="column">
                    <wp:posOffset>0</wp:posOffset>
                  </wp:positionH>
                  <wp:positionV relativeFrom="paragraph">
                    <wp:posOffset>9525</wp:posOffset>
                  </wp:positionV>
                  <wp:extent cx="9525" cy="123825"/>
                  <wp:effectExtent l="0" t="0" r="28575" b="9525"/>
                  <wp:wrapNone/>
                  <wp:docPr id="1140" name="Imagen 2125" hidden="1">
                    <a:extLst xmlns:a="http://schemas.openxmlformats.org/drawingml/2006/main">
                      <a:ext uri="{FF2B5EF4-FFF2-40B4-BE49-F238E27FC236}">
                        <a16:creationId xmlns:a16="http://schemas.microsoft.com/office/drawing/2014/main" id="{00000000-0008-0000-0200-000074040000}"/>
                      </a:ext>
                    </a:extLst>
                  </wp:docPr>
                  <wp:cNvGraphicFramePr/>
                  <a:graphic xmlns:a="http://schemas.openxmlformats.org/drawingml/2006/main">
                    <a:graphicData uri="http://schemas.openxmlformats.org/drawingml/2006/picture">
                      <pic:pic xmlns:pic="http://schemas.openxmlformats.org/drawingml/2006/picture">
                        <pic:nvPicPr>
                          <pic:cNvPr id="1140" name="797 Imagen" hidden="1">
                            <a:extLst>
                              <a:ext uri="{FF2B5EF4-FFF2-40B4-BE49-F238E27FC236}">
                                <a16:creationId xmlns:a16="http://schemas.microsoft.com/office/drawing/2014/main" id="{00000000-0008-0000-0200-00007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78AF42" wp14:editId="6F8D1E4C">
                  <wp:simplePos x="0" y="0"/>
                  <wp:positionH relativeFrom="column">
                    <wp:posOffset>0</wp:posOffset>
                  </wp:positionH>
                  <wp:positionV relativeFrom="paragraph">
                    <wp:posOffset>9525</wp:posOffset>
                  </wp:positionV>
                  <wp:extent cx="9525" cy="123825"/>
                  <wp:effectExtent l="0" t="0" r="28575" b="9525"/>
                  <wp:wrapNone/>
                  <wp:docPr id="1141" name="Imagen 2124" hidden="1">
                    <a:extLst xmlns:a="http://schemas.openxmlformats.org/drawingml/2006/main">
                      <a:ext uri="{FF2B5EF4-FFF2-40B4-BE49-F238E27FC236}">
                        <a16:creationId xmlns:a16="http://schemas.microsoft.com/office/drawing/2014/main" id="{00000000-0008-0000-0200-000075040000}"/>
                      </a:ext>
                    </a:extLst>
                  </wp:docPr>
                  <wp:cNvGraphicFramePr/>
                  <a:graphic xmlns:a="http://schemas.openxmlformats.org/drawingml/2006/main">
                    <a:graphicData uri="http://schemas.openxmlformats.org/drawingml/2006/picture">
                      <pic:pic xmlns:pic="http://schemas.openxmlformats.org/drawingml/2006/picture">
                        <pic:nvPicPr>
                          <pic:cNvPr id="1141" name="798 Imagen" hidden="1">
                            <a:extLst>
                              <a:ext uri="{FF2B5EF4-FFF2-40B4-BE49-F238E27FC236}">
                                <a16:creationId xmlns:a16="http://schemas.microsoft.com/office/drawing/2014/main" id="{00000000-0008-0000-0200-00007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E856D0" wp14:editId="0C04F5EF">
                  <wp:simplePos x="0" y="0"/>
                  <wp:positionH relativeFrom="column">
                    <wp:posOffset>0</wp:posOffset>
                  </wp:positionH>
                  <wp:positionV relativeFrom="paragraph">
                    <wp:posOffset>9525</wp:posOffset>
                  </wp:positionV>
                  <wp:extent cx="9525" cy="123825"/>
                  <wp:effectExtent l="0" t="0" r="28575" b="9525"/>
                  <wp:wrapNone/>
                  <wp:docPr id="1142" name="Imagen 2123" hidden="1">
                    <a:extLst xmlns:a="http://schemas.openxmlformats.org/drawingml/2006/main">
                      <a:ext uri="{FF2B5EF4-FFF2-40B4-BE49-F238E27FC236}">
                        <a16:creationId xmlns:a16="http://schemas.microsoft.com/office/drawing/2014/main" id="{00000000-0008-0000-0200-000076040000}"/>
                      </a:ext>
                    </a:extLst>
                  </wp:docPr>
                  <wp:cNvGraphicFramePr/>
                  <a:graphic xmlns:a="http://schemas.openxmlformats.org/drawingml/2006/main">
                    <a:graphicData uri="http://schemas.openxmlformats.org/drawingml/2006/picture">
                      <pic:pic xmlns:pic="http://schemas.openxmlformats.org/drawingml/2006/picture">
                        <pic:nvPicPr>
                          <pic:cNvPr id="1142" name="799 Imagen" hidden="1">
                            <a:extLst>
                              <a:ext uri="{FF2B5EF4-FFF2-40B4-BE49-F238E27FC236}">
                                <a16:creationId xmlns:a16="http://schemas.microsoft.com/office/drawing/2014/main" id="{00000000-0008-0000-0200-00007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572941" wp14:editId="40B5F720">
                  <wp:simplePos x="0" y="0"/>
                  <wp:positionH relativeFrom="column">
                    <wp:posOffset>0</wp:posOffset>
                  </wp:positionH>
                  <wp:positionV relativeFrom="paragraph">
                    <wp:posOffset>9525</wp:posOffset>
                  </wp:positionV>
                  <wp:extent cx="9525" cy="123825"/>
                  <wp:effectExtent l="0" t="0" r="28575" b="9525"/>
                  <wp:wrapNone/>
                  <wp:docPr id="1143" name="Imagen 2122" hidden="1">
                    <a:extLst xmlns:a="http://schemas.openxmlformats.org/drawingml/2006/main">
                      <a:ext uri="{FF2B5EF4-FFF2-40B4-BE49-F238E27FC236}">
                        <a16:creationId xmlns:a16="http://schemas.microsoft.com/office/drawing/2014/main" id="{00000000-0008-0000-0200-000077040000}"/>
                      </a:ext>
                    </a:extLst>
                  </wp:docPr>
                  <wp:cNvGraphicFramePr/>
                  <a:graphic xmlns:a="http://schemas.openxmlformats.org/drawingml/2006/main">
                    <a:graphicData uri="http://schemas.openxmlformats.org/drawingml/2006/picture">
                      <pic:pic xmlns:pic="http://schemas.openxmlformats.org/drawingml/2006/picture">
                        <pic:nvPicPr>
                          <pic:cNvPr id="1143" name="800 Imagen" hidden="1">
                            <a:extLst>
                              <a:ext uri="{FF2B5EF4-FFF2-40B4-BE49-F238E27FC236}">
                                <a16:creationId xmlns:a16="http://schemas.microsoft.com/office/drawing/2014/main" id="{00000000-0008-0000-0200-00007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D6653A" wp14:editId="19B6DDD1">
                  <wp:simplePos x="0" y="0"/>
                  <wp:positionH relativeFrom="column">
                    <wp:posOffset>0</wp:posOffset>
                  </wp:positionH>
                  <wp:positionV relativeFrom="paragraph">
                    <wp:posOffset>9525</wp:posOffset>
                  </wp:positionV>
                  <wp:extent cx="9525" cy="123825"/>
                  <wp:effectExtent l="0" t="0" r="28575" b="9525"/>
                  <wp:wrapNone/>
                  <wp:docPr id="1144" name="Imagen 2121" hidden="1">
                    <a:extLst xmlns:a="http://schemas.openxmlformats.org/drawingml/2006/main">
                      <a:ext uri="{FF2B5EF4-FFF2-40B4-BE49-F238E27FC236}">
                        <a16:creationId xmlns:a16="http://schemas.microsoft.com/office/drawing/2014/main" id="{00000000-0008-0000-0200-000078040000}"/>
                      </a:ext>
                    </a:extLst>
                  </wp:docPr>
                  <wp:cNvGraphicFramePr/>
                  <a:graphic xmlns:a="http://schemas.openxmlformats.org/drawingml/2006/main">
                    <a:graphicData uri="http://schemas.openxmlformats.org/drawingml/2006/picture">
                      <pic:pic xmlns:pic="http://schemas.openxmlformats.org/drawingml/2006/picture">
                        <pic:nvPicPr>
                          <pic:cNvPr id="1144" name="801 Imagen" hidden="1">
                            <a:extLst>
                              <a:ext uri="{FF2B5EF4-FFF2-40B4-BE49-F238E27FC236}">
                                <a16:creationId xmlns:a16="http://schemas.microsoft.com/office/drawing/2014/main" id="{00000000-0008-0000-0200-00007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F627E7" wp14:editId="2904626B">
                  <wp:simplePos x="0" y="0"/>
                  <wp:positionH relativeFrom="column">
                    <wp:posOffset>0</wp:posOffset>
                  </wp:positionH>
                  <wp:positionV relativeFrom="paragraph">
                    <wp:posOffset>9525</wp:posOffset>
                  </wp:positionV>
                  <wp:extent cx="9525" cy="123825"/>
                  <wp:effectExtent l="0" t="0" r="28575" b="9525"/>
                  <wp:wrapNone/>
                  <wp:docPr id="1145" name="Imagen 2120" hidden="1">
                    <a:extLst xmlns:a="http://schemas.openxmlformats.org/drawingml/2006/main">
                      <a:ext uri="{FF2B5EF4-FFF2-40B4-BE49-F238E27FC236}">
                        <a16:creationId xmlns:a16="http://schemas.microsoft.com/office/drawing/2014/main" id="{00000000-0008-0000-0200-000079040000}"/>
                      </a:ext>
                    </a:extLst>
                  </wp:docPr>
                  <wp:cNvGraphicFramePr/>
                  <a:graphic xmlns:a="http://schemas.openxmlformats.org/drawingml/2006/main">
                    <a:graphicData uri="http://schemas.openxmlformats.org/drawingml/2006/picture">
                      <pic:pic xmlns:pic="http://schemas.openxmlformats.org/drawingml/2006/picture">
                        <pic:nvPicPr>
                          <pic:cNvPr id="1145" name="802 Imagen" hidden="1">
                            <a:extLst>
                              <a:ext uri="{FF2B5EF4-FFF2-40B4-BE49-F238E27FC236}">
                                <a16:creationId xmlns:a16="http://schemas.microsoft.com/office/drawing/2014/main" id="{00000000-0008-0000-0200-00007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65ADD8" wp14:editId="4ABB8CE4">
                  <wp:simplePos x="0" y="0"/>
                  <wp:positionH relativeFrom="column">
                    <wp:posOffset>0</wp:posOffset>
                  </wp:positionH>
                  <wp:positionV relativeFrom="paragraph">
                    <wp:posOffset>9525</wp:posOffset>
                  </wp:positionV>
                  <wp:extent cx="9525" cy="123825"/>
                  <wp:effectExtent l="0" t="0" r="28575" b="9525"/>
                  <wp:wrapNone/>
                  <wp:docPr id="1146" name="Imagen 2119" hidden="1">
                    <a:extLst xmlns:a="http://schemas.openxmlformats.org/drawingml/2006/main">
                      <a:ext uri="{FF2B5EF4-FFF2-40B4-BE49-F238E27FC236}">
                        <a16:creationId xmlns:a16="http://schemas.microsoft.com/office/drawing/2014/main" id="{00000000-0008-0000-0200-00007A040000}"/>
                      </a:ext>
                    </a:extLst>
                  </wp:docPr>
                  <wp:cNvGraphicFramePr/>
                  <a:graphic xmlns:a="http://schemas.openxmlformats.org/drawingml/2006/main">
                    <a:graphicData uri="http://schemas.openxmlformats.org/drawingml/2006/picture">
                      <pic:pic xmlns:pic="http://schemas.openxmlformats.org/drawingml/2006/picture">
                        <pic:nvPicPr>
                          <pic:cNvPr id="1146" name="803 Imagen" hidden="1">
                            <a:extLst>
                              <a:ext uri="{FF2B5EF4-FFF2-40B4-BE49-F238E27FC236}">
                                <a16:creationId xmlns:a16="http://schemas.microsoft.com/office/drawing/2014/main" id="{00000000-0008-0000-0200-00007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CB2B02" wp14:editId="3A6ED041">
                  <wp:simplePos x="0" y="0"/>
                  <wp:positionH relativeFrom="column">
                    <wp:posOffset>0</wp:posOffset>
                  </wp:positionH>
                  <wp:positionV relativeFrom="paragraph">
                    <wp:posOffset>9525</wp:posOffset>
                  </wp:positionV>
                  <wp:extent cx="9525" cy="123825"/>
                  <wp:effectExtent l="0" t="0" r="28575" b="9525"/>
                  <wp:wrapNone/>
                  <wp:docPr id="1147" name="Imagen 2118" hidden="1">
                    <a:extLst xmlns:a="http://schemas.openxmlformats.org/drawingml/2006/main">
                      <a:ext uri="{FF2B5EF4-FFF2-40B4-BE49-F238E27FC236}">
                        <a16:creationId xmlns:a16="http://schemas.microsoft.com/office/drawing/2014/main" id="{00000000-0008-0000-0200-00007B040000}"/>
                      </a:ext>
                    </a:extLst>
                  </wp:docPr>
                  <wp:cNvGraphicFramePr/>
                  <a:graphic xmlns:a="http://schemas.openxmlformats.org/drawingml/2006/main">
                    <a:graphicData uri="http://schemas.openxmlformats.org/drawingml/2006/picture">
                      <pic:pic xmlns:pic="http://schemas.openxmlformats.org/drawingml/2006/picture">
                        <pic:nvPicPr>
                          <pic:cNvPr id="1147" name="804 Imagen" hidden="1">
                            <a:extLst>
                              <a:ext uri="{FF2B5EF4-FFF2-40B4-BE49-F238E27FC236}">
                                <a16:creationId xmlns:a16="http://schemas.microsoft.com/office/drawing/2014/main" id="{00000000-0008-0000-0200-00007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3DC903" wp14:editId="40F7E926">
                  <wp:simplePos x="0" y="0"/>
                  <wp:positionH relativeFrom="column">
                    <wp:posOffset>0</wp:posOffset>
                  </wp:positionH>
                  <wp:positionV relativeFrom="paragraph">
                    <wp:posOffset>9525</wp:posOffset>
                  </wp:positionV>
                  <wp:extent cx="9525" cy="123825"/>
                  <wp:effectExtent l="0" t="0" r="28575" b="9525"/>
                  <wp:wrapNone/>
                  <wp:docPr id="1148" name="Imagen 2117" hidden="1">
                    <a:extLst xmlns:a="http://schemas.openxmlformats.org/drawingml/2006/main">
                      <a:ext uri="{FF2B5EF4-FFF2-40B4-BE49-F238E27FC236}">
                        <a16:creationId xmlns:a16="http://schemas.microsoft.com/office/drawing/2014/main" id="{00000000-0008-0000-0200-00007C040000}"/>
                      </a:ext>
                    </a:extLst>
                  </wp:docPr>
                  <wp:cNvGraphicFramePr/>
                  <a:graphic xmlns:a="http://schemas.openxmlformats.org/drawingml/2006/main">
                    <a:graphicData uri="http://schemas.openxmlformats.org/drawingml/2006/picture">
                      <pic:pic xmlns:pic="http://schemas.openxmlformats.org/drawingml/2006/picture">
                        <pic:nvPicPr>
                          <pic:cNvPr id="1148" name="805 Imagen" hidden="1">
                            <a:extLst>
                              <a:ext uri="{FF2B5EF4-FFF2-40B4-BE49-F238E27FC236}">
                                <a16:creationId xmlns:a16="http://schemas.microsoft.com/office/drawing/2014/main" id="{00000000-0008-0000-0200-00007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555767" wp14:editId="01AFD80F">
                  <wp:simplePos x="0" y="0"/>
                  <wp:positionH relativeFrom="column">
                    <wp:posOffset>0</wp:posOffset>
                  </wp:positionH>
                  <wp:positionV relativeFrom="paragraph">
                    <wp:posOffset>9525</wp:posOffset>
                  </wp:positionV>
                  <wp:extent cx="9525" cy="123825"/>
                  <wp:effectExtent l="0" t="0" r="28575" b="9525"/>
                  <wp:wrapNone/>
                  <wp:docPr id="1149" name="Imagen 2116" hidden="1">
                    <a:extLst xmlns:a="http://schemas.openxmlformats.org/drawingml/2006/main">
                      <a:ext uri="{FF2B5EF4-FFF2-40B4-BE49-F238E27FC236}">
                        <a16:creationId xmlns:a16="http://schemas.microsoft.com/office/drawing/2014/main" id="{00000000-0008-0000-0200-00007D040000}"/>
                      </a:ext>
                    </a:extLst>
                  </wp:docPr>
                  <wp:cNvGraphicFramePr/>
                  <a:graphic xmlns:a="http://schemas.openxmlformats.org/drawingml/2006/main">
                    <a:graphicData uri="http://schemas.openxmlformats.org/drawingml/2006/picture">
                      <pic:pic xmlns:pic="http://schemas.openxmlformats.org/drawingml/2006/picture">
                        <pic:nvPicPr>
                          <pic:cNvPr id="1149" name="806 Imagen" hidden="1">
                            <a:extLst>
                              <a:ext uri="{FF2B5EF4-FFF2-40B4-BE49-F238E27FC236}">
                                <a16:creationId xmlns:a16="http://schemas.microsoft.com/office/drawing/2014/main" id="{00000000-0008-0000-0200-00007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06BFB0" wp14:editId="6A84C7A5">
                  <wp:simplePos x="0" y="0"/>
                  <wp:positionH relativeFrom="column">
                    <wp:posOffset>0</wp:posOffset>
                  </wp:positionH>
                  <wp:positionV relativeFrom="paragraph">
                    <wp:posOffset>9525</wp:posOffset>
                  </wp:positionV>
                  <wp:extent cx="9525" cy="123825"/>
                  <wp:effectExtent l="0" t="0" r="28575" b="9525"/>
                  <wp:wrapNone/>
                  <wp:docPr id="1150" name="Imagen 2115" hidden="1">
                    <a:extLst xmlns:a="http://schemas.openxmlformats.org/drawingml/2006/main">
                      <a:ext uri="{FF2B5EF4-FFF2-40B4-BE49-F238E27FC236}">
                        <a16:creationId xmlns:a16="http://schemas.microsoft.com/office/drawing/2014/main" id="{00000000-0008-0000-0200-00007E040000}"/>
                      </a:ext>
                    </a:extLst>
                  </wp:docPr>
                  <wp:cNvGraphicFramePr/>
                  <a:graphic xmlns:a="http://schemas.openxmlformats.org/drawingml/2006/main">
                    <a:graphicData uri="http://schemas.openxmlformats.org/drawingml/2006/picture">
                      <pic:pic xmlns:pic="http://schemas.openxmlformats.org/drawingml/2006/picture">
                        <pic:nvPicPr>
                          <pic:cNvPr id="1150" name="1965 Imagen" hidden="1">
                            <a:extLst>
                              <a:ext uri="{FF2B5EF4-FFF2-40B4-BE49-F238E27FC236}">
                                <a16:creationId xmlns:a16="http://schemas.microsoft.com/office/drawing/2014/main" id="{00000000-0008-0000-0200-00007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F4C8C2" wp14:editId="717CCC0C">
                  <wp:simplePos x="0" y="0"/>
                  <wp:positionH relativeFrom="column">
                    <wp:posOffset>0</wp:posOffset>
                  </wp:positionH>
                  <wp:positionV relativeFrom="paragraph">
                    <wp:posOffset>9525</wp:posOffset>
                  </wp:positionV>
                  <wp:extent cx="9525" cy="123825"/>
                  <wp:effectExtent l="0" t="0" r="28575" b="9525"/>
                  <wp:wrapNone/>
                  <wp:docPr id="1151" name="Imagen 2114" hidden="1">
                    <a:extLst xmlns:a="http://schemas.openxmlformats.org/drawingml/2006/main">
                      <a:ext uri="{FF2B5EF4-FFF2-40B4-BE49-F238E27FC236}">
                        <a16:creationId xmlns:a16="http://schemas.microsoft.com/office/drawing/2014/main" id="{00000000-0008-0000-0200-00007F040000}"/>
                      </a:ext>
                    </a:extLst>
                  </wp:docPr>
                  <wp:cNvGraphicFramePr/>
                  <a:graphic xmlns:a="http://schemas.openxmlformats.org/drawingml/2006/main">
                    <a:graphicData uri="http://schemas.openxmlformats.org/drawingml/2006/picture">
                      <pic:pic xmlns:pic="http://schemas.openxmlformats.org/drawingml/2006/picture">
                        <pic:nvPicPr>
                          <pic:cNvPr id="1151" name="1976 Imagen" hidden="1">
                            <a:extLst>
                              <a:ext uri="{FF2B5EF4-FFF2-40B4-BE49-F238E27FC236}">
                                <a16:creationId xmlns:a16="http://schemas.microsoft.com/office/drawing/2014/main" id="{00000000-0008-0000-0200-00007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C6A433" wp14:editId="1E77E812">
                  <wp:simplePos x="0" y="0"/>
                  <wp:positionH relativeFrom="column">
                    <wp:posOffset>0</wp:posOffset>
                  </wp:positionH>
                  <wp:positionV relativeFrom="paragraph">
                    <wp:posOffset>9525</wp:posOffset>
                  </wp:positionV>
                  <wp:extent cx="9525" cy="123825"/>
                  <wp:effectExtent l="0" t="0" r="28575" b="9525"/>
                  <wp:wrapNone/>
                  <wp:docPr id="1152" name="Imagen 2113" hidden="1">
                    <a:extLst xmlns:a="http://schemas.openxmlformats.org/drawingml/2006/main">
                      <a:ext uri="{FF2B5EF4-FFF2-40B4-BE49-F238E27FC236}">
                        <a16:creationId xmlns:a16="http://schemas.microsoft.com/office/drawing/2014/main" id="{00000000-0008-0000-0200-000080040000}"/>
                      </a:ext>
                    </a:extLst>
                  </wp:docPr>
                  <wp:cNvGraphicFramePr/>
                  <a:graphic xmlns:a="http://schemas.openxmlformats.org/drawingml/2006/main">
                    <a:graphicData uri="http://schemas.openxmlformats.org/drawingml/2006/picture">
                      <pic:pic xmlns:pic="http://schemas.openxmlformats.org/drawingml/2006/picture">
                        <pic:nvPicPr>
                          <pic:cNvPr id="1152" name="1977 Imagen" hidden="1">
                            <a:extLst>
                              <a:ext uri="{FF2B5EF4-FFF2-40B4-BE49-F238E27FC236}">
                                <a16:creationId xmlns:a16="http://schemas.microsoft.com/office/drawing/2014/main" id="{00000000-0008-0000-0200-00008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961DAF" wp14:editId="0B3C8DEC">
                  <wp:simplePos x="0" y="0"/>
                  <wp:positionH relativeFrom="column">
                    <wp:posOffset>0</wp:posOffset>
                  </wp:positionH>
                  <wp:positionV relativeFrom="paragraph">
                    <wp:posOffset>9525</wp:posOffset>
                  </wp:positionV>
                  <wp:extent cx="9525" cy="123825"/>
                  <wp:effectExtent l="0" t="0" r="28575" b="9525"/>
                  <wp:wrapNone/>
                  <wp:docPr id="1153" name="Imagen 2112" hidden="1">
                    <a:extLst xmlns:a="http://schemas.openxmlformats.org/drawingml/2006/main">
                      <a:ext uri="{FF2B5EF4-FFF2-40B4-BE49-F238E27FC236}">
                        <a16:creationId xmlns:a16="http://schemas.microsoft.com/office/drawing/2014/main" id="{00000000-0008-0000-0200-000081040000}"/>
                      </a:ext>
                    </a:extLst>
                  </wp:docPr>
                  <wp:cNvGraphicFramePr/>
                  <a:graphic xmlns:a="http://schemas.openxmlformats.org/drawingml/2006/main">
                    <a:graphicData uri="http://schemas.openxmlformats.org/drawingml/2006/picture">
                      <pic:pic xmlns:pic="http://schemas.openxmlformats.org/drawingml/2006/picture">
                        <pic:nvPicPr>
                          <pic:cNvPr id="1153" name="1978 Imagen" hidden="1">
                            <a:extLst>
                              <a:ext uri="{FF2B5EF4-FFF2-40B4-BE49-F238E27FC236}">
                                <a16:creationId xmlns:a16="http://schemas.microsoft.com/office/drawing/2014/main" id="{00000000-0008-0000-0200-00008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FD7E4A" wp14:editId="01473FFE">
                  <wp:simplePos x="0" y="0"/>
                  <wp:positionH relativeFrom="column">
                    <wp:posOffset>0</wp:posOffset>
                  </wp:positionH>
                  <wp:positionV relativeFrom="paragraph">
                    <wp:posOffset>9525</wp:posOffset>
                  </wp:positionV>
                  <wp:extent cx="9525" cy="123825"/>
                  <wp:effectExtent l="0" t="0" r="28575" b="9525"/>
                  <wp:wrapNone/>
                  <wp:docPr id="1154" name="Imagen 2111" hidden="1">
                    <a:extLst xmlns:a="http://schemas.openxmlformats.org/drawingml/2006/main">
                      <a:ext uri="{FF2B5EF4-FFF2-40B4-BE49-F238E27FC236}">
                        <a16:creationId xmlns:a16="http://schemas.microsoft.com/office/drawing/2014/main" id="{00000000-0008-0000-0200-000082040000}"/>
                      </a:ext>
                    </a:extLst>
                  </wp:docPr>
                  <wp:cNvGraphicFramePr/>
                  <a:graphic xmlns:a="http://schemas.openxmlformats.org/drawingml/2006/main">
                    <a:graphicData uri="http://schemas.openxmlformats.org/drawingml/2006/picture">
                      <pic:pic xmlns:pic="http://schemas.openxmlformats.org/drawingml/2006/picture">
                        <pic:nvPicPr>
                          <pic:cNvPr id="1154" name="1979 Imagen" hidden="1">
                            <a:extLst>
                              <a:ext uri="{FF2B5EF4-FFF2-40B4-BE49-F238E27FC236}">
                                <a16:creationId xmlns:a16="http://schemas.microsoft.com/office/drawing/2014/main" id="{00000000-0008-0000-0200-00008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E2D42B" wp14:editId="34948318">
                  <wp:simplePos x="0" y="0"/>
                  <wp:positionH relativeFrom="column">
                    <wp:posOffset>0</wp:posOffset>
                  </wp:positionH>
                  <wp:positionV relativeFrom="paragraph">
                    <wp:posOffset>9525</wp:posOffset>
                  </wp:positionV>
                  <wp:extent cx="9525" cy="123825"/>
                  <wp:effectExtent l="0" t="0" r="28575" b="9525"/>
                  <wp:wrapNone/>
                  <wp:docPr id="1155" name="Imagen 2110" hidden="1">
                    <a:extLst xmlns:a="http://schemas.openxmlformats.org/drawingml/2006/main">
                      <a:ext uri="{FF2B5EF4-FFF2-40B4-BE49-F238E27FC236}">
                        <a16:creationId xmlns:a16="http://schemas.microsoft.com/office/drawing/2014/main" id="{00000000-0008-0000-0200-000083040000}"/>
                      </a:ext>
                    </a:extLst>
                  </wp:docPr>
                  <wp:cNvGraphicFramePr/>
                  <a:graphic xmlns:a="http://schemas.openxmlformats.org/drawingml/2006/main">
                    <a:graphicData uri="http://schemas.openxmlformats.org/drawingml/2006/picture">
                      <pic:pic xmlns:pic="http://schemas.openxmlformats.org/drawingml/2006/picture">
                        <pic:nvPicPr>
                          <pic:cNvPr id="1155" name="1980 Imagen" hidden="1">
                            <a:extLst>
                              <a:ext uri="{FF2B5EF4-FFF2-40B4-BE49-F238E27FC236}">
                                <a16:creationId xmlns:a16="http://schemas.microsoft.com/office/drawing/2014/main" id="{00000000-0008-0000-0200-00008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F2560D" wp14:editId="3ED82478">
                  <wp:simplePos x="0" y="0"/>
                  <wp:positionH relativeFrom="column">
                    <wp:posOffset>0</wp:posOffset>
                  </wp:positionH>
                  <wp:positionV relativeFrom="paragraph">
                    <wp:posOffset>9525</wp:posOffset>
                  </wp:positionV>
                  <wp:extent cx="9525" cy="123825"/>
                  <wp:effectExtent l="0" t="0" r="28575" b="9525"/>
                  <wp:wrapNone/>
                  <wp:docPr id="1156" name="Imagen 2109" hidden="1">
                    <a:extLst xmlns:a="http://schemas.openxmlformats.org/drawingml/2006/main">
                      <a:ext uri="{FF2B5EF4-FFF2-40B4-BE49-F238E27FC236}">
                        <a16:creationId xmlns:a16="http://schemas.microsoft.com/office/drawing/2014/main" id="{00000000-0008-0000-0200-000084040000}"/>
                      </a:ext>
                    </a:extLst>
                  </wp:docPr>
                  <wp:cNvGraphicFramePr/>
                  <a:graphic xmlns:a="http://schemas.openxmlformats.org/drawingml/2006/main">
                    <a:graphicData uri="http://schemas.openxmlformats.org/drawingml/2006/picture">
                      <pic:pic xmlns:pic="http://schemas.openxmlformats.org/drawingml/2006/picture">
                        <pic:nvPicPr>
                          <pic:cNvPr id="1156" name="1981 Imagen" hidden="1">
                            <a:extLst>
                              <a:ext uri="{FF2B5EF4-FFF2-40B4-BE49-F238E27FC236}">
                                <a16:creationId xmlns:a16="http://schemas.microsoft.com/office/drawing/2014/main" id="{00000000-0008-0000-0200-00008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DC2829" wp14:editId="5A5FB3BD">
                  <wp:simplePos x="0" y="0"/>
                  <wp:positionH relativeFrom="column">
                    <wp:posOffset>0</wp:posOffset>
                  </wp:positionH>
                  <wp:positionV relativeFrom="paragraph">
                    <wp:posOffset>9525</wp:posOffset>
                  </wp:positionV>
                  <wp:extent cx="9525" cy="123825"/>
                  <wp:effectExtent l="0" t="0" r="28575" b="9525"/>
                  <wp:wrapNone/>
                  <wp:docPr id="1157" name="Imagen 2108" hidden="1">
                    <a:extLst xmlns:a="http://schemas.openxmlformats.org/drawingml/2006/main">
                      <a:ext uri="{FF2B5EF4-FFF2-40B4-BE49-F238E27FC236}">
                        <a16:creationId xmlns:a16="http://schemas.microsoft.com/office/drawing/2014/main" id="{00000000-0008-0000-0200-000085040000}"/>
                      </a:ext>
                    </a:extLst>
                  </wp:docPr>
                  <wp:cNvGraphicFramePr/>
                  <a:graphic xmlns:a="http://schemas.openxmlformats.org/drawingml/2006/main">
                    <a:graphicData uri="http://schemas.openxmlformats.org/drawingml/2006/picture">
                      <pic:pic xmlns:pic="http://schemas.openxmlformats.org/drawingml/2006/picture">
                        <pic:nvPicPr>
                          <pic:cNvPr id="1157" name="1982 Imagen" hidden="1">
                            <a:extLst>
                              <a:ext uri="{FF2B5EF4-FFF2-40B4-BE49-F238E27FC236}">
                                <a16:creationId xmlns:a16="http://schemas.microsoft.com/office/drawing/2014/main" id="{00000000-0008-0000-0200-00008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FD74E6" wp14:editId="7E355ADE">
                  <wp:simplePos x="0" y="0"/>
                  <wp:positionH relativeFrom="column">
                    <wp:posOffset>0</wp:posOffset>
                  </wp:positionH>
                  <wp:positionV relativeFrom="paragraph">
                    <wp:posOffset>9525</wp:posOffset>
                  </wp:positionV>
                  <wp:extent cx="9525" cy="123825"/>
                  <wp:effectExtent l="0" t="0" r="28575" b="9525"/>
                  <wp:wrapNone/>
                  <wp:docPr id="1158" name="Imagen 2107" hidden="1">
                    <a:extLst xmlns:a="http://schemas.openxmlformats.org/drawingml/2006/main">
                      <a:ext uri="{FF2B5EF4-FFF2-40B4-BE49-F238E27FC236}">
                        <a16:creationId xmlns:a16="http://schemas.microsoft.com/office/drawing/2014/main" id="{00000000-0008-0000-0200-000086040000}"/>
                      </a:ext>
                    </a:extLst>
                  </wp:docPr>
                  <wp:cNvGraphicFramePr/>
                  <a:graphic xmlns:a="http://schemas.openxmlformats.org/drawingml/2006/main">
                    <a:graphicData uri="http://schemas.openxmlformats.org/drawingml/2006/picture">
                      <pic:pic xmlns:pic="http://schemas.openxmlformats.org/drawingml/2006/picture">
                        <pic:nvPicPr>
                          <pic:cNvPr id="1158" name="1983 Imagen" hidden="1">
                            <a:extLst>
                              <a:ext uri="{FF2B5EF4-FFF2-40B4-BE49-F238E27FC236}">
                                <a16:creationId xmlns:a16="http://schemas.microsoft.com/office/drawing/2014/main" id="{00000000-0008-0000-0200-00008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7A8AC0" wp14:editId="3F9CD460">
                  <wp:simplePos x="0" y="0"/>
                  <wp:positionH relativeFrom="column">
                    <wp:posOffset>0</wp:posOffset>
                  </wp:positionH>
                  <wp:positionV relativeFrom="paragraph">
                    <wp:posOffset>9525</wp:posOffset>
                  </wp:positionV>
                  <wp:extent cx="9525" cy="123825"/>
                  <wp:effectExtent l="0" t="0" r="28575" b="9525"/>
                  <wp:wrapNone/>
                  <wp:docPr id="1159" name="Imagen 2106" hidden="1">
                    <a:extLst xmlns:a="http://schemas.openxmlformats.org/drawingml/2006/main">
                      <a:ext uri="{FF2B5EF4-FFF2-40B4-BE49-F238E27FC236}">
                        <a16:creationId xmlns:a16="http://schemas.microsoft.com/office/drawing/2014/main" id="{00000000-0008-0000-0200-000087040000}"/>
                      </a:ext>
                    </a:extLst>
                  </wp:docPr>
                  <wp:cNvGraphicFramePr/>
                  <a:graphic xmlns:a="http://schemas.openxmlformats.org/drawingml/2006/main">
                    <a:graphicData uri="http://schemas.openxmlformats.org/drawingml/2006/picture">
                      <pic:pic xmlns:pic="http://schemas.openxmlformats.org/drawingml/2006/picture">
                        <pic:nvPicPr>
                          <pic:cNvPr id="1159" name="1984 Imagen" hidden="1">
                            <a:extLst>
                              <a:ext uri="{FF2B5EF4-FFF2-40B4-BE49-F238E27FC236}">
                                <a16:creationId xmlns:a16="http://schemas.microsoft.com/office/drawing/2014/main" id="{00000000-0008-0000-0200-00008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29B082" wp14:editId="16097EA3">
                  <wp:simplePos x="0" y="0"/>
                  <wp:positionH relativeFrom="column">
                    <wp:posOffset>0</wp:posOffset>
                  </wp:positionH>
                  <wp:positionV relativeFrom="paragraph">
                    <wp:posOffset>9525</wp:posOffset>
                  </wp:positionV>
                  <wp:extent cx="9525" cy="123825"/>
                  <wp:effectExtent l="0" t="0" r="28575" b="9525"/>
                  <wp:wrapNone/>
                  <wp:docPr id="1160" name="Imagen 2105" hidden="1">
                    <a:extLst xmlns:a="http://schemas.openxmlformats.org/drawingml/2006/main">
                      <a:ext uri="{FF2B5EF4-FFF2-40B4-BE49-F238E27FC236}">
                        <a16:creationId xmlns:a16="http://schemas.microsoft.com/office/drawing/2014/main" id="{00000000-0008-0000-0200-000088040000}"/>
                      </a:ext>
                    </a:extLst>
                  </wp:docPr>
                  <wp:cNvGraphicFramePr/>
                  <a:graphic xmlns:a="http://schemas.openxmlformats.org/drawingml/2006/main">
                    <a:graphicData uri="http://schemas.openxmlformats.org/drawingml/2006/picture">
                      <pic:pic xmlns:pic="http://schemas.openxmlformats.org/drawingml/2006/picture">
                        <pic:nvPicPr>
                          <pic:cNvPr id="1160" name="1985 Imagen" hidden="1">
                            <a:extLst>
                              <a:ext uri="{FF2B5EF4-FFF2-40B4-BE49-F238E27FC236}">
                                <a16:creationId xmlns:a16="http://schemas.microsoft.com/office/drawing/2014/main" id="{00000000-0008-0000-0200-00008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652D04" wp14:editId="1B77D0EC">
                  <wp:simplePos x="0" y="0"/>
                  <wp:positionH relativeFrom="column">
                    <wp:posOffset>0</wp:posOffset>
                  </wp:positionH>
                  <wp:positionV relativeFrom="paragraph">
                    <wp:posOffset>9525</wp:posOffset>
                  </wp:positionV>
                  <wp:extent cx="9525" cy="123825"/>
                  <wp:effectExtent l="0" t="0" r="28575" b="9525"/>
                  <wp:wrapNone/>
                  <wp:docPr id="1161" name="Imagen 2104" hidden="1">
                    <a:extLst xmlns:a="http://schemas.openxmlformats.org/drawingml/2006/main">
                      <a:ext uri="{FF2B5EF4-FFF2-40B4-BE49-F238E27FC236}">
                        <a16:creationId xmlns:a16="http://schemas.microsoft.com/office/drawing/2014/main" id="{00000000-0008-0000-0200-000089040000}"/>
                      </a:ext>
                    </a:extLst>
                  </wp:docPr>
                  <wp:cNvGraphicFramePr/>
                  <a:graphic xmlns:a="http://schemas.openxmlformats.org/drawingml/2006/main">
                    <a:graphicData uri="http://schemas.openxmlformats.org/drawingml/2006/picture">
                      <pic:pic xmlns:pic="http://schemas.openxmlformats.org/drawingml/2006/picture">
                        <pic:nvPicPr>
                          <pic:cNvPr id="1161" name="1986 Imagen" hidden="1">
                            <a:extLst>
                              <a:ext uri="{FF2B5EF4-FFF2-40B4-BE49-F238E27FC236}">
                                <a16:creationId xmlns:a16="http://schemas.microsoft.com/office/drawing/2014/main" id="{00000000-0008-0000-0200-00008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7CB85D" wp14:editId="75B696AB">
                  <wp:simplePos x="0" y="0"/>
                  <wp:positionH relativeFrom="column">
                    <wp:posOffset>0</wp:posOffset>
                  </wp:positionH>
                  <wp:positionV relativeFrom="paragraph">
                    <wp:posOffset>9525</wp:posOffset>
                  </wp:positionV>
                  <wp:extent cx="9525" cy="123825"/>
                  <wp:effectExtent l="0" t="0" r="28575" b="9525"/>
                  <wp:wrapNone/>
                  <wp:docPr id="1162" name="Imagen 2103" hidden="1">
                    <a:extLst xmlns:a="http://schemas.openxmlformats.org/drawingml/2006/main">
                      <a:ext uri="{FF2B5EF4-FFF2-40B4-BE49-F238E27FC236}">
                        <a16:creationId xmlns:a16="http://schemas.microsoft.com/office/drawing/2014/main" id="{00000000-0008-0000-0200-00008A040000}"/>
                      </a:ext>
                    </a:extLst>
                  </wp:docPr>
                  <wp:cNvGraphicFramePr/>
                  <a:graphic xmlns:a="http://schemas.openxmlformats.org/drawingml/2006/main">
                    <a:graphicData uri="http://schemas.openxmlformats.org/drawingml/2006/picture">
                      <pic:pic xmlns:pic="http://schemas.openxmlformats.org/drawingml/2006/picture">
                        <pic:nvPicPr>
                          <pic:cNvPr id="1162" name="1987 Imagen" hidden="1">
                            <a:extLst>
                              <a:ext uri="{FF2B5EF4-FFF2-40B4-BE49-F238E27FC236}">
                                <a16:creationId xmlns:a16="http://schemas.microsoft.com/office/drawing/2014/main" id="{00000000-0008-0000-0200-00008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B98D51" wp14:editId="2888B688">
                  <wp:simplePos x="0" y="0"/>
                  <wp:positionH relativeFrom="column">
                    <wp:posOffset>0</wp:posOffset>
                  </wp:positionH>
                  <wp:positionV relativeFrom="paragraph">
                    <wp:posOffset>9525</wp:posOffset>
                  </wp:positionV>
                  <wp:extent cx="9525" cy="123825"/>
                  <wp:effectExtent l="0" t="0" r="28575" b="9525"/>
                  <wp:wrapNone/>
                  <wp:docPr id="1163" name="Imagen 2102" hidden="1">
                    <a:extLst xmlns:a="http://schemas.openxmlformats.org/drawingml/2006/main">
                      <a:ext uri="{FF2B5EF4-FFF2-40B4-BE49-F238E27FC236}">
                        <a16:creationId xmlns:a16="http://schemas.microsoft.com/office/drawing/2014/main" id="{00000000-0008-0000-0200-00008B040000}"/>
                      </a:ext>
                    </a:extLst>
                  </wp:docPr>
                  <wp:cNvGraphicFramePr/>
                  <a:graphic xmlns:a="http://schemas.openxmlformats.org/drawingml/2006/main">
                    <a:graphicData uri="http://schemas.openxmlformats.org/drawingml/2006/picture">
                      <pic:pic xmlns:pic="http://schemas.openxmlformats.org/drawingml/2006/picture">
                        <pic:nvPicPr>
                          <pic:cNvPr id="1163" name="1988 Imagen" hidden="1">
                            <a:extLst>
                              <a:ext uri="{FF2B5EF4-FFF2-40B4-BE49-F238E27FC236}">
                                <a16:creationId xmlns:a16="http://schemas.microsoft.com/office/drawing/2014/main" id="{00000000-0008-0000-0200-00008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6F4BD9" wp14:editId="32D7FB45">
                  <wp:simplePos x="0" y="0"/>
                  <wp:positionH relativeFrom="column">
                    <wp:posOffset>0</wp:posOffset>
                  </wp:positionH>
                  <wp:positionV relativeFrom="paragraph">
                    <wp:posOffset>9525</wp:posOffset>
                  </wp:positionV>
                  <wp:extent cx="9525" cy="123825"/>
                  <wp:effectExtent l="0" t="0" r="28575" b="9525"/>
                  <wp:wrapNone/>
                  <wp:docPr id="1164" name="Imagen 2101" hidden="1">
                    <a:extLst xmlns:a="http://schemas.openxmlformats.org/drawingml/2006/main">
                      <a:ext uri="{FF2B5EF4-FFF2-40B4-BE49-F238E27FC236}">
                        <a16:creationId xmlns:a16="http://schemas.microsoft.com/office/drawing/2014/main" id="{00000000-0008-0000-0200-00008C040000}"/>
                      </a:ext>
                    </a:extLst>
                  </wp:docPr>
                  <wp:cNvGraphicFramePr/>
                  <a:graphic xmlns:a="http://schemas.openxmlformats.org/drawingml/2006/main">
                    <a:graphicData uri="http://schemas.openxmlformats.org/drawingml/2006/picture">
                      <pic:pic xmlns:pic="http://schemas.openxmlformats.org/drawingml/2006/picture">
                        <pic:nvPicPr>
                          <pic:cNvPr id="1164" name="1989 Imagen" hidden="1">
                            <a:extLst>
                              <a:ext uri="{FF2B5EF4-FFF2-40B4-BE49-F238E27FC236}">
                                <a16:creationId xmlns:a16="http://schemas.microsoft.com/office/drawing/2014/main" id="{00000000-0008-0000-0200-00008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BD7B20" wp14:editId="0D99EFD6">
                  <wp:simplePos x="0" y="0"/>
                  <wp:positionH relativeFrom="column">
                    <wp:posOffset>0</wp:posOffset>
                  </wp:positionH>
                  <wp:positionV relativeFrom="paragraph">
                    <wp:posOffset>9525</wp:posOffset>
                  </wp:positionV>
                  <wp:extent cx="9525" cy="123825"/>
                  <wp:effectExtent l="0" t="0" r="28575" b="9525"/>
                  <wp:wrapNone/>
                  <wp:docPr id="1165" name="Imagen 2100" hidden="1">
                    <a:extLst xmlns:a="http://schemas.openxmlformats.org/drawingml/2006/main">
                      <a:ext uri="{FF2B5EF4-FFF2-40B4-BE49-F238E27FC236}">
                        <a16:creationId xmlns:a16="http://schemas.microsoft.com/office/drawing/2014/main" id="{00000000-0008-0000-0200-00008D040000}"/>
                      </a:ext>
                    </a:extLst>
                  </wp:docPr>
                  <wp:cNvGraphicFramePr/>
                  <a:graphic xmlns:a="http://schemas.openxmlformats.org/drawingml/2006/main">
                    <a:graphicData uri="http://schemas.openxmlformats.org/drawingml/2006/picture">
                      <pic:pic xmlns:pic="http://schemas.openxmlformats.org/drawingml/2006/picture">
                        <pic:nvPicPr>
                          <pic:cNvPr id="1165" name="1990 Imagen" hidden="1">
                            <a:extLst>
                              <a:ext uri="{FF2B5EF4-FFF2-40B4-BE49-F238E27FC236}">
                                <a16:creationId xmlns:a16="http://schemas.microsoft.com/office/drawing/2014/main" id="{00000000-0008-0000-0200-00008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297CC6" wp14:editId="5D20B4B0">
                  <wp:simplePos x="0" y="0"/>
                  <wp:positionH relativeFrom="column">
                    <wp:posOffset>0</wp:posOffset>
                  </wp:positionH>
                  <wp:positionV relativeFrom="paragraph">
                    <wp:posOffset>9525</wp:posOffset>
                  </wp:positionV>
                  <wp:extent cx="9525" cy="123825"/>
                  <wp:effectExtent l="0" t="0" r="28575" b="9525"/>
                  <wp:wrapNone/>
                  <wp:docPr id="1166" name="Imagen 2099" hidden="1">
                    <a:extLst xmlns:a="http://schemas.openxmlformats.org/drawingml/2006/main">
                      <a:ext uri="{FF2B5EF4-FFF2-40B4-BE49-F238E27FC236}">
                        <a16:creationId xmlns:a16="http://schemas.microsoft.com/office/drawing/2014/main" id="{00000000-0008-0000-0200-00008E040000}"/>
                      </a:ext>
                    </a:extLst>
                  </wp:docPr>
                  <wp:cNvGraphicFramePr/>
                  <a:graphic xmlns:a="http://schemas.openxmlformats.org/drawingml/2006/main">
                    <a:graphicData uri="http://schemas.openxmlformats.org/drawingml/2006/picture">
                      <pic:pic xmlns:pic="http://schemas.openxmlformats.org/drawingml/2006/picture">
                        <pic:nvPicPr>
                          <pic:cNvPr id="1166" name="1991 Imagen" hidden="1">
                            <a:extLst>
                              <a:ext uri="{FF2B5EF4-FFF2-40B4-BE49-F238E27FC236}">
                                <a16:creationId xmlns:a16="http://schemas.microsoft.com/office/drawing/2014/main" id="{00000000-0008-0000-0200-00008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A4A567" wp14:editId="51724021">
                  <wp:simplePos x="0" y="0"/>
                  <wp:positionH relativeFrom="column">
                    <wp:posOffset>0</wp:posOffset>
                  </wp:positionH>
                  <wp:positionV relativeFrom="paragraph">
                    <wp:posOffset>9525</wp:posOffset>
                  </wp:positionV>
                  <wp:extent cx="9525" cy="123825"/>
                  <wp:effectExtent l="0" t="0" r="28575" b="9525"/>
                  <wp:wrapNone/>
                  <wp:docPr id="1167" name="Imagen 2098" hidden="1">
                    <a:extLst xmlns:a="http://schemas.openxmlformats.org/drawingml/2006/main">
                      <a:ext uri="{FF2B5EF4-FFF2-40B4-BE49-F238E27FC236}">
                        <a16:creationId xmlns:a16="http://schemas.microsoft.com/office/drawing/2014/main" id="{00000000-0008-0000-0200-00008F040000}"/>
                      </a:ext>
                    </a:extLst>
                  </wp:docPr>
                  <wp:cNvGraphicFramePr/>
                  <a:graphic xmlns:a="http://schemas.openxmlformats.org/drawingml/2006/main">
                    <a:graphicData uri="http://schemas.openxmlformats.org/drawingml/2006/picture">
                      <pic:pic xmlns:pic="http://schemas.openxmlformats.org/drawingml/2006/picture">
                        <pic:nvPicPr>
                          <pic:cNvPr id="1167" name="1992 Imagen" hidden="1">
                            <a:extLst>
                              <a:ext uri="{FF2B5EF4-FFF2-40B4-BE49-F238E27FC236}">
                                <a16:creationId xmlns:a16="http://schemas.microsoft.com/office/drawing/2014/main" id="{00000000-0008-0000-0200-00008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6A225B" wp14:editId="21B96806">
                  <wp:simplePos x="0" y="0"/>
                  <wp:positionH relativeFrom="column">
                    <wp:posOffset>0</wp:posOffset>
                  </wp:positionH>
                  <wp:positionV relativeFrom="paragraph">
                    <wp:posOffset>9525</wp:posOffset>
                  </wp:positionV>
                  <wp:extent cx="9525" cy="123825"/>
                  <wp:effectExtent l="0" t="0" r="28575" b="9525"/>
                  <wp:wrapNone/>
                  <wp:docPr id="1168" name="Imagen 2097" hidden="1">
                    <a:extLst xmlns:a="http://schemas.openxmlformats.org/drawingml/2006/main">
                      <a:ext uri="{FF2B5EF4-FFF2-40B4-BE49-F238E27FC236}">
                        <a16:creationId xmlns:a16="http://schemas.microsoft.com/office/drawing/2014/main" id="{00000000-0008-0000-0200-000090040000}"/>
                      </a:ext>
                    </a:extLst>
                  </wp:docPr>
                  <wp:cNvGraphicFramePr/>
                  <a:graphic xmlns:a="http://schemas.openxmlformats.org/drawingml/2006/main">
                    <a:graphicData uri="http://schemas.openxmlformats.org/drawingml/2006/picture">
                      <pic:pic xmlns:pic="http://schemas.openxmlformats.org/drawingml/2006/picture">
                        <pic:nvPicPr>
                          <pic:cNvPr id="1168" name="1993 Imagen" hidden="1">
                            <a:extLst>
                              <a:ext uri="{FF2B5EF4-FFF2-40B4-BE49-F238E27FC236}">
                                <a16:creationId xmlns:a16="http://schemas.microsoft.com/office/drawing/2014/main" id="{00000000-0008-0000-0200-00009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B4D0E8" wp14:editId="334A25C5">
                  <wp:simplePos x="0" y="0"/>
                  <wp:positionH relativeFrom="column">
                    <wp:posOffset>0</wp:posOffset>
                  </wp:positionH>
                  <wp:positionV relativeFrom="paragraph">
                    <wp:posOffset>9525</wp:posOffset>
                  </wp:positionV>
                  <wp:extent cx="9525" cy="123825"/>
                  <wp:effectExtent l="0" t="0" r="28575" b="9525"/>
                  <wp:wrapNone/>
                  <wp:docPr id="1169" name="Imagen 2096" hidden="1">
                    <a:extLst xmlns:a="http://schemas.openxmlformats.org/drawingml/2006/main">
                      <a:ext uri="{FF2B5EF4-FFF2-40B4-BE49-F238E27FC236}">
                        <a16:creationId xmlns:a16="http://schemas.microsoft.com/office/drawing/2014/main" id="{00000000-0008-0000-0200-000091040000}"/>
                      </a:ext>
                    </a:extLst>
                  </wp:docPr>
                  <wp:cNvGraphicFramePr/>
                  <a:graphic xmlns:a="http://schemas.openxmlformats.org/drawingml/2006/main">
                    <a:graphicData uri="http://schemas.openxmlformats.org/drawingml/2006/picture">
                      <pic:pic xmlns:pic="http://schemas.openxmlformats.org/drawingml/2006/picture">
                        <pic:nvPicPr>
                          <pic:cNvPr id="1169" name="1994 Imagen" hidden="1">
                            <a:extLst>
                              <a:ext uri="{FF2B5EF4-FFF2-40B4-BE49-F238E27FC236}">
                                <a16:creationId xmlns:a16="http://schemas.microsoft.com/office/drawing/2014/main" id="{00000000-0008-0000-0200-00009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BF1193" wp14:editId="30A2DAA7">
                  <wp:simplePos x="0" y="0"/>
                  <wp:positionH relativeFrom="column">
                    <wp:posOffset>0</wp:posOffset>
                  </wp:positionH>
                  <wp:positionV relativeFrom="paragraph">
                    <wp:posOffset>9525</wp:posOffset>
                  </wp:positionV>
                  <wp:extent cx="9525" cy="123825"/>
                  <wp:effectExtent l="0" t="0" r="28575" b="9525"/>
                  <wp:wrapNone/>
                  <wp:docPr id="1170" name="Imagen 2095" hidden="1">
                    <a:extLst xmlns:a="http://schemas.openxmlformats.org/drawingml/2006/main">
                      <a:ext uri="{FF2B5EF4-FFF2-40B4-BE49-F238E27FC236}">
                        <a16:creationId xmlns:a16="http://schemas.microsoft.com/office/drawing/2014/main" id="{00000000-0008-0000-0200-000092040000}"/>
                      </a:ext>
                    </a:extLst>
                  </wp:docPr>
                  <wp:cNvGraphicFramePr/>
                  <a:graphic xmlns:a="http://schemas.openxmlformats.org/drawingml/2006/main">
                    <a:graphicData uri="http://schemas.openxmlformats.org/drawingml/2006/picture">
                      <pic:pic xmlns:pic="http://schemas.openxmlformats.org/drawingml/2006/picture">
                        <pic:nvPicPr>
                          <pic:cNvPr id="1170" name="1995 Imagen" hidden="1">
                            <a:extLst>
                              <a:ext uri="{FF2B5EF4-FFF2-40B4-BE49-F238E27FC236}">
                                <a16:creationId xmlns:a16="http://schemas.microsoft.com/office/drawing/2014/main" id="{00000000-0008-0000-0200-00009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11FE34" wp14:editId="38F0F2FB">
                  <wp:simplePos x="0" y="0"/>
                  <wp:positionH relativeFrom="column">
                    <wp:posOffset>0</wp:posOffset>
                  </wp:positionH>
                  <wp:positionV relativeFrom="paragraph">
                    <wp:posOffset>9525</wp:posOffset>
                  </wp:positionV>
                  <wp:extent cx="9525" cy="123825"/>
                  <wp:effectExtent l="0" t="0" r="28575" b="9525"/>
                  <wp:wrapNone/>
                  <wp:docPr id="1171" name="Imagen 2094" hidden="1">
                    <a:extLst xmlns:a="http://schemas.openxmlformats.org/drawingml/2006/main">
                      <a:ext uri="{FF2B5EF4-FFF2-40B4-BE49-F238E27FC236}">
                        <a16:creationId xmlns:a16="http://schemas.microsoft.com/office/drawing/2014/main" id="{00000000-0008-0000-0200-000093040000}"/>
                      </a:ext>
                    </a:extLst>
                  </wp:docPr>
                  <wp:cNvGraphicFramePr/>
                  <a:graphic xmlns:a="http://schemas.openxmlformats.org/drawingml/2006/main">
                    <a:graphicData uri="http://schemas.openxmlformats.org/drawingml/2006/picture">
                      <pic:pic xmlns:pic="http://schemas.openxmlformats.org/drawingml/2006/picture">
                        <pic:nvPicPr>
                          <pic:cNvPr id="1171" name="1996 Imagen" hidden="1">
                            <a:extLst>
                              <a:ext uri="{FF2B5EF4-FFF2-40B4-BE49-F238E27FC236}">
                                <a16:creationId xmlns:a16="http://schemas.microsoft.com/office/drawing/2014/main" id="{00000000-0008-0000-0200-00009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520DDF" wp14:editId="60D35B22">
                  <wp:simplePos x="0" y="0"/>
                  <wp:positionH relativeFrom="column">
                    <wp:posOffset>0</wp:posOffset>
                  </wp:positionH>
                  <wp:positionV relativeFrom="paragraph">
                    <wp:posOffset>9525</wp:posOffset>
                  </wp:positionV>
                  <wp:extent cx="9525" cy="123825"/>
                  <wp:effectExtent l="0" t="0" r="28575" b="9525"/>
                  <wp:wrapNone/>
                  <wp:docPr id="1172" name="Imagen 2093" hidden="1">
                    <a:extLst xmlns:a="http://schemas.openxmlformats.org/drawingml/2006/main">
                      <a:ext uri="{FF2B5EF4-FFF2-40B4-BE49-F238E27FC236}">
                        <a16:creationId xmlns:a16="http://schemas.microsoft.com/office/drawing/2014/main" id="{00000000-0008-0000-0200-000094040000}"/>
                      </a:ext>
                    </a:extLst>
                  </wp:docPr>
                  <wp:cNvGraphicFramePr/>
                  <a:graphic xmlns:a="http://schemas.openxmlformats.org/drawingml/2006/main">
                    <a:graphicData uri="http://schemas.openxmlformats.org/drawingml/2006/picture">
                      <pic:pic xmlns:pic="http://schemas.openxmlformats.org/drawingml/2006/picture">
                        <pic:nvPicPr>
                          <pic:cNvPr id="1172" name="1997 Imagen" hidden="1">
                            <a:extLst>
                              <a:ext uri="{FF2B5EF4-FFF2-40B4-BE49-F238E27FC236}">
                                <a16:creationId xmlns:a16="http://schemas.microsoft.com/office/drawing/2014/main" id="{00000000-0008-0000-0200-00009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AFCF3" wp14:editId="16DD8BAF">
                  <wp:simplePos x="0" y="0"/>
                  <wp:positionH relativeFrom="column">
                    <wp:posOffset>0</wp:posOffset>
                  </wp:positionH>
                  <wp:positionV relativeFrom="paragraph">
                    <wp:posOffset>9525</wp:posOffset>
                  </wp:positionV>
                  <wp:extent cx="9525" cy="123825"/>
                  <wp:effectExtent l="0" t="0" r="28575" b="9525"/>
                  <wp:wrapNone/>
                  <wp:docPr id="1173" name="Imagen 2092" hidden="1">
                    <a:extLst xmlns:a="http://schemas.openxmlformats.org/drawingml/2006/main">
                      <a:ext uri="{FF2B5EF4-FFF2-40B4-BE49-F238E27FC236}">
                        <a16:creationId xmlns:a16="http://schemas.microsoft.com/office/drawing/2014/main" id="{00000000-0008-0000-0200-000095040000}"/>
                      </a:ext>
                    </a:extLst>
                  </wp:docPr>
                  <wp:cNvGraphicFramePr/>
                  <a:graphic xmlns:a="http://schemas.openxmlformats.org/drawingml/2006/main">
                    <a:graphicData uri="http://schemas.openxmlformats.org/drawingml/2006/picture">
                      <pic:pic xmlns:pic="http://schemas.openxmlformats.org/drawingml/2006/picture">
                        <pic:nvPicPr>
                          <pic:cNvPr id="1173" name="1998 Imagen" hidden="1">
                            <a:extLst>
                              <a:ext uri="{FF2B5EF4-FFF2-40B4-BE49-F238E27FC236}">
                                <a16:creationId xmlns:a16="http://schemas.microsoft.com/office/drawing/2014/main" id="{00000000-0008-0000-0200-00009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F6E76B" wp14:editId="084CBD19">
                  <wp:simplePos x="0" y="0"/>
                  <wp:positionH relativeFrom="column">
                    <wp:posOffset>0</wp:posOffset>
                  </wp:positionH>
                  <wp:positionV relativeFrom="paragraph">
                    <wp:posOffset>9525</wp:posOffset>
                  </wp:positionV>
                  <wp:extent cx="9525" cy="123825"/>
                  <wp:effectExtent l="0" t="0" r="28575" b="9525"/>
                  <wp:wrapNone/>
                  <wp:docPr id="1174" name="Imagen 2091" hidden="1">
                    <a:extLst xmlns:a="http://schemas.openxmlformats.org/drawingml/2006/main">
                      <a:ext uri="{FF2B5EF4-FFF2-40B4-BE49-F238E27FC236}">
                        <a16:creationId xmlns:a16="http://schemas.microsoft.com/office/drawing/2014/main" id="{00000000-0008-0000-0200-000096040000}"/>
                      </a:ext>
                    </a:extLst>
                  </wp:docPr>
                  <wp:cNvGraphicFramePr/>
                  <a:graphic xmlns:a="http://schemas.openxmlformats.org/drawingml/2006/main">
                    <a:graphicData uri="http://schemas.openxmlformats.org/drawingml/2006/picture">
                      <pic:pic xmlns:pic="http://schemas.openxmlformats.org/drawingml/2006/picture">
                        <pic:nvPicPr>
                          <pic:cNvPr id="1174" name="1999 Imagen" hidden="1">
                            <a:extLst>
                              <a:ext uri="{FF2B5EF4-FFF2-40B4-BE49-F238E27FC236}">
                                <a16:creationId xmlns:a16="http://schemas.microsoft.com/office/drawing/2014/main" id="{00000000-0008-0000-0200-00009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18D87F" wp14:editId="6B739AED">
                  <wp:simplePos x="0" y="0"/>
                  <wp:positionH relativeFrom="column">
                    <wp:posOffset>0</wp:posOffset>
                  </wp:positionH>
                  <wp:positionV relativeFrom="paragraph">
                    <wp:posOffset>9525</wp:posOffset>
                  </wp:positionV>
                  <wp:extent cx="9525" cy="123825"/>
                  <wp:effectExtent l="0" t="0" r="28575" b="9525"/>
                  <wp:wrapNone/>
                  <wp:docPr id="1175" name="Imagen 2090" hidden="1">
                    <a:extLst xmlns:a="http://schemas.openxmlformats.org/drawingml/2006/main">
                      <a:ext uri="{FF2B5EF4-FFF2-40B4-BE49-F238E27FC236}">
                        <a16:creationId xmlns:a16="http://schemas.microsoft.com/office/drawing/2014/main" id="{00000000-0008-0000-0200-000097040000}"/>
                      </a:ext>
                    </a:extLst>
                  </wp:docPr>
                  <wp:cNvGraphicFramePr/>
                  <a:graphic xmlns:a="http://schemas.openxmlformats.org/drawingml/2006/main">
                    <a:graphicData uri="http://schemas.openxmlformats.org/drawingml/2006/picture">
                      <pic:pic xmlns:pic="http://schemas.openxmlformats.org/drawingml/2006/picture">
                        <pic:nvPicPr>
                          <pic:cNvPr id="1175" name="2000 Imagen" hidden="1">
                            <a:extLst>
                              <a:ext uri="{FF2B5EF4-FFF2-40B4-BE49-F238E27FC236}">
                                <a16:creationId xmlns:a16="http://schemas.microsoft.com/office/drawing/2014/main" id="{00000000-0008-0000-0200-00009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367E2C" wp14:editId="4AAF4D63">
                  <wp:simplePos x="0" y="0"/>
                  <wp:positionH relativeFrom="column">
                    <wp:posOffset>0</wp:posOffset>
                  </wp:positionH>
                  <wp:positionV relativeFrom="paragraph">
                    <wp:posOffset>9525</wp:posOffset>
                  </wp:positionV>
                  <wp:extent cx="9525" cy="123825"/>
                  <wp:effectExtent l="0" t="0" r="28575" b="9525"/>
                  <wp:wrapNone/>
                  <wp:docPr id="1176" name="Imagen 2089" hidden="1">
                    <a:extLst xmlns:a="http://schemas.openxmlformats.org/drawingml/2006/main">
                      <a:ext uri="{FF2B5EF4-FFF2-40B4-BE49-F238E27FC236}">
                        <a16:creationId xmlns:a16="http://schemas.microsoft.com/office/drawing/2014/main" id="{00000000-0008-0000-0200-000098040000}"/>
                      </a:ext>
                    </a:extLst>
                  </wp:docPr>
                  <wp:cNvGraphicFramePr/>
                  <a:graphic xmlns:a="http://schemas.openxmlformats.org/drawingml/2006/main">
                    <a:graphicData uri="http://schemas.openxmlformats.org/drawingml/2006/picture">
                      <pic:pic xmlns:pic="http://schemas.openxmlformats.org/drawingml/2006/picture">
                        <pic:nvPicPr>
                          <pic:cNvPr id="1176" name="2001 Imagen" hidden="1">
                            <a:extLst>
                              <a:ext uri="{FF2B5EF4-FFF2-40B4-BE49-F238E27FC236}">
                                <a16:creationId xmlns:a16="http://schemas.microsoft.com/office/drawing/2014/main" id="{00000000-0008-0000-0200-00009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92FF08" wp14:editId="46C77660">
                  <wp:simplePos x="0" y="0"/>
                  <wp:positionH relativeFrom="column">
                    <wp:posOffset>0</wp:posOffset>
                  </wp:positionH>
                  <wp:positionV relativeFrom="paragraph">
                    <wp:posOffset>9525</wp:posOffset>
                  </wp:positionV>
                  <wp:extent cx="9525" cy="123825"/>
                  <wp:effectExtent l="0" t="0" r="28575" b="9525"/>
                  <wp:wrapNone/>
                  <wp:docPr id="1177" name="Imagen 2088" hidden="1">
                    <a:extLst xmlns:a="http://schemas.openxmlformats.org/drawingml/2006/main">
                      <a:ext uri="{FF2B5EF4-FFF2-40B4-BE49-F238E27FC236}">
                        <a16:creationId xmlns:a16="http://schemas.microsoft.com/office/drawing/2014/main" id="{00000000-0008-0000-0200-000099040000}"/>
                      </a:ext>
                    </a:extLst>
                  </wp:docPr>
                  <wp:cNvGraphicFramePr/>
                  <a:graphic xmlns:a="http://schemas.openxmlformats.org/drawingml/2006/main">
                    <a:graphicData uri="http://schemas.openxmlformats.org/drawingml/2006/picture">
                      <pic:pic xmlns:pic="http://schemas.openxmlformats.org/drawingml/2006/picture">
                        <pic:nvPicPr>
                          <pic:cNvPr id="1177" name="2002 Imagen" hidden="1">
                            <a:extLst>
                              <a:ext uri="{FF2B5EF4-FFF2-40B4-BE49-F238E27FC236}">
                                <a16:creationId xmlns:a16="http://schemas.microsoft.com/office/drawing/2014/main" id="{00000000-0008-0000-0200-00009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4E8D5B" wp14:editId="5AB0A63C">
                  <wp:simplePos x="0" y="0"/>
                  <wp:positionH relativeFrom="column">
                    <wp:posOffset>0</wp:posOffset>
                  </wp:positionH>
                  <wp:positionV relativeFrom="paragraph">
                    <wp:posOffset>9525</wp:posOffset>
                  </wp:positionV>
                  <wp:extent cx="9525" cy="123825"/>
                  <wp:effectExtent l="0" t="0" r="28575" b="9525"/>
                  <wp:wrapNone/>
                  <wp:docPr id="1178" name="Imagen 2087" hidden="1">
                    <a:extLst xmlns:a="http://schemas.openxmlformats.org/drawingml/2006/main">
                      <a:ext uri="{FF2B5EF4-FFF2-40B4-BE49-F238E27FC236}">
                        <a16:creationId xmlns:a16="http://schemas.microsoft.com/office/drawing/2014/main" id="{00000000-0008-0000-0200-00009A040000}"/>
                      </a:ext>
                    </a:extLst>
                  </wp:docPr>
                  <wp:cNvGraphicFramePr/>
                  <a:graphic xmlns:a="http://schemas.openxmlformats.org/drawingml/2006/main">
                    <a:graphicData uri="http://schemas.openxmlformats.org/drawingml/2006/picture">
                      <pic:pic xmlns:pic="http://schemas.openxmlformats.org/drawingml/2006/picture">
                        <pic:nvPicPr>
                          <pic:cNvPr id="1178" name="2003 Imagen" hidden="1">
                            <a:extLst>
                              <a:ext uri="{FF2B5EF4-FFF2-40B4-BE49-F238E27FC236}">
                                <a16:creationId xmlns:a16="http://schemas.microsoft.com/office/drawing/2014/main" id="{00000000-0008-0000-0200-00009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19F6C" wp14:editId="541FB901">
                  <wp:simplePos x="0" y="0"/>
                  <wp:positionH relativeFrom="column">
                    <wp:posOffset>0</wp:posOffset>
                  </wp:positionH>
                  <wp:positionV relativeFrom="paragraph">
                    <wp:posOffset>9525</wp:posOffset>
                  </wp:positionV>
                  <wp:extent cx="9525" cy="123825"/>
                  <wp:effectExtent l="0" t="0" r="28575" b="9525"/>
                  <wp:wrapNone/>
                  <wp:docPr id="1179" name="Imagen 2086" hidden="1">
                    <a:extLst xmlns:a="http://schemas.openxmlformats.org/drawingml/2006/main">
                      <a:ext uri="{FF2B5EF4-FFF2-40B4-BE49-F238E27FC236}">
                        <a16:creationId xmlns:a16="http://schemas.microsoft.com/office/drawing/2014/main" id="{00000000-0008-0000-0200-00009B040000}"/>
                      </a:ext>
                    </a:extLst>
                  </wp:docPr>
                  <wp:cNvGraphicFramePr/>
                  <a:graphic xmlns:a="http://schemas.openxmlformats.org/drawingml/2006/main">
                    <a:graphicData uri="http://schemas.openxmlformats.org/drawingml/2006/picture">
                      <pic:pic xmlns:pic="http://schemas.openxmlformats.org/drawingml/2006/picture">
                        <pic:nvPicPr>
                          <pic:cNvPr id="1179" name="2004 Imagen" hidden="1">
                            <a:extLst>
                              <a:ext uri="{FF2B5EF4-FFF2-40B4-BE49-F238E27FC236}">
                                <a16:creationId xmlns:a16="http://schemas.microsoft.com/office/drawing/2014/main" id="{00000000-0008-0000-0200-00009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9DB106" wp14:editId="20A3E05F">
                  <wp:simplePos x="0" y="0"/>
                  <wp:positionH relativeFrom="column">
                    <wp:posOffset>0</wp:posOffset>
                  </wp:positionH>
                  <wp:positionV relativeFrom="paragraph">
                    <wp:posOffset>9525</wp:posOffset>
                  </wp:positionV>
                  <wp:extent cx="9525" cy="123825"/>
                  <wp:effectExtent l="0" t="0" r="28575" b="9525"/>
                  <wp:wrapNone/>
                  <wp:docPr id="1180" name="Imagen 2085" hidden="1">
                    <a:extLst xmlns:a="http://schemas.openxmlformats.org/drawingml/2006/main">
                      <a:ext uri="{FF2B5EF4-FFF2-40B4-BE49-F238E27FC236}">
                        <a16:creationId xmlns:a16="http://schemas.microsoft.com/office/drawing/2014/main" id="{00000000-0008-0000-0200-00009C040000}"/>
                      </a:ext>
                    </a:extLst>
                  </wp:docPr>
                  <wp:cNvGraphicFramePr/>
                  <a:graphic xmlns:a="http://schemas.openxmlformats.org/drawingml/2006/main">
                    <a:graphicData uri="http://schemas.openxmlformats.org/drawingml/2006/picture">
                      <pic:pic xmlns:pic="http://schemas.openxmlformats.org/drawingml/2006/picture">
                        <pic:nvPicPr>
                          <pic:cNvPr id="1180" name="2005 Imagen" hidden="1">
                            <a:extLst>
                              <a:ext uri="{FF2B5EF4-FFF2-40B4-BE49-F238E27FC236}">
                                <a16:creationId xmlns:a16="http://schemas.microsoft.com/office/drawing/2014/main" id="{00000000-0008-0000-0200-00009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9D1543" wp14:editId="4853303D">
                  <wp:simplePos x="0" y="0"/>
                  <wp:positionH relativeFrom="column">
                    <wp:posOffset>0</wp:posOffset>
                  </wp:positionH>
                  <wp:positionV relativeFrom="paragraph">
                    <wp:posOffset>9525</wp:posOffset>
                  </wp:positionV>
                  <wp:extent cx="9525" cy="123825"/>
                  <wp:effectExtent l="0" t="0" r="28575" b="9525"/>
                  <wp:wrapNone/>
                  <wp:docPr id="1181" name="Imagen 2084" hidden="1">
                    <a:extLst xmlns:a="http://schemas.openxmlformats.org/drawingml/2006/main">
                      <a:ext uri="{FF2B5EF4-FFF2-40B4-BE49-F238E27FC236}">
                        <a16:creationId xmlns:a16="http://schemas.microsoft.com/office/drawing/2014/main" id="{00000000-0008-0000-0200-00009D040000}"/>
                      </a:ext>
                    </a:extLst>
                  </wp:docPr>
                  <wp:cNvGraphicFramePr/>
                  <a:graphic xmlns:a="http://schemas.openxmlformats.org/drawingml/2006/main">
                    <a:graphicData uri="http://schemas.openxmlformats.org/drawingml/2006/picture">
                      <pic:pic xmlns:pic="http://schemas.openxmlformats.org/drawingml/2006/picture">
                        <pic:nvPicPr>
                          <pic:cNvPr id="1181" name="2006 Imagen" hidden="1">
                            <a:extLst>
                              <a:ext uri="{FF2B5EF4-FFF2-40B4-BE49-F238E27FC236}">
                                <a16:creationId xmlns:a16="http://schemas.microsoft.com/office/drawing/2014/main" id="{00000000-0008-0000-0200-00009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4587E1" wp14:editId="4528C749">
                  <wp:simplePos x="0" y="0"/>
                  <wp:positionH relativeFrom="column">
                    <wp:posOffset>0</wp:posOffset>
                  </wp:positionH>
                  <wp:positionV relativeFrom="paragraph">
                    <wp:posOffset>9525</wp:posOffset>
                  </wp:positionV>
                  <wp:extent cx="9525" cy="123825"/>
                  <wp:effectExtent l="0" t="0" r="28575" b="9525"/>
                  <wp:wrapNone/>
                  <wp:docPr id="1182" name="Imagen 2083" hidden="1">
                    <a:extLst xmlns:a="http://schemas.openxmlformats.org/drawingml/2006/main">
                      <a:ext uri="{FF2B5EF4-FFF2-40B4-BE49-F238E27FC236}">
                        <a16:creationId xmlns:a16="http://schemas.microsoft.com/office/drawing/2014/main" id="{00000000-0008-0000-0200-00009E040000}"/>
                      </a:ext>
                    </a:extLst>
                  </wp:docPr>
                  <wp:cNvGraphicFramePr/>
                  <a:graphic xmlns:a="http://schemas.openxmlformats.org/drawingml/2006/main">
                    <a:graphicData uri="http://schemas.openxmlformats.org/drawingml/2006/picture">
                      <pic:pic xmlns:pic="http://schemas.openxmlformats.org/drawingml/2006/picture">
                        <pic:nvPicPr>
                          <pic:cNvPr id="1182" name="2007 Imagen" hidden="1">
                            <a:extLst>
                              <a:ext uri="{FF2B5EF4-FFF2-40B4-BE49-F238E27FC236}">
                                <a16:creationId xmlns:a16="http://schemas.microsoft.com/office/drawing/2014/main" id="{00000000-0008-0000-0200-00009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7A82BA" wp14:editId="62888B1D">
                  <wp:simplePos x="0" y="0"/>
                  <wp:positionH relativeFrom="column">
                    <wp:posOffset>0</wp:posOffset>
                  </wp:positionH>
                  <wp:positionV relativeFrom="paragraph">
                    <wp:posOffset>9525</wp:posOffset>
                  </wp:positionV>
                  <wp:extent cx="9525" cy="123825"/>
                  <wp:effectExtent l="0" t="0" r="28575" b="9525"/>
                  <wp:wrapNone/>
                  <wp:docPr id="1183" name="Imagen 2082" hidden="1">
                    <a:extLst xmlns:a="http://schemas.openxmlformats.org/drawingml/2006/main">
                      <a:ext uri="{FF2B5EF4-FFF2-40B4-BE49-F238E27FC236}">
                        <a16:creationId xmlns:a16="http://schemas.microsoft.com/office/drawing/2014/main" id="{00000000-0008-0000-0200-00009F040000}"/>
                      </a:ext>
                    </a:extLst>
                  </wp:docPr>
                  <wp:cNvGraphicFramePr/>
                  <a:graphic xmlns:a="http://schemas.openxmlformats.org/drawingml/2006/main">
                    <a:graphicData uri="http://schemas.openxmlformats.org/drawingml/2006/picture">
                      <pic:pic xmlns:pic="http://schemas.openxmlformats.org/drawingml/2006/picture">
                        <pic:nvPicPr>
                          <pic:cNvPr id="1183" name="2008 Imagen" hidden="1">
                            <a:extLst>
                              <a:ext uri="{FF2B5EF4-FFF2-40B4-BE49-F238E27FC236}">
                                <a16:creationId xmlns:a16="http://schemas.microsoft.com/office/drawing/2014/main" id="{00000000-0008-0000-0200-00009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F5F80E" wp14:editId="77652A78">
                  <wp:simplePos x="0" y="0"/>
                  <wp:positionH relativeFrom="column">
                    <wp:posOffset>0</wp:posOffset>
                  </wp:positionH>
                  <wp:positionV relativeFrom="paragraph">
                    <wp:posOffset>9525</wp:posOffset>
                  </wp:positionV>
                  <wp:extent cx="9525" cy="123825"/>
                  <wp:effectExtent l="0" t="0" r="28575" b="9525"/>
                  <wp:wrapNone/>
                  <wp:docPr id="1184" name="Imagen 2081" hidden="1">
                    <a:extLst xmlns:a="http://schemas.openxmlformats.org/drawingml/2006/main">
                      <a:ext uri="{FF2B5EF4-FFF2-40B4-BE49-F238E27FC236}">
                        <a16:creationId xmlns:a16="http://schemas.microsoft.com/office/drawing/2014/main" id="{00000000-0008-0000-0200-0000A0040000}"/>
                      </a:ext>
                    </a:extLst>
                  </wp:docPr>
                  <wp:cNvGraphicFramePr/>
                  <a:graphic xmlns:a="http://schemas.openxmlformats.org/drawingml/2006/main">
                    <a:graphicData uri="http://schemas.openxmlformats.org/drawingml/2006/picture">
                      <pic:pic xmlns:pic="http://schemas.openxmlformats.org/drawingml/2006/picture">
                        <pic:nvPicPr>
                          <pic:cNvPr id="1184" name="2009 Imagen" hidden="1">
                            <a:extLst>
                              <a:ext uri="{FF2B5EF4-FFF2-40B4-BE49-F238E27FC236}">
                                <a16:creationId xmlns:a16="http://schemas.microsoft.com/office/drawing/2014/main" id="{00000000-0008-0000-0200-0000A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3A0CCD" wp14:editId="0AA9F3C8">
                  <wp:simplePos x="0" y="0"/>
                  <wp:positionH relativeFrom="column">
                    <wp:posOffset>0</wp:posOffset>
                  </wp:positionH>
                  <wp:positionV relativeFrom="paragraph">
                    <wp:posOffset>9525</wp:posOffset>
                  </wp:positionV>
                  <wp:extent cx="9525" cy="123825"/>
                  <wp:effectExtent l="0" t="0" r="28575" b="9525"/>
                  <wp:wrapNone/>
                  <wp:docPr id="1185" name="Imagen 2080" hidden="1">
                    <a:extLst xmlns:a="http://schemas.openxmlformats.org/drawingml/2006/main">
                      <a:ext uri="{FF2B5EF4-FFF2-40B4-BE49-F238E27FC236}">
                        <a16:creationId xmlns:a16="http://schemas.microsoft.com/office/drawing/2014/main" id="{00000000-0008-0000-0200-0000A1040000}"/>
                      </a:ext>
                    </a:extLst>
                  </wp:docPr>
                  <wp:cNvGraphicFramePr/>
                  <a:graphic xmlns:a="http://schemas.openxmlformats.org/drawingml/2006/main">
                    <a:graphicData uri="http://schemas.openxmlformats.org/drawingml/2006/picture">
                      <pic:pic xmlns:pic="http://schemas.openxmlformats.org/drawingml/2006/picture">
                        <pic:nvPicPr>
                          <pic:cNvPr id="1185" name="2010 Imagen" hidden="1">
                            <a:extLst>
                              <a:ext uri="{FF2B5EF4-FFF2-40B4-BE49-F238E27FC236}">
                                <a16:creationId xmlns:a16="http://schemas.microsoft.com/office/drawing/2014/main" id="{00000000-0008-0000-0200-0000A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09D48A" wp14:editId="48E52F07">
                  <wp:simplePos x="0" y="0"/>
                  <wp:positionH relativeFrom="column">
                    <wp:posOffset>0</wp:posOffset>
                  </wp:positionH>
                  <wp:positionV relativeFrom="paragraph">
                    <wp:posOffset>9525</wp:posOffset>
                  </wp:positionV>
                  <wp:extent cx="9525" cy="123825"/>
                  <wp:effectExtent l="0" t="0" r="28575" b="9525"/>
                  <wp:wrapNone/>
                  <wp:docPr id="1186" name="Imagen 2079" hidden="1">
                    <a:extLst xmlns:a="http://schemas.openxmlformats.org/drawingml/2006/main">
                      <a:ext uri="{FF2B5EF4-FFF2-40B4-BE49-F238E27FC236}">
                        <a16:creationId xmlns:a16="http://schemas.microsoft.com/office/drawing/2014/main" id="{00000000-0008-0000-0200-0000A2040000}"/>
                      </a:ext>
                    </a:extLst>
                  </wp:docPr>
                  <wp:cNvGraphicFramePr/>
                  <a:graphic xmlns:a="http://schemas.openxmlformats.org/drawingml/2006/main">
                    <a:graphicData uri="http://schemas.openxmlformats.org/drawingml/2006/picture">
                      <pic:pic xmlns:pic="http://schemas.openxmlformats.org/drawingml/2006/picture">
                        <pic:nvPicPr>
                          <pic:cNvPr id="1186" name="1349 Imagen" hidden="1">
                            <a:extLst>
                              <a:ext uri="{FF2B5EF4-FFF2-40B4-BE49-F238E27FC236}">
                                <a16:creationId xmlns:a16="http://schemas.microsoft.com/office/drawing/2014/main" id="{00000000-0008-0000-0200-0000A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2B713A" wp14:editId="3A076BB1">
                  <wp:simplePos x="0" y="0"/>
                  <wp:positionH relativeFrom="column">
                    <wp:posOffset>0</wp:posOffset>
                  </wp:positionH>
                  <wp:positionV relativeFrom="paragraph">
                    <wp:posOffset>9525</wp:posOffset>
                  </wp:positionV>
                  <wp:extent cx="9525" cy="123825"/>
                  <wp:effectExtent l="0" t="0" r="28575" b="9525"/>
                  <wp:wrapNone/>
                  <wp:docPr id="1187" name="Imagen 2078" hidden="1">
                    <a:extLst xmlns:a="http://schemas.openxmlformats.org/drawingml/2006/main">
                      <a:ext uri="{FF2B5EF4-FFF2-40B4-BE49-F238E27FC236}">
                        <a16:creationId xmlns:a16="http://schemas.microsoft.com/office/drawing/2014/main" id="{00000000-0008-0000-0200-0000A3040000}"/>
                      </a:ext>
                    </a:extLst>
                  </wp:docPr>
                  <wp:cNvGraphicFramePr/>
                  <a:graphic xmlns:a="http://schemas.openxmlformats.org/drawingml/2006/main">
                    <a:graphicData uri="http://schemas.openxmlformats.org/drawingml/2006/picture">
                      <pic:pic xmlns:pic="http://schemas.openxmlformats.org/drawingml/2006/picture">
                        <pic:nvPicPr>
                          <pic:cNvPr id="1187" name="1360 Imagen" hidden="1">
                            <a:extLst>
                              <a:ext uri="{FF2B5EF4-FFF2-40B4-BE49-F238E27FC236}">
                                <a16:creationId xmlns:a16="http://schemas.microsoft.com/office/drawing/2014/main" id="{00000000-0008-0000-0200-0000A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A36F4C" wp14:editId="3353B417">
                  <wp:simplePos x="0" y="0"/>
                  <wp:positionH relativeFrom="column">
                    <wp:posOffset>0</wp:posOffset>
                  </wp:positionH>
                  <wp:positionV relativeFrom="paragraph">
                    <wp:posOffset>9525</wp:posOffset>
                  </wp:positionV>
                  <wp:extent cx="9525" cy="123825"/>
                  <wp:effectExtent l="0" t="0" r="28575" b="9525"/>
                  <wp:wrapNone/>
                  <wp:docPr id="1188" name="Imagen 2077" hidden="1">
                    <a:extLst xmlns:a="http://schemas.openxmlformats.org/drawingml/2006/main">
                      <a:ext uri="{FF2B5EF4-FFF2-40B4-BE49-F238E27FC236}">
                        <a16:creationId xmlns:a16="http://schemas.microsoft.com/office/drawing/2014/main" id="{00000000-0008-0000-0200-0000A4040000}"/>
                      </a:ext>
                    </a:extLst>
                  </wp:docPr>
                  <wp:cNvGraphicFramePr/>
                  <a:graphic xmlns:a="http://schemas.openxmlformats.org/drawingml/2006/main">
                    <a:graphicData uri="http://schemas.openxmlformats.org/drawingml/2006/picture">
                      <pic:pic xmlns:pic="http://schemas.openxmlformats.org/drawingml/2006/picture">
                        <pic:nvPicPr>
                          <pic:cNvPr id="1188" name="1361 Imagen" hidden="1">
                            <a:extLst>
                              <a:ext uri="{FF2B5EF4-FFF2-40B4-BE49-F238E27FC236}">
                                <a16:creationId xmlns:a16="http://schemas.microsoft.com/office/drawing/2014/main" id="{00000000-0008-0000-0200-0000A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F19D69" wp14:editId="28B22CF9">
                  <wp:simplePos x="0" y="0"/>
                  <wp:positionH relativeFrom="column">
                    <wp:posOffset>0</wp:posOffset>
                  </wp:positionH>
                  <wp:positionV relativeFrom="paragraph">
                    <wp:posOffset>9525</wp:posOffset>
                  </wp:positionV>
                  <wp:extent cx="9525" cy="123825"/>
                  <wp:effectExtent l="0" t="0" r="28575" b="9525"/>
                  <wp:wrapNone/>
                  <wp:docPr id="1189" name="Imagen 2076" hidden="1">
                    <a:extLst xmlns:a="http://schemas.openxmlformats.org/drawingml/2006/main">
                      <a:ext uri="{FF2B5EF4-FFF2-40B4-BE49-F238E27FC236}">
                        <a16:creationId xmlns:a16="http://schemas.microsoft.com/office/drawing/2014/main" id="{00000000-0008-0000-0200-0000A5040000}"/>
                      </a:ext>
                    </a:extLst>
                  </wp:docPr>
                  <wp:cNvGraphicFramePr/>
                  <a:graphic xmlns:a="http://schemas.openxmlformats.org/drawingml/2006/main">
                    <a:graphicData uri="http://schemas.openxmlformats.org/drawingml/2006/picture">
                      <pic:pic xmlns:pic="http://schemas.openxmlformats.org/drawingml/2006/picture">
                        <pic:nvPicPr>
                          <pic:cNvPr id="1189" name="1362 Imagen" hidden="1">
                            <a:extLst>
                              <a:ext uri="{FF2B5EF4-FFF2-40B4-BE49-F238E27FC236}">
                                <a16:creationId xmlns:a16="http://schemas.microsoft.com/office/drawing/2014/main" id="{00000000-0008-0000-0200-0000A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30A713" wp14:editId="5DD74549">
                  <wp:simplePos x="0" y="0"/>
                  <wp:positionH relativeFrom="column">
                    <wp:posOffset>0</wp:posOffset>
                  </wp:positionH>
                  <wp:positionV relativeFrom="paragraph">
                    <wp:posOffset>9525</wp:posOffset>
                  </wp:positionV>
                  <wp:extent cx="9525" cy="123825"/>
                  <wp:effectExtent l="0" t="0" r="28575" b="9525"/>
                  <wp:wrapNone/>
                  <wp:docPr id="1190" name="Imagen 2075" hidden="1">
                    <a:extLst xmlns:a="http://schemas.openxmlformats.org/drawingml/2006/main">
                      <a:ext uri="{FF2B5EF4-FFF2-40B4-BE49-F238E27FC236}">
                        <a16:creationId xmlns:a16="http://schemas.microsoft.com/office/drawing/2014/main" id="{00000000-0008-0000-0200-0000A6040000}"/>
                      </a:ext>
                    </a:extLst>
                  </wp:docPr>
                  <wp:cNvGraphicFramePr/>
                  <a:graphic xmlns:a="http://schemas.openxmlformats.org/drawingml/2006/main">
                    <a:graphicData uri="http://schemas.openxmlformats.org/drawingml/2006/picture">
                      <pic:pic xmlns:pic="http://schemas.openxmlformats.org/drawingml/2006/picture">
                        <pic:nvPicPr>
                          <pic:cNvPr id="1190" name="1363 Imagen" hidden="1">
                            <a:extLst>
                              <a:ext uri="{FF2B5EF4-FFF2-40B4-BE49-F238E27FC236}">
                                <a16:creationId xmlns:a16="http://schemas.microsoft.com/office/drawing/2014/main" id="{00000000-0008-0000-0200-0000A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866D40" wp14:editId="75A213A5">
                  <wp:simplePos x="0" y="0"/>
                  <wp:positionH relativeFrom="column">
                    <wp:posOffset>0</wp:posOffset>
                  </wp:positionH>
                  <wp:positionV relativeFrom="paragraph">
                    <wp:posOffset>9525</wp:posOffset>
                  </wp:positionV>
                  <wp:extent cx="9525" cy="123825"/>
                  <wp:effectExtent l="0" t="0" r="28575" b="9525"/>
                  <wp:wrapNone/>
                  <wp:docPr id="1191" name="Imagen 2074" hidden="1">
                    <a:extLst xmlns:a="http://schemas.openxmlformats.org/drawingml/2006/main">
                      <a:ext uri="{FF2B5EF4-FFF2-40B4-BE49-F238E27FC236}">
                        <a16:creationId xmlns:a16="http://schemas.microsoft.com/office/drawing/2014/main" id="{00000000-0008-0000-0200-0000A7040000}"/>
                      </a:ext>
                    </a:extLst>
                  </wp:docPr>
                  <wp:cNvGraphicFramePr/>
                  <a:graphic xmlns:a="http://schemas.openxmlformats.org/drawingml/2006/main">
                    <a:graphicData uri="http://schemas.openxmlformats.org/drawingml/2006/picture">
                      <pic:pic xmlns:pic="http://schemas.openxmlformats.org/drawingml/2006/picture">
                        <pic:nvPicPr>
                          <pic:cNvPr id="1191" name="1364 Imagen" hidden="1">
                            <a:extLst>
                              <a:ext uri="{FF2B5EF4-FFF2-40B4-BE49-F238E27FC236}">
                                <a16:creationId xmlns:a16="http://schemas.microsoft.com/office/drawing/2014/main" id="{00000000-0008-0000-0200-0000A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1A18EC" wp14:editId="08EE179D">
                  <wp:simplePos x="0" y="0"/>
                  <wp:positionH relativeFrom="column">
                    <wp:posOffset>0</wp:posOffset>
                  </wp:positionH>
                  <wp:positionV relativeFrom="paragraph">
                    <wp:posOffset>9525</wp:posOffset>
                  </wp:positionV>
                  <wp:extent cx="9525" cy="123825"/>
                  <wp:effectExtent l="0" t="0" r="28575" b="9525"/>
                  <wp:wrapNone/>
                  <wp:docPr id="1192" name="Imagen 2073" hidden="1">
                    <a:extLst xmlns:a="http://schemas.openxmlformats.org/drawingml/2006/main">
                      <a:ext uri="{FF2B5EF4-FFF2-40B4-BE49-F238E27FC236}">
                        <a16:creationId xmlns:a16="http://schemas.microsoft.com/office/drawing/2014/main" id="{00000000-0008-0000-0200-0000A8040000}"/>
                      </a:ext>
                    </a:extLst>
                  </wp:docPr>
                  <wp:cNvGraphicFramePr/>
                  <a:graphic xmlns:a="http://schemas.openxmlformats.org/drawingml/2006/main">
                    <a:graphicData uri="http://schemas.openxmlformats.org/drawingml/2006/picture">
                      <pic:pic xmlns:pic="http://schemas.openxmlformats.org/drawingml/2006/picture">
                        <pic:nvPicPr>
                          <pic:cNvPr id="1192" name="1365 Imagen" hidden="1">
                            <a:extLst>
                              <a:ext uri="{FF2B5EF4-FFF2-40B4-BE49-F238E27FC236}">
                                <a16:creationId xmlns:a16="http://schemas.microsoft.com/office/drawing/2014/main" id="{00000000-0008-0000-0200-0000A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3B0C6C" wp14:editId="1074597E">
                  <wp:simplePos x="0" y="0"/>
                  <wp:positionH relativeFrom="column">
                    <wp:posOffset>0</wp:posOffset>
                  </wp:positionH>
                  <wp:positionV relativeFrom="paragraph">
                    <wp:posOffset>9525</wp:posOffset>
                  </wp:positionV>
                  <wp:extent cx="9525" cy="123825"/>
                  <wp:effectExtent l="0" t="0" r="28575" b="9525"/>
                  <wp:wrapNone/>
                  <wp:docPr id="1193" name="Imagen 2072" hidden="1">
                    <a:extLst xmlns:a="http://schemas.openxmlformats.org/drawingml/2006/main">
                      <a:ext uri="{FF2B5EF4-FFF2-40B4-BE49-F238E27FC236}">
                        <a16:creationId xmlns:a16="http://schemas.microsoft.com/office/drawing/2014/main" id="{00000000-0008-0000-0200-0000A9040000}"/>
                      </a:ext>
                    </a:extLst>
                  </wp:docPr>
                  <wp:cNvGraphicFramePr/>
                  <a:graphic xmlns:a="http://schemas.openxmlformats.org/drawingml/2006/main">
                    <a:graphicData uri="http://schemas.openxmlformats.org/drawingml/2006/picture">
                      <pic:pic xmlns:pic="http://schemas.openxmlformats.org/drawingml/2006/picture">
                        <pic:nvPicPr>
                          <pic:cNvPr id="1193" name="1366 Imagen" hidden="1">
                            <a:extLst>
                              <a:ext uri="{FF2B5EF4-FFF2-40B4-BE49-F238E27FC236}">
                                <a16:creationId xmlns:a16="http://schemas.microsoft.com/office/drawing/2014/main" id="{00000000-0008-0000-0200-0000A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585A49" wp14:editId="440E065F">
                  <wp:simplePos x="0" y="0"/>
                  <wp:positionH relativeFrom="column">
                    <wp:posOffset>0</wp:posOffset>
                  </wp:positionH>
                  <wp:positionV relativeFrom="paragraph">
                    <wp:posOffset>9525</wp:posOffset>
                  </wp:positionV>
                  <wp:extent cx="9525" cy="123825"/>
                  <wp:effectExtent l="0" t="0" r="28575" b="9525"/>
                  <wp:wrapNone/>
                  <wp:docPr id="1194" name="Imagen 2071" hidden="1">
                    <a:extLst xmlns:a="http://schemas.openxmlformats.org/drawingml/2006/main">
                      <a:ext uri="{FF2B5EF4-FFF2-40B4-BE49-F238E27FC236}">
                        <a16:creationId xmlns:a16="http://schemas.microsoft.com/office/drawing/2014/main" id="{00000000-0008-0000-0200-0000AA040000}"/>
                      </a:ext>
                    </a:extLst>
                  </wp:docPr>
                  <wp:cNvGraphicFramePr/>
                  <a:graphic xmlns:a="http://schemas.openxmlformats.org/drawingml/2006/main">
                    <a:graphicData uri="http://schemas.openxmlformats.org/drawingml/2006/picture">
                      <pic:pic xmlns:pic="http://schemas.openxmlformats.org/drawingml/2006/picture">
                        <pic:nvPicPr>
                          <pic:cNvPr id="1194" name="1367 Imagen" hidden="1">
                            <a:extLst>
                              <a:ext uri="{FF2B5EF4-FFF2-40B4-BE49-F238E27FC236}">
                                <a16:creationId xmlns:a16="http://schemas.microsoft.com/office/drawing/2014/main" id="{00000000-0008-0000-0200-0000A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8C6E33" wp14:editId="1BDCB091">
                  <wp:simplePos x="0" y="0"/>
                  <wp:positionH relativeFrom="column">
                    <wp:posOffset>0</wp:posOffset>
                  </wp:positionH>
                  <wp:positionV relativeFrom="paragraph">
                    <wp:posOffset>9525</wp:posOffset>
                  </wp:positionV>
                  <wp:extent cx="9525" cy="123825"/>
                  <wp:effectExtent l="0" t="0" r="28575" b="9525"/>
                  <wp:wrapNone/>
                  <wp:docPr id="1195" name="Imagen 2070" hidden="1">
                    <a:extLst xmlns:a="http://schemas.openxmlformats.org/drawingml/2006/main">
                      <a:ext uri="{FF2B5EF4-FFF2-40B4-BE49-F238E27FC236}">
                        <a16:creationId xmlns:a16="http://schemas.microsoft.com/office/drawing/2014/main" id="{00000000-0008-0000-0200-0000AB040000}"/>
                      </a:ext>
                    </a:extLst>
                  </wp:docPr>
                  <wp:cNvGraphicFramePr/>
                  <a:graphic xmlns:a="http://schemas.openxmlformats.org/drawingml/2006/main">
                    <a:graphicData uri="http://schemas.openxmlformats.org/drawingml/2006/picture">
                      <pic:pic xmlns:pic="http://schemas.openxmlformats.org/drawingml/2006/picture">
                        <pic:nvPicPr>
                          <pic:cNvPr id="1195" name="1368 Imagen" hidden="1">
                            <a:extLst>
                              <a:ext uri="{FF2B5EF4-FFF2-40B4-BE49-F238E27FC236}">
                                <a16:creationId xmlns:a16="http://schemas.microsoft.com/office/drawing/2014/main" id="{00000000-0008-0000-0200-0000A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6C5F89" wp14:editId="3293CAC6">
                  <wp:simplePos x="0" y="0"/>
                  <wp:positionH relativeFrom="column">
                    <wp:posOffset>0</wp:posOffset>
                  </wp:positionH>
                  <wp:positionV relativeFrom="paragraph">
                    <wp:posOffset>9525</wp:posOffset>
                  </wp:positionV>
                  <wp:extent cx="9525" cy="123825"/>
                  <wp:effectExtent l="0" t="0" r="28575" b="9525"/>
                  <wp:wrapNone/>
                  <wp:docPr id="1196" name="Imagen 2069" hidden="1">
                    <a:extLst xmlns:a="http://schemas.openxmlformats.org/drawingml/2006/main">
                      <a:ext uri="{FF2B5EF4-FFF2-40B4-BE49-F238E27FC236}">
                        <a16:creationId xmlns:a16="http://schemas.microsoft.com/office/drawing/2014/main" id="{00000000-0008-0000-0200-0000AC040000}"/>
                      </a:ext>
                    </a:extLst>
                  </wp:docPr>
                  <wp:cNvGraphicFramePr/>
                  <a:graphic xmlns:a="http://schemas.openxmlformats.org/drawingml/2006/main">
                    <a:graphicData uri="http://schemas.openxmlformats.org/drawingml/2006/picture">
                      <pic:pic xmlns:pic="http://schemas.openxmlformats.org/drawingml/2006/picture">
                        <pic:nvPicPr>
                          <pic:cNvPr id="1196" name="1369 Imagen" hidden="1">
                            <a:extLst>
                              <a:ext uri="{FF2B5EF4-FFF2-40B4-BE49-F238E27FC236}">
                                <a16:creationId xmlns:a16="http://schemas.microsoft.com/office/drawing/2014/main" id="{00000000-0008-0000-0200-0000A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99EFC6" wp14:editId="7E0726DB">
                  <wp:simplePos x="0" y="0"/>
                  <wp:positionH relativeFrom="column">
                    <wp:posOffset>0</wp:posOffset>
                  </wp:positionH>
                  <wp:positionV relativeFrom="paragraph">
                    <wp:posOffset>9525</wp:posOffset>
                  </wp:positionV>
                  <wp:extent cx="9525" cy="123825"/>
                  <wp:effectExtent l="0" t="0" r="28575" b="9525"/>
                  <wp:wrapNone/>
                  <wp:docPr id="1197" name="Imagen 2068" hidden="1">
                    <a:extLst xmlns:a="http://schemas.openxmlformats.org/drawingml/2006/main">
                      <a:ext uri="{FF2B5EF4-FFF2-40B4-BE49-F238E27FC236}">
                        <a16:creationId xmlns:a16="http://schemas.microsoft.com/office/drawing/2014/main" id="{00000000-0008-0000-0200-0000AD040000}"/>
                      </a:ext>
                    </a:extLst>
                  </wp:docPr>
                  <wp:cNvGraphicFramePr/>
                  <a:graphic xmlns:a="http://schemas.openxmlformats.org/drawingml/2006/main">
                    <a:graphicData uri="http://schemas.openxmlformats.org/drawingml/2006/picture">
                      <pic:pic xmlns:pic="http://schemas.openxmlformats.org/drawingml/2006/picture">
                        <pic:nvPicPr>
                          <pic:cNvPr id="1197" name="1370 Imagen" hidden="1">
                            <a:extLst>
                              <a:ext uri="{FF2B5EF4-FFF2-40B4-BE49-F238E27FC236}">
                                <a16:creationId xmlns:a16="http://schemas.microsoft.com/office/drawing/2014/main" id="{00000000-0008-0000-0200-0000A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905312" wp14:editId="2CBB97BD">
                  <wp:simplePos x="0" y="0"/>
                  <wp:positionH relativeFrom="column">
                    <wp:posOffset>0</wp:posOffset>
                  </wp:positionH>
                  <wp:positionV relativeFrom="paragraph">
                    <wp:posOffset>9525</wp:posOffset>
                  </wp:positionV>
                  <wp:extent cx="9525" cy="123825"/>
                  <wp:effectExtent l="0" t="0" r="28575" b="9525"/>
                  <wp:wrapNone/>
                  <wp:docPr id="1198" name="Imagen 2067" hidden="1">
                    <a:extLst xmlns:a="http://schemas.openxmlformats.org/drawingml/2006/main">
                      <a:ext uri="{FF2B5EF4-FFF2-40B4-BE49-F238E27FC236}">
                        <a16:creationId xmlns:a16="http://schemas.microsoft.com/office/drawing/2014/main" id="{00000000-0008-0000-0200-0000AE040000}"/>
                      </a:ext>
                    </a:extLst>
                  </wp:docPr>
                  <wp:cNvGraphicFramePr/>
                  <a:graphic xmlns:a="http://schemas.openxmlformats.org/drawingml/2006/main">
                    <a:graphicData uri="http://schemas.openxmlformats.org/drawingml/2006/picture">
                      <pic:pic xmlns:pic="http://schemas.openxmlformats.org/drawingml/2006/picture">
                        <pic:nvPicPr>
                          <pic:cNvPr id="1198" name="1371 Imagen" hidden="1">
                            <a:extLst>
                              <a:ext uri="{FF2B5EF4-FFF2-40B4-BE49-F238E27FC236}">
                                <a16:creationId xmlns:a16="http://schemas.microsoft.com/office/drawing/2014/main" id="{00000000-0008-0000-0200-0000A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CFD910" wp14:editId="54AE2E5F">
                  <wp:simplePos x="0" y="0"/>
                  <wp:positionH relativeFrom="column">
                    <wp:posOffset>0</wp:posOffset>
                  </wp:positionH>
                  <wp:positionV relativeFrom="paragraph">
                    <wp:posOffset>9525</wp:posOffset>
                  </wp:positionV>
                  <wp:extent cx="9525" cy="123825"/>
                  <wp:effectExtent l="0" t="0" r="28575" b="9525"/>
                  <wp:wrapNone/>
                  <wp:docPr id="1199" name="Imagen 2066" hidden="1">
                    <a:extLst xmlns:a="http://schemas.openxmlformats.org/drawingml/2006/main">
                      <a:ext uri="{FF2B5EF4-FFF2-40B4-BE49-F238E27FC236}">
                        <a16:creationId xmlns:a16="http://schemas.microsoft.com/office/drawing/2014/main" id="{00000000-0008-0000-0200-0000AF040000}"/>
                      </a:ext>
                    </a:extLst>
                  </wp:docPr>
                  <wp:cNvGraphicFramePr/>
                  <a:graphic xmlns:a="http://schemas.openxmlformats.org/drawingml/2006/main">
                    <a:graphicData uri="http://schemas.openxmlformats.org/drawingml/2006/picture">
                      <pic:pic xmlns:pic="http://schemas.openxmlformats.org/drawingml/2006/picture">
                        <pic:nvPicPr>
                          <pic:cNvPr id="1199" name="1372 Imagen" hidden="1">
                            <a:extLst>
                              <a:ext uri="{FF2B5EF4-FFF2-40B4-BE49-F238E27FC236}">
                                <a16:creationId xmlns:a16="http://schemas.microsoft.com/office/drawing/2014/main" id="{00000000-0008-0000-0200-0000A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C74103" wp14:editId="6F0FAB42">
                  <wp:simplePos x="0" y="0"/>
                  <wp:positionH relativeFrom="column">
                    <wp:posOffset>0</wp:posOffset>
                  </wp:positionH>
                  <wp:positionV relativeFrom="paragraph">
                    <wp:posOffset>9525</wp:posOffset>
                  </wp:positionV>
                  <wp:extent cx="9525" cy="123825"/>
                  <wp:effectExtent l="0" t="0" r="28575" b="9525"/>
                  <wp:wrapNone/>
                  <wp:docPr id="1200" name="Imagen 2065" hidden="1">
                    <a:extLst xmlns:a="http://schemas.openxmlformats.org/drawingml/2006/main">
                      <a:ext uri="{FF2B5EF4-FFF2-40B4-BE49-F238E27FC236}">
                        <a16:creationId xmlns:a16="http://schemas.microsoft.com/office/drawing/2014/main" id="{00000000-0008-0000-0200-0000B0040000}"/>
                      </a:ext>
                    </a:extLst>
                  </wp:docPr>
                  <wp:cNvGraphicFramePr/>
                  <a:graphic xmlns:a="http://schemas.openxmlformats.org/drawingml/2006/main">
                    <a:graphicData uri="http://schemas.openxmlformats.org/drawingml/2006/picture">
                      <pic:pic xmlns:pic="http://schemas.openxmlformats.org/drawingml/2006/picture">
                        <pic:nvPicPr>
                          <pic:cNvPr id="1200" name="1373 Imagen" hidden="1">
                            <a:extLst>
                              <a:ext uri="{FF2B5EF4-FFF2-40B4-BE49-F238E27FC236}">
                                <a16:creationId xmlns:a16="http://schemas.microsoft.com/office/drawing/2014/main" id="{00000000-0008-0000-0200-0000B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15CFDA" wp14:editId="5F913F76">
                  <wp:simplePos x="0" y="0"/>
                  <wp:positionH relativeFrom="column">
                    <wp:posOffset>0</wp:posOffset>
                  </wp:positionH>
                  <wp:positionV relativeFrom="paragraph">
                    <wp:posOffset>9525</wp:posOffset>
                  </wp:positionV>
                  <wp:extent cx="9525" cy="123825"/>
                  <wp:effectExtent l="0" t="0" r="28575" b="9525"/>
                  <wp:wrapNone/>
                  <wp:docPr id="1201" name="Imagen 2064" hidden="1">
                    <a:extLst xmlns:a="http://schemas.openxmlformats.org/drawingml/2006/main">
                      <a:ext uri="{FF2B5EF4-FFF2-40B4-BE49-F238E27FC236}">
                        <a16:creationId xmlns:a16="http://schemas.microsoft.com/office/drawing/2014/main" id="{00000000-0008-0000-0200-0000B1040000}"/>
                      </a:ext>
                    </a:extLst>
                  </wp:docPr>
                  <wp:cNvGraphicFramePr/>
                  <a:graphic xmlns:a="http://schemas.openxmlformats.org/drawingml/2006/main">
                    <a:graphicData uri="http://schemas.openxmlformats.org/drawingml/2006/picture">
                      <pic:pic xmlns:pic="http://schemas.openxmlformats.org/drawingml/2006/picture">
                        <pic:nvPicPr>
                          <pic:cNvPr id="1201" name="1374 Imagen" hidden="1">
                            <a:extLst>
                              <a:ext uri="{FF2B5EF4-FFF2-40B4-BE49-F238E27FC236}">
                                <a16:creationId xmlns:a16="http://schemas.microsoft.com/office/drawing/2014/main" id="{00000000-0008-0000-0200-0000B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D3CE24" wp14:editId="20231A2B">
                  <wp:simplePos x="0" y="0"/>
                  <wp:positionH relativeFrom="column">
                    <wp:posOffset>0</wp:posOffset>
                  </wp:positionH>
                  <wp:positionV relativeFrom="paragraph">
                    <wp:posOffset>9525</wp:posOffset>
                  </wp:positionV>
                  <wp:extent cx="9525" cy="123825"/>
                  <wp:effectExtent l="0" t="0" r="28575" b="9525"/>
                  <wp:wrapNone/>
                  <wp:docPr id="1202" name="Imagen 2063" hidden="1">
                    <a:extLst xmlns:a="http://schemas.openxmlformats.org/drawingml/2006/main">
                      <a:ext uri="{FF2B5EF4-FFF2-40B4-BE49-F238E27FC236}">
                        <a16:creationId xmlns:a16="http://schemas.microsoft.com/office/drawing/2014/main" id="{00000000-0008-0000-0200-0000B2040000}"/>
                      </a:ext>
                    </a:extLst>
                  </wp:docPr>
                  <wp:cNvGraphicFramePr/>
                  <a:graphic xmlns:a="http://schemas.openxmlformats.org/drawingml/2006/main">
                    <a:graphicData uri="http://schemas.openxmlformats.org/drawingml/2006/picture">
                      <pic:pic xmlns:pic="http://schemas.openxmlformats.org/drawingml/2006/picture">
                        <pic:nvPicPr>
                          <pic:cNvPr id="1202" name="1375 Imagen" hidden="1">
                            <a:extLst>
                              <a:ext uri="{FF2B5EF4-FFF2-40B4-BE49-F238E27FC236}">
                                <a16:creationId xmlns:a16="http://schemas.microsoft.com/office/drawing/2014/main" id="{00000000-0008-0000-0200-0000B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97FCCA" wp14:editId="4E535233">
                  <wp:simplePos x="0" y="0"/>
                  <wp:positionH relativeFrom="column">
                    <wp:posOffset>0</wp:posOffset>
                  </wp:positionH>
                  <wp:positionV relativeFrom="paragraph">
                    <wp:posOffset>9525</wp:posOffset>
                  </wp:positionV>
                  <wp:extent cx="9525" cy="123825"/>
                  <wp:effectExtent l="0" t="0" r="28575" b="9525"/>
                  <wp:wrapNone/>
                  <wp:docPr id="1203" name="Imagen 2062" hidden="1">
                    <a:extLst xmlns:a="http://schemas.openxmlformats.org/drawingml/2006/main">
                      <a:ext uri="{FF2B5EF4-FFF2-40B4-BE49-F238E27FC236}">
                        <a16:creationId xmlns:a16="http://schemas.microsoft.com/office/drawing/2014/main" id="{00000000-0008-0000-0200-0000B3040000}"/>
                      </a:ext>
                    </a:extLst>
                  </wp:docPr>
                  <wp:cNvGraphicFramePr/>
                  <a:graphic xmlns:a="http://schemas.openxmlformats.org/drawingml/2006/main">
                    <a:graphicData uri="http://schemas.openxmlformats.org/drawingml/2006/picture">
                      <pic:pic xmlns:pic="http://schemas.openxmlformats.org/drawingml/2006/picture">
                        <pic:nvPicPr>
                          <pic:cNvPr id="1203" name="1376 Imagen" hidden="1">
                            <a:extLst>
                              <a:ext uri="{FF2B5EF4-FFF2-40B4-BE49-F238E27FC236}">
                                <a16:creationId xmlns:a16="http://schemas.microsoft.com/office/drawing/2014/main" id="{00000000-0008-0000-0200-0000B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C9B6B0" wp14:editId="7CCE1900">
                  <wp:simplePos x="0" y="0"/>
                  <wp:positionH relativeFrom="column">
                    <wp:posOffset>0</wp:posOffset>
                  </wp:positionH>
                  <wp:positionV relativeFrom="paragraph">
                    <wp:posOffset>9525</wp:posOffset>
                  </wp:positionV>
                  <wp:extent cx="9525" cy="123825"/>
                  <wp:effectExtent l="0" t="0" r="28575" b="9525"/>
                  <wp:wrapNone/>
                  <wp:docPr id="1204" name="Imagen 2061" hidden="1">
                    <a:extLst xmlns:a="http://schemas.openxmlformats.org/drawingml/2006/main">
                      <a:ext uri="{FF2B5EF4-FFF2-40B4-BE49-F238E27FC236}">
                        <a16:creationId xmlns:a16="http://schemas.microsoft.com/office/drawing/2014/main" id="{00000000-0008-0000-0200-0000B4040000}"/>
                      </a:ext>
                    </a:extLst>
                  </wp:docPr>
                  <wp:cNvGraphicFramePr/>
                  <a:graphic xmlns:a="http://schemas.openxmlformats.org/drawingml/2006/main">
                    <a:graphicData uri="http://schemas.openxmlformats.org/drawingml/2006/picture">
                      <pic:pic xmlns:pic="http://schemas.openxmlformats.org/drawingml/2006/picture">
                        <pic:nvPicPr>
                          <pic:cNvPr id="1204" name="1377 Imagen" hidden="1">
                            <a:extLst>
                              <a:ext uri="{FF2B5EF4-FFF2-40B4-BE49-F238E27FC236}">
                                <a16:creationId xmlns:a16="http://schemas.microsoft.com/office/drawing/2014/main" id="{00000000-0008-0000-0200-0000B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724797" wp14:editId="51D297E4">
                  <wp:simplePos x="0" y="0"/>
                  <wp:positionH relativeFrom="column">
                    <wp:posOffset>0</wp:posOffset>
                  </wp:positionH>
                  <wp:positionV relativeFrom="paragraph">
                    <wp:posOffset>9525</wp:posOffset>
                  </wp:positionV>
                  <wp:extent cx="9525" cy="123825"/>
                  <wp:effectExtent l="0" t="0" r="28575" b="9525"/>
                  <wp:wrapNone/>
                  <wp:docPr id="1205" name="Imagen 2060" hidden="1">
                    <a:extLst xmlns:a="http://schemas.openxmlformats.org/drawingml/2006/main">
                      <a:ext uri="{FF2B5EF4-FFF2-40B4-BE49-F238E27FC236}">
                        <a16:creationId xmlns:a16="http://schemas.microsoft.com/office/drawing/2014/main" id="{00000000-0008-0000-0200-0000B5040000}"/>
                      </a:ext>
                    </a:extLst>
                  </wp:docPr>
                  <wp:cNvGraphicFramePr/>
                  <a:graphic xmlns:a="http://schemas.openxmlformats.org/drawingml/2006/main">
                    <a:graphicData uri="http://schemas.openxmlformats.org/drawingml/2006/picture">
                      <pic:pic xmlns:pic="http://schemas.openxmlformats.org/drawingml/2006/picture">
                        <pic:nvPicPr>
                          <pic:cNvPr id="1205" name="1378 Imagen" hidden="1">
                            <a:extLst>
                              <a:ext uri="{FF2B5EF4-FFF2-40B4-BE49-F238E27FC236}">
                                <a16:creationId xmlns:a16="http://schemas.microsoft.com/office/drawing/2014/main" id="{00000000-0008-0000-0200-0000B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315AE7" wp14:editId="2622BDEB">
                  <wp:simplePos x="0" y="0"/>
                  <wp:positionH relativeFrom="column">
                    <wp:posOffset>0</wp:posOffset>
                  </wp:positionH>
                  <wp:positionV relativeFrom="paragraph">
                    <wp:posOffset>9525</wp:posOffset>
                  </wp:positionV>
                  <wp:extent cx="9525" cy="123825"/>
                  <wp:effectExtent l="0" t="0" r="28575" b="9525"/>
                  <wp:wrapNone/>
                  <wp:docPr id="1206" name="Imagen 2059" hidden="1">
                    <a:extLst xmlns:a="http://schemas.openxmlformats.org/drawingml/2006/main">
                      <a:ext uri="{FF2B5EF4-FFF2-40B4-BE49-F238E27FC236}">
                        <a16:creationId xmlns:a16="http://schemas.microsoft.com/office/drawing/2014/main" id="{00000000-0008-0000-0200-0000B6040000}"/>
                      </a:ext>
                    </a:extLst>
                  </wp:docPr>
                  <wp:cNvGraphicFramePr/>
                  <a:graphic xmlns:a="http://schemas.openxmlformats.org/drawingml/2006/main">
                    <a:graphicData uri="http://schemas.openxmlformats.org/drawingml/2006/picture">
                      <pic:pic xmlns:pic="http://schemas.openxmlformats.org/drawingml/2006/picture">
                        <pic:nvPicPr>
                          <pic:cNvPr id="1206" name="1379 Imagen" hidden="1">
                            <a:extLst>
                              <a:ext uri="{FF2B5EF4-FFF2-40B4-BE49-F238E27FC236}">
                                <a16:creationId xmlns:a16="http://schemas.microsoft.com/office/drawing/2014/main" id="{00000000-0008-0000-0200-0000B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790AE2" wp14:editId="4B99752F">
                  <wp:simplePos x="0" y="0"/>
                  <wp:positionH relativeFrom="column">
                    <wp:posOffset>0</wp:posOffset>
                  </wp:positionH>
                  <wp:positionV relativeFrom="paragraph">
                    <wp:posOffset>9525</wp:posOffset>
                  </wp:positionV>
                  <wp:extent cx="9525" cy="123825"/>
                  <wp:effectExtent l="0" t="0" r="28575" b="9525"/>
                  <wp:wrapNone/>
                  <wp:docPr id="1207" name="Imagen 2058" hidden="1">
                    <a:extLst xmlns:a="http://schemas.openxmlformats.org/drawingml/2006/main">
                      <a:ext uri="{FF2B5EF4-FFF2-40B4-BE49-F238E27FC236}">
                        <a16:creationId xmlns:a16="http://schemas.microsoft.com/office/drawing/2014/main" id="{00000000-0008-0000-0200-0000B7040000}"/>
                      </a:ext>
                    </a:extLst>
                  </wp:docPr>
                  <wp:cNvGraphicFramePr/>
                  <a:graphic xmlns:a="http://schemas.openxmlformats.org/drawingml/2006/main">
                    <a:graphicData uri="http://schemas.openxmlformats.org/drawingml/2006/picture">
                      <pic:pic xmlns:pic="http://schemas.openxmlformats.org/drawingml/2006/picture">
                        <pic:nvPicPr>
                          <pic:cNvPr id="1207" name="1380 Imagen" hidden="1">
                            <a:extLst>
                              <a:ext uri="{FF2B5EF4-FFF2-40B4-BE49-F238E27FC236}">
                                <a16:creationId xmlns:a16="http://schemas.microsoft.com/office/drawing/2014/main" id="{00000000-0008-0000-0200-0000B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A37E6E" wp14:editId="3A2F172F">
                  <wp:simplePos x="0" y="0"/>
                  <wp:positionH relativeFrom="column">
                    <wp:posOffset>0</wp:posOffset>
                  </wp:positionH>
                  <wp:positionV relativeFrom="paragraph">
                    <wp:posOffset>9525</wp:posOffset>
                  </wp:positionV>
                  <wp:extent cx="9525" cy="123825"/>
                  <wp:effectExtent l="0" t="0" r="28575" b="9525"/>
                  <wp:wrapNone/>
                  <wp:docPr id="1208" name="Imagen 2057" hidden="1">
                    <a:extLst xmlns:a="http://schemas.openxmlformats.org/drawingml/2006/main">
                      <a:ext uri="{FF2B5EF4-FFF2-40B4-BE49-F238E27FC236}">
                        <a16:creationId xmlns:a16="http://schemas.microsoft.com/office/drawing/2014/main" id="{00000000-0008-0000-0200-0000B8040000}"/>
                      </a:ext>
                    </a:extLst>
                  </wp:docPr>
                  <wp:cNvGraphicFramePr/>
                  <a:graphic xmlns:a="http://schemas.openxmlformats.org/drawingml/2006/main">
                    <a:graphicData uri="http://schemas.openxmlformats.org/drawingml/2006/picture">
                      <pic:pic xmlns:pic="http://schemas.openxmlformats.org/drawingml/2006/picture">
                        <pic:nvPicPr>
                          <pic:cNvPr id="1208" name="1381 Imagen" hidden="1">
                            <a:extLst>
                              <a:ext uri="{FF2B5EF4-FFF2-40B4-BE49-F238E27FC236}">
                                <a16:creationId xmlns:a16="http://schemas.microsoft.com/office/drawing/2014/main" id="{00000000-0008-0000-0200-0000B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362564" wp14:editId="53DDF573">
                  <wp:simplePos x="0" y="0"/>
                  <wp:positionH relativeFrom="column">
                    <wp:posOffset>0</wp:posOffset>
                  </wp:positionH>
                  <wp:positionV relativeFrom="paragraph">
                    <wp:posOffset>9525</wp:posOffset>
                  </wp:positionV>
                  <wp:extent cx="9525" cy="123825"/>
                  <wp:effectExtent l="0" t="0" r="28575" b="9525"/>
                  <wp:wrapNone/>
                  <wp:docPr id="1209" name="Imagen 2056" hidden="1">
                    <a:extLst xmlns:a="http://schemas.openxmlformats.org/drawingml/2006/main">
                      <a:ext uri="{FF2B5EF4-FFF2-40B4-BE49-F238E27FC236}">
                        <a16:creationId xmlns:a16="http://schemas.microsoft.com/office/drawing/2014/main" id="{00000000-0008-0000-0200-0000B9040000}"/>
                      </a:ext>
                    </a:extLst>
                  </wp:docPr>
                  <wp:cNvGraphicFramePr/>
                  <a:graphic xmlns:a="http://schemas.openxmlformats.org/drawingml/2006/main">
                    <a:graphicData uri="http://schemas.openxmlformats.org/drawingml/2006/picture">
                      <pic:pic xmlns:pic="http://schemas.openxmlformats.org/drawingml/2006/picture">
                        <pic:nvPicPr>
                          <pic:cNvPr id="1209" name="1382 Imagen" hidden="1">
                            <a:extLst>
                              <a:ext uri="{FF2B5EF4-FFF2-40B4-BE49-F238E27FC236}">
                                <a16:creationId xmlns:a16="http://schemas.microsoft.com/office/drawing/2014/main" id="{00000000-0008-0000-0200-0000B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454897" wp14:editId="03685535">
                  <wp:simplePos x="0" y="0"/>
                  <wp:positionH relativeFrom="column">
                    <wp:posOffset>0</wp:posOffset>
                  </wp:positionH>
                  <wp:positionV relativeFrom="paragraph">
                    <wp:posOffset>9525</wp:posOffset>
                  </wp:positionV>
                  <wp:extent cx="9525" cy="123825"/>
                  <wp:effectExtent l="0" t="0" r="28575" b="9525"/>
                  <wp:wrapNone/>
                  <wp:docPr id="1210" name="Imagen 2055" hidden="1">
                    <a:extLst xmlns:a="http://schemas.openxmlformats.org/drawingml/2006/main">
                      <a:ext uri="{FF2B5EF4-FFF2-40B4-BE49-F238E27FC236}">
                        <a16:creationId xmlns:a16="http://schemas.microsoft.com/office/drawing/2014/main" id="{00000000-0008-0000-0200-0000BA040000}"/>
                      </a:ext>
                    </a:extLst>
                  </wp:docPr>
                  <wp:cNvGraphicFramePr/>
                  <a:graphic xmlns:a="http://schemas.openxmlformats.org/drawingml/2006/main">
                    <a:graphicData uri="http://schemas.openxmlformats.org/drawingml/2006/picture">
                      <pic:pic xmlns:pic="http://schemas.openxmlformats.org/drawingml/2006/picture">
                        <pic:nvPicPr>
                          <pic:cNvPr id="1210" name="1383 Imagen" hidden="1">
                            <a:extLst>
                              <a:ext uri="{FF2B5EF4-FFF2-40B4-BE49-F238E27FC236}">
                                <a16:creationId xmlns:a16="http://schemas.microsoft.com/office/drawing/2014/main" id="{00000000-0008-0000-0200-0000B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FEABD5" wp14:editId="2D86762F">
                  <wp:simplePos x="0" y="0"/>
                  <wp:positionH relativeFrom="column">
                    <wp:posOffset>0</wp:posOffset>
                  </wp:positionH>
                  <wp:positionV relativeFrom="paragraph">
                    <wp:posOffset>9525</wp:posOffset>
                  </wp:positionV>
                  <wp:extent cx="9525" cy="123825"/>
                  <wp:effectExtent l="0" t="0" r="28575" b="9525"/>
                  <wp:wrapNone/>
                  <wp:docPr id="1211" name="Imagen 2054" hidden="1">
                    <a:extLst xmlns:a="http://schemas.openxmlformats.org/drawingml/2006/main">
                      <a:ext uri="{FF2B5EF4-FFF2-40B4-BE49-F238E27FC236}">
                        <a16:creationId xmlns:a16="http://schemas.microsoft.com/office/drawing/2014/main" id="{00000000-0008-0000-0200-0000BB040000}"/>
                      </a:ext>
                    </a:extLst>
                  </wp:docPr>
                  <wp:cNvGraphicFramePr/>
                  <a:graphic xmlns:a="http://schemas.openxmlformats.org/drawingml/2006/main">
                    <a:graphicData uri="http://schemas.openxmlformats.org/drawingml/2006/picture">
                      <pic:pic xmlns:pic="http://schemas.openxmlformats.org/drawingml/2006/picture">
                        <pic:nvPicPr>
                          <pic:cNvPr id="1211" name="1384 Imagen" hidden="1">
                            <a:extLst>
                              <a:ext uri="{FF2B5EF4-FFF2-40B4-BE49-F238E27FC236}">
                                <a16:creationId xmlns:a16="http://schemas.microsoft.com/office/drawing/2014/main" id="{00000000-0008-0000-0200-0000B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130890" wp14:editId="2D984408">
                  <wp:simplePos x="0" y="0"/>
                  <wp:positionH relativeFrom="column">
                    <wp:posOffset>0</wp:posOffset>
                  </wp:positionH>
                  <wp:positionV relativeFrom="paragraph">
                    <wp:posOffset>9525</wp:posOffset>
                  </wp:positionV>
                  <wp:extent cx="9525" cy="123825"/>
                  <wp:effectExtent l="0" t="0" r="28575" b="9525"/>
                  <wp:wrapNone/>
                  <wp:docPr id="1212" name="Imagen 2053" hidden="1">
                    <a:extLst xmlns:a="http://schemas.openxmlformats.org/drawingml/2006/main">
                      <a:ext uri="{FF2B5EF4-FFF2-40B4-BE49-F238E27FC236}">
                        <a16:creationId xmlns:a16="http://schemas.microsoft.com/office/drawing/2014/main" id="{00000000-0008-0000-0200-0000BC040000}"/>
                      </a:ext>
                    </a:extLst>
                  </wp:docPr>
                  <wp:cNvGraphicFramePr/>
                  <a:graphic xmlns:a="http://schemas.openxmlformats.org/drawingml/2006/main">
                    <a:graphicData uri="http://schemas.openxmlformats.org/drawingml/2006/picture">
                      <pic:pic xmlns:pic="http://schemas.openxmlformats.org/drawingml/2006/picture">
                        <pic:nvPicPr>
                          <pic:cNvPr id="1212" name="1385 Imagen" hidden="1">
                            <a:extLst>
                              <a:ext uri="{FF2B5EF4-FFF2-40B4-BE49-F238E27FC236}">
                                <a16:creationId xmlns:a16="http://schemas.microsoft.com/office/drawing/2014/main" id="{00000000-0008-0000-0200-0000B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3C2B4A" wp14:editId="2EE73D93">
                  <wp:simplePos x="0" y="0"/>
                  <wp:positionH relativeFrom="column">
                    <wp:posOffset>0</wp:posOffset>
                  </wp:positionH>
                  <wp:positionV relativeFrom="paragraph">
                    <wp:posOffset>9525</wp:posOffset>
                  </wp:positionV>
                  <wp:extent cx="9525" cy="123825"/>
                  <wp:effectExtent l="0" t="0" r="28575" b="9525"/>
                  <wp:wrapNone/>
                  <wp:docPr id="1213" name="Imagen 2052" hidden="1">
                    <a:extLst xmlns:a="http://schemas.openxmlformats.org/drawingml/2006/main">
                      <a:ext uri="{FF2B5EF4-FFF2-40B4-BE49-F238E27FC236}">
                        <a16:creationId xmlns:a16="http://schemas.microsoft.com/office/drawing/2014/main" id="{00000000-0008-0000-0200-0000BD040000}"/>
                      </a:ext>
                    </a:extLst>
                  </wp:docPr>
                  <wp:cNvGraphicFramePr/>
                  <a:graphic xmlns:a="http://schemas.openxmlformats.org/drawingml/2006/main">
                    <a:graphicData uri="http://schemas.openxmlformats.org/drawingml/2006/picture">
                      <pic:pic xmlns:pic="http://schemas.openxmlformats.org/drawingml/2006/picture">
                        <pic:nvPicPr>
                          <pic:cNvPr id="1213" name="1386 Imagen" hidden="1">
                            <a:extLst>
                              <a:ext uri="{FF2B5EF4-FFF2-40B4-BE49-F238E27FC236}">
                                <a16:creationId xmlns:a16="http://schemas.microsoft.com/office/drawing/2014/main" id="{00000000-0008-0000-0200-0000B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55B1D0" wp14:editId="4586D4E1">
                  <wp:simplePos x="0" y="0"/>
                  <wp:positionH relativeFrom="column">
                    <wp:posOffset>0</wp:posOffset>
                  </wp:positionH>
                  <wp:positionV relativeFrom="paragraph">
                    <wp:posOffset>9525</wp:posOffset>
                  </wp:positionV>
                  <wp:extent cx="9525" cy="123825"/>
                  <wp:effectExtent l="0" t="0" r="28575" b="9525"/>
                  <wp:wrapNone/>
                  <wp:docPr id="1214" name="Imagen 2051" hidden="1">
                    <a:extLst xmlns:a="http://schemas.openxmlformats.org/drawingml/2006/main">
                      <a:ext uri="{FF2B5EF4-FFF2-40B4-BE49-F238E27FC236}">
                        <a16:creationId xmlns:a16="http://schemas.microsoft.com/office/drawing/2014/main" id="{00000000-0008-0000-0200-0000BE040000}"/>
                      </a:ext>
                    </a:extLst>
                  </wp:docPr>
                  <wp:cNvGraphicFramePr/>
                  <a:graphic xmlns:a="http://schemas.openxmlformats.org/drawingml/2006/main">
                    <a:graphicData uri="http://schemas.openxmlformats.org/drawingml/2006/picture">
                      <pic:pic xmlns:pic="http://schemas.openxmlformats.org/drawingml/2006/picture">
                        <pic:nvPicPr>
                          <pic:cNvPr id="1214" name="1387 Imagen" hidden="1">
                            <a:extLst>
                              <a:ext uri="{FF2B5EF4-FFF2-40B4-BE49-F238E27FC236}">
                                <a16:creationId xmlns:a16="http://schemas.microsoft.com/office/drawing/2014/main" id="{00000000-0008-0000-0200-0000B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93632F" wp14:editId="3CAD5432">
                  <wp:simplePos x="0" y="0"/>
                  <wp:positionH relativeFrom="column">
                    <wp:posOffset>0</wp:posOffset>
                  </wp:positionH>
                  <wp:positionV relativeFrom="paragraph">
                    <wp:posOffset>9525</wp:posOffset>
                  </wp:positionV>
                  <wp:extent cx="9525" cy="123825"/>
                  <wp:effectExtent l="0" t="0" r="28575" b="9525"/>
                  <wp:wrapNone/>
                  <wp:docPr id="1215" name="Imagen 2050" hidden="1">
                    <a:extLst xmlns:a="http://schemas.openxmlformats.org/drawingml/2006/main">
                      <a:ext uri="{FF2B5EF4-FFF2-40B4-BE49-F238E27FC236}">
                        <a16:creationId xmlns:a16="http://schemas.microsoft.com/office/drawing/2014/main" id="{00000000-0008-0000-0200-0000BF040000}"/>
                      </a:ext>
                    </a:extLst>
                  </wp:docPr>
                  <wp:cNvGraphicFramePr/>
                  <a:graphic xmlns:a="http://schemas.openxmlformats.org/drawingml/2006/main">
                    <a:graphicData uri="http://schemas.openxmlformats.org/drawingml/2006/picture">
                      <pic:pic xmlns:pic="http://schemas.openxmlformats.org/drawingml/2006/picture">
                        <pic:nvPicPr>
                          <pic:cNvPr id="1215" name="1388 Imagen" hidden="1">
                            <a:extLst>
                              <a:ext uri="{FF2B5EF4-FFF2-40B4-BE49-F238E27FC236}">
                                <a16:creationId xmlns:a16="http://schemas.microsoft.com/office/drawing/2014/main" id="{00000000-0008-0000-0200-0000B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50EE1F" wp14:editId="3DD01ADB">
                  <wp:simplePos x="0" y="0"/>
                  <wp:positionH relativeFrom="column">
                    <wp:posOffset>0</wp:posOffset>
                  </wp:positionH>
                  <wp:positionV relativeFrom="paragraph">
                    <wp:posOffset>9525</wp:posOffset>
                  </wp:positionV>
                  <wp:extent cx="9525" cy="123825"/>
                  <wp:effectExtent l="0" t="0" r="28575" b="9525"/>
                  <wp:wrapNone/>
                  <wp:docPr id="1216" name="Imagen 2049" hidden="1">
                    <a:extLst xmlns:a="http://schemas.openxmlformats.org/drawingml/2006/main">
                      <a:ext uri="{FF2B5EF4-FFF2-40B4-BE49-F238E27FC236}">
                        <a16:creationId xmlns:a16="http://schemas.microsoft.com/office/drawing/2014/main" id="{00000000-0008-0000-0200-0000C0040000}"/>
                      </a:ext>
                    </a:extLst>
                  </wp:docPr>
                  <wp:cNvGraphicFramePr/>
                  <a:graphic xmlns:a="http://schemas.openxmlformats.org/drawingml/2006/main">
                    <a:graphicData uri="http://schemas.openxmlformats.org/drawingml/2006/picture">
                      <pic:pic xmlns:pic="http://schemas.openxmlformats.org/drawingml/2006/picture">
                        <pic:nvPicPr>
                          <pic:cNvPr id="1216" name="1389 Imagen" hidden="1">
                            <a:extLst>
                              <a:ext uri="{FF2B5EF4-FFF2-40B4-BE49-F238E27FC236}">
                                <a16:creationId xmlns:a16="http://schemas.microsoft.com/office/drawing/2014/main" id="{00000000-0008-0000-0200-0000C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CBF241" wp14:editId="1365E8EC">
                  <wp:simplePos x="0" y="0"/>
                  <wp:positionH relativeFrom="column">
                    <wp:posOffset>0</wp:posOffset>
                  </wp:positionH>
                  <wp:positionV relativeFrom="paragraph">
                    <wp:posOffset>9525</wp:posOffset>
                  </wp:positionV>
                  <wp:extent cx="9525" cy="123825"/>
                  <wp:effectExtent l="0" t="0" r="28575" b="9525"/>
                  <wp:wrapNone/>
                  <wp:docPr id="1217" name="Imagen 2048" hidden="1">
                    <a:extLst xmlns:a="http://schemas.openxmlformats.org/drawingml/2006/main">
                      <a:ext uri="{FF2B5EF4-FFF2-40B4-BE49-F238E27FC236}">
                        <a16:creationId xmlns:a16="http://schemas.microsoft.com/office/drawing/2014/main" id="{00000000-0008-0000-0200-0000C1040000}"/>
                      </a:ext>
                    </a:extLst>
                  </wp:docPr>
                  <wp:cNvGraphicFramePr/>
                  <a:graphic xmlns:a="http://schemas.openxmlformats.org/drawingml/2006/main">
                    <a:graphicData uri="http://schemas.openxmlformats.org/drawingml/2006/picture">
                      <pic:pic xmlns:pic="http://schemas.openxmlformats.org/drawingml/2006/picture">
                        <pic:nvPicPr>
                          <pic:cNvPr id="1217" name="1390 Imagen" hidden="1">
                            <a:extLst>
                              <a:ext uri="{FF2B5EF4-FFF2-40B4-BE49-F238E27FC236}">
                                <a16:creationId xmlns:a16="http://schemas.microsoft.com/office/drawing/2014/main" id="{00000000-0008-0000-0200-0000C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197D09" wp14:editId="7D324E6F">
                  <wp:simplePos x="0" y="0"/>
                  <wp:positionH relativeFrom="column">
                    <wp:posOffset>0</wp:posOffset>
                  </wp:positionH>
                  <wp:positionV relativeFrom="paragraph">
                    <wp:posOffset>9525</wp:posOffset>
                  </wp:positionV>
                  <wp:extent cx="9525" cy="123825"/>
                  <wp:effectExtent l="0" t="0" r="28575" b="9525"/>
                  <wp:wrapNone/>
                  <wp:docPr id="1218" name="Imagen 2047" hidden="1">
                    <a:extLst xmlns:a="http://schemas.openxmlformats.org/drawingml/2006/main">
                      <a:ext uri="{FF2B5EF4-FFF2-40B4-BE49-F238E27FC236}">
                        <a16:creationId xmlns:a16="http://schemas.microsoft.com/office/drawing/2014/main" id="{00000000-0008-0000-0200-0000C2040000}"/>
                      </a:ext>
                    </a:extLst>
                  </wp:docPr>
                  <wp:cNvGraphicFramePr/>
                  <a:graphic xmlns:a="http://schemas.openxmlformats.org/drawingml/2006/main">
                    <a:graphicData uri="http://schemas.openxmlformats.org/drawingml/2006/picture">
                      <pic:pic xmlns:pic="http://schemas.openxmlformats.org/drawingml/2006/picture">
                        <pic:nvPicPr>
                          <pic:cNvPr id="1218" name="1391 Imagen" hidden="1">
                            <a:extLst>
                              <a:ext uri="{FF2B5EF4-FFF2-40B4-BE49-F238E27FC236}">
                                <a16:creationId xmlns:a16="http://schemas.microsoft.com/office/drawing/2014/main" id="{00000000-0008-0000-0200-0000C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DE7871" wp14:editId="79528E7C">
                  <wp:simplePos x="0" y="0"/>
                  <wp:positionH relativeFrom="column">
                    <wp:posOffset>0</wp:posOffset>
                  </wp:positionH>
                  <wp:positionV relativeFrom="paragraph">
                    <wp:posOffset>9525</wp:posOffset>
                  </wp:positionV>
                  <wp:extent cx="9525" cy="123825"/>
                  <wp:effectExtent l="0" t="0" r="28575" b="9525"/>
                  <wp:wrapNone/>
                  <wp:docPr id="1219" name="Imagen 2046" hidden="1">
                    <a:extLst xmlns:a="http://schemas.openxmlformats.org/drawingml/2006/main">
                      <a:ext uri="{FF2B5EF4-FFF2-40B4-BE49-F238E27FC236}">
                        <a16:creationId xmlns:a16="http://schemas.microsoft.com/office/drawing/2014/main" id="{00000000-0008-0000-0200-0000C3040000}"/>
                      </a:ext>
                    </a:extLst>
                  </wp:docPr>
                  <wp:cNvGraphicFramePr/>
                  <a:graphic xmlns:a="http://schemas.openxmlformats.org/drawingml/2006/main">
                    <a:graphicData uri="http://schemas.openxmlformats.org/drawingml/2006/picture">
                      <pic:pic xmlns:pic="http://schemas.openxmlformats.org/drawingml/2006/picture">
                        <pic:nvPicPr>
                          <pic:cNvPr id="1219" name="1392 Imagen" hidden="1">
                            <a:extLst>
                              <a:ext uri="{FF2B5EF4-FFF2-40B4-BE49-F238E27FC236}">
                                <a16:creationId xmlns:a16="http://schemas.microsoft.com/office/drawing/2014/main" id="{00000000-0008-0000-0200-0000C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BF6D68" wp14:editId="04A71B7C">
                  <wp:simplePos x="0" y="0"/>
                  <wp:positionH relativeFrom="column">
                    <wp:posOffset>0</wp:posOffset>
                  </wp:positionH>
                  <wp:positionV relativeFrom="paragraph">
                    <wp:posOffset>9525</wp:posOffset>
                  </wp:positionV>
                  <wp:extent cx="9525" cy="123825"/>
                  <wp:effectExtent l="0" t="0" r="28575" b="9525"/>
                  <wp:wrapNone/>
                  <wp:docPr id="1220" name="Imagen 2045" hidden="1">
                    <a:extLst xmlns:a="http://schemas.openxmlformats.org/drawingml/2006/main">
                      <a:ext uri="{FF2B5EF4-FFF2-40B4-BE49-F238E27FC236}">
                        <a16:creationId xmlns:a16="http://schemas.microsoft.com/office/drawing/2014/main" id="{00000000-0008-0000-0200-0000C4040000}"/>
                      </a:ext>
                    </a:extLst>
                  </wp:docPr>
                  <wp:cNvGraphicFramePr/>
                  <a:graphic xmlns:a="http://schemas.openxmlformats.org/drawingml/2006/main">
                    <a:graphicData uri="http://schemas.openxmlformats.org/drawingml/2006/picture">
                      <pic:pic xmlns:pic="http://schemas.openxmlformats.org/drawingml/2006/picture">
                        <pic:nvPicPr>
                          <pic:cNvPr id="1220" name="1393 Imagen" hidden="1">
                            <a:extLst>
                              <a:ext uri="{FF2B5EF4-FFF2-40B4-BE49-F238E27FC236}">
                                <a16:creationId xmlns:a16="http://schemas.microsoft.com/office/drawing/2014/main" id="{00000000-0008-0000-0200-0000C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D4F4B1" wp14:editId="036F2ADD">
                  <wp:simplePos x="0" y="0"/>
                  <wp:positionH relativeFrom="column">
                    <wp:posOffset>0</wp:posOffset>
                  </wp:positionH>
                  <wp:positionV relativeFrom="paragraph">
                    <wp:posOffset>9525</wp:posOffset>
                  </wp:positionV>
                  <wp:extent cx="9525" cy="123825"/>
                  <wp:effectExtent l="0" t="0" r="28575" b="9525"/>
                  <wp:wrapNone/>
                  <wp:docPr id="1221" name="Imagen 2044" hidden="1">
                    <a:extLst xmlns:a="http://schemas.openxmlformats.org/drawingml/2006/main">
                      <a:ext uri="{FF2B5EF4-FFF2-40B4-BE49-F238E27FC236}">
                        <a16:creationId xmlns:a16="http://schemas.microsoft.com/office/drawing/2014/main" id="{00000000-0008-0000-0200-0000C5040000}"/>
                      </a:ext>
                    </a:extLst>
                  </wp:docPr>
                  <wp:cNvGraphicFramePr/>
                  <a:graphic xmlns:a="http://schemas.openxmlformats.org/drawingml/2006/main">
                    <a:graphicData uri="http://schemas.openxmlformats.org/drawingml/2006/picture">
                      <pic:pic xmlns:pic="http://schemas.openxmlformats.org/drawingml/2006/picture">
                        <pic:nvPicPr>
                          <pic:cNvPr id="1221" name="1394 Imagen" hidden="1">
                            <a:extLst>
                              <a:ext uri="{FF2B5EF4-FFF2-40B4-BE49-F238E27FC236}">
                                <a16:creationId xmlns:a16="http://schemas.microsoft.com/office/drawing/2014/main" id="{00000000-0008-0000-0200-0000C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BBEFD6" wp14:editId="22DEC714">
                  <wp:simplePos x="0" y="0"/>
                  <wp:positionH relativeFrom="column">
                    <wp:posOffset>0</wp:posOffset>
                  </wp:positionH>
                  <wp:positionV relativeFrom="paragraph">
                    <wp:posOffset>9525</wp:posOffset>
                  </wp:positionV>
                  <wp:extent cx="9525" cy="123825"/>
                  <wp:effectExtent l="0" t="0" r="28575" b="9525"/>
                  <wp:wrapNone/>
                  <wp:docPr id="1222" name="Imagen 2043" hidden="1">
                    <a:extLst xmlns:a="http://schemas.openxmlformats.org/drawingml/2006/main">
                      <a:ext uri="{FF2B5EF4-FFF2-40B4-BE49-F238E27FC236}">
                        <a16:creationId xmlns:a16="http://schemas.microsoft.com/office/drawing/2014/main" id="{00000000-0008-0000-0200-0000C6040000}"/>
                      </a:ext>
                    </a:extLst>
                  </wp:docPr>
                  <wp:cNvGraphicFramePr/>
                  <a:graphic xmlns:a="http://schemas.openxmlformats.org/drawingml/2006/main">
                    <a:graphicData uri="http://schemas.openxmlformats.org/drawingml/2006/picture">
                      <pic:pic xmlns:pic="http://schemas.openxmlformats.org/drawingml/2006/picture">
                        <pic:nvPicPr>
                          <pic:cNvPr id="1222" name="2131 Imagen" hidden="1">
                            <a:extLst>
                              <a:ext uri="{FF2B5EF4-FFF2-40B4-BE49-F238E27FC236}">
                                <a16:creationId xmlns:a16="http://schemas.microsoft.com/office/drawing/2014/main" id="{00000000-0008-0000-0200-0000C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ECADCC" wp14:editId="3034F595">
                  <wp:simplePos x="0" y="0"/>
                  <wp:positionH relativeFrom="column">
                    <wp:posOffset>0</wp:posOffset>
                  </wp:positionH>
                  <wp:positionV relativeFrom="paragraph">
                    <wp:posOffset>9525</wp:posOffset>
                  </wp:positionV>
                  <wp:extent cx="9525" cy="123825"/>
                  <wp:effectExtent l="0" t="0" r="28575" b="9525"/>
                  <wp:wrapNone/>
                  <wp:docPr id="1223" name="Imagen 2042" hidden="1">
                    <a:extLst xmlns:a="http://schemas.openxmlformats.org/drawingml/2006/main">
                      <a:ext uri="{FF2B5EF4-FFF2-40B4-BE49-F238E27FC236}">
                        <a16:creationId xmlns:a16="http://schemas.microsoft.com/office/drawing/2014/main" id="{00000000-0008-0000-0200-0000C7040000}"/>
                      </a:ext>
                    </a:extLst>
                  </wp:docPr>
                  <wp:cNvGraphicFramePr/>
                  <a:graphic xmlns:a="http://schemas.openxmlformats.org/drawingml/2006/main">
                    <a:graphicData uri="http://schemas.openxmlformats.org/drawingml/2006/picture">
                      <pic:pic xmlns:pic="http://schemas.openxmlformats.org/drawingml/2006/picture">
                        <pic:nvPicPr>
                          <pic:cNvPr id="1223" name="2142 Imagen" hidden="1">
                            <a:extLst>
                              <a:ext uri="{FF2B5EF4-FFF2-40B4-BE49-F238E27FC236}">
                                <a16:creationId xmlns:a16="http://schemas.microsoft.com/office/drawing/2014/main" id="{00000000-0008-0000-0200-0000C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D448C6" wp14:editId="48EC837F">
                  <wp:simplePos x="0" y="0"/>
                  <wp:positionH relativeFrom="column">
                    <wp:posOffset>0</wp:posOffset>
                  </wp:positionH>
                  <wp:positionV relativeFrom="paragraph">
                    <wp:posOffset>9525</wp:posOffset>
                  </wp:positionV>
                  <wp:extent cx="9525" cy="123825"/>
                  <wp:effectExtent l="0" t="0" r="28575" b="9525"/>
                  <wp:wrapNone/>
                  <wp:docPr id="1224" name="Imagen 2041" hidden="1">
                    <a:extLst xmlns:a="http://schemas.openxmlformats.org/drawingml/2006/main">
                      <a:ext uri="{FF2B5EF4-FFF2-40B4-BE49-F238E27FC236}">
                        <a16:creationId xmlns:a16="http://schemas.microsoft.com/office/drawing/2014/main" id="{00000000-0008-0000-0200-0000C8040000}"/>
                      </a:ext>
                    </a:extLst>
                  </wp:docPr>
                  <wp:cNvGraphicFramePr/>
                  <a:graphic xmlns:a="http://schemas.openxmlformats.org/drawingml/2006/main">
                    <a:graphicData uri="http://schemas.openxmlformats.org/drawingml/2006/picture">
                      <pic:pic xmlns:pic="http://schemas.openxmlformats.org/drawingml/2006/picture">
                        <pic:nvPicPr>
                          <pic:cNvPr id="1224" name="2143 Imagen" hidden="1">
                            <a:extLst>
                              <a:ext uri="{FF2B5EF4-FFF2-40B4-BE49-F238E27FC236}">
                                <a16:creationId xmlns:a16="http://schemas.microsoft.com/office/drawing/2014/main" id="{00000000-0008-0000-0200-0000C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F8895A" wp14:editId="6A95C2DA">
                  <wp:simplePos x="0" y="0"/>
                  <wp:positionH relativeFrom="column">
                    <wp:posOffset>0</wp:posOffset>
                  </wp:positionH>
                  <wp:positionV relativeFrom="paragraph">
                    <wp:posOffset>9525</wp:posOffset>
                  </wp:positionV>
                  <wp:extent cx="9525" cy="123825"/>
                  <wp:effectExtent l="0" t="0" r="28575" b="9525"/>
                  <wp:wrapNone/>
                  <wp:docPr id="1225" name="Imagen 2040" hidden="1">
                    <a:extLst xmlns:a="http://schemas.openxmlformats.org/drawingml/2006/main">
                      <a:ext uri="{FF2B5EF4-FFF2-40B4-BE49-F238E27FC236}">
                        <a16:creationId xmlns:a16="http://schemas.microsoft.com/office/drawing/2014/main" id="{00000000-0008-0000-0200-0000C9040000}"/>
                      </a:ext>
                    </a:extLst>
                  </wp:docPr>
                  <wp:cNvGraphicFramePr/>
                  <a:graphic xmlns:a="http://schemas.openxmlformats.org/drawingml/2006/main">
                    <a:graphicData uri="http://schemas.openxmlformats.org/drawingml/2006/picture">
                      <pic:pic xmlns:pic="http://schemas.openxmlformats.org/drawingml/2006/picture">
                        <pic:nvPicPr>
                          <pic:cNvPr id="1225" name="2144 Imagen" hidden="1">
                            <a:extLst>
                              <a:ext uri="{FF2B5EF4-FFF2-40B4-BE49-F238E27FC236}">
                                <a16:creationId xmlns:a16="http://schemas.microsoft.com/office/drawing/2014/main" id="{00000000-0008-0000-0200-0000C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BA2F16" wp14:editId="3AE1307D">
                  <wp:simplePos x="0" y="0"/>
                  <wp:positionH relativeFrom="column">
                    <wp:posOffset>0</wp:posOffset>
                  </wp:positionH>
                  <wp:positionV relativeFrom="paragraph">
                    <wp:posOffset>9525</wp:posOffset>
                  </wp:positionV>
                  <wp:extent cx="9525" cy="123825"/>
                  <wp:effectExtent l="0" t="0" r="28575" b="9525"/>
                  <wp:wrapNone/>
                  <wp:docPr id="1226" name="Imagen 2039" hidden="1">
                    <a:extLst xmlns:a="http://schemas.openxmlformats.org/drawingml/2006/main">
                      <a:ext uri="{FF2B5EF4-FFF2-40B4-BE49-F238E27FC236}">
                        <a16:creationId xmlns:a16="http://schemas.microsoft.com/office/drawing/2014/main" id="{00000000-0008-0000-0200-0000CA040000}"/>
                      </a:ext>
                    </a:extLst>
                  </wp:docPr>
                  <wp:cNvGraphicFramePr/>
                  <a:graphic xmlns:a="http://schemas.openxmlformats.org/drawingml/2006/main">
                    <a:graphicData uri="http://schemas.openxmlformats.org/drawingml/2006/picture">
                      <pic:pic xmlns:pic="http://schemas.openxmlformats.org/drawingml/2006/picture">
                        <pic:nvPicPr>
                          <pic:cNvPr id="1226" name="2145 Imagen" hidden="1">
                            <a:extLst>
                              <a:ext uri="{FF2B5EF4-FFF2-40B4-BE49-F238E27FC236}">
                                <a16:creationId xmlns:a16="http://schemas.microsoft.com/office/drawing/2014/main" id="{00000000-0008-0000-0200-0000C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AD66B1" wp14:editId="7A0A2C25">
                  <wp:simplePos x="0" y="0"/>
                  <wp:positionH relativeFrom="column">
                    <wp:posOffset>0</wp:posOffset>
                  </wp:positionH>
                  <wp:positionV relativeFrom="paragraph">
                    <wp:posOffset>9525</wp:posOffset>
                  </wp:positionV>
                  <wp:extent cx="9525" cy="123825"/>
                  <wp:effectExtent l="0" t="0" r="28575" b="9525"/>
                  <wp:wrapNone/>
                  <wp:docPr id="1227" name="Imagen 2038" hidden="1">
                    <a:extLst xmlns:a="http://schemas.openxmlformats.org/drawingml/2006/main">
                      <a:ext uri="{FF2B5EF4-FFF2-40B4-BE49-F238E27FC236}">
                        <a16:creationId xmlns:a16="http://schemas.microsoft.com/office/drawing/2014/main" id="{00000000-0008-0000-0200-0000CB040000}"/>
                      </a:ext>
                    </a:extLst>
                  </wp:docPr>
                  <wp:cNvGraphicFramePr/>
                  <a:graphic xmlns:a="http://schemas.openxmlformats.org/drawingml/2006/main">
                    <a:graphicData uri="http://schemas.openxmlformats.org/drawingml/2006/picture">
                      <pic:pic xmlns:pic="http://schemas.openxmlformats.org/drawingml/2006/picture">
                        <pic:nvPicPr>
                          <pic:cNvPr id="1227" name="2146 Imagen" hidden="1">
                            <a:extLst>
                              <a:ext uri="{FF2B5EF4-FFF2-40B4-BE49-F238E27FC236}">
                                <a16:creationId xmlns:a16="http://schemas.microsoft.com/office/drawing/2014/main" id="{00000000-0008-0000-0200-0000C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4945FA" wp14:editId="074F23ED">
                  <wp:simplePos x="0" y="0"/>
                  <wp:positionH relativeFrom="column">
                    <wp:posOffset>0</wp:posOffset>
                  </wp:positionH>
                  <wp:positionV relativeFrom="paragraph">
                    <wp:posOffset>9525</wp:posOffset>
                  </wp:positionV>
                  <wp:extent cx="9525" cy="123825"/>
                  <wp:effectExtent l="0" t="0" r="28575" b="9525"/>
                  <wp:wrapNone/>
                  <wp:docPr id="1228" name="Imagen 2037" hidden="1">
                    <a:extLst xmlns:a="http://schemas.openxmlformats.org/drawingml/2006/main">
                      <a:ext uri="{FF2B5EF4-FFF2-40B4-BE49-F238E27FC236}">
                        <a16:creationId xmlns:a16="http://schemas.microsoft.com/office/drawing/2014/main" id="{00000000-0008-0000-0200-0000CC040000}"/>
                      </a:ext>
                    </a:extLst>
                  </wp:docPr>
                  <wp:cNvGraphicFramePr/>
                  <a:graphic xmlns:a="http://schemas.openxmlformats.org/drawingml/2006/main">
                    <a:graphicData uri="http://schemas.openxmlformats.org/drawingml/2006/picture">
                      <pic:pic xmlns:pic="http://schemas.openxmlformats.org/drawingml/2006/picture">
                        <pic:nvPicPr>
                          <pic:cNvPr id="1228" name="2147 Imagen" hidden="1">
                            <a:extLst>
                              <a:ext uri="{FF2B5EF4-FFF2-40B4-BE49-F238E27FC236}">
                                <a16:creationId xmlns:a16="http://schemas.microsoft.com/office/drawing/2014/main" id="{00000000-0008-0000-0200-0000C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0E7212" wp14:editId="161AD5F9">
                  <wp:simplePos x="0" y="0"/>
                  <wp:positionH relativeFrom="column">
                    <wp:posOffset>0</wp:posOffset>
                  </wp:positionH>
                  <wp:positionV relativeFrom="paragraph">
                    <wp:posOffset>9525</wp:posOffset>
                  </wp:positionV>
                  <wp:extent cx="9525" cy="123825"/>
                  <wp:effectExtent l="0" t="0" r="28575" b="9525"/>
                  <wp:wrapNone/>
                  <wp:docPr id="1229" name="Imagen 2036" hidden="1">
                    <a:extLst xmlns:a="http://schemas.openxmlformats.org/drawingml/2006/main">
                      <a:ext uri="{FF2B5EF4-FFF2-40B4-BE49-F238E27FC236}">
                        <a16:creationId xmlns:a16="http://schemas.microsoft.com/office/drawing/2014/main" id="{00000000-0008-0000-0200-0000CD040000}"/>
                      </a:ext>
                    </a:extLst>
                  </wp:docPr>
                  <wp:cNvGraphicFramePr/>
                  <a:graphic xmlns:a="http://schemas.openxmlformats.org/drawingml/2006/main">
                    <a:graphicData uri="http://schemas.openxmlformats.org/drawingml/2006/picture">
                      <pic:pic xmlns:pic="http://schemas.openxmlformats.org/drawingml/2006/picture">
                        <pic:nvPicPr>
                          <pic:cNvPr id="1229" name="2148 Imagen" hidden="1">
                            <a:extLst>
                              <a:ext uri="{FF2B5EF4-FFF2-40B4-BE49-F238E27FC236}">
                                <a16:creationId xmlns:a16="http://schemas.microsoft.com/office/drawing/2014/main" id="{00000000-0008-0000-0200-0000C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3AE5BF" wp14:editId="0F3E116A">
                  <wp:simplePos x="0" y="0"/>
                  <wp:positionH relativeFrom="column">
                    <wp:posOffset>0</wp:posOffset>
                  </wp:positionH>
                  <wp:positionV relativeFrom="paragraph">
                    <wp:posOffset>9525</wp:posOffset>
                  </wp:positionV>
                  <wp:extent cx="9525" cy="123825"/>
                  <wp:effectExtent l="0" t="0" r="28575" b="9525"/>
                  <wp:wrapNone/>
                  <wp:docPr id="1230" name="Imagen 2035" hidden="1">
                    <a:extLst xmlns:a="http://schemas.openxmlformats.org/drawingml/2006/main">
                      <a:ext uri="{FF2B5EF4-FFF2-40B4-BE49-F238E27FC236}">
                        <a16:creationId xmlns:a16="http://schemas.microsoft.com/office/drawing/2014/main" id="{00000000-0008-0000-0200-0000CE040000}"/>
                      </a:ext>
                    </a:extLst>
                  </wp:docPr>
                  <wp:cNvGraphicFramePr/>
                  <a:graphic xmlns:a="http://schemas.openxmlformats.org/drawingml/2006/main">
                    <a:graphicData uri="http://schemas.openxmlformats.org/drawingml/2006/picture">
                      <pic:pic xmlns:pic="http://schemas.openxmlformats.org/drawingml/2006/picture">
                        <pic:nvPicPr>
                          <pic:cNvPr id="1230" name="2149 Imagen" hidden="1">
                            <a:extLst>
                              <a:ext uri="{FF2B5EF4-FFF2-40B4-BE49-F238E27FC236}">
                                <a16:creationId xmlns:a16="http://schemas.microsoft.com/office/drawing/2014/main" id="{00000000-0008-0000-0200-0000C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8C959F" wp14:editId="7E27E6A6">
                  <wp:simplePos x="0" y="0"/>
                  <wp:positionH relativeFrom="column">
                    <wp:posOffset>0</wp:posOffset>
                  </wp:positionH>
                  <wp:positionV relativeFrom="paragraph">
                    <wp:posOffset>9525</wp:posOffset>
                  </wp:positionV>
                  <wp:extent cx="9525" cy="123825"/>
                  <wp:effectExtent l="0" t="0" r="28575" b="9525"/>
                  <wp:wrapNone/>
                  <wp:docPr id="1231" name="Imagen 2034" hidden="1">
                    <a:extLst xmlns:a="http://schemas.openxmlformats.org/drawingml/2006/main">
                      <a:ext uri="{FF2B5EF4-FFF2-40B4-BE49-F238E27FC236}">
                        <a16:creationId xmlns:a16="http://schemas.microsoft.com/office/drawing/2014/main" id="{00000000-0008-0000-0200-0000CF040000}"/>
                      </a:ext>
                    </a:extLst>
                  </wp:docPr>
                  <wp:cNvGraphicFramePr/>
                  <a:graphic xmlns:a="http://schemas.openxmlformats.org/drawingml/2006/main">
                    <a:graphicData uri="http://schemas.openxmlformats.org/drawingml/2006/picture">
                      <pic:pic xmlns:pic="http://schemas.openxmlformats.org/drawingml/2006/picture">
                        <pic:nvPicPr>
                          <pic:cNvPr id="1231" name="2150 Imagen" hidden="1">
                            <a:extLst>
                              <a:ext uri="{FF2B5EF4-FFF2-40B4-BE49-F238E27FC236}">
                                <a16:creationId xmlns:a16="http://schemas.microsoft.com/office/drawing/2014/main" id="{00000000-0008-0000-0200-0000C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54C84F" wp14:editId="6AE7A5F7">
                  <wp:simplePos x="0" y="0"/>
                  <wp:positionH relativeFrom="column">
                    <wp:posOffset>0</wp:posOffset>
                  </wp:positionH>
                  <wp:positionV relativeFrom="paragraph">
                    <wp:posOffset>9525</wp:posOffset>
                  </wp:positionV>
                  <wp:extent cx="9525" cy="123825"/>
                  <wp:effectExtent l="0" t="0" r="28575" b="9525"/>
                  <wp:wrapNone/>
                  <wp:docPr id="1232" name="Imagen 2033" hidden="1">
                    <a:extLst xmlns:a="http://schemas.openxmlformats.org/drawingml/2006/main">
                      <a:ext uri="{FF2B5EF4-FFF2-40B4-BE49-F238E27FC236}">
                        <a16:creationId xmlns:a16="http://schemas.microsoft.com/office/drawing/2014/main" id="{00000000-0008-0000-0200-0000D0040000}"/>
                      </a:ext>
                    </a:extLst>
                  </wp:docPr>
                  <wp:cNvGraphicFramePr/>
                  <a:graphic xmlns:a="http://schemas.openxmlformats.org/drawingml/2006/main">
                    <a:graphicData uri="http://schemas.openxmlformats.org/drawingml/2006/picture">
                      <pic:pic xmlns:pic="http://schemas.openxmlformats.org/drawingml/2006/picture">
                        <pic:nvPicPr>
                          <pic:cNvPr id="1232" name="2151 Imagen" hidden="1">
                            <a:extLst>
                              <a:ext uri="{FF2B5EF4-FFF2-40B4-BE49-F238E27FC236}">
                                <a16:creationId xmlns:a16="http://schemas.microsoft.com/office/drawing/2014/main" id="{00000000-0008-0000-0200-0000D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95467C" wp14:editId="31B54EFA">
                  <wp:simplePos x="0" y="0"/>
                  <wp:positionH relativeFrom="column">
                    <wp:posOffset>0</wp:posOffset>
                  </wp:positionH>
                  <wp:positionV relativeFrom="paragraph">
                    <wp:posOffset>9525</wp:posOffset>
                  </wp:positionV>
                  <wp:extent cx="9525" cy="123825"/>
                  <wp:effectExtent l="0" t="0" r="28575" b="9525"/>
                  <wp:wrapNone/>
                  <wp:docPr id="1233" name="Imagen 2032" hidden="1">
                    <a:extLst xmlns:a="http://schemas.openxmlformats.org/drawingml/2006/main">
                      <a:ext uri="{FF2B5EF4-FFF2-40B4-BE49-F238E27FC236}">
                        <a16:creationId xmlns:a16="http://schemas.microsoft.com/office/drawing/2014/main" id="{00000000-0008-0000-0200-0000D1040000}"/>
                      </a:ext>
                    </a:extLst>
                  </wp:docPr>
                  <wp:cNvGraphicFramePr/>
                  <a:graphic xmlns:a="http://schemas.openxmlformats.org/drawingml/2006/main">
                    <a:graphicData uri="http://schemas.openxmlformats.org/drawingml/2006/picture">
                      <pic:pic xmlns:pic="http://schemas.openxmlformats.org/drawingml/2006/picture">
                        <pic:nvPicPr>
                          <pic:cNvPr id="1233" name="2152 Imagen" hidden="1">
                            <a:extLst>
                              <a:ext uri="{FF2B5EF4-FFF2-40B4-BE49-F238E27FC236}">
                                <a16:creationId xmlns:a16="http://schemas.microsoft.com/office/drawing/2014/main" id="{00000000-0008-0000-0200-0000D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BDB6F8" wp14:editId="104B0433">
                  <wp:simplePos x="0" y="0"/>
                  <wp:positionH relativeFrom="column">
                    <wp:posOffset>0</wp:posOffset>
                  </wp:positionH>
                  <wp:positionV relativeFrom="paragraph">
                    <wp:posOffset>9525</wp:posOffset>
                  </wp:positionV>
                  <wp:extent cx="9525" cy="123825"/>
                  <wp:effectExtent l="0" t="0" r="28575" b="9525"/>
                  <wp:wrapNone/>
                  <wp:docPr id="1234" name="Imagen 2031" hidden="1">
                    <a:extLst xmlns:a="http://schemas.openxmlformats.org/drawingml/2006/main">
                      <a:ext uri="{FF2B5EF4-FFF2-40B4-BE49-F238E27FC236}">
                        <a16:creationId xmlns:a16="http://schemas.microsoft.com/office/drawing/2014/main" id="{00000000-0008-0000-0200-0000D2040000}"/>
                      </a:ext>
                    </a:extLst>
                  </wp:docPr>
                  <wp:cNvGraphicFramePr/>
                  <a:graphic xmlns:a="http://schemas.openxmlformats.org/drawingml/2006/main">
                    <a:graphicData uri="http://schemas.openxmlformats.org/drawingml/2006/picture">
                      <pic:pic xmlns:pic="http://schemas.openxmlformats.org/drawingml/2006/picture">
                        <pic:nvPicPr>
                          <pic:cNvPr id="1234" name="2153 Imagen" hidden="1">
                            <a:extLst>
                              <a:ext uri="{FF2B5EF4-FFF2-40B4-BE49-F238E27FC236}">
                                <a16:creationId xmlns:a16="http://schemas.microsoft.com/office/drawing/2014/main" id="{00000000-0008-0000-0200-0000D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14393" wp14:editId="58D8555D">
                  <wp:simplePos x="0" y="0"/>
                  <wp:positionH relativeFrom="column">
                    <wp:posOffset>0</wp:posOffset>
                  </wp:positionH>
                  <wp:positionV relativeFrom="paragraph">
                    <wp:posOffset>9525</wp:posOffset>
                  </wp:positionV>
                  <wp:extent cx="9525" cy="123825"/>
                  <wp:effectExtent l="0" t="0" r="28575" b="9525"/>
                  <wp:wrapNone/>
                  <wp:docPr id="1235" name="Imagen 2030" hidden="1">
                    <a:extLst xmlns:a="http://schemas.openxmlformats.org/drawingml/2006/main">
                      <a:ext uri="{FF2B5EF4-FFF2-40B4-BE49-F238E27FC236}">
                        <a16:creationId xmlns:a16="http://schemas.microsoft.com/office/drawing/2014/main" id="{00000000-0008-0000-0200-0000D3040000}"/>
                      </a:ext>
                    </a:extLst>
                  </wp:docPr>
                  <wp:cNvGraphicFramePr/>
                  <a:graphic xmlns:a="http://schemas.openxmlformats.org/drawingml/2006/main">
                    <a:graphicData uri="http://schemas.openxmlformats.org/drawingml/2006/picture">
                      <pic:pic xmlns:pic="http://schemas.openxmlformats.org/drawingml/2006/picture">
                        <pic:nvPicPr>
                          <pic:cNvPr id="1235" name="2154 Imagen" hidden="1">
                            <a:extLst>
                              <a:ext uri="{FF2B5EF4-FFF2-40B4-BE49-F238E27FC236}">
                                <a16:creationId xmlns:a16="http://schemas.microsoft.com/office/drawing/2014/main" id="{00000000-0008-0000-0200-0000D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2A456F" wp14:editId="7E914427">
                  <wp:simplePos x="0" y="0"/>
                  <wp:positionH relativeFrom="column">
                    <wp:posOffset>0</wp:posOffset>
                  </wp:positionH>
                  <wp:positionV relativeFrom="paragraph">
                    <wp:posOffset>9525</wp:posOffset>
                  </wp:positionV>
                  <wp:extent cx="9525" cy="123825"/>
                  <wp:effectExtent l="0" t="0" r="28575" b="9525"/>
                  <wp:wrapNone/>
                  <wp:docPr id="1236" name="Imagen 2029" hidden="1">
                    <a:extLst xmlns:a="http://schemas.openxmlformats.org/drawingml/2006/main">
                      <a:ext uri="{FF2B5EF4-FFF2-40B4-BE49-F238E27FC236}">
                        <a16:creationId xmlns:a16="http://schemas.microsoft.com/office/drawing/2014/main" id="{00000000-0008-0000-0200-0000D4040000}"/>
                      </a:ext>
                    </a:extLst>
                  </wp:docPr>
                  <wp:cNvGraphicFramePr/>
                  <a:graphic xmlns:a="http://schemas.openxmlformats.org/drawingml/2006/main">
                    <a:graphicData uri="http://schemas.openxmlformats.org/drawingml/2006/picture">
                      <pic:pic xmlns:pic="http://schemas.openxmlformats.org/drawingml/2006/picture">
                        <pic:nvPicPr>
                          <pic:cNvPr id="1236" name="2155 Imagen" hidden="1">
                            <a:extLst>
                              <a:ext uri="{FF2B5EF4-FFF2-40B4-BE49-F238E27FC236}">
                                <a16:creationId xmlns:a16="http://schemas.microsoft.com/office/drawing/2014/main" id="{00000000-0008-0000-0200-0000D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B65D6F" wp14:editId="3BAED1D8">
                  <wp:simplePos x="0" y="0"/>
                  <wp:positionH relativeFrom="column">
                    <wp:posOffset>0</wp:posOffset>
                  </wp:positionH>
                  <wp:positionV relativeFrom="paragraph">
                    <wp:posOffset>9525</wp:posOffset>
                  </wp:positionV>
                  <wp:extent cx="9525" cy="123825"/>
                  <wp:effectExtent l="0" t="0" r="28575" b="9525"/>
                  <wp:wrapNone/>
                  <wp:docPr id="1237" name="Imagen 2028" hidden="1">
                    <a:extLst xmlns:a="http://schemas.openxmlformats.org/drawingml/2006/main">
                      <a:ext uri="{FF2B5EF4-FFF2-40B4-BE49-F238E27FC236}">
                        <a16:creationId xmlns:a16="http://schemas.microsoft.com/office/drawing/2014/main" id="{00000000-0008-0000-0200-0000D5040000}"/>
                      </a:ext>
                    </a:extLst>
                  </wp:docPr>
                  <wp:cNvGraphicFramePr/>
                  <a:graphic xmlns:a="http://schemas.openxmlformats.org/drawingml/2006/main">
                    <a:graphicData uri="http://schemas.openxmlformats.org/drawingml/2006/picture">
                      <pic:pic xmlns:pic="http://schemas.openxmlformats.org/drawingml/2006/picture">
                        <pic:nvPicPr>
                          <pic:cNvPr id="1237" name="2156 Imagen" hidden="1">
                            <a:extLst>
                              <a:ext uri="{FF2B5EF4-FFF2-40B4-BE49-F238E27FC236}">
                                <a16:creationId xmlns:a16="http://schemas.microsoft.com/office/drawing/2014/main" id="{00000000-0008-0000-0200-0000D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2B4850" wp14:editId="13596CB6">
                  <wp:simplePos x="0" y="0"/>
                  <wp:positionH relativeFrom="column">
                    <wp:posOffset>0</wp:posOffset>
                  </wp:positionH>
                  <wp:positionV relativeFrom="paragraph">
                    <wp:posOffset>9525</wp:posOffset>
                  </wp:positionV>
                  <wp:extent cx="9525" cy="123825"/>
                  <wp:effectExtent l="0" t="0" r="28575" b="9525"/>
                  <wp:wrapNone/>
                  <wp:docPr id="1238" name="Imagen 2027" hidden="1">
                    <a:extLst xmlns:a="http://schemas.openxmlformats.org/drawingml/2006/main">
                      <a:ext uri="{FF2B5EF4-FFF2-40B4-BE49-F238E27FC236}">
                        <a16:creationId xmlns:a16="http://schemas.microsoft.com/office/drawing/2014/main" id="{00000000-0008-0000-0200-0000D6040000}"/>
                      </a:ext>
                    </a:extLst>
                  </wp:docPr>
                  <wp:cNvGraphicFramePr/>
                  <a:graphic xmlns:a="http://schemas.openxmlformats.org/drawingml/2006/main">
                    <a:graphicData uri="http://schemas.openxmlformats.org/drawingml/2006/picture">
                      <pic:pic xmlns:pic="http://schemas.openxmlformats.org/drawingml/2006/picture">
                        <pic:nvPicPr>
                          <pic:cNvPr id="1238" name="2157 Imagen" hidden="1">
                            <a:extLst>
                              <a:ext uri="{FF2B5EF4-FFF2-40B4-BE49-F238E27FC236}">
                                <a16:creationId xmlns:a16="http://schemas.microsoft.com/office/drawing/2014/main" id="{00000000-0008-0000-0200-0000D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81E87F" wp14:editId="461D32B1">
                  <wp:simplePos x="0" y="0"/>
                  <wp:positionH relativeFrom="column">
                    <wp:posOffset>0</wp:posOffset>
                  </wp:positionH>
                  <wp:positionV relativeFrom="paragraph">
                    <wp:posOffset>9525</wp:posOffset>
                  </wp:positionV>
                  <wp:extent cx="9525" cy="123825"/>
                  <wp:effectExtent l="0" t="0" r="28575" b="9525"/>
                  <wp:wrapNone/>
                  <wp:docPr id="1239" name="Imagen 2026" hidden="1">
                    <a:extLst xmlns:a="http://schemas.openxmlformats.org/drawingml/2006/main">
                      <a:ext uri="{FF2B5EF4-FFF2-40B4-BE49-F238E27FC236}">
                        <a16:creationId xmlns:a16="http://schemas.microsoft.com/office/drawing/2014/main" id="{00000000-0008-0000-0200-0000D7040000}"/>
                      </a:ext>
                    </a:extLst>
                  </wp:docPr>
                  <wp:cNvGraphicFramePr/>
                  <a:graphic xmlns:a="http://schemas.openxmlformats.org/drawingml/2006/main">
                    <a:graphicData uri="http://schemas.openxmlformats.org/drawingml/2006/picture">
                      <pic:pic xmlns:pic="http://schemas.openxmlformats.org/drawingml/2006/picture">
                        <pic:nvPicPr>
                          <pic:cNvPr id="1239" name="2158 Imagen" hidden="1">
                            <a:extLst>
                              <a:ext uri="{FF2B5EF4-FFF2-40B4-BE49-F238E27FC236}">
                                <a16:creationId xmlns:a16="http://schemas.microsoft.com/office/drawing/2014/main" id="{00000000-0008-0000-0200-0000D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C13C42" wp14:editId="15D8356A">
                  <wp:simplePos x="0" y="0"/>
                  <wp:positionH relativeFrom="column">
                    <wp:posOffset>0</wp:posOffset>
                  </wp:positionH>
                  <wp:positionV relativeFrom="paragraph">
                    <wp:posOffset>9525</wp:posOffset>
                  </wp:positionV>
                  <wp:extent cx="9525" cy="123825"/>
                  <wp:effectExtent l="0" t="0" r="28575" b="9525"/>
                  <wp:wrapNone/>
                  <wp:docPr id="1240" name="Imagen 2025" hidden="1">
                    <a:extLst xmlns:a="http://schemas.openxmlformats.org/drawingml/2006/main">
                      <a:ext uri="{FF2B5EF4-FFF2-40B4-BE49-F238E27FC236}">
                        <a16:creationId xmlns:a16="http://schemas.microsoft.com/office/drawing/2014/main" id="{00000000-0008-0000-0200-0000D8040000}"/>
                      </a:ext>
                    </a:extLst>
                  </wp:docPr>
                  <wp:cNvGraphicFramePr/>
                  <a:graphic xmlns:a="http://schemas.openxmlformats.org/drawingml/2006/main">
                    <a:graphicData uri="http://schemas.openxmlformats.org/drawingml/2006/picture">
                      <pic:pic xmlns:pic="http://schemas.openxmlformats.org/drawingml/2006/picture">
                        <pic:nvPicPr>
                          <pic:cNvPr id="1240" name="2159 Imagen" hidden="1">
                            <a:extLst>
                              <a:ext uri="{FF2B5EF4-FFF2-40B4-BE49-F238E27FC236}">
                                <a16:creationId xmlns:a16="http://schemas.microsoft.com/office/drawing/2014/main" id="{00000000-0008-0000-0200-0000D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318E02" wp14:editId="63339F02">
                  <wp:simplePos x="0" y="0"/>
                  <wp:positionH relativeFrom="column">
                    <wp:posOffset>0</wp:posOffset>
                  </wp:positionH>
                  <wp:positionV relativeFrom="paragraph">
                    <wp:posOffset>9525</wp:posOffset>
                  </wp:positionV>
                  <wp:extent cx="9525" cy="123825"/>
                  <wp:effectExtent l="0" t="0" r="28575" b="9525"/>
                  <wp:wrapNone/>
                  <wp:docPr id="1241" name="Imagen 2024" hidden="1">
                    <a:extLst xmlns:a="http://schemas.openxmlformats.org/drawingml/2006/main">
                      <a:ext uri="{FF2B5EF4-FFF2-40B4-BE49-F238E27FC236}">
                        <a16:creationId xmlns:a16="http://schemas.microsoft.com/office/drawing/2014/main" id="{00000000-0008-0000-0200-0000D9040000}"/>
                      </a:ext>
                    </a:extLst>
                  </wp:docPr>
                  <wp:cNvGraphicFramePr/>
                  <a:graphic xmlns:a="http://schemas.openxmlformats.org/drawingml/2006/main">
                    <a:graphicData uri="http://schemas.openxmlformats.org/drawingml/2006/picture">
                      <pic:pic xmlns:pic="http://schemas.openxmlformats.org/drawingml/2006/picture">
                        <pic:nvPicPr>
                          <pic:cNvPr id="1241" name="2160 Imagen" hidden="1">
                            <a:extLst>
                              <a:ext uri="{FF2B5EF4-FFF2-40B4-BE49-F238E27FC236}">
                                <a16:creationId xmlns:a16="http://schemas.microsoft.com/office/drawing/2014/main" id="{00000000-0008-0000-0200-0000D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21E15B" wp14:editId="01C7F75B">
                  <wp:simplePos x="0" y="0"/>
                  <wp:positionH relativeFrom="column">
                    <wp:posOffset>0</wp:posOffset>
                  </wp:positionH>
                  <wp:positionV relativeFrom="paragraph">
                    <wp:posOffset>9525</wp:posOffset>
                  </wp:positionV>
                  <wp:extent cx="9525" cy="123825"/>
                  <wp:effectExtent l="0" t="0" r="28575" b="9525"/>
                  <wp:wrapNone/>
                  <wp:docPr id="1242" name="Imagen 2023" hidden="1">
                    <a:extLst xmlns:a="http://schemas.openxmlformats.org/drawingml/2006/main">
                      <a:ext uri="{FF2B5EF4-FFF2-40B4-BE49-F238E27FC236}">
                        <a16:creationId xmlns:a16="http://schemas.microsoft.com/office/drawing/2014/main" id="{00000000-0008-0000-0200-0000DA040000}"/>
                      </a:ext>
                    </a:extLst>
                  </wp:docPr>
                  <wp:cNvGraphicFramePr/>
                  <a:graphic xmlns:a="http://schemas.openxmlformats.org/drawingml/2006/main">
                    <a:graphicData uri="http://schemas.openxmlformats.org/drawingml/2006/picture">
                      <pic:pic xmlns:pic="http://schemas.openxmlformats.org/drawingml/2006/picture">
                        <pic:nvPicPr>
                          <pic:cNvPr id="1242" name="2161 Imagen" hidden="1">
                            <a:extLst>
                              <a:ext uri="{FF2B5EF4-FFF2-40B4-BE49-F238E27FC236}">
                                <a16:creationId xmlns:a16="http://schemas.microsoft.com/office/drawing/2014/main" id="{00000000-0008-0000-0200-0000D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CF38D9" wp14:editId="0DD1748E">
                  <wp:simplePos x="0" y="0"/>
                  <wp:positionH relativeFrom="column">
                    <wp:posOffset>0</wp:posOffset>
                  </wp:positionH>
                  <wp:positionV relativeFrom="paragraph">
                    <wp:posOffset>9525</wp:posOffset>
                  </wp:positionV>
                  <wp:extent cx="9525" cy="123825"/>
                  <wp:effectExtent l="0" t="0" r="28575" b="9525"/>
                  <wp:wrapNone/>
                  <wp:docPr id="1243" name="Imagen 2022" hidden="1">
                    <a:extLst xmlns:a="http://schemas.openxmlformats.org/drawingml/2006/main">
                      <a:ext uri="{FF2B5EF4-FFF2-40B4-BE49-F238E27FC236}">
                        <a16:creationId xmlns:a16="http://schemas.microsoft.com/office/drawing/2014/main" id="{00000000-0008-0000-0200-0000DB040000}"/>
                      </a:ext>
                    </a:extLst>
                  </wp:docPr>
                  <wp:cNvGraphicFramePr/>
                  <a:graphic xmlns:a="http://schemas.openxmlformats.org/drawingml/2006/main">
                    <a:graphicData uri="http://schemas.openxmlformats.org/drawingml/2006/picture">
                      <pic:pic xmlns:pic="http://schemas.openxmlformats.org/drawingml/2006/picture">
                        <pic:nvPicPr>
                          <pic:cNvPr id="1243" name="2162 Imagen" hidden="1">
                            <a:extLst>
                              <a:ext uri="{FF2B5EF4-FFF2-40B4-BE49-F238E27FC236}">
                                <a16:creationId xmlns:a16="http://schemas.microsoft.com/office/drawing/2014/main" id="{00000000-0008-0000-0200-0000D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C4C00A" wp14:editId="1DEB809B">
                  <wp:simplePos x="0" y="0"/>
                  <wp:positionH relativeFrom="column">
                    <wp:posOffset>0</wp:posOffset>
                  </wp:positionH>
                  <wp:positionV relativeFrom="paragraph">
                    <wp:posOffset>9525</wp:posOffset>
                  </wp:positionV>
                  <wp:extent cx="9525" cy="123825"/>
                  <wp:effectExtent l="0" t="0" r="28575" b="9525"/>
                  <wp:wrapNone/>
                  <wp:docPr id="1244" name="Imagen 2021" hidden="1">
                    <a:extLst xmlns:a="http://schemas.openxmlformats.org/drawingml/2006/main">
                      <a:ext uri="{FF2B5EF4-FFF2-40B4-BE49-F238E27FC236}">
                        <a16:creationId xmlns:a16="http://schemas.microsoft.com/office/drawing/2014/main" id="{00000000-0008-0000-0200-0000DC040000}"/>
                      </a:ext>
                    </a:extLst>
                  </wp:docPr>
                  <wp:cNvGraphicFramePr/>
                  <a:graphic xmlns:a="http://schemas.openxmlformats.org/drawingml/2006/main">
                    <a:graphicData uri="http://schemas.openxmlformats.org/drawingml/2006/picture">
                      <pic:pic xmlns:pic="http://schemas.openxmlformats.org/drawingml/2006/picture">
                        <pic:nvPicPr>
                          <pic:cNvPr id="1244" name="2163 Imagen" hidden="1">
                            <a:extLst>
                              <a:ext uri="{FF2B5EF4-FFF2-40B4-BE49-F238E27FC236}">
                                <a16:creationId xmlns:a16="http://schemas.microsoft.com/office/drawing/2014/main" id="{00000000-0008-0000-0200-0000D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0805FD" wp14:editId="4A7D6D38">
                  <wp:simplePos x="0" y="0"/>
                  <wp:positionH relativeFrom="column">
                    <wp:posOffset>0</wp:posOffset>
                  </wp:positionH>
                  <wp:positionV relativeFrom="paragraph">
                    <wp:posOffset>9525</wp:posOffset>
                  </wp:positionV>
                  <wp:extent cx="9525" cy="123825"/>
                  <wp:effectExtent l="0" t="0" r="28575" b="9525"/>
                  <wp:wrapNone/>
                  <wp:docPr id="1245" name="Imagen 2020" hidden="1">
                    <a:extLst xmlns:a="http://schemas.openxmlformats.org/drawingml/2006/main">
                      <a:ext uri="{FF2B5EF4-FFF2-40B4-BE49-F238E27FC236}">
                        <a16:creationId xmlns:a16="http://schemas.microsoft.com/office/drawing/2014/main" id="{00000000-0008-0000-0200-0000DD040000}"/>
                      </a:ext>
                    </a:extLst>
                  </wp:docPr>
                  <wp:cNvGraphicFramePr/>
                  <a:graphic xmlns:a="http://schemas.openxmlformats.org/drawingml/2006/main">
                    <a:graphicData uri="http://schemas.openxmlformats.org/drawingml/2006/picture">
                      <pic:pic xmlns:pic="http://schemas.openxmlformats.org/drawingml/2006/picture">
                        <pic:nvPicPr>
                          <pic:cNvPr id="1245" name="2164 Imagen" hidden="1">
                            <a:extLst>
                              <a:ext uri="{FF2B5EF4-FFF2-40B4-BE49-F238E27FC236}">
                                <a16:creationId xmlns:a16="http://schemas.microsoft.com/office/drawing/2014/main" id="{00000000-0008-0000-0200-0000D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DAAA42" wp14:editId="3EE548A6">
                  <wp:simplePos x="0" y="0"/>
                  <wp:positionH relativeFrom="column">
                    <wp:posOffset>0</wp:posOffset>
                  </wp:positionH>
                  <wp:positionV relativeFrom="paragraph">
                    <wp:posOffset>9525</wp:posOffset>
                  </wp:positionV>
                  <wp:extent cx="9525" cy="123825"/>
                  <wp:effectExtent l="0" t="0" r="28575" b="9525"/>
                  <wp:wrapNone/>
                  <wp:docPr id="1246" name="Imagen 2019" hidden="1">
                    <a:extLst xmlns:a="http://schemas.openxmlformats.org/drawingml/2006/main">
                      <a:ext uri="{FF2B5EF4-FFF2-40B4-BE49-F238E27FC236}">
                        <a16:creationId xmlns:a16="http://schemas.microsoft.com/office/drawing/2014/main" id="{00000000-0008-0000-0200-0000DE040000}"/>
                      </a:ext>
                    </a:extLst>
                  </wp:docPr>
                  <wp:cNvGraphicFramePr/>
                  <a:graphic xmlns:a="http://schemas.openxmlformats.org/drawingml/2006/main">
                    <a:graphicData uri="http://schemas.openxmlformats.org/drawingml/2006/picture">
                      <pic:pic xmlns:pic="http://schemas.openxmlformats.org/drawingml/2006/picture">
                        <pic:nvPicPr>
                          <pic:cNvPr id="1246" name="2165 Imagen" hidden="1">
                            <a:extLst>
                              <a:ext uri="{FF2B5EF4-FFF2-40B4-BE49-F238E27FC236}">
                                <a16:creationId xmlns:a16="http://schemas.microsoft.com/office/drawing/2014/main" id="{00000000-0008-0000-0200-0000D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C2564E" wp14:editId="3F3776AB">
                  <wp:simplePos x="0" y="0"/>
                  <wp:positionH relativeFrom="column">
                    <wp:posOffset>0</wp:posOffset>
                  </wp:positionH>
                  <wp:positionV relativeFrom="paragraph">
                    <wp:posOffset>9525</wp:posOffset>
                  </wp:positionV>
                  <wp:extent cx="9525" cy="123825"/>
                  <wp:effectExtent l="0" t="0" r="28575" b="9525"/>
                  <wp:wrapNone/>
                  <wp:docPr id="1247" name="Imagen 2018" hidden="1">
                    <a:extLst xmlns:a="http://schemas.openxmlformats.org/drawingml/2006/main">
                      <a:ext uri="{FF2B5EF4-FFF2-40B4-BE49-F238E27FC236}">
                        <a16:creationId xmlns:a16="http://schemas.microsoft.com/office/drawing/2014/main" id="{00000000-0008-0000-0200-0000DF040000}"/>
                      </a:ext>
                    </a:extLst>
                  </wp:docPr>
                  <wp:cNvGraphicFramePr/>
                  <a:graphic xmlns:a="http://schemas.openxmlformats.org/drawingml/2006/main">
                    <a:graphicData uri="http://schemas.openxmlformats.org/drawingml/2006/picture">
                      <pic:pic xmlns:pic="http://schemas.openxmlformats.org/drawingml/2006/picture">
                        <pic:nvPicPr>
                          <pic:cNvPr id="1247" name="2166 Imagen" hidden="1">
                            <a:extLst>
                              <a:ext uri="{FF2B5EF4-FFF2-40B4-BE49-F238E27FC236}">
                                <a16:creationId xmlns:a16="http://schemas.microsoft.com/office/drawing/2014/main" id="{00000000-0008-0000-0200-0000D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75CE3F" wp14:editId="7F7D48C1">
                  <wp:simplePos x="0" y="0"/>
                  <wp:positionH relativeFrom="column">
                    <wp:posOffset>0</wp:posOffset>
                  </wp:positionH>
                  <wp:positionV relativeFrom="paragraph">
                    <wp:posOffset>9525</wp:posOffset>
                  </wp:positionV>
                  <wp:extent cx="9525" cy="123825"/>
                  <wp:effectExtent l="0" t="0" r="28575" b="9525"/>
                  <wp:wrapNone/>
                  <wp:docPr id="1248" name="Imagen 2017" hidden="1">
                    <a:extLst xmlns:a="http://schemas.openxmlformats.org/drawingml/2006/main">
                      <a:ext uri="{FF2B5EF4-FFF2-40B4-BE49-F238E27FC236}">
                        <a16:creationId xmlns:a16="http://schemas.microsoft.com/office/drawing/2014/main" id="{00000000-0008-0000-0200-0000E0040000}"/>
                      </a:ext>
                    </a:extLst>
                  </wp:docPr>
                  <wp:cNvGraphicFramePr/>
                  <a:graphic xmlns:a="http://schemas.openxmlformats.org/drawingml/2006/main">
                    <a:graphicData uri="http://schemas.openxmlformats.org/drawingml/2006/picture">
                      <pic:pic xmlns:pic="http://schemas.openxmlformats.org/drawingml/2006/picture">
                        <pic:nvPicPr>
                          <pic:cNvPr id="1248" name="2167 Imagen" hidden="1">
                            <a:extLst>
                              <a:ext uri="{FF2B5EF4-FFF2-40B4-BE49-F238E27FC236}">
                                <a16:creationId xmlns:a16="http://schemas.microsoft.com/office/drawing/2014/main" id="{00000000-0008-0000-0200-0000E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761901" wp14:editId="5FE19C46">
                  <wp:simplePos x="0" y="0"/>
                  <wp:positionH relativeFrom="column">
                    <wp:posOffset>0</wp:posOffset>
                  </wp:positionH>
                  <wp:positionV relativeFrom="paragraph">
                    <wp:posOffset>9525</wp:posOffset>
                  </wp:positionV>
                  <wp:extent cx="9525" cy="123825"/>
                  <wp:effectExtent l="0" t="0" r="28575" b="9525"/>
                  <wp:wrapNone/>
                  <wp:docPr id="1249" name="Imagen 2016" hidden="1">
                    <a:extLst xmlns:a="http://schemas.openxmlformats.org/drawingml/2006/main">
                      <a:ext uri="{FF2B5EF4-FFF2-40B4-BE49-F238E27FC236}">
                        <a16:creationId xmlns:a16="http://schemas.microsoft.com/office/drawing/2014/main" id="{00000000-0008-0000-0200-0000E1040000}"/>
                      </a:ext>
                    </a:extLst>
                  </wp:docPr>
                  <wp:cNvGraphicFramePr/>
                  <a:graphic xmlns:a="http://schemas.openxmlformats.org/drawingml/2006/main">
                    <a:graphicData uri="http://schemas.openxmlformats.org/drawingml/2006/picture">
                      <pic:pic xmlns:pic="http://schemas.openxmlformats.org/drawingml/2006/picture">
                        <pic:nvPicPr>
                          <pic:cNvPr id="1249" name="2168 Imagen" hidden="1">
                            <a:extLst>
                              <a:ext uri="{FF2B5EF4-FFF2-40B4-BE49-F238E27FC236}">
                                <a16:creationId xmlns:a16="http://schemas.microsoft.com/office/drawing/2014/main" id="{00000000-0008-0000-0200-0000E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AA3E90" wp14:editId="6730B63D">
                  <wp:simplePos x="0" y="0"/>
                  <wp:positionH relativeFrom="column">
                    <wp:posOffset>0</wp:posOffset>
                  </wp:positionH>
                  <wp:positionV relativeFrom="paragraph">
                    <wp:posOffset>9525</wp:posOffset>
                  </wp:positionV>
                  <wp:extent cx="9525" cy="123825"/>
                  <wp:effectExtent l="0" t="0" r="28575" b="9525"/>
                  <wp:wrapNone/>
                  <wp:docPr id="1250" name="Imagen 2015" hidden="1">
                    <a:extLst xmlns:a="http://schemas.openxmlformats.org/drawingml/2006/main">
                      <a:ext uri="{FF2B5EF4-FFF2-40B4-BE49-F238E27FC236}">
                        <a16:creationId xmlns:a16="http://schemas.microsoft.com/office/drawing/2014/main" id="{00000000-0008-0000-0200-0000E2040000}"/>
                      </a:ext>
                    </a:extLst>
                  </wp:docPr>
                  <wp:cNvGraphicFramePr/>
                  <a:graphic xmlns:a="http://schemas.openxmlformats.org/drawingml/2006/main">
                    <a:graphicData uri="http://schemas.openxmlformats.org/drawingml/2006/picture">
                      <pic:pic xmlns:pic="http://schemas.openxmlformats.org/drawingml/2006/picture">
                        <pic:nvPicPr>
                          <pic:cNvPr id="1250" name="2169 Imagen" hidden="1">
                            <a:extLst>
                              <a:ext uri="{FF2B5EF4-FFF2-40B4-BE49-F238E27FC236}">
                                <a16:creationId xmlns:a16="http://schemas.microsoft.com/office/drawing/2014/main" id="{00000000-0008-0000-0200-0000E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2EF641" wp14:editId="5EE1CEBF">
                  <wp:simplePos x="0" y="0"/>
                  <wp:positionH relativeFrom="column">
                    <wp:posOffset>0</wp:posOffset>
                  </wp:positionH>
                  <wp:positionV relativeFrom="paragraph">
                    <wp:posOffset>9525</wp:posOffset>
                  </wp:positionV>
                  <wp:extent cx="9525" cy="123825"/>
                  <wp:effectExtent l="0" t="0" r="28575" b="9525"/>
                  <wp:wrapNone/>
                  <wp:docPr id="1251" name="Imagen 2014" hidden="1">
                    <a:extLst xmlns:a="http://schemas.openxmlformats.org/drawingml/2006/main">
                      <a:ext uri="{FF2B5EF4-FFF2-40B4-BE49-F238E27FC236}">
                        <a16:creationId xmlns:a16="http://schemas.microsoft.com/office/drawing/2014/main" id="{00000000-0008-0000-0200-0000E3040000}"/>
                      </a:ext>
                    </a:extLst>
                  </wp:docPr>
                  <wp:cNvGraphicFramePr/>
                  <a:graphic xmlns:a="http://schemas.openxmlformats.org/drawingml/2006/main">
                    <a:graphicData uri="http://schemas.openxmlformats.org/drawingml/2006/picture">
                      <pic:pic xmlns:pic="http://schemas.openxmlformats.org/drawingml/2006/picture">
                        <pic:nvPicPr>
                          <pic:cNvPr id="1251" name="2170 Imagen" hidden="1">
                            <a:extLst>
                              <a:ext uri="{FF2B5EF4-FFF2-40B4-BE49-F238E27FC236}">
                                <a16:creationId xmlns:a16="http://schemas.microsoft.com/office/drawing/2014/main" id="{00000000-0008-0000-0200-0000E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A9CA39" wp14:editId="5400E58A">
                  <wp:simplePos x="0" y="0"/>
                  <wp:positionH relativeFrom="column">
                    <wp:posOffset>0</wp:posOffset>
                  </wp:positionH>
                  <wp:positionV relativeFrom="paragraph">
                    <wp:posOffset>9525</wp:posOffset>
                  </wp:positionV>
                  <wp:extent cx="9525" cy="123825"/>
                  <wp:effectExtent l="0" t="0" r="28575" b="9525"/>
                  <wp:wrapNone/>
                  <wp:docPr id="1252" name="Imagen 2013" hidden="1">
                    <a:extLst xmlns:a="http://schemas.openxmlformats.org/drawingml/2006/main">
                      <a:ext uri="{FF2B5EF4-FFF2-40B4-BE49-F238E27FC236}">
                        <a16:creationId xmlns:a16="http://schemas.microsoft.com/office/drawing/2014/main" id="{00000000-0008-0000-0200-0000E4040000}"/>
                      </a:ext>
                    </a:extLst>
                  </wp:docPr>
                  <wp:cNvGraphicFramePr/>
                  <a:graphic xmlns:a="http://schemas.openxmlformats.org/drawingml/2006/main">
                    <a:graphicData uri="http://schemas.openxmlformats.org/drawingml/2006/picture">
                      <pic:pic xmlns:pic="http://schemas.openxmlformats.org/drawingml/2006/picture">
                        <pic:nvPicPr>
                          <pic:cNvPr id="1252" name="2171 Imagen" hidden="1">
                            <a:extLst>
                              <a:ext uri="{FF2B5EF4-FFF2-40B4-BE49-F238E27FC236}">
                                <a16:creationId xmlns:a16="http://schemas.microsoft.com/office/drawing/2014/main" id="{00000000-0008-0000-0200-0000E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BF9F70" wp14:editId="4D16BFAC">
                  <wp:simplePos x="0" y="0"/>
                  <wp:positionH relativeFrom="column">
                    <wp:posOffset>0</wp:posOffset>
                  </wp:positionH>
                  <wp:positionV relativeFrom="paragraph">
                    <wp:posOffset>9525</wp:posOffset>
                  </wp:positionV>
                  <wp:extent cx="9525" cy="123825"/>
                  <wp:effectExtent l="0" t="0" r="28575" b="9525"/>
                  <wp:wrapNone/>
                  <wp:docPr id="1253" name="Imagen 2012" hidden="1">
                    <a:extLst xmlns:a="http://schemas.openxmlformats.org/drawingml/2006/main">
                      <a:ext uri="{FF2B5EF4-FFF2-40B4-BE49-F238E27FC236}">
                        <a16:creationId xmlns:a16="http://schemas.microsoft.com/office/drawing/2014/main" id="{00000000-0008-0000-0200-0000E5040000}"/>
                      </a:ext>
                    </a:extLst>
                  </wp:docPr>
                  <wp:cNvGraphicFramePr/>
                  <a:graphic xmlns:a="http://schemas.openxmlformats.org/drawingml/2006/main">
                    <a:graphicData uri="http://schemas.openxmlformats.org/drawingml/2006/picture">
                      <pic:pic xmlns:pic="http://schemas.openxmlformats.org/drawingml/2006/picture">
                        <pic:nvPicPr>
                          <pic:cNvPr id="1253" name="2172 Imagen" hidden="1">
                            <a:extLst>
                              <a:ext uri="{FF2B5EF4-FFF2-40B4-BE49-F238E27FC236}">
                                <a16:creationId xmlns:a16="http://schemas.microsoft.com/office/drawing/2014/main" id="{00000000-0008-0000-0200-0000E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543E09" wp14:editId="66BCD041">
                  <wp:simplePos x="0" y="0"/>
                  <wp:positionH relativeFrom="column">
                    <wp:posOffset>0</wp:posOffset>
                  </wp:positionH>
                  <wp:positionV relativeFrom="paragraph">
                    <wp:posOffset>9525</wp:posOffset>
                  </wp:positionV>
                  <wp:extent cx="9525" cy="123825"/>
                  <wp:effectExtent l="0" t="0" r="28575" b="9525"/>
                  <wp:wrapNone/>
                  <wp:docPr id="1254" name="Imagen 2011" hidden="1">
                    <a:extLst xmlns:a="http://schemas.openxmlformats.org/drawingml/2006/main">
                      <a:ext uri="{FF2B5EF4-FFF2-40B4-BE49-F238E27FC236}">
                        <a16:creationId xmlns:a16="http://schemas.microsoft.com/office/drawing/2014/main" id="{00000000-0008-0000-0200-0000E6040000}"/>
                      </a:ext>
                    </a:extLst>
                  </wp:docPr>
                  <wp:cNvGraphicFramePr/>
                  <a:graphic xmlns:a="http://schemas.openxmlformats.org/drawingml/2006/main">
                    <a:graphicData uri="http://schemas.openxmlformats.org/drawingml/2006/picture">
                      <pic:pic xmlns:pic="http://schemas.openxmlformats.org/drawingml/2006/picture">
                        <pic:nvPicPr>
                          <pic:cNvPr id="1254" name="2173 Imagen" hidden="1">
                            <a:extLst>
                              <a:ext uri="{FF2B5EF4-FFF2-40B4-BE49-F238E27FC236}">
                                <a16:creationId xmlns:a16="http://schemas.microsoft.com/office/drawing/2014/main" id="{00000000-0008-0000-0200-0000E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CE1DE" wp14:editId="04E0E2F3">
                  <wp:simplePos x="0" y="0"/>
                  <wp:positionH relativeFrom="column">
                    <wp:posOffset>0</wp:posOffset>
                  </wp:positionH>
                  <wp:positionV relativeFrom="paragraph">
                    <wp:posOffset>9525</wp:posOffset>
                  </wp:positionV>
                  <wp:extent cx="9525" cy="123825"/>
                  <wp:effectExtent l="0" t="0" r="28575" b="9525"/>
                  <wp:wrapNone/>
                  <wp:docPr id="1255" name="Imagen 2010" hidden="1">
                    <a:extLst xmlns:a="http://schemas.openxmlformats.org/drawingml/2006/main">
                      <a:ext uri="{FF2B5EF4-FFF2-40B4-BE49-F238E27FC236}">
                        <a16:creationId xmlns:a16="http://schemas.microsoft.com/office/drawing/2014/main" id="{00000000-0008-0000-0200-0000E7040000}"/>
                      </a:ext>
                    </a:extLst>
                  </wp:docPr>
                  <wp:cNvGraphicFramePr/>
                  <a:graphic xmlns:a="http://schemas.openxmlformats.org/drawingml/2006/main">
                    <a:graphicData uri="http://schemas.openxmlformats.org/drawingml/2006/picture">
                      <pic:pic xmlns:pic="http://schemas.openxmlformats.org/drawingml/2006/picture">
                        <pic:nvPicPr>
                          <pic:cNvPr id="1255" name="2174 Imagen" hidden="1">
                            <a:extLst>
                              <a:ext uri="{FF2B5EF4-FFF2-40B4-BE49-F238E27FC236}">
                                <a16:creationId xmlns:a16="http://schemas.microsoft.com/office/drawing/2014/main" id="{00000000-0008-0000-0200-0000E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D1F290" wp14:editId="2E53F736">
                  <wp:simplePos x="0" y="0"/>
                  <wp:positionH relativeFrom="column">
                    <wp:posOffset>0</wp:posOffset>
                  </wp:positionH>
                  <wp:positionV relativeFrom="paragraph">
                    <wp:posOffset>9525</wp:posOffset>
                  </wp:positionV>
                  <wp:extent cx="9525" cy="123825"/>
                  <wp:effectExtent l="0" t="0" r="28575" b="9525"/>
                  <wp:wrapNone/>
                  <wp:docPr id="1256" name="Imagen 2009" hidden="1">
                    <a:extLst xmlns:a="http://schemas.openxmlformats.org/drawingml/2006/main">
                      <a:ext uri="{FF2B5EF4-FFF2-40B4-BE49-F238E27FC236}">
                        <a16:creationId xmlns:a16="http://schemas.microsoft.com/office/drawing/2014/main" id="{00000000-0008-0000-0200-0000E8040000}"/>
                      </a:ext>
                    </a:extLst>
                  </wp:docPr>
                  <wp:cNvGraphicFramePr/>
                  <a:graphic xmlns:a="http://schemas.openxmlformats.org/drawingml/2006/main">
                    <a:graphicData uri="http://schemas.openxmlformats.org/drawingml/2006/picture">
                      <pic:pic xmlns:pic="http://schemas.openxmlformats.org/drawingml/2006/picture">
                        <pic:nvPicPr>
                          <pic:cNvPr id="1256" name="2175 Imagen" hidden="1">
                            <a:extLst>
                              <a:ext uri="{FF2B5EF4-FFF2-40B4-BE49-F238E27FC236}">
                                <a16:creationId xmlns:a16="http://schemas.microsoft.com/office/drawing/2014/main" id="{00000000-0008-0000-0200-0000E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537440" wp14:editId="2F478DBE">
                  <wp:simplePos x="0" y="0"/>
                  <wp:positionH relativeFrom="column">
                    <wp:posOffset>0</wp:posOffset>
                  </wp:positionH>
                  <wp:positionV relativeFrom="paragraph">
                    <wp:posOffset>9525</wp:posOffset>
                  </wp:positionV>
                  <wp:extent cx="9525" cy="123825"/>
                  <wp:effectExtent l="0" t="0" r="28575" b="9525"/>
                  <wp:wrapNone/>
                  <wp:docPr id="1257" name="Imagen 2008" hidden="1">
                    <a:extLst xmlns:a="http://schemas.openxmlformats.org/drawingml/2006/main">
                      <a:ext uri="{FF2B5EF4-FFF2-40B4-BE49-F238E27FC236}">
                        <a16:creationId xmlns:a16="http://schemas.microsoft.com/office/drawing/2014/main" id="{00000000-0008-0000-0200-0000E9040000}"/>
                      </a:ext>
                    </a:extLst>
                  </wp:docPr>
                  <wp:cNvGraphicFramePr/>
                  <a:graphic xmlns:a="http://schemas.openxmlformats.org/drawingml/2006/main">
                    <a:graphicData uri="http://schemas.openxmlformats.org/drawingml/2006/picture">
                      <pic:pic xmlns:pic="http://schemas.openxmlformats.org/drawingml/2006/picture">
                        <pic:nvPicPr>
                          <pic:cNvPr id="1257" name="2176 Imagen" hidden="1">
                            <a:extLst>
                              <a:ext uri="{FF2B5EF4-FFF2-40B4-BE49-F238E27FC236}">
                                <a16:creationId xmlns:a16="http://schemas.microsoft.com/office/drawing/2014/main" id="{00000000-0008-0000-0200-0000E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9F9157" wp14:editId="64E13657">
                  <wp:simplePos x="0" y="0"/>
                  <wp:positionH relativeFrom="column">
                    <wp:posOffset>0</wp:posOffset>
                  </wp:positionH>
                  <wp:positionV relativeFrom="paragraph">
                    <wp:posOffset>9525</wp:posOffset>
                  </wp:positionV>
                  <wp:extent cx="9525" cy="123825"/>
                  <wp:effectExtent l="0" t="0" r="28575" b="9525"/>
                  <wp:wrapNone/>
                  <wp:docPr id="1258" name="Imagen 2007" hidden="1">
                    <a:extLst xmlns:a="http://schemas.openxmlformats.org/drawingml/2006/main">
                      <a:ext uri="{FF2B5EF4-FFF2-40B4-BE49-F238E27FC236}">
                        <a16:creationId xmlns:a16="http://schemas.microsoft.com/office/drawing/2014/main" id="{00000000-0008-0000-0200-0000EA040000}"/>
                      </a:ext>
                    </a:extLst>
                  </wp:docPr>
                  <wp:cNvGraphicFramePr/>
                  <a:graphic xmlns:a="http://schemas.openxmlformats.org/drawingml/2006/main">
                    <a:graphicData uri="http://schemas.openxmlformats.org/drawingml/2006/picture">
                      <pic:pic xmlns:pic="http://schemas.openxmlformats.org/drawingml/2006/picture">
                        <pic:nvPicPr>
                          <pic:cNvPr id="1258" name="2075 Imagen" hidden="1">
                            <a:extLst>
                              <a:ext uri="{FF2B5EF4-FFF2-40B4-BE49-F238E27FC236}">
                                <a16:creationId xmlns:a16="http://schemas.microsoft.com/office/drawing/2014/main" id="{00000000-0008-0000-0200-0000E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97AB7E" wp14:editId="0DFD3814">
                  <wp:simplePos x="0" y="0"/>
                  <wp:positionH relativeFrom="column">
                    <wp:posOffset>0</wp:posOffset>
                  </wp:positionH>
                  <wp:positionV relativeFrom="paragraph">
                    <wp:posOffset>9525</wp:posOffset>
                  </wp:positionV>
                  <wp:extent cx="9525" cy="123825"/>
                  <wp:effectExtent l="0" t="0" r="28575" b="9525"/>
                  <wp:wrapNone/>
                  <wp:docPr id="1259" name="Imagen 2006" hidden="1">
                    <a:extLst xmlns:a="http://schemas.openxmlformats.org/drawingml/2006/main">
                      <a:ext uri="{FF2B5EF4-FFF2-40B4-BE49-F238E27FC236}">
                        <a16:creationId xmlns:a16="http://schemas.microsoft.com/office/drawing/2014/main" id="{00000000-0008-0000-0200-0000EB040000}"/>
                      </a:ext>
                    </a:extLst>
                  </wp:docPr>
                  <wp:cNvGraphicFramePr/>
                  <a:graphic xmlns:a="http://schemas.openxmlformats.org/drawingml/2006/main">
                    <a:graphicData uri="http://schemas.openxmlformats.org/drawingml/2006/picture">
                      <pic:pic xmlns:pic="http://schemas.openxmlformats.org/drawingml/2006/picture">
                        <pic:nvPicPr>
                          <pic:cNvPr id="1259" name="2086 Imagen" hidden="1">
                            <a:extLst>
                              <a:ext uri="{FF2B5EF4-FFF2-40B4-BE49-F238E27FC236}">
                                <a16:creationId xmlns:a16="http://schemas.microsoft.com/office/drawing/2014/main" id="{00000000-0008-0000-0200-0000E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9AE867" wp14:editId="118562E7">
                  <wp:simplePos x="0" y="0"/>
                  <wp:positionH relativeFrom="column">
                    <wp:posOffset>0</wp:posOffset>
                  </wp:positionH>
                  <wp:positionV relativeFrom="paragraph">
                    <wp:posOffset>9525</wp:posOffset>
                  </wp:positionV>
                  <wp:extent cx="9525" cy="123825"/>
                  <wp:effectExtent l="0" t="0" r="28575" b="9525"/>
                  <wp:wrapNone/>
                  <wp:docPr id="1260" name="Imagen 2005" hidden="1">
                    <a:extLst xmlns:a="http://schemas.openxmlformats.org/drawingml/2006/main">
                      <a:ext uri="{FF2B5EF4-FFF2-40B4-BE49-F238E27FC236}">
                        <a16:creationId xmlns:a16="http://schemas.microsoft.com/office/drawing/2014/main" id="{00000000-0008-0000-0200-0000EC040000}"/>
                      </a:ext>
                    </a:extLst>
                  </wp:docPr>
                  <wp:cNvGraphicFramePr/>
                  <a:graphic xmlns:a="http://schemas.openxmlformats.org/drawingml/2006/main">
                    <a:graphicData uri="http://schemas.openxmlformats.org/drawingml/2006/picture">
                      <pic:pic xmlns:pic="http://schemas.openxmlformats.org/drawingml/2006/picture">
                        <pic:nvPicPr>
                          <pic:cNvPr id="1260" name="2087 Imagen" hidden="1">
                            <a:extLst>
                              <a:ext uri="{FF2B5EF4-FFF2-40B4-BE49-F238E27FC236}">
                                <a16:creationId xmlns:a16="http://schemas.microsoft.com/office/drawing/2014/main" id="{00000000-0008-0000-0200-0000E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D272EA" wp14:editId="41D79BED">
                  <wp:simplePos x="0" y="0"/>
                  <wp:positionH relativeFrom="column">
                    <wp:posOffset>0</wp:posOffset>
                  </wp:positionH>
                  <wp:positionV relativeFrom="paragraph">
                    <wp:posOffset>9525</wp:posOffset>
                  </wp:positionV>
                  <wp:extent cx="9525" cy="123825"/>
                  <wp:effectExtent l="0" t="0" r="28575" b="9525"/>
                  <wp:wrapNone/>
                  <wp:docPr id="1261" name="Imagen 2004" hidden="1">
                    <a:extLst xmlns:a="http://schemas.openxmlformats.org/drawingml/2006/main">
                      <a:ext uri="{FF2B5EF4-FFF2-40B4-BE49-F238E27FC236}">
                        <a16:creationId xmlns:a16="http://schemas.microsoft.com/office/drawing/2014/main" id="{00000000-0008-0000-0200-0000ED040000}"/>
                      </a:ext>
                    </a:extLst>
                  </wp:docPr>
                  <wp:cNvGraphicFramePr/>
                  <a:graphic xmlns:a="http://schemas.openxmlformats.org/drawingml/2006/main">
                    <a:graphicData uri="http://schemas.openxmlformats.org/drawingml/2006/picture">
                      <pic:pic xmlns:pic="http://schemas.openxmlformats.org/drawingml/2006/picture">
                        <pic:nvPicPr>
                          <pic:cNvPr id="1261" name="2088 Imagen" hidden="1">
                            <a:extLst>
                              <a:ext uri="{FF2B5EF4-FFF2-40B4-BE49-F238E27FC236}">
                                <a16:creationId xmlns:a16="http://schemas.microsoft.com/office/drawing/2014/main" id="{00000000-0008-0000-0200-0000E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8F3706" wp14:editId="10E562F8">
                  <wp:simplePos x="0" y="0"/>
                  <wp:positionH relativeFrom="column">
                    <wp:posOffset>0</wp:posOffset>
                  </wp:positionH>
                  <wp:positionV relativeFrom="paragraph">
                    <wp:posOffset>9525</wp:posOffset>
                  </wp:positionV>
                  <wp:extent cx="9525" cy="123825"/>
                  <wp:effectExtent l="0" t="0" r="28575" b="9525"/>
                  <wp:wrapNone/>
                  <wp:docPr id="1262" name="Imagen 2003" hidden="1">
                    <a:extLst xmlns:a="http://schemas.openxmlformats.org/drawingml/2006/main">
                      <a:ext uri="{FF2B5EF4-FFF2-40B4-BE49-F238E27FC236}">
                        <a16:creationId xmlns:a16="http://schemas.microsoft.com/office/drawing/2014/main" id="{00000000-0008-0000-0200-0000EE040000}"/>
                      </a:ext>
                    </a:extLst>
                  </wp:docPr>
                  <wp:cNvGraphicFramePr/>
                  <a:graphic xmlns:a="http://schemas.openxmlformats.org/drawingml/2006/main">
                    <a:graphicData uri="http://schemas.openxmlformats.org/drawingml/2006/picture">
                      <pic:pic xmlns:pic="http://schemas.openxmlformats.org/drawingml/2006/picture">
                        <pic:nvPicPr>
                          <pic:cNvPr id="1262" name="2089 Imagen" hidden="1">
                            <a:extLst>
                              <a:ext uri="{FF2B5EF4-FFF2-40B4-BE49-F238E27FC236}">
                                <a16:creationId xmlns:a16="http://schemas.microsoft.com/office/drawing/2014/main" id="{00000000-0008-0000-0200-0000E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3ECDFA" wp14:editId="42E83676">
                  <wp:simplePos x="0" y="0"/>
                  <wp:positionH relativeFrom="column">
                    <wp:posOffset>0</wp:posOffset>
                  </wp:positionH>
                  <wp:positionV relativeFrom="paragraph">
                    <wp:posOffset>9525</wp:posOffset>
                  </wp:positionV>
                  <wp:extent cx="9525" cy="123825"/>
                  <wp:effectExtent l="0" t="0" r="28575" b="9525"/>
                  <wp:wrapNone/>
                  <wp:docPr id="1263" name="Imagen 2002" hidden="1">
                    <a:extLst xmlns:a="http://schemas.openxmlformats.org/drawingml/2006/main">
                      <a:ext uri="{FF2B5EF4-FFF2-40B4-BE49-F238E27FC236}">
                        <a16:creationId xmlns:a16="http://schemas.microsoft.com/office/drawing/2014/main" id="{00000000-0008-0000-0200-0000EF040000}"/>
                      </a:ext>
                    </a:extLst>
                  </wp:docPr>
                  <wp:cNvGraphicFramePr/>
                  <a:graphic xmlns:a="http://schemas.openxmlformats.org/drawingml/2006/main">
                    <a:graphicData uri="http://schemas.openxmlformats.org/drawingml/2006/picture">
                      <pic:pic xmlns:pic="http://schemas.openxmlformats.org/drawingml/2006/picture">
                        <pic:nvPicPr>
                          <pic:cNvPr id="1263" name="2090 Imagen" hidden="1">
                            <a:extLst>
                              <a:ext uri="{FF2B5EF4-FFF2-40B4-BE49-F238E27FC236}">
                                <a16:creationId xmlns:a16="http://schemas.microsoft.com/office/drawing/2014/main" id="{00000000-0008-0000-0200-0000E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70BFC4" wp14:editId="3AAB75BD">
                  <wp:simplePos x="0" y="0"/>
                  <wp:positionH relativeFrom="column">
                    <wp:posOffset>0</wp:posOffset>
                  </wp:positionH>
                  <wp:positionV relativeFrom="paragraph">
                    <wp:posOffset>9525</wp:posOffset>
                  </wp:positionV>
                  <wp:extent cx="9525" cy="123825"/>
                  <wp:effectExtent l="0" t="0" r="28575" b="9525"/>
                  <wp:wrapNone/>
                  <wp:docPr id="1264" name="Imagen 2001" hidden="1">
                    <a:extLst xmlns:a="http://schemas.openxmlformats.org/drawingml/2006/main">
                      <a:ext uri="{FF2B5EF4-FFF2-40B4-BE49-F238E27FC236}">
                        <a16:creationId xmlns:a16="http://schemas.microsoft.com/office/drawing/2014/main" id="{00000000-0008-0000-0200-0000F0040000}"/>
                      </a:ext>
                    </a:extLst>
                  </wp:docPr>
                  <wp:cNvGraphicFramePr/>
                  <a:graphic xmlns:a="http://schemas.openxmlformats.org/drawingml/2006/main">
                    <a:graphicData uri="http://schemas.openxmlformats.org/drawingml/2006/picture">
                      <pic:pic xmlns:pic="http://schemas.openxmlformats.org/drawingml/2006/picture">
                        <pic:nvPicPr>
                          <pic:cNvPr id="1264" name="2091 Imagen" hidden="1">
                            <a:extLst>
                              <a:ext uri="{FF2B5EF4-FFF2-40B4-BE49-F238E27FC236}">
                                <a16:creationId xmlns:a16="http://schemas.microsoft.com/office/drawing/2014/main" id="{00000000-0008-0000-0200-0000F0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79BB24" wp14:editId="659C311F">
                  <wp:simplePos x="0" y="0"/>
                  <wp:positionH relativeFrom="column">
                    <wp:posOffset>0</wp:posOffset>
                  </wp:positionH>
                  <wp:positionV relativeFrom="paragraph">
                    <wp:posOffset>9525</wp:posOffset>
                  </wp:positionV>
                  <wp:extent cx="9525" cy="123825"/>
                  <wp:effectExtent l="0" t="0" r="28575" b="9525"/>
                  <wp:wrapNone/>
                  <wp:docPr id="1265" name="Imagen 2000" hidden="1">
                    <a:extLst xmlns:a="http://schemas.openxmlformats.org/drawingml/2006/main">
                      <a:ext uri="{FF2B5EF4-FFF2-40B4-BE49-F238E27FC236}">
                        <a16:creationId xmlns:a16="http://schemas.microsoft.com/office/drawing/2014/main" id="{00000000-0008-0000-0200-0000F1040000}"/>
                      </a:ext>
                    </a:extLst>
                  </wp:docPr>
                  <wp:cNvGraphicFramePr/>
                  <a:graphic xmlns:a="http://schemas.openxmlformats.org/drawingml/2006/main">
                    <a:graphicData uri="http://schemas.openxmlformats.org/drawingml/2006/picture">
                      <pic:pic xmlns:pic="http://schemas.openxmlformats.org/drawingml/2006/picture">
                        <pic:nvPicPr>
                          <pic:cNvPr id="1265" name="2092 Imagen" hidden="1">
                            <a:extLst>
                              <a:ext uri="{FF2B5EF4-FFF2-40B4-BE49-F238E27FC236}">
                                <a16:creationId xmlns:a16="http://schemas.microsoft.com/office/drawing/2014/main" id="{00000000-0008-0000-0200-0000F1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0D0E00" wp14:editId="17CF9362">
                  <wp:simplePos x="0" y="0"/>
                  <wp:positionH relativeFrom="column">
                    <wp:posOffset>0</wp:posOffset>
                  </wp:positionH>
                  <wp:positionV relativeFrom="paragraph">
                    <wp:posOffset>9525</wp:posOffset>
                  </wp:positionV>
                  <wp:extent cx="9525" cy="123825"/>
                  <wp:effectExtent l="0" t="0" r="28575" b="9525"/>
                  <wp:wrapNone/>
                  <wp:docPr id="1266" name="Imagen 1999" hidden="1">
                    <a:extLst xmlns:a="http://schemas.openxmlformats.org/drawingml/2006/main">
                      <a:ext uri="{FF2B5EF4-FFF2-40B4-BE49-F238E27FC236}">
                        <a16:creationId xmlns:a16="http://schemas.microsoft.com/office/drawing/2014/main" id="{00000000-0008-0000-0200-0000F2040000}"/>
                      </a:ext>
                    </a:extLst>
                  </wp:docPr>
                  <wp:cNvGraphicFramePr/>
                  <a:graphic xmlns:a="http://schemas.openxmlformats.org/drawingml/2006/main">
                    <a:graphicData uri="http://schemas.openxmlformats.org/drawingml/2006/picture">
                      <pic:pic xmlns:pic="http://schemas.openxmlformats.org/drawingml/2006/picture">
                        <pic:nvPicPr>
                          <pic:cNvPr id="1266" name="2093 Imagen" hidden="1">
                            <a:extLst>
                              <a:ext uri="{FF2B5EF4-FFF2-40B4-BE49-F238E27FC236}">
                                <a16:creationId xmlns:a16="http://schemas.microsoft.com/office/drawing/2014/main" id="{00000000-0008-0000-0200-0000F2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DED923" wp14:editId="40DB7482">
                  <wp:simplePos x="0" y="0"/>
                  <wp:positionH relativeFrom="column">
                    <wp:posOffset>0</wp:posOffset>
                  </wp:positionH>
                  <wp:positionV relativeFrom="paragraph">
                    <wp:posOffset>9525</wp:posOffset>
                  </wp:positionV>
                  <wp:extent cx="9525" cy="123825"/>
                  <wp:effectExtent l="0" t="0" r="28575" b="9525"/>
                  <wp:wrapNone/>
                  <wp:docPr id="1267" name="Imagen 1998" hidden="1">
                    <a:extLst xmlns:a="http://schemas.openxmlformats.org/drawingml/2006/main">
                      <a:ext uri="{FF2B5EF4-FFF2-40B4-BE49-F238E27FC236}">
                        <a16:creationId xmlns:a16="http://schemas.microsoft.com/office/drawing/2014/main" id="{00000000-0008-0000-0200-0000F3040000}"/>
                      </a:ext>
                    </a:extLst>
                  </wp:docPr>
                  <wp:cNvGraphicFramePr/>
                  <a:graphic xmlns:a="http://schemas.openxmlformats.org/drawingml/2006/main">
                    <a:graphicData uri="http://schemas.openxmlformats.org/drawingml/2006/picture">
                      <pic:pic xmlns:pic="http://schemas.openxmlformats.org/drawingml/2006/picture">
                        <pic:nvPicPr>
                          <pic:cNvPr id="1267" name="2094 Imagen" hidden="1">
                            <a:extLst>
                              <a:ext uri="{FF2B5EF4-FFF2-40B4-BE49-F238E27FC236}">
                                <a16:creationId xmlns:a16="http://schemas.microsoft.com/office/drawing/2014/main" id="{00000000-0008-0000-0200-0000F3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3CE3F7" wp14:editId="06C1B570">
                  <wp:simplePos x="0" y="0"/>
                  <wp:positionH relativeFrom="column">
                    <wp:posOffset>0</wp:posOffset>
                  </wp:positionH>
                  <wp:positionV relativeFrom="paragraph">
                    <wp:posOffset>9525</wp:posOffset>
                  </wp:positionV>
                  <wp:extent cx="9525" cy="123825"/>
                  <wp:effectExtent l="0" t="0" r="28575" b="9525"/>
                  <wp:wrapNone/>
                  <wp:docPr id="1268" name="Imagen 1997" hidden="1">
                    <a:extLst xmlns:a="http://schemas.openxmlformats.org/drawingml/2006/main">
                      <a:ext uri="{FF2B5EF4-FFF2-40B4-BE49-F238E27FC236}">
                        <a16:creationId xmlns:a16="http://schemas.microsoft.com/office/drawing/2014/main" id="{00000000-0008-0000-0200-0000F4040000}"/>
                      </a:ext>
                    </a:extLst>
                  </wp:docPr>
                  <wp:cNvGraphicFramePr/>
                  <a:graphic xmlns:a="http://schemas.openxmlformats.org/drawingml/2006/main">
                    <a:graphicData uri="http://schemas.openxmlformats.org/drawingml/2006/picture">
                      <pic:pic xmlns:pic="http://schemas.openxmlformats.org/drawingml/2006/picture">
                        <pic:nvPicPr>
                          <pic:cNvPr id="1268" name="2095 Imagen" hidden="1">
                            <a:extLst>
                              <a:ext uri="{FF2B5EF4-FFF2-40B4-BE49-F238E27FC236}">
                                <a16:creationId xmlns:a16="http://schemas.microsoft.com/office/drawing/2014/main" id="{00000000-0008-0000-0200-0000F4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0242D0" wp14:editId="772C5300">
                  <wp:simplePos x="0" y="0"/>
                  <wp:positionH relativeFrom="column">
                    <wp:posOffset>0</wp:posOffset>
                  </wp:positionH>
                  <wp:positionV relativeFrom="paragraph">
                    <wp:posOffset>9525</wp:posOffset>
                  </wp:positionV>
                  <wp:extent cx="9525" cy="123825"/>
                  <wp:effectExtent l="0" t="0" r="28575" b="9525"/>
                  <wp:wrapNone/>
                  <wp:docPr id="1269" name="Imagen 1996" hidden="1">
                    <a:extLst xmlns:a="http://schemas.openxmlformats.org/drawingml/2006/main">
                      <a:ext uri="{FF2B5EF4-FFF2-40B4-BE49-F238E27FC236}">
                        <a16:creationId xmlns:a16="http://schemas.microsoft.com/office/drawing/2014/main" id="{00000000-0008-0000-0200-0000F5040000}"/>
                      </a:ext>
                    </a:extLst>
                  </wp:docPr>
                  <wp:cNvGraphicFramePr/>
                  <a:graphic xmlns:a="http://schemas.openxmlformats.org/drawingml/2006/main">
                    <a:graphicData uri="http://schemas.openxmlformats.org/drawingml/2006/picture">
                      <pic:pic xmlns:pic="http://schemas.openxmlformats.org/drawingml/2006/picture">
                        <pic:nvPicPr>
                          <pic:cNvPr id="1269" name="2096 Imagen" hidden="1">
                            <a:extLst>
                              <a:ext uri="{FF2B5EF4-FFF2-40B4-BE49-F238E27FC236}">
                                <a16:creationId xmlns:a16="http://schemas.microsoft.com/office/drawing/2014/main" id="{00000000-0008-0000-0200-0000F5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C9F55D" wp14:editId="024BCBFA">
                  <wp:simplePos x="0" y="0"/>
                  <wp:positionH relativeFrom="column">
                    <wp:posOffset>0</wp:posOffset>
                  </wp:positionH>
                  <wp:positionV relativeFrom="paragraph">
                    <wp:posOffset>9525</wp:posOffset>
                  </wp:positionV>
                  <wp:extent cx="9525" cy="123825"/>
                  <wp:effectExtent l="0" t="0" r="28575" b="9525"/>
                  <wp:wrapNone/>
                  <wp:docPr id="1270" name="Imagen 1995" hidden="1">
                    <a:extLst xmlns:a="http://schemas.openxmlformats.org/drawingml/2006/main">
                      <a:ext uri="{FF2B5EF4-FFF2-40B4-BE49-F238E27FC236}">
                        <a16:creationId xmlns:a16="http://schemas.microsoft.com/office/drawing/2014/main" id="{00000000-0008-0000-0200-0000F6040000}"/>
                      </a:ext>
                    </a:extLst>
                  </wp:docPr>
                  <wp:cNvGraphicFramePr/>
                  <a:graphic xmlns:a="http://schemas.openxmlformats.org/drawingml/2006/main">
                    <a:graphicData uri="http://schemas.openxmlformats.org/drawingml/2006/picture">
                      <pic:pic xmlns:pic="http://schemas.openxmlformats.org/drawingml/2006/picture">
                        <pic:nvPicPr>
                          <pic:cNvPr id="1270" name="2097 Imagen" hidden="1">
                            <a:extLst>
                              <a:ext uri="{FF2B5EF4-FFF2-40B4-BE49-F238E27FC236}">
                                <a16:creationId xmlns:a16="http://schemas.microsoft.com/office/drawing/2014/main" id="{00000000-0008-0000-0200-0000F6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D6B56C" wp14:editId="7216572C">
                  <wp:simplePos x="0" y="0"/>
                  <wp:positionH relativeFrom="column">
                    <wp:posOffset>0</wp:posOffset>
                  </wp:positionH>
                  <wp:positionV relativeFrom="paragraph">
                    <wp:posOffset>9525</wp:posOffset>
                  </wp:positionV>
                  <wp:extent cx="9525" cy="123825"/>
                  <wp:effectExtent l="0" t="0" r="28575" b="9525"/>
                  <wp:wrapNone/>
                  <wp:docPr id="1271" name="Imagen 1994" hidden="1">
                    <a:extLst xmlns:a="http://schemas.openxmlformats.org/drawingml/2006/main">
                      <a:ext uri="{FF2B5EF4-FFF2-40B4-BE49-F238E27FC236}">
                        <a16:creationId xmlns:a16="http://schemas.microsoft.com/office/drawing/2014/main" id="{00000000-0008-0000-0200-0000F7040000}"/>
                      </a:ext>
                    </a:extLst>
                  </wp:docPr>
                  <wp:cNvGraphicFramePr/>
                  <a:graphic xmlns:a="http://schemas.openxmlformats.org/drawingml/2006/main">
                    <a:graphicData uri="http://schemas.openxmlformats.org/drawingml/2006/picture">
                      <pic:pic xmlns:pic="http://schemas.openxmlformats.org/drawingml/2006/picture">
                        <pic:nvPicPr>
                          <pic:cNvPr id="1271" name="2098 Imagen" hidden="1">
                            <a:extLst>
                              <a:ext uri="{FF2B5EF4-FFF2-40B4-BE49-F238E27FC236}">
                                <a16:creationId xmlns:a16="http://schemas.microsoft.com/office/drawing/2014/main" id="{00000000-0008-0000-0200-0000F7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FAB265" wp14:editId="6ADB4722">
                  <wp:simplePos x="0" y="0"/>
                  <wp:positionH relativeFrom="column">
                    <wp:posOffset>0</wp:posOffset>
                  </wp:positionH>
                  <wp:positionV relativeFrom="paragraph">
                    <wp:posOffset>9525</wp:posOffset>
                  </wp:positionV>
                  <wp:extent cx="9525" cy="123825"/>
                  <wp:effectExtent l="0" t="0" r="28575" b="9525"/>
                  <wp:wrapNone/>
                  <wp:docPr id="1272" name="Imagen 1993" hidden="1">
                    <a:extLst xmlns:a="http://schemas.openxmlformats.org/drawingml/2006/main">
                      <a:ext uri="{FF2B5EF4-FFF2-40B4-BE49-F238E27FC236}">
                        <a16:creationId xmlns:a16="http://schemas.microsoft.com/office/drawing/2014/main" id="{00000000-0008-0000-0200-0000F8040000}"/>
                      </a:ext>
                    </a:extLst>
                  </wp:docPr>
                  <wp:cNvGraphicFramePr/>
                  <a:graphic xmlns:a="http://schemas.openxmlformats.org/drawingml/2006/main">
                    <a:graphicData uri="http://schemas.openxmlformats.org/drawingml/2006/picture">
                      <pic:pic xmlns:pic="http://schemas.openxmlformats.org/drawingml/2006/picture">
                        <pic:nvPicPr>
                          <pic:cNvPr id="1272" name="2099 Imagen" hidden="1">
                            <a:extLst>
                              <a:ext uri="{FF2B5EF4-FFF2-40B4-BE49-F238E27FC236}">
                                <a16:creationId xmlns:a16="http://schemas.microsoft.com/office/drawing/2014/main" id="{00000000-0008-0000-0200-0000F8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ACC72" wp14:editId="6FBAAA29">
                  <wp:simplePos x="0" y="0"/>
                  <wp:positionH relativeFrom="column">
                    <wp:posOffset>0</wp:posOffset>
                  </wp:positionH>
                  <wp:positionV relativeFrom="paragraph">
                    <wp:posOffset>9525</wp:posOffset>
                  </wp:positionV>
                  <wp:extent cx="9525" cy="123825"/>
                  <wp:effectExtent l="0" t="0" r="28575" b="9525"/>
                  <wp:wrapNone/>
                  <wp:docPr id="1273" name="Imagen 1992" hidden="1">
                    <a:extLst xmlns:a="http://schemas.openxmlformats.org/drawingml/2006/main">
                      <a:ext uri="{FF2B5EF4-FFF2-40B4-BE49-F238E27FC236}">
                        <a16:creationId xmlns:a16="http://schemas.microsoft.com/office/drawing/2014/main" id="{00000000-0008-0000-0200-0000F9040000}"/>
                      </a:ext>
                    </a:extLst>
                  </wp:docPr>
                  <wp:cNvGraphicFramePr/>
                  <a:graphic xmlns:a="http://schemas.openxmlformats.org/drawingml/2006/main">
                    <a:graphicData uri="http://schemas.openxmlformats.org/drawingml/2006/picture">
                      <pic:pic xmlns:pic="http://schemas.openxmlformats.org/drawingml/2006/picture">
                        <pic:nvPicPr>
                          <pic:cNvPr id="1273" name="2100 Imagen" hidden="1">
                            <a:extLst>
                              <a:ext uri="{FF2B5EF4-FFF2-40B4-BE49-F238E27FC236}">
                                <a16:creationId xmlns:a16="http://schemas.microsoft.com/office/drawing/2014/main" id="{00000000-0008-0000-0200-0000F9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A1FFB8" wp14:editId="222F97F1">
                  <wp:simplePos x="0" y="0"/>
                  <wp:positionH relativeFrom="column">
                    <wp:posOffset>0</wp:posOffset>
                  </wp:positionH>
                  <wp:positionV relativeFrom="paragraph">
                    <wp:posOffset>9525</wp:posOffset>
                  </wp:positionV>
                  <wp:extent cx="9525" cy="123825"/>
                  <wp:effectExtent l="0" t="0" r="28575" b="9525"/>
                  <wp:wrapNone/>
                  <wp:docPr id="1274" name="Imagen 1991" hidden="1">
                    <a:extLst xmlns:a="http://schemas.openxmlformats.org/drawingml/2006/main">
                      <a:ext uri="{FF2B5EF4-FFF2-40B4-BE49-F238E27FC236}">
                        <a16:creationId xmlns:a16="http://schemas.microsoft.com/office/drawing/2014/main" id="{00000000-0008-0000-0200-0000FA040000}"/>
                      </a:ext>
                    </a:extLst>
                  </wp:docPr>
                  <wp:cNvGraphicFramePr/>
                  <a:graphic xmlns:a="http://schemas.openxmlformats.org/drawingml/2006/main">
                    <a:graphicData uri="http://schemas.openxmlformats.org/drawingml/2006/picture">
                      <pic:pic xmlns:pic="http://schemas.openxmlformats.org/drawingml/2006/picture">
                        <pic:nvPicPr>
                          <pic:cNvPr id="1274" name="2101 Imagen" hidden="1">
                            <a:extLst>
                              <a:ext uri="{FF2B5EF4-FFF2-40B4-BE49-F238E27FC236}">
                                <a16:creationId xmlns:a16="http://schemas.microsoft.com/office/drawing/2014/main" id="{00000000-0008-0000-0200-0000FA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DBE233" wp14:editId="046A9843">
                  <wp:simplePos x="0" y="0"/>
                  <wp:positionH relativeFrom="column">
                    <wp:posOffset>0</wp:posOffset>
                  </wp:positionH>
                  <wp:positionV relativeFrom="paragraph">
                    <wp:posOffset>9525</wp:posOffset>
                  </wp:positionV>
                  <wp:extent cx="9525" cy="123825"/>
                  <wp:effectExtent l="0" t="0" r="28575" b="9525"/>
                  <wp:wrapNone/>
                  <wp:docPr id="1275" name="Imagen 1990" hidden="1">
                    <a:extLst xmlns:a="http://schemas.openxmlformats.org/drawingml/2006/main">
                      <a:ext uri="{FF2B5EF4-FFF2-40B4-BE49-F238E27FC236}">
                        <a16:creationId xmlns:a16="http://schemas.microsoft.com/office/drawing/2014/main" id="{00000000-0008-0000-0200-0000FB040000}"/>
                      </a:ext>
                    </a:extLst>
                  </wp:docPr>
                  <wp:cNvGraphicFramePr/>
                  <a:graphic xmlns:a="http://schemas.openxmlformats.org/drawingml/2006/main">
                    <a:graphicData uri="http://schemas.openxmlformats.org/drawingml/2006/picture">
                      <pic:pic xmlns:pic="http://schemas.openxmlformats.org/drawingml/2006/picture">
                        <pic:nvPicPr>
                          <pic:cNvPr id="1275" name="2102 Imagen" hidden="1">
                            <a:extLst>
                              <a:ext uri="{FF2B5EF4-FFF2-40B4-BE49-F238E27FC236}">
                                <a16:creationId xmlns:a16="http://schemas.microsoft.com/office/drawing/2014/main" id="{00000000-0008-0000-0200-0000FB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81ACBF" wp14:editId="4D47D5BC">
                  <wp:simplePos x="0" y="0"/>
                  <wp:positionH relativeFrom="column">
                    <wp:posOffset>0</wp:posOffset>
                  </wp:positionH>
                  <wp:positionV relativeFrom="paragraph">
                    <wp:posOffset>9525</wp:posOffset>
                  </wp:positionV>
                  <wp:extent cx="9525" cy="123825"/>
                  <wp:effectExtent l="0" t="0" r="28575" b="9525"/>
                  <wp:wrapNone/>
                  <wp:docPr id="1276" name="Imagen 1989" hidden="1">
                    <a:extLst xmlns:a="http://schemas.openxmlformats.org/drawingml/2006/main">
                      <a:ext uri="{FF2B5EF4-FFF2-40B4-BE49-F238E27FC236}">
                        <a16:creationId xmlns:a16="http://schemas.microsoft.com/office/drawing/2014/main" id="{00000000-0008-0000-0200-0000FC040000}"/>
                      </a:ext>
                    </a:extLst>
                  </wp:docPr>
                  <wp:cNvGraphicFramePr/>
                  <a:graphic xmlns:a="http://schemas.openxmlformats.org/drawingml/2006/main">
                    <a:graphicData uri="http://schemas.openxmlformats.org/drawingml/2006/picture">
                      <pic:pic xmlns:pic="http://schemas.openxmlformats.org/drawingml/2006/picture">
                        <pic:nvPicPr>
                          <pic:cNvPr id="1276" name="2103 Imagen" hidden="1">
                            <a:extLst>
                              <a:ext uri="{FF2B5EF4-FFF2-40B4-BE49-F238E27FC236}">
                                <a16:creationId xmlns:a16="http://schemas.microsoft.com/office/drawing/2014/main" id="{00000000-0008-0000-0200-0000FC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CD081C" wp14:editId="4C48ED8C">
                  <wp:simplePos x="0" y="0"/>
                  <wp:positionH relativeFrom="column">
                    <wp:posOffset>0</wp:posOffset>
                  </wp:positionH>
                  <wp:positionV relativeFrom="paragraph">
                    <wp:posOffset>9525</wp:posOffset>
                  </wp:positionV>
                  <wp:extent cx="9525" cy="123825"/>
                  <wp:effectExtent l="0" t="0" r="28575" b="9525"/>
                  <wp:wrapNone/>
                  <wp:docPr id="1277" name="Imagen 1988" hidden="1">
                    <a:extLst xmlns:a="http://schemas.openxmlformats.org/drawingml/2006/main">
                      <a:ext uri="{FF2B5EF4-FFF2-40B4-BE49-F238E27FC236}">
                        <a16:creationId xmlns:a16="http://schemas.microsoft.com/office/drawing/2014/main" id="{00000000-0008-0000-0200-0000FD040000}"/>
                      </a:ext>
                    </a:extLst>
                  </wp:docPr>
                  <wp:cNvGraphicFramePr/>
                  <a:graphic xmlns:a="http://schemas.openxmlformats.org/drawingml/2006/main">
                    <a:graphicData uri="http://schemas.openxmlformats.org/drawingml/2006/picture">
                      <pic:pic xmlns:pic="http://schemas.openxmlformats.org/drawingml/2006/picture">
                        <pic:nvPicPr>
                          <pic:cNvPr id="1277" name="2104 Imagen" hidden="1">
                            <a:extLst>
                              <a:ext uri="{FF2B5EF4-FFF2-40B4-BE49-F238E27FC236}">
                                <a16:creationId xmlns:a16="http://schemas.microsoft.com/office/drawing/2014/main" id="{00000000-0008-0000-0200-0000FD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BCE326" wp14:editId="03E7D1B8">
                  <wp:simplePos x="0" y="0"/>
                  <wp:positionH relativeFrom="column">
                    <wp:posOffset>0</wp:posOffset>
                  </wp:positionH>
                  <wp:positionV relativeFrom="paragraph">
                    <wp:posOffset>9525</wp:posOffset>
                  </wp:positionV>
                  <wp:extent cx="9525" cy="123825"/>
                  <wp:effectExtent l="0" t="0" r="28575" b="9525"/>
                  <wp:wrapNone/>
                  <wp:docPr id="1278" name="Imagen 1987" hidden="1">
                    <a:extLst xmlns:a="http://schemas.openxmlformats.org/drawingml/2006/main">
                      <a:ext uri="{FF2B5EF4-FFF2-40B4-BE49-F238E27FC236}">
                        <a16:creationId xmlns:a16="http://schemas.microsoft.com/office/drawing/2014/main" id="{00000000-0008-0000-0200-0000FE040000}"/>
                      </a:ext>
                    </a:extLst>
                  </wp:docPr>
                  <wp:cNvGraphicFramePr/>
                  <a:graphic xmlns:a="http://schemas.openxmlformats.org/drawingml/2006/main">
                    <a:graphicData uri="http://schemas.openxmlformats.org/drawingml/2006/picture">
                      <pic:pic xmlns:pic="http://schemas.openxmlformats.org/drawingml/2006/picture">
                        <pic:nvPicPr>
                          <pic:cNvPr id="1278" name="2105 Imagen" hidden="1">
                            <a:extLst>
                              <a:ext uri="{FF2B5EF4-FFF2-40B4-BE49-F238E27FC236}">
                                <a16:creationId xmlns:a16="http://schemas.microsoft.com/office/drawing/2014/main" id="{00000000-0008-0000-0200-0000FE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6325DB" wp14:editId="3DBA0907">
                  <wp:simplePos x="0" y="0"/>
                  <wp:positionH relativeFrom="column">
                    <wp:posOffset>0</wp:posOffset>
                  </wp:positionH>
                  <wp:positionV relativeFrom="paragraph">
                    <wp:posOffset>9525</wp:posOffset>
                  </wp:positionV>
                  <wp:extent cx="9525" cy="123825"/>
                  <wp:effectExtent l="0" t="0" r="28575" b="9525"/>
                  <wp:wrapNone/>
                  <wp:docPr id="1279" name="Imagen 1986" hidden="1">
                    <a:extLst xmlns:a="http://schemas.openxmlformats.org/drawingml/2006/main">
                      <a:ext uri="{FF2B5EF4-FFF2-40B4-BE49-F238E27FC236}">
                        <a16:creationId xmlns:a16="http://schemas.microsoft.com/office/drawing/2014/main" id="{00000000-0008-0000-0200-0000FF040000}"/>
                      </a:ext>
                    </a:extLst>
                  </wp:docPr>
                  <wp:cNvGraphicFramePr/>
                  <a:graphic xmlns:a="http://schemas.openxmlformats.org/drawingml/2006/main">
                    <a:graphicData uri="http://schemas.openxmlformats.org/drawingml/2006/picture">
                      <pic:pic xmlns:pic="http://schemas.openxmlformats.org/drawingml/2006/picture">
                        <pic:nvPicPr>
                          <pic:cNvPr id="1279" name="2106 Imagen" hidden="1">
                            <a:extLst>
                              <a:ext uri="{FF2B5EF4-FFF2-40B4-BE49-F238E27FC236}">
                                <a16:creationId xmlns:a16="http://schemas.microsoft.com/office/drawing/2014/main" id="{00000000-0008-0000-0200-0000FF04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B048E7" wp14:editId="43333C17">
                  <wp:simplePos x="0" y="0"/>
                  <wp:positionH relativeFrom="column">
                    <wp:posOffset>0</wp:posOffset>
                  </wp:positionH>
                  <wp:positionV relativeFrom="paragraph">
                    <wp:posOffset>9525</wp:posOffset>
                  </wp:positionV>
                  <wp:extent cx="9525" cy="123825"/>
                  <wp:effectExtent l="0" t="0" r="28575" b="9525"/>
                  <wp:wrapNone/>
                  <wp:docPr id="1280" name="Imagen 1985" hidden="1">
                    <a:extLst xmlns:a="http://schemas.openxmlformats.org/drawingml/2006/main">
                      <a:ext uri="{FF2B5EF4-FFF2-40B4-BE49-F238E27FC236}">
                        <a16:creationId xmlns:a16="http://schemas.microsoft.com/office/drawing/2014/main" id="{00000000-0008-0000-0200-000000050000}"/>
                      </a:ext>
                    </a:extLst>
                  </wp:docPr>
                  <wp:cNvGraphicFramePr/>
                  <a:graphic xmlns:a="http://schemas.openxmlformats.org/drawingml/2006/main">
                    <a:graphicData uri="http://schemas.openxmlformats.org/drawingml/2006/picture">
                      <pic:pic xmlns:pic="http://schemas.openxmlformats.org/drawingml/2006/picture">
                        <pic:nvPicPr>
                          <pic:cNvPr id="1280" name="2107 Imagen" hidden="1">
                            <a:extLst>
                              <a:ext uri="{FF2B5EF4-FFF2-40B4-BE49-F238E27FC236}">
                                <a16:creationId xmlns:a16="http://schemas.microsoft.com/office/drawing/2014/main" id="{00000000-0008-0000-0200-00000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E9B9FB" wp14:editId="191C5024">
                  <wp:simplePos x="0" y="0"/>
                  <wp:positionH relativeFrom="column">
                    <wp:posOffset>0</wp:posOffset>
                  </wp:positionH>
                  <wp:positionV relativeFrom="paragraph">
                    <wp:posOffset>9525</wp:posOffset>
                  </wp:positionV>
                  <wp:extent cx="9525" cy="123825"/>
                  <wp:effectExtent l="0" t="0" r="28575" b="9525"/>
                  <wp:wrapNone/>
                  <wp:docPr id="1281" name="Imagen 1984" hidden="1">
                    <a:extLst xmlns:a="http://schemas.openxmlformats.org/drawingml/2006/main">
                      <a:ext uri="{FF2B5EF4-FFF2-40B4-BE49-F238E27FC236}">
                        <a16:creationId xmlns:a16="http://schemas.microsoft.com/office/drawing/2014/main" id="{00000000-0008-0000-0200-000001050000}"/>
                      </a:ext>
                    </a:extLst>
                  </wp:docPr>
                  <wp:cNvGraphicFramePr/>
                  <a:graphic xmlns:a="http://schemas.openxmlformats.org/drawingml/2006/main">
                    <a:graphicData uri="http://schemas.openxmlformats.org/drawingml/2006/picture">
                      <pic:pic xmlns:pic="http://schemas.openxmlformats.org/drawingml/2006/picture">
                        <pic:nvPicPr>
                          <pic:cNvPr id="1281" name="2108 Imagen" hidden="1">
                            <a:extLst>
                              <a:ext uri="{FF2B5EF4-FFF2-40B4-BE49-F238E27FC236}">
                                <a16:creationId xmlns:a16="http://schemas.microsoft.com/office/drawing/2014/main" id="{00000000-0008-0000-0200-00000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0B9F5" wp14:editId="2246BACD">
                  <wp:simplePos x="0" y="0"/>
                  <wp:positionH relativeFrom="column">
                    <wp:posOffset>0</wp:posOffset>
                  </wp:positionH>
                  <wp:positionV relativeFrom="paragraph">
                    <wp:posOffset>9525</wp:posOffset>
                  </wp:positionV>
                  <wp:extent cx="9525" cy="123825"/>
                  <wp:effectExtent l="0" t="0" r="28575" b="9525"/>
                  <wp:wrapNone/>
                  <wp:docPr id="1282" name="Imagen 1983" hidden="1">
                    <a:extLst xmlns:a="http://schemas.openxmlformats.org/drawingml/2006/main">
                      <a:ext uri="{FF2B5EF4-FFF2-40B4-BE49-F238E27FC236}">
                        <a16:creationId xmlns:a16="http://schemas.microsoft.com/office/drawing/2014/main" id="{00000000-0008-0000-0200-000002050000}"/>
                      </a:ext>
                    </a:extLst>
                  </wp:docPr>
                  <wp:cNvGraphicFramePr/>
                  <a:graphic xmlns:a="http://schemas.openxmlformats.org/drawingml/2006/main">
                    <a:graphicData uri="http://schemas.openxmlformats.org/drawingml/2006/picture">
                      <pic:pic xmlns:pic="http://schemas.openxmlformats.org/drawingml/2006/picture">
                        <pic:nvPicPr>
                          <pic:cNvPr id="1282" name="2109 Imagen" hidden="1">
                            <a:extLst>
                              <a:ext uri="{FF2B5EF4-FFF2-40B4-BE49-F238E27FC236}">
                                <a16:creationId xmlns:a16="http://schemas.microsoft.com/office/drawing/2014/main" id="{00000000-0008-0000-0200-00000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3ADBCD" wp14:editId="01D47247">
                  <wp:simplePos x="0" y="0"/>
                  <wp:positionH relativeFrom="column">
                    <wp:posOffset>0</wp:posOffset>
                  </wp:positionH>
                  <wp:positionV relativeFrom="paragraph">
                    <wp:posOffset>9525</wp:posOffset>
                  </wp:positionV>
                  <wp:extent cx="9525" cy="123825"/>
                  <wp:effectExtent l="0" t="0" r="28575" b="9525"/>
                  <wp:wrapNone/>
                  <wp:docPr id="1283" name="Imagen 1982" hidden="1">
                    <a:extLst xmlns:a="http://schemas.openxmlformats.org/drawingml/2006/main">
                      <a:ext uri="{FF2B5EF4-FFF2-40B4-BE49-F238E27FC236}">
                        <a16:creationId xmlns:a16="http://schemas.microsoft.com/office/drawing/2014/main" id="{00000000-0008-0000-0200-000003050000}"/>
                      </a:ext>
                    </a:extLst>
                  </wp:docPr>
                  <wp:cNvGraphicFramePr/>
                  <a:graphic xmlns:a="http://schemas.openxmlformats.org/drawingml/2006/main">
                    <a:graphicData uri="http://schemas.openxmlformats.org/drawingml/2006/picture">
                      <pic:pic xmlns:pic="http://schemas.openxmlformats.org/drawingml/2006/picture">
                        <pic:nvPicPr>
                          <pic:cNvPr id="1283" name="2110 Imagen" hidden="1">
                            <a:extLst>
                              <a:ext uri="{FF2B5EF4-FFF2-40B4-BE49-F238E27FC236}">
                                <a16:creationId xmlns:a16="http://schemas.microsoft.com/office/drawing/2014/main" id="{00000000-0008-0000-0200-00000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0EFB3F" wp14:editId="3CCE0693">
                  <wp:simplePos x="0" y="0"/>
                  <wp:positionH relativeFrom="column">
                    <wp:posOffset>0</wp:posOffset>
                  </wp:positionH>
                  <wp:positionV relativeFrom="paragraph">
                    <wp:posOffset>9525</wp:posOffset>
                  </wp:positionV>
                  <wp:extent cx="9525" cy="123825"/>
                  <wp:effectExtent l="0" t="0" r="28575" b="9525"/>
                  <wp:wrapNone/>
                  <wp:docPr id="1284" name="Imagen 1981" hidden="1">
                    <a:extLst xmlns:a="http://schemas.openxmlformats.org/drawingml/2006/main">
                      <a:ext uri="{FF2B5EF4-FFF2-40B4-BE49-F238E27FC236}">
                        <a16:creationId xmlns:a16="http://schemas.microsoft.com/office/drawing/2014/main" id="{00000000-0008-0000-0200-000004050000}"/>
                      </a:ext>
                    </a:extLst>
                  </wp:docPr>
                  <wp:cNvGraphicFramePr/>
                  <a:graphic xmlns:a="http://schemas.openxmlformats.org/drawingml/2006/main">
                    <a:graphicData uri="http://schemas.openxmlformats.org/drawingml/2006/picture">
                      <pic:pic xmlns:pic="http://schemas.openxmlformats.org/drawingml/2006/picture">
                        <pic:nvPicPr>
                          <pic:cNvPr id="1284" name="2111 Imagen" hidden="1">
                            <a:extLst>
                              <a:ext uri="{FF2B5EF4-FFF2-40B4-BE49-F238E27FC236}">
                                <a16:creationId xmlns:a16="http://schemas.microsoft.com/office/drawing/2014/main" id="{00000000-0008-0000-0200-00000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C98D6F" wp14:editId="2FE337D2">
                  <wp:simplePos x="0" y="0"/>
                  <wp:positionH relativeFrom="column">
                    <wp:posOffset>0</wp:posOffset>
                  </wp:positionH>
                  <wp:positionV relativeFrom="paragraph">
                    <wp:posOffset>9525</wp:posOffset>
                  </wp:positionV>
                  <wp:extent cx="9525" cy="123825"/>
                  <wp:effectExtent l="0" t="0" r="28575" b="9525"/>
                  <wp:wrapNone/>
                  <wp:docPr id="1285" name="Imagen 1980" hidden="1">
                    <a:extLst xmlns:a="http://schemas.openxmlformats.org/drawingml/2006/main">
                      <a:ext uri="{FF2B5EF4-FFF2-40B4-BE49-F238E27FC236}">
                        <a16:creationId xmlns:a16="http://schemas.microsoft.com/office/drawing/2014/main" id="{00000000-0008-0000-0200-000005050000}"/>
                      </a:ext>
                    </a:extLst>
                  </wp:docPr>
                  <wp:cNvGraphicFramePr/>
                  <a:graphic xmlns:a="http://schemas.openxmlformats.org/drawingml/2006/main">
                    <a:graphicData uri="http://schemas.openxmlformats.org/drawingml/2006/picture">
                      <pic:pic xmlns:pic="http://schemas.openxmlformats.org/drawingml/2006/picture">
                        <pic:nvPicPr>
                          <pic:cNvPr id="1285" name="2112 Imagen" hidden="1">
                            <a:extLst>
                              <a:ext uri="{FF2B5EF4-FFF2-40B4-BE49-F238E27FC236}">
                                <a16:creationId xmlns:a16="http://schemas.microsoft.com/office/drawing/2014/main" id="{00000000-0008-0000-0200-00000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43A43A" wp14:editId="28EAB830">
                  <wp:simplePos x="0" y="0"/>
                  <wp:positionH relativeFrom="column">
                    <wp:posOffset>0</wp:posOffset>
                  </wp:positionH>
                  <wp:positionV relativeFrom="paragraph">
                    <wp:posOffset>9525</wp:posOffset>
                  </wp:positionV>
                  <wp:extent cx="9525" cy="123825"/>
                  <wp:effectExtent l="0" t="0" r="28575" b="9525"/>
                  <wp:wrapNone/>
                  <wp:docPr id="1286" name="Imagen 1979" hidden="1">
                    <a:extLst xmlns:a="http://schemas.openxmlformats.org/drawingml/2006/main">
                      <a:ext uri="{FF2B5EF4-FFF2-40B4-BE49-F238E27FC236}">
                        <a16:creationId xmlns:a16="http://schemas.microsoft.com/office/drawing/2014/main" id="{00000000-0008-0000-0200-000006050000}"/>
                      </a:ext>
                    </a:extLst>
                  </wp:docPr>
                  <wp:cNvGraphicFramePr/>
                  <a:graphic xmlns:a="http://schemas.openxmlformats.org/drawingml/2006/main">
                    <a:graphicData uri="http://schemas.openxmlformats.org/drawingml/2006/picture">
                      <pic:pic xmlns:pic="http://schemas.openxmlformats.org/drawingml/2006/picture">
                        <pic:nvPicPr>
                          <pic:cNvPr id="1286" name="2113 Imagen" hidden="1">
                            <a:extLst>
                              <a:ext uri="{FF2B5EF4-FFF2-40B4-BE49-F238E27FC236}">
                                <a16:creationId xmlns:a16="http://schemas.microsoft.com/office/drawing/2014/main" id="{00000000-0008-0000-0200-00000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003B27" wp14:editId="22CF3836">
                  <wp:simplePos x="0" y="0"/>
                  <wp:positionH relativeFrom="column">
                    <wp:posOffset>0</wp:posOffset>
                  </wp:positionH>
                  <wp:positionV relativeFrom="paragraph">
                    <wp:posOffset>9525</wp:posOffset>
                  </wp:positionV>
                  <wp:extent cx="9525" cy="123825"/>
                  <wp:effectExtent l="0" t="0" r="28575" b="9525"/>
                  <wp:wrapNone/>
                  <wp:docPr id="1287" name="Imagen 1978" hidden="1">
                    <a:extLst xmlns:a="http://schemas.openxmlformats.org/drawingml/2006/main">
                      <a:ext uri="{FF2B5EF4-FFF2-40B4-BE49-F238E27FC236}">
                        <a16:creationId xmlns:a16="http://schemas.microsoft.com/office/drawing/2014/main" id="{00000000-0008-0000-0200-000007050000}"/>
                      </a:ext>
                    </a:extLst>
                  </wp:docPr>
                  <wp:cNvGraphicFramePr/>
                  <a:graphic xmlns:a="http://schemas.openxmlformats.org/drawingml/2006/main">
                    <a:graphicData uri="http://schemas.openxmlformats.org/drawingml/2006/picture">
                      <pic:pic xmlns:pic="http://schemas.openxmlformats.org/drawingml/2006/picture">
                        <pic:nvPicPr>
                          <pic:cNvPr id="1287" name="2114 Imagen" hidden="1">
                            <a:extLst>
                              <a:ext uri="{FF2B5EF4-FFF2-40B4-BE49-F238E27FC236}">
                                <a16:creationId xmlns:a16="http://schemas.microsoft.com/office/drawing/2014/main" id="{00000000-0008-0000-0200-00000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EA518F" wp14:editId="1B7AD859">
                  <wp:simplePos x="0" y="0"/>
                  <wp:positionH relativeFrom="column">
                    <wp:posOffset>0</wp:posOffset>
                  </wp:positionH>
                  <wp:positionV relativeFrom="paragraph">
                    <wp:posOffset>9525</wp:posOffset>
                  </wp:positionV>
                  <wp:extent cx="9525" cy="123825"/>
                  <wp:effectExtent l="0" t="0" r="28575" b="9525"/>
                  <wp:wrapNone/>
                  <wp:docPr id="1288" name="Imagen 1977" hidden="1">
                    <a:extLst xmlns:a="http://schemas.openxmlformats.org/drawingml/2006/main">
                      <a:ext uri="{FF2B5EF4-FFF2-40B4-BE49-F238E27FC236}">
                        <a16:creationId xmlns:a16="http://schemas.microsoft.com/office/drawing/2014/main" id="{00000000-0008-0000-0200-000008050000}"/>
                      </a:ext>
                    </a:extLst>
                  </wp:docPr>
                  <wp:cNvGraphicFramePr/>
                  <a:graphic xmlns:a="http://schemas.openxmlformats.org/drawingml/2006/main">
                    <a:graphicData uri="http://schemas.openxmlformats.org/drawingml/2006/picture">
                      <pic:pic xmlns:pic="http://schemas.openxmlformats.org/drawingml/2006/picture">
                        <pic:nvPicPr>
                          <pic:cNvPr id="1288" name="2115 Imagen" hidden="1">
                            <a:extLst>
                              <a:ext uri="{FF2B5EF4-FFF2-40B4-BE49-F238E27FC236}">
                                <a16:creationId xmlns:a16="http://schemas.microsoft.com/office/drawing/2014/main" id="{00000000-0008-0000-0200-00000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47C7AD" wp14:editId="225EF01F">
                  <wp:simplePos x="0" y="0"/>
                  <wp:positionH relativeFrom="column">
                    <wp:posOffset>0</wp:posOffset>
                  </wp:positionH>
                  <wp:positionV relativeFrom="paragraph">
                    <wp:posOffset>9525</wp:posOffset>
                  </wp:positionV>
                  <wp:extent cx="9525" cy="123825"/>
                  <wp:effectExtent l="0" t="0" r="28575" b="9525"/>
                  <wp:wrapNone/>
                  <wp:docPr id="1289" name="Imagen 1976" hidden="1">
                    <a:extLst xmlns:a="http://schemas.openxmlformats.org/drawingml/2006/main">
                      <a:ext uri="{FF2B5EF4-FFF2-40B4-BE49-F238E27FC236}">
                        <a16:creationId xmlns:a16="http://schemas.microsoft.com/office/drawing/2014/main" id="{00000000-0008-0000-0200-000009050000}"/>
                      </a:ext>
                    </a:extLst>
                  </wp:docPr>
                  <wp:cNvGraphicFramePr/>
                  <a:graphic xmlns:a="http://schemas.openxmlformats.org/drawingml/2006/main">
                    <a:graphicData uri="http://schemas.openxmlformats.org/drawingml/2006/picture">
                      <pic:pic xmlns:pic="http://schemas.openxmlformats.org/drawingml/2006/picture">
                        <pic:nvPicPr>
                          <pic:cNvPr id="1289" name="2116 Imagen" hidden="1">
                            <a:extLst>
                              <a:ext uri="{FF2B5EF4-FFF2-40B4-BE49-F238E27FC236}">
                                <a16:creationId xmlns:a16="http://schemas.microsoft.com/office/drawing/2014/main" id="{00000000-0008-0000-0200-00000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C3DA78" wp14:editId="4BDADF2F">
                  <wp:simplePos x="0" y="0"/>
                  <wp:positionH relativeFrom="column">
                    <wp:posOffset>0</wp:posOffset>
                  </wp:positionH>
                  <wp:positionV relativeFrom="paragraph">
                    <wp:posOffset>9525</wp:posOffset>
                  </wp:positionV>
                  <wp:extent cx="9525" cy="123825"/>
                  <wp:effectExtent l="0" t="0" r="28575" b="9525"/>
                  <wp:wrapNone/>
                  <wp:docPr id="1290" name="Imagen 1975" hidden="1">
                    <a:extLst xmlns:a="http://schemas.openxmlformats.org/drawingml/2006/main">
                      <a:ext uri="{FF2B5EF4-FFF2-40B4-BE49-F238E27FC236}">
                        <a16:creationId xmlns:a16="http://schemas.microsoft.com/office/drawing/2014/main" id="{00000000-0008-0000-0200-00000A050000}"/>
                      </a:ext>
                    </a:extLst>
                  </wp:docPr>
                  <wp:cNvGraphicFramePr/>
                  <a:graphic xmlns:a="http://schemas.openxmlformats.org/drawingml/2006/main">
                    <a:graphicData uri="http://schemas.openxmlformats.org/drawingml/2006/picture">
                      <pic:pic xmlns:pic="http://schemas.openxmlformats.org/drawingml/2006/picture">
                        <pic:nvPicPr>
                          <pic:cNvPr id="1290" name="2117 Imagen" hidden="1">
                            <a:extLst>
                              <a:ext uri="{FF2B5EF4-FFF2-40B4-BE49-F238E27FC236}">
                                <a16:creationId xmlns:a16="http://schemas.microsoft.com/office/drawing/2014/main" id="{00000000-0008-0000-0200-00000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A0DDEC" wp14:editId="05CA3DD9">
                  <wp:simplePos x="0" y="0"/>
                  <wp:positionH relativeFrom="column">
                    <wp:posOffset>0</wp:posOffset>
                  </wp:positionH>
                  <wp:positionV relativeFrom="paragraph">
                    <wp:posOffset>9525</wp:posOffset>
                  </wp:positionV>
                  <wp:extent cx="9525" cy="123825"/>
                  <wp:effectExtent l="0" t="0" r="28575" b="9525"/>
                  <wp:wrapNone/>
                  <wp:docPr id="1291" name="Imagen 1974" hidden="1">
                    <a:extLst xmlns:a="http://schemas.openxmlformats.org/drawingml/2006/main">
                      <a:ext uri="{FF2B5EF4-FFF2-40B4-BE49-F238E27FC236}">
                        <a16:creationId xmlns:a16="http://schemas.microsoft.com/office/drawing/2014/main" id="{00000000-0008-0000-0200-00000B050000}"/>
                      </a:ext>
                    </a:extLst>
                  </wp:docPr>
                  <wp:cNvGraphicFramePr/>
                  <a:graphic xmlns:a="http://schemas.openxmlformats.org/drawingml/2006/main">
                    <a:graphicData uri="http://schemas.openxmlformats.org/drawingml/2006/picture">
                      <pic:pic xmlns:pic="http://schemas.openxmlformats.org/drawingml/2006/picture">
                        <pic:nvPicPr>
                          <pic:cNvPr id="1291" name="2118 Imagen" hidden="1">
                            <a:extLst>
                              <a:ext uri="{FF2B5EF4-FFF2-40B4-BE49-F238E27FC236}">
                                <a16:creationId xmlns:a16="http://schemas.microsoft.com/office/drawing/2014/main" id="{00000000-0008-0000-0200-00000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6E9DA6" wp14:editId="77A68F95">
                  <wp:simplePos x="0" y="0"/>
                  <wp:positionH relativeFrom="column">
                    <wp:posOffset>0</wp:posOffset>
                  </wp:positionH>
                  <wp:positionV relativeFrom="paragraph">
                    <wp:posOffset>9525</wp:posOffset>
                  </wp:positionV>
                  <wp:extent cx="9525" cy="123825"/>
                  <wp:effectExtent l="0" t="0" r="28575" b="9525"/>
                  <wp:wrapNone/>
                  <wp:docPr id="1292" name="Imagen 1973" hidden="1">
                    <a:extLst xmlns:a="http://schemas.openxmlformats.org/drawingml/2006/main">
                      <a:ext uri="{FF2B5EF4-FFF2-40B4-BE49-F238E27FC236}">
                        <a16:creationId xmlns:a16="http://schemas.microsoft.com/office/drawing/2014/main" id="{00000000-0008-0000-0200-00000C050000}"/>
                      </a:ext>
                    </a:extLst>
                  </wp:docPr>
                  <wp:cNvGraphicFramePr/>
                  <a:graphic xmlns:a="http://schemas.openxmlformats.org/drawingml/2006/main">
                    <a:graphicData uri="http://schemas.openxmlformats.org/drawingml/2006/picture">
                      <pic:pic xmlns:pic="http://schemas.openxmlformats.org/drawingml/2006/picture">
                        <pic:nvPicPr>
                          <pic:cNvPr id="1292" name="2119 Imagen" hidden="1">
                            <a:extLst>
                              <a:ext uri="{FF2B5EF4-FFF2-40B4-BE49-F238E27FC236}">
                                <a16:creationId xmlns:a16="http://schemas.microsoft.com/office/drawing/2014/main" id="{00000000-0008-0000-0200-00000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A2A6F8" wp14:editId="44FFFFE7">
                  <wp:simplePos x="0" y="0"/>
                  <wp:positionH relativeFrom="column">
                    <wp:posOffset>0</wp:posOffset>
                  </wp:positionH>
                  <wp:positionV relativeFrom="paragraph">
                    <wp:posOffset>9525</wp:posOffset>
                  </wp:positionV>
                  <wp:extent cx="9525" cy="123825"/>
                  <wp:effectExtent l="0" t="0" r="28575" b="9525"/>
                  <wp:wrapNone/>
                  <wp:docPr id="1293" name="Imagen 1972" hidden="1">
                    <a:extLst xmlns:a="http://schemas.openxmlformats.org/drawingml/2006/main">
                      <a:ext uri="{FF2B5EF4-FFF2-40B4-BE49-F238E27FC236}">
                        <a16:creationId xmlns:a16="http://schemas.microsoft.com/office/drawing/2014/main" id="{00000000-0008-0000-0200-00000D050000}"/>
                      </a:ext>
                    </a:extLst>
                  </wp:docPr>
                  <wp:cNvGraphicFramePr/>
                  <a:graphic xmlns:a="http://schemas.openxmlformats.org/drawingml/2006/main">
                    <a:graphicData uri="http://schemas.openxmlformats.org/drawingml/2006/picture">
                      <pic:pic xmlns:pic="http://schemas.openxmlformats.org/drawingml/2006/picture">
                        <pic:nvPicPr>
                          <pic:cNvPr id="1293" name="2120 Imagen" hidden="1">
                            <a:extLst>
                              <a:ext uri="{FF2B5EF4-FFF2-40B4-BE49-F238E27FC236}">
                                <a16:creationId xmlns:a16="http://schemas.microsoft.com/office/drawing/2014/main" id="{00000000-0008-0000-0200-00000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EC64BD" wp14:editId="1DC305E8">
                  <wp:simplePos x="0" y="0"/>
                  <wp:positionH relativeFrom="column">
                    <wp:posOffset>0</wp:posOffset>
                  </wp:positionH>
                  <wp:positionV relativeFrom="paragraph">
                    <wp:posOffset>9525</wp:posOffset>
                  </wp:positionV>
                  <wp:extent cx="9525" cy="123825"/>
                  <wp:effectExtent l="0" t="0" r="28575" b="9525"/>
                  <wp:wrapNone/>
                  <wp:docPr id="1294" name="Imagen 1971" hidden="1">
                    <a:extLst xmlns:a="http://schemas.openxmlformats.org/drawingml/2006/main">
                      <a:ext uri="{FF2B5EF4-FFF2-40B4-BE49-F238E27FC236}">
                        <a16:creationId xmlns:a16="http://schemas.microsoft.com/office/drawing/2014/main" id="{00000000-0008-0000-0200-00000E050000}"/>
                      </a:ext>
                    </a:extLst>
                  </wp:docPr>
                  <wp:cNvGraphicFramePr/>
                  <a:graphic xmlns:a="http://schemas.openxmlformats.org/drawingml/2006/main">
                    <a:graphicData uri="http://schemas.openxmlformats.org/drawingml/2006/picture">
                      <pic:pic xmlns:pic="http://schemas.openxmlformats.org/drawingml/2006/picture">
                        <pic:nvPicPr>
                          <pic:cNvPr id="1294" name="1573 Imagen" hidden="1">
                            <a:extLst>
                              <a:ext uri="{FF2B5EF4-FFF2-40B4-BE49-F238E27FC236}">
                                <a16:creationId xmlns:a16="http://schemas.microsoft.com/office/drawing/2014/main" id="{00000000-0008-0000-0200-00000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E18F0A" wp14:editId="04050806">
                  <wp:simplePos x="0" y="0"/>
                  <wp:positionH relativeFrom="column">
                    <wp:posOffset>0</wp:posOffset>
                  </wp:positionH>
                  <wp:positionV relativeFrom="paragraph">
                    <wp:posOffset>9525</wp:posOffset>
                  </wp:positionV>
                  <wp:extent cx="9525" cy="123825"/>
                  <wp:effectExtent l="0" t="0" r="28575" b="9525"/>
                  <wp:wrapNone/>
                  <wp:docPr id="1295" name="Imagen 1970" hidden="1">
                    <a:extLst xmlns:a="http://schemas.openxmlformats.org/drawingml/2006/main">
                      <a:ext uri="{FF2B5EF4-FFF2-40B4-BE49-F238E27FC236}">
                        <a16:creationId xmlns:a16="http://schemas.microsoft.com/office/drawing/2014/main" id="{00000000-0008-0000-0200-00000F050000}"/>
                      </a:ext>
                    </a:extLst>
                  </wp:docPr>
                  <wp:cNvGraphicFramePr/>
                  <a:graphic xmlns:a="http://schemas.openxmlformats.org/drawingml/2006/main">
                    <a:graphicData uri="http://schemas.openxmlformats.org/drawingml/2006/picture">
                      <pic:pic xmlns:pic="http://schemas.openxmlformats.org/drawingml/2006/picture">
                        <pic:nvPicPr>
                          <pic:cNvPr id="1295" name="1584 Imagen" hidden="1">
                            <a:extLst>
                              <a:ext uri="{FF2B5EF4-FFF2-40B4-BE49-F238E27FC236}">
                                <a16:creationId xmlns:a16="http://schemas.microsoft.com/office/drawing/2014/main" id="{00000000-0008-0000-0200-00000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392715" wp14:editId="3D975B70">
                  <wp:simplePos x="0" y="0"/>
                  <wp:positionH relativeFrom="column">
                    <wp:posOffset>0</wp:posOffset>
                  </wp:positionH>
                  <wp:positionV relativeFrom="paragraph">
                    <wp:posOffset>9525</wp:posOffset>
                  </wp:positionV>
                  <wp:extent cx="9525" cy="123825"/>
                  <wp:effectExtent l="0" t="0" r="28575" b="9525"/>
                  <wp:wrapNone/>
                  <wp:docPr id="1296" name="Imagen 1969" hidden="1">
                    <a:extLst xmlns:a="http://schemas.openxmlformats.org/drawingml/2006/main">
                      <a:ext uri="{FF2B5EF4-FFF2-40B4-BE49-F238E27FC236}">
                        <a16:creationId xmlns:a16="http://schemas.microsoft.com/office/drawing/2014/main" id="{00000000-0008-0000-0200-000010050000}"/>
                      </a:ext>
                    </a:extLst>
                  </wp:docPr>
                  <wp:cNvGraphicFramePr/>
                  <a:graphic xmlns:a="http://schemas.openxmlformats.org/drawingml/2006/main">
                    <a:graphicData uri="http://schemas.openxmlformats.org/drawingml/2006/picture">
                      <pic:pic xmlns:pic="http://schemas.openxmlformats.org/drawingml/2006/picture">
                        <pic:nvPicPr>
                          <pic:cNvPr id="1296" name="1585 Imagen" hidden="1">
                            <a:extLst>
                              <a:ext uri="{FF2B5EF4-FFF2-40B4-BE49-F238E27FC236}">
                                <a16:creationId xmlns:a16="http://schemas.microsoft.com/office/drawing/2014/main" id="{00000000-0008-0000-0200-00001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9D302B" wp14:editId="5A3C072A">
                  <wp:simplePos x="0" y="0"/>
                  <wp:positionH relativeFrom="column">
                    <wp:posOffset>0</wp:posOffset>
                  </wp:positionH>
                  <wp:positionV relativeFrom="paragraph">
                    <wp:posOffset>9525</wp:posOffset>
                  </wp:positionV>
                  <wp:extent cx="9525" cy="123825"/>
                  <wp:effectExtent l="0" t="0" r="28575" b="9525"/>
                  <wp:wrapNone/>
                  <wp:docPr id="1297" name="Imagen 1968" hidden="1">
                    <a:extLst xmlns:a="http://schemas.openxmlformats.org/drawingml/2006/main">
                      <a:ext uri="{FF2B5EF4-FFF2-40B4-BE49-F238E27FC236}">
                        <a16:creationId xmlns:a16="http://schemas.microsoft.com/office/drawing/2014/main" id="{00000000-0008-0000-0200-000011050000}"/>
                      </a:ext>
                    </a:extLst>
                  </wp:docPr>
                  <wp:cNvGraphicFramePr/>
                  <a:graphic xmlns:a="http://schemas.openxmlformats.org/drawingml/2006/main">
                    <a:graphicData uri="http://schemas.openxmlformats.org/drawingml/2006/picture">
                      <pic:pic xmlns:pic="http://schemas.openxmlformats.org/drawingml/2006/picture">
                        <pic:nvPicPr>
                          <pic:cNvPr id="1297" name="1586 Imagen" hidden="1">
                            <a:extLst>
                              <a:ext uri="{FF2B5EF4-FFF2-40B4-BE49-F238E27FC236}">
                                <a16:creationId xmlns:a16="http://schemas.microsoft.com/office/drawing/2014/main" id="{00000000-0008-0000-0200-00001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4D856F" wp14:editId="259AF849">
                  <wp:simplePos x="0" y="0"/>
                  <wp:positionH relativeFrom="column">
                    <wp:posOffset>0</wp:posOffset>
                  </wp:positionH>
                  <wp:positionV relativeFrom="paragraph">
                    <wp:posOffset>9525</wp:posOffset>
                  </wp:positionV>
                  <wp:extent cx="9525" cy="123825"/>
                  <wp:effectExtent l="0" t="0" r="28575" b="9525"/>
                  <wp:wrapNone/>
                  <wp:docPr id="1298" name="Imagen 1967" hidden="1">
                    <a:extLst xmlns:a="http://schemas.openxmlformats.org/drawingml/2006/main">
                      <a:ext uri="{FF2B5EF4-FFF2-40B4-BE49-F238E27FC236}">
                        <a16:creationId xmlns:a16="http://schemas.microsoft.com/office/drawing/2014/main" id="{00000000-0008-0000-0200-000012050000}"/>
                      </a:ext>
                    </a:extLst>
                  </wp:docPr>
                  <wp:cNvGraphicFramePr/>
                  <a:graphic xmlns:a="http://schemas.openxmlformats.org/drawingml/2006/main">
                    <a:graphicData uri="http://schemas.openxmlformats.org/drawingml/2006/picture">
                      <pic:pic xmlns:pic="http://schemas.openxmlformats.org/drawingml/2006/picture">
                        <pic:nvPicPr>
                          <pic:cNvPr id="1298" name="1587 Imagen" hidden="1">
                            <a:extLst>
                              <a:ext uri="{FF2B5EF4-FFF2-40B4-BE49-F238E27FC236}">
                                <a16:creationId xmlns:a16="http://schemas.microsoft.com/office/drawing/2014/main" id="{00000000-0008-0000-0200-00001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04ECC9" wp14:editId="78DD2905">
                  <wp:simplePos x="0" y="0"/>
                  <wp:positionH relativeFrom="column">
                    <wp:posOffset>0</wp:posOffset>
                  </wp:positionH>
                  <wp:positionV relativeFrom="paragraph">
                    <wp:posOffset>9525</wp:posOffset>
                  </wp:positionV>
                  <wp:extent cx="9525" cy="123825"/>
                  <wp:effectExtent l="0" t="0" r="28575" b="9525"/>
                  <wp:wrapNone/>
                  <wp:docPr id="1299" name="Imagen 1966" hidden="1">
                    <a:extLst xmlns:a="http://schemas.openxmlformats.org/drawingml/2006/main">
                      <a:ext uri="{FF2B5EF4-FFF2-40B4-BE49-F238E27FC236}">
                        <a16:creationId xmlns:a16="http://schemas.microsoft.com/office/drawing/2014/main" id="{00000000-0008-0000-0200-000013050000}"/>
                      </a:ext>
                    </a:extLst>
                  </wp:docPr>
                  <wp:cNvGraphicFramePr/>
                  <a:graphic xmlns:a="http://schemas.openxmlformats.org/drawingml/2006/main">
                    <a:graphicData uri="http://schemas.openxmlformats.org/drawingml/2006/picture">
                      <pic:pic xmlns:pic="http://schemas.openxmlformats.org/drawingml/2006/picture">
                        <pic:nvPicPr>
                          <pic:cNvPr id="1299" name="1588 Imagen" hidden="1">
                            <a:extLst>
                              <a:ext uri="{FF2B5EF4-FFF2-40B4-BE49-F238E27FC236}">
                                <a16:creationId xmlns:a16="http://schemas.microsoft.com/office/drawing/2014/main" id="{00000000-0008-0000-0200-00001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FCB65B" wp14:editId="4E82C9C8">
                  <wp:simplePos x="0" y="0"/>
                  <wp:positionH relativeFrom="column">
                    <wp:posOffset>0</wp:posOffset>
                  </wp:positionH>
                  <wp:positionV relativeFrom="paragraph">
                    <wp:posOffset>9525</wp:posOffset>
                  </wp:positionV>
                  <wp:extent cx="9525" cy="123825"/>
                  <wp:effectExtent l="0" t="0" r="28575" b="9525"/>
                  <wp:wrapNone/>
                  <wp:docPr id="1300" name="Imagen 1965" hidden="1">
                    <a:extLst xmlns:a="http://schemas.openxmlformats.org/drawingml/2006/main">
                      <a:ext uri="{FF2B5EF4-FFF2-40B4-BE49-F238E27FC236}">
                        <a16:creationId xmlns:a16="http://schemas.microsoft.com/office/drawing/2014/main" id="{00000000-0008-0000-0200-000014050000}"/>
                      </a:ext>
                    </a:extLst>
                  </wp:docPr>
                  <wp:cNvGraphicFramePr/>
                  <a:graphic xmlns:a="http://schemas.openxmlformats.org/drawingml/2006/main">
                    <a:graphicData uri="http://schemas.openxmlformats.org/drawingml/2006/picture">
                      <pic:pic xmlns:pic="http://schemas.openxmlformats.org/drawingml/2006/picture">
                        <pic:nvPicPr>
                          <pic:cNvPr id="1300" name="1589 Imagen" hidden="1">
                            <a:extLst>
                              <a:ext uri="{FF2B5EF4-FFF2-40B4-BE49-F238E27FC236}">
                                <a16:creationId xmlns:a16="http://schemas.microsoft.com/office/drawing/2014/main" id="{00000000-0008-0000-0200-00001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ECAB02" wp14:editId="33DDAC0D">
                  <wp:simplePos x="0" y="0"/>
                  <wp:positionH relativeFrom="column">
                    <wp:posOffset>0</wp:posOffset>
                  </wp:positionH>
                  <wp:positionV relativeFrom="paragraph">
                    <wp:posOffset>9525</wp:posOffset>
                  </wp:positionV>
                  <wp:extent cx="9525" cy="123825"/>
                  <wp:effectExtent l="0" t="0" r="28575" b="9525"/>
                  <wp:wrapNone/>
                  <wp:docPr id="1301" name="Imagen 1964" hidden="1">
                    <a:extLst xmlns:a="http://schemas.openxmlformats.org/drawingml/2006/main">
                      <a:ext uri="{FF2B5EF4-FFF2-40B4-BE49-F238E27FC236}">
                        <a16:creationId xmlns:a16="http://schemas.microsoft.com/office/drawing/2014/main" id="{00000000-0008-0000-0200-000015050000}"/>
                      </a:ext>
                    </a:extLst>
                  </wp:docPr>
                  <wp:cNvGraphicFramePr/>
                  <a:graphic xmlns:a="http://schemas.openxmlformats.org/drawingml/2006/main">
                    <a:graphicData uri="http://schemas.openxmlformats.org/drawingml/2006/picture">
                      <pic:pic xmlns:pic="http://schemas.openxmlformats.org/drawingml/2006/picture">
                        <pic:nvPicPr>
                          <pic:cNvPr id="1301" name="1590 Imagen" hidden="1">
                            <a:extLst>
                              <a:ext uri="{FF2B5EF4-FFF2-40B4-BE49-F238E27FC236}">
                                <a16:creationId xmlns:a16="http://schemas.microsoft.com/office/drawing/2014/main" id="{00000000-0008-0000-0200-00001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693F6C" wp14:editId="6D3824C5">
                  <wp:simplePos x="0" y="0"/>
                  <wp:positionH relativeFrom="column">
                    <wp:posOffset>0</wp:posOffset>
                  </wp:positionH>
                  <wp:positionV relativeFrom="paragraph">
                    <wp:posOffset>9525</wp:posOffset>
                  </wp:positionV>
                  <wp:extent cx="9525" cy="123825"/>
                  <wp:effectExtent l="0" t="0" r="28575" b="9525"/>
                  <wp:wrapNone/>
                  <wp:docPr id="1302" name="Imagen 1963" hidden="1">
                    <a:extLst xmlns:a="http://schemas.openxmlformats.org/drawingml/2006/main">
                      <a:ext uri="{FF2B5EF4-FFF2-40B4-BE49-F238E27FC236}">
                        <a16:creationId xmlns:a16="http://schemas.microsoft.com/office/drawing/2014/main" id="{00000000-0008-0000-0200-000016050000}"/>
                      </a:ext>
                    </a:extLst>
                  </wp:docPr>
                  <wp:cNvGraphicFramePr/>
                  <a:graphic xmlns:a="http://schemas.openxmlformats.org/drawingml/2006/main">
                    <a:graphicData uri="http://schemas.openxmlformats.org/drawingml/2006/picture">
                      <pic:pic xmlns:pic="http://schemas.openxmlformats.org/drawingml/2006/picture">
                        <pic:nvPicPr>
                          <pic:cNvPr id="1302" name="1591 Imagen" hidden="1">
                            <a:extLst>
                              <a:ext uri="{FF2B5EF4-FFF2-40B4-BE49-F238E27FC236}">
                                <a16:creationId xmlns:a16="http://schemas.microsoft.com/office/drawing/2014/main" id="{00000000-0008-0000-0200-00001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B2E7F4" wp14:editId="2DE817B6">
                  <wp:simplePos x="0" y="0"/>
                  <wp:positionH relativeFrom="column">
                    <wp:posOffset>0</wp:posOffset>
                  </wp:positionH>
                  <wp:positionV relativeFrom="paragraph">
                    <wp:posOffset>9525</wp:posOffset>
                  </wp:positionV>
                  <wp:extent cx="9525" cy="123825"/>
                  <wp:effectExtent l="0" t="0" r="28575" b="9525"/>
                  <wp:wrapNone/>
                  <wp:docPr id="1303" name="Imagen 1962" hidden="1">
                    <a:extLst xmlns:a="http://schemas.openxmlformats.org/drawingml/2006/main">
                      <a:ext uri="{FF2B5EF4-FFF2-40B4-BE49-F238E27FC236}">
                        <a16:creationId xmlns:a16="http://schemas.microsoft.com/office/drawing/2014/main" id="{00000000-0008-0000-0200-000017050000}"/>
                      </a:ext>
                    </a:extLst>
                  </wp:docPr>
                  <wp:cNvGraphicFramePr/>
                  <a:graphic xmlns:a="http://schemas.openxmlformats.org/drawingml/2006/main">
                    <a:graphicData uri="http://schemas.openxmlformats.org/drawingml/2006/picture">
                      <pic:pic xmlns:pic="http://schemas.openxmlformats.org/drawingml/2006/picture">
                        <pic:nvPicPr>
                          <pic:cNvPr id="1303" name="1592 Imagen" hidden="1">
                            <a:extLst>
                              <a:ext uri="{FF2B5EF4-FFF2-40B4-BE49-F238E27FC236}">
                                <a16:creationId xmlns:a16="http://schemas.microsoft.com/office/drawing/2014/main" id="{00000000-0008-0000-0200-00001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794DB0" wp14:editId="008F379C">
                  <wp:simplePos x="0" y="0"/>
                  <wp:positionH relativeFrom="column">
                    <wp:posOffset>0</wp:posOffset>
                  </wp:positionH>
                  <wp:positionV relativeFrom="paragraph">
                    <wp:posOffset>9525</wp:posOffset>
                  </wp:positionV>
                  <wp:extent cx="9525" cy="123825"/>
                  <wp:effectExtent l="0" t="0" r="28575" b="9525"/>
                  <wp:wrapNone/>
                  <wp:docPr id="1304" name="Imagen 1961" hidden="1">
                    <a:extLst xmlns:a="http://schemas.openxmlformats.org/drawingml/2006/main">
                      <a:ext uri="{FF2B5EF4-FFF2-40B4-BE49-F238E27FC236}">
                        <a16:creationId xmlns:a16="http://schemas.microsoft.com/office/drawing/2014/main" id="{00000000-0008-0000-0200-000018050000}"/>
                      </a:ext>
                    </a:extLst>
                  </wp:docPr>
                  <wp:cNvGraphicFramePr/>
                  <a:graphic xmlns:a="http://schemas.openxmlformats.org/drawingml/2006/main">
                    <a:graphicData uri="http://schemas.openxmlformats.org/drawingml/2006/picture">
                      <pic:pic xmlns:pic="http://schemas.openxmlformats.org/drawingml/2006/picture">
                        <pic:nvPicPr>
                          <pic:cNvPr id="1304" name="1593 Imagen" hidden="1">
                            <a:extLst>
                              <a:ext uri="{FF2B5EF4-FFF2-40B4-BE49-F238E27FC236}">
                                <a16:creationId xmlns:a16="http://schemas.microsoft.com/office/drawing/2014/main" id="{00000000-0008-0000-0200-00001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A62ECF" wp14:editId="2EB536BC">
                  <wp:simplePos x="0" y="0"/>
                  <wp:positionH relativeFrom="column">
                    <wp:posOffset>0</wp:posOffset>
                  </wp:positionH>
                  <wp:positionV relativeFrom="paragraph">
                    <wp:posOffset>9525</wp:posOffset>
                  </wp:positionV>
                  <wp:extent cx="9525" cy="123825"/>
                  <wp:effectExtent l="0" t="0" r="28575" b="9525"/>
                  <wp:wrapNone/>
                  <wp:docPr id="1305" name="Imagen 1960" hidden="1">
                    <a:extLst xmlns:a="http://schemas.openxmlformats.org/drawingml/2006/main">
                      <a:ext uri="{FF2B5EF4-FFF2-40B4-BE49-F238E27FC236}">
                        <a16:creationId xmlns:a16="http://schemas.microsoft.com/office/drawing/2014/main" id="{00000000-0008-0000-0200-000019050000}"/>
                      </a:ext>
                    </a:extLst>
                  </wp:docPr>
                  <wp:cNvGraphicFramePr/>
                  <a:graphic xmlns:a="http://schemas.openxmlformats.org/drawingml/2006/main">
                    <a:graphicData uri="http://schemas.openxmlformats.org/drawingml/2006/picture">
                      <pic:pic xmlns:pic="http://schemas.openxmlformats.org/drawingml/2006/picture">
                        <pic:nvPicPr>
                          <pic:cNvPr id="1305" name="1594 Imagen" hidden="1">
                            <a:extLst>
                              <a:ext uri="{FF2B5EF4-FFF2-40B4-BE49-F238E27FC236}">
                                <a16:creationId xmlns:a16="http://schemas.microsoft.com/office/drawing/2014/main" id="{00000000-0008-0000-0200-00001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5E74D1" wp14:editId="1C986486">
                  <wp:simplePos x="0" y="0"/>
                  <wp:positionH relativeFrom="column">
                    <wp:posOffset>0</wp:posOffset>
                  </wp:positionH>
                  <wp:positionV relativeFrom="paragraph">
                    <wp:posOffset>9525</wp:posOffset>
                  </wp:positionV>
                  <wp:extent cx="9525" cy="123825"/>
                  <wp:effectExtent l="0" t="0" r="28575" b="9525"/>
                  <wp:wrapNone/>
                  <wp:docPr id="1306" name="Imagen 1959" hidden="1">
                    <a:extLst xmlns:a="http://schemas.openxmlformats.org/drawingml/2006/main">
                      <a:ext uri="{FF2B5EF4-FFF2-40B4-BE49-F238E27FC236}">
                        <a16:creationId xmlns:a16="http://schemas.microsoft.com/office/drawing/2014/main" id="{00000000-0008-0000-0200-00001A050000}"/>
                      </a:ext>
                    </a:extLst>
                  </wp:docPr>
                  <wp:cNvGraphicFramePr/>
                  <a:graphic xmlns:a="http://schemas.openxmlformats.org/drawingml/2006/main">
                    <a:graphicData uri="http://schemas.openxmlformats.org/drawingml/2006/picture">
                      <pic:pic xmlns:pic="http://schemas.openxmlformats.org/drawingml/2006/picture">
                        <pic:nvPicPr>
                          <pic:cNvPr id="1306" name="1595 Imagen" hidden="1">
                            <a:extLst>
                              <a:ext uri="{FF2B5EF4-FFF2-40B4-BE49-F238E27FC236}">
                                <a16:creationId xmlns:a16="http://schemas.microsoft.com/office/drawing/2014/main" id="{00000000-0008-0000-0200-00001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B469EA" wp14:editId="52055710">
                  <wp:simplePos x="0" y="0"/>
                  <wp:positionH relativeFrom="column">
                    <wp:posOffset>0</wp:posOffset>
                  </wp:positionH>
                  <wp:positionV relativeFrom="paragraph">
                    <wp:posOffset>9525</wp:posOffset>
                  </wp:positionV>
                  <wp:extent cx="9525" cy="123825"/>
                  <wp:effectExtent l="0" t="0" r="28575" b="9525"/>
                  <wp:wrapNone/>
                  <wp:docPr id="1307" name="Imagen 1958" hidden="1">
                    <a:extLst xmlns:a="http://schemas.openxmlformats.org/drawingml/2006/main">
                      <a:ext uri="{FF2B5EF4-FFF2-40B4-BE49-F238E27FC236}">
                        <a16:creationId xmlns:a16="http://schemas.microsoft.com/office/drawing/2014/main" id="{00000000-0008-0000-0200-00001B050000}"/>
                      </a:ext>
                    </a:extLst>
                  </wp:docPr>
                  <wp:cNvGraphicFramePr/>
                  <a:graphic xmlns:a="http://schemas.openxmlformats.org/drawingml/2006/main">
                    <a:graphicData uri="http://schemas.openxmlformats.org/drawingml/2006/picture">
                      <pic:pic xmlns:pic="http://schemas.openxmlformats.org/drawingml/2006/picture">
                        <pic:nvPicPr>
                          <pic:cNvPr id="1307" name="1596 Imagen" hidden="1">
                            <a:extLst>
                              <a:ext uri="{FF2B5EF4-FFF2-40B4-BE49-F238E27FC236}">
                                <a16:creationId xmlns:a16="http://schemas.microsoft.com/office/drawing/2014/main" id="{00000000-0008-0000-0200-00001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5016BD" wp14:editId="7D50CCA4">
                  <wp:simplePos x="0" y="0"/>
                  <wp:positionH relativeFrom="column">
                    <wp:posOffset>0</wp:posOffset>
                  </wp:positionH>
                  <wp:positionV relativeFrom="paragraph">
                    <wp:posOffset>9525</wp:posOffset>
                  </wp:positionV>
                  <wp:extent cx="9525" cy="123825"/>
                  <wp:effectExtent l="0" t="0" r="28575" b="9525"/>
                  <wp:wrapNone/>
                  <wp:docPr id="1308" name="Imagen 1957" hidden="1">
                    <a:extLst xmlns:a="http://schemas.openxmlformats.org/drawingml/2006/main">
                      <a:ext uri="{FF2B5EF4-FFF2-40B4-BE49-F238E27FC236}">
                        <a16:creationId xmlns:a16="http://schemas.microsoft.com/office/drawing/2014/main" id="{00000000-0008-0000-0200-00001C050000}"/>
                      </a:ext>
                    </a:extLst>
                  </wp:docPr>
                  <wp:cNvGraphicFramePr/>
                  <a:graphic xmlns:a="http://schemas.openxmlformats.org/drawingml/2006/main">
                    <a:graphicData uri="http://schemas.openxmlformats.org/drawingml/2006/picture">
                      <pic:pic xmlns:pic="http://schemas.openxmlformats.org/drawingml/2006/picture">
                        <pic:nvPicPr>
                          <pic:cNvPr id="1308" name="1597 Imagen" hidden="1">
                            <a:extLst>
                              <a:ext uri="{FF2B5EF4-FFF2-40B4-BE49-F238E27FC236}">
                                <a16:creationId xmlns:a16="http://schemas.microsoft.com/office/drawing/2014/main" id="{00000000-0008-0000-0200-00001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853D9C" wp14:editId="1FE1CC06">
                  <wp:simplePos x="0" y="0"/>
                  <wp:positionH relativeFrom="column">
                    <wp:posOffset>0</wp:posOffset>
                  </wp:positionH>
                  <wp:positionV relativeFrom="paragraph">
                    <wp:posOffset>9525</wp:posOffset>
                  </wp:positionV>
                  <wp:extent cx="9525" cy="123825"/>
                  <wp:effectExtent l="0" t="0" r="28575" b="9525"/>
                  <wp:wrapNone/>
                  <wp:docPr id="1309" name="Imagen 1956" hidden="1">
                    <a:extLst xmlns:a="http://schemas.openxmlformats.org/drawingml/2006/main">
                      <a:ext uri="{FF2B5EF4-FFF2-40B4-BE49-F238E27FC236}">
                        <a16:creationId xmlns:a16="http://schemas.microsoft.com/office/drawing/2014/main" id="{00000000-0008-0000-0200-00001D050000}"/>
                      </a:ext>
                    </a:extLst>
                  </wp:docPr>
                  <wp:cNvGraphicFramePr/>
                  <a:graphic xmlns:a="http://schemas.openxmlformats.org/drawingml/2006/main">
                    <a:graphicData uri="http://schemas.openxmlformats.org/drawingml/2006/picture">
                      <pic:pic xmlns:pic="http://schemas.openxmlformats.org/drawingml/2006/picture">
                        <pic:nvPicPr>
                          <pic:cNvPr id="1309" name="1598 Imagen" hidden="1">
                            <a:extLst>
                              <a:ext uri="{FF2B5EF4-FFF2-40B4-BE49-F238E27FC236}">
                                <a16:creationId xmlns:a16="http://schemas.microsoft.com/office/drawing/2014/main" id="{00000000-0008-0000-0200-00001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994131" wp14:editId="79EED40E">
                  <wp:simplePos x="0" y="0"/>
                  <wp:positionH relativeFrom="column">
                    <wp:posOffset>0</wp:posOffset>
                  </wp:positionH>
                  <wp:positionV relativeFrom="paragraph">
                    <wp:posOffset>9525</wp:posOffset>
                  </wp:positionV>
                  <wp:extent cx="9525" cy="123825"/>
                  <wp:effectExtent l="0" t="0" r="28575" b="9525"/>
                  <wp:wrapNone/>
                  <wp:docPr id="1310" name="Imagen 1955" hidden="1">
                    <a:extLst xmlns:a="http://schemas.openxmlformats.org/drawingml/2006/main">
                      <a:ext uri="{FF2B5EF4-FFF2-40B4-BE49-F238E27FC236}">
                        <a16:creationId xmlns:a16="http://schemas.microsoft.com/office/drawing/2014/main" id="{00000000-0008-0000-0200-00001E050000}"/>
                      </a:ext>
                    </a:extLst>
                  </wp:docPr>
                  <wp:cNvGraphicFramePr/>
                  <a:graphic xmlns:a="http://schemas.openxmlformats.org/drawingml/2006/main">
                    <a:graphicData uri="http://schemas.openxmlformats.org/drawingml/2006/picture">
                      <pic:pic xmlns:pic="http://schemas.openxmlformats.org/drawingml/2006/picture">
                        <pic:nvPicPr>
                          <pic:cNvPr id="1310" name="1599 Imagen" hidden="1">
                            <a:extLst>
                              <a:ext uri="{FF2B5EF4-FFF2-40B4-BE49-F238E27FC236}">
                                <a16:creationId xmlns:a16="http://schemas.microsoft.com/office/drawing/2014/main" id="{00000000-0008-0000-0200-00001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66E57F" wp14:editId="048E8959">
                  <wp:simplePos x="0" y="0"/>
                  <wp:positionH relativeFrom="column">
                    <wp:posOffset>0</wp:posOffset>
                  </wp:positionH>
                  <wp:positionV relativeFrom="paragraph">
                    <wp:posOffset>9525</wp:posOffset>
                  </wp:positionV>
                  <wp:extent cx="9525" cy="123825"/>
                  <wp:effectExtent l="0" t="0" r="28575" b="9525"/>
                  <wp:wrapNone/>
                  <wp:docPr id="1311" name="Imagen 1954" hidden="1">
                    <a:extLst xmlns:a="http://schemas.openxmlformats.org/drawingml/2006/main">
                      <a:ext uri="{FF2B5EF4-FFF2-40B4-BE49-F238E27FC236}">
                        <a16:creationId xmlns:a16="http://schemas.microsoft.com/office/drawing/2014/main" id="{00000000-0008-0000-0200-00001F050000}"/>
                      </a:ext>
                    </a:extLst>
                  </wp:docPr>
                  <wp:cNvGraphicFramePr/>
                  <a:graphic xmlns:a="http://schemas.openxmlformats.org/drawingml/2006/main">
                    <a:graphicData uri="http://schemas.openxmlformats.org/drawingml/2006/picture">
                      <pic:pic xmlns:pic="http://schemas.openxmlformats.org/drawingml/2006/picture">
                        <pic:nvPicPr>
                          <pic:cNvPr id="1311" name="1600 Imagen" hidden="1">
                            <a:extLst>
                              <a:ext uri="{FF2B5EF4-FFF2-40B4-BE49-F238E27FC236}">
                                <a16:creationId xmlns:a16="http://schemas.microsoft.com/office/drawing/2014/main" id="{00000000-0008-0000-0200-00001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7EF3CF" wp14:editId="2EACCD94">
                  <wp:simplePos x="0" y="0"/>
                  <wp:positionH relativeFrom="column">
                    <wp:posOffset>0</wp:posOffset>
                  </wp:positionH>
                  <wp:positionV relativeFrom="paragraph">
                    <wp:posOffset>9525</wp:posOffset>
                  </wp:positionV>
                  <wp:extent cx="9525" cy="123825"/>
                  <wp:effectExtent l="0" t="0" r="28575" b="9525"/>
                  <wp:wrapNone/>
                  <wp:docPr id="1312" name="Imagen 1953" hidden="1">
                    <a:extLst xmlns:a="http://schemas.openxmlformats.org/drawingml/2006/main">
                      <a:ext uri="{FF2B5EF4-FFF2-40B4-BE49-F238E27FC236}">
                        <a16:creationId xmlns:a16="http://schemas.microsoft.com/office/drawing/2014/main" id="{00000000-0008-0000-0200-000020050000}"/>
                      </a:ext>
                    </a:extLst>
                  </wp:docPr>
                  <wp:cNvGraphicFramePr/>
                  <a:graphic xmlns:a="http://schemas.openxmlformats.org/drawingml/2006/main">
                    <a:graphicData uri="http://schemas.openxmlformats.org/drawingml/2006/picture">
                      <pic:pic xmlns:pic="http://schemas.openxmlformats.org/drawingml/2006/picture">
                        <pic:nvPicPr>
                          <pic:cNvPr id="1312" name="1601 Imagen" hidden="1">
                            <a:extLst>
                              <a:ext uri="{FF2B5EF4-FFF2-40B4-BE49-F238E27FC236}">
                                <a16:creationId xmlns:a16="http://schemas.microsoft.com/office/drawing/2014/main" id="{00000000-0008-0000-0200-00002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5C084B" wp14:editId="096C8629">
                  <wp:simplePos x="0" y="0"/>
                  <wp:positionH relativeFrom="column">
                    <wp:posOffset>0</wp:posOffset>
                  </wp:positionH>
                  <wp:positionV relativeFrom="paragraph">
                    <wp:posOffset>9525</wp:posOffset>
                  </wp:positionV>
                  <wp:extent cx="9525" cy="123825"/>
                  <wp:effectExtent l="0" t="0" r="28575" b="9525"/>
                  <wp:wrapNone/>
                  <wp:docPr id="1313" name="Imagen 1952" hidden="1">
                    <a:extLst xmlns:a="http://schemas.openxmlformats.org/drawingml/2006/main">
                      <a:ext uri="{FF2B5EF4-FFF2-40B4-BE49-F238E27FC236}">
                        <a16:creationId xmlns:a16="http://schemas.microsoft.com/office/drawing/2014/main" id="{00000000-0008-0000-0200-000021050000}"/>
                      </a:ext>
                    </a:extLst>
                  </wp:docPr>
                  <wp:cNvGraphicFramePr/>
                  <a:graphic xmlns:a="http://schemas.openxmlformats.org/drawingml/2006/main">
                    <a:graphicData uri="http://schemas.openxmlformats.org/drawingml/2006/picture">
                      <pic:pic xmlns:pic="http://schemas.openxmlformats.org/drawingml/2006/picture">
                        <pic:nvPicPr>
                          <pic:cNvPr id="1313" name="1602 Imagen" hidden="1">
                            <a:extLst>
                              <a:ext uri="{FF2B5EF4-FFF2-40B4-BE49-F238E27FC236}">
                                <a16:creationId xmlns:a16="http://schemas.microsoft.com/office/drawing/2014/main" id="{00000000-0008-0000-0200-00002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B6F2A6" wp14:editId="6A812DC6">
                  <wp:simplePos x="0" y="0"/>
                  <wp:positionH relativeFrom="column">
                    <wp:posOffset>0</wp:posOffset>
                  </wp:positionH>
                  <wp:positionV relativeFrom="paragraph">
                    <wp:posOffset>9525</wp:posOffset>
                  </wp:positionV>
                  <wp:extent cx="9525" cy="123825"/>
                  <wp:effectExtent l="0" t="0" r="28575" b="9525"/>
                  <wp:wrapNone/>
                  <wp:docPr id="1314" name="Imagen 1951" hidden="1">
                    <a:extLst xmlns:a="http://schemas.openxmlformats.org/drawingml/2006/main">
                      <a:ext uri="{FF2B5EF4-FFF2-40B4-BE49-F238E27FC236}">
                        <a16:creationId xmlns:a16="http://schemas.microsoft.com/office/drawing/2014/main" id="{00000000-0008-0000-0200-000022050000}"/>
                      </a:ext>
                    </a:extLst>
                  </wp:docPr>
                  <wp:cNvGraphicFramePr/>
                  <a:graphic xmlns:a="http://schemas.openxmlformats.org/drawingml/2006/main">
                    <a:graphicData uri="http://schemas.openxmlformats.org/drawingml/2006/picture">
                      <pic:pic xmlns:pic="http://schemas.openxmlformats.org/drawingml/2006/picture">
                        <pic:nvPicPr>
                          <pic:cNvPr id="1314" name="1603 Imagen" hidden="1">
                            <a:extLst>
                              <a:ext uri="{FF2B5EF4-FFF2-40B4-BE49-F238E27FC236}">
                                <a16:creationId xmlns:a16="http://schemas.microsoft.com/office/drawing/2014/main" id="{00000000-0008-0000-0200-00002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879621" wp14:editId="28508009">
                  <wp:simplePos x="0" y="0"/>
                  <wp:positionH relativeFrom="column">
                    <wp:posOffset>0</wp:posOffset>
                  </wp:positionH>
                  <wp:positionV relativeFrom="paragraph">
                    <wp:posOffset>9525</wp:posOffset>
                  </wp:positionV>
                  <wp:extent cx="9525" cy="123825"/>
                  <wp:effectExtent l="0" t="0" r="28575" b="9525"/>
                  <wp:wrapNone/>
                  <wp:docPr id="1315" name="Imagen 1950" hidden="1">
                    <a:extLst xmlns:a="http://schemas.openxmlformats.org/drawingml/2006/main">
                      <a:ext uri="{FF2B5EF4-FFF2-40B4-BE49-F238E27FC236}">
                        <a16:creationId xmlns:a16="http://schemas.microsoft.com/office/drawing/2014/main" id="{00000000-0008-0000-0200-000023050000}"/>
                      </a:ext>
                    </a:extLst>
                  </wp:docPr>
                  <wp:cNvGraphicFramePr/>
                  <a:graphic xmlns:a="http://schemas.openxmlformats.org/drawingml/2006/main">
                    <a:graphicData uri="http://schemas.openxmlformats.org/drawingml/2006/picture">
                      <pic:pic xmlns:pic="http://schemas.openxmlformats.org/drawingml/2006/picture">
                        <pic:nvPicPr>
                          <pic:cNvPr id="1315" name="1604 Imagen" hidden="1">
                            <a:extLst>
                              <a:ext uri="{FF2B5EF4-FFF2-40B4-BE49-F238E27FC236}">
                                <a16:creationId xmlns:a16="http://schemas.microsoft.com/office/drawing/2014/main" id="{00000000-0008-0000-0200-00002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97694D" wp14:editId="4109A55A">
                  <wp:simplePos x="0" y="0"/>
                  <wp:positionH relativeFrom="column">
                    <wp:posOffset>0</wp:posOffset>
                  </wp:positionH>
                  <wp:positionV relativeFrom="paragraph">
                    <wp:posOffset>9525</wp:posOffset>
                  </wp:positionV>
                  <wp:extent cx="9525" cy="123825"/>
                  <wp:effectExtent l="0" t="0" r="28575" b="9525"/>
                  <wp:wrapNone/>
                  <wp:docPr id="1316" name="Imagen 1949" hidden="1">
                    <a:extLst xmlns:a="http://schemas.openxmlformats.org/drawingml/2006/main">
                      <a:ext uri="{FF2B5EF4-FFF2-40B4-BE49-F238E27FC236}">
                        <a16:creationId xmlns:a16="http://schemas.microsoft.com/office/drawing/2014/main" id="{00000000-0008-0000-0200-000024050000}"/>
                      </a:ext>
                    </a:extLst>
                  </wp:docPr>
                  <wp:cNvGraphicFramePr/>
                  <a:graphic xmlns:a="http://schemas.openxmlformats.org/drawingml/2006/main">
                    <a:graphicData uri="http://schemas.openxmlformats.org/drawingml/2006/picture">
                      <pic:pic xmlns:pic="http://schemas.openxmlformats.org/drawingml/2006/picture">
                        <pic:nvPicPr>
                          <pic:cNvPr id="1316" name="1605 Imagen" hidden="1">
                            <a:extLst>
                              <a:ext uri="{FF2B5EF4-FFF2-40B4-BE49-F238E27FC236}">
                                <a16:creationId xmlns:a16="http://schemas.microsoft.com/office/drawing/2014/main" id="{00000000-0008-0000-0200-00002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AF6573" wp14:editId="4A8701D1">
                  <wp:simplePos x="0" y="0"/>
                  <wp:positionH relativeFrom="column">
                    <wp:posOffset>0</wp:posOffset>
                  </wp:positionH>
                  <wp:positionV relativeFrom="paragraph">
                    <wp:posOffset>9525</wp:posOffset>
                  </wp:positionV>
                  <wp:extent cx="9525" cy="123825"/>
                  <wp:effectExtent l="0" t="0" r="28575" b="9525"/>
                  <wp:wrapNone/>
                  <wp:docPr id="1317" name="Imagen 1948" hidden="1">
                    <a:extLst xmlns:a="http://schemas.openxmlformats.org/drawingml/2006/main">
                      <a:ext uri="{FF2B5EF4-FFF2-40B4-BE49-F238E27FC236}">
                        <a16:creationId xmlns:a16="http://schemas.microsoft.com/office/drawing/2014/main" id="{00000000-0008-0000-0200-000025050000}"/>
                      </a:ext>
                    </a:extLst>
                  </wp:docPr>
                  <wp:cNvGraphicFramePr/>
                  <a:graphic xmlns:a="http://schemas.openxmlformats.org/drawingml/2006/main">
                    <a:graphicData uri="http://schemas.openxmlformats.org/drawingml/2006/picture">
                      <pic:pic xmlns:pic="http://schemas.openxmlformats.org/drawingml/2006/picture">
                        <pic:nvPicPr>
                          <pic:cNvPr id="1317" name="1606 Imagen" hidden="1">
                            <a:extLst>
                              <a:ext uri="{FF2B5EF4-FFF2-40B4-BE49-F238E27FC236}">
                                <a16:creationId xmlns:a16="http://schemas.microsoft.com/office/drawing/2014/main" id="{00000000-0008-0000-0200-00002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D3A247" wp14:editId="5A3D3EA4">
                  <wp:simplePos x="0" y="0"/>
                  <wp:positionH relativeFrom="column">
                    <wp:posOffset>0</wp:posOffset>
                  </wp:positionH>
                  <wp:positionV relativeFrom="paragraph">
                    <wp:posOffset>9525</wp:posOffset>
                  </wp:positionV>
                  <wp:extent cx="9525" cy="123825"/>
                  <wp:effectExtent l="0" t="0" r="28575" b="9525"/>
                  <wp:wrapNone/>
                  <wp:docPr id="1318" name="Imagen 1947" hidden="1">
                    <a:extLst xmlns:a="http://schemas.openxmlformats.org/drawingml/2006/main">
                      <a:ext uri="{FF2B5EF4-FFF2-40B4-BE49-F238E27FC236}">
                        <a16:creationId xmlns:a16="http://schemas.microsoft.com/office/drawing/2014/main" id="{00000000-0008-0000-0200-000026050000}"/>
                      </a:ext>
                    </a:extLst>
                  </wp:docPr>
                  <wp:cNvGraphicFramePr/>
                  <a:graphic xmlns:a="http://schemas.openxmlformats.org/drawingml/2006/main">
                    <a:graphicData uri="http://schemas.openxmlformats.org/drawingml/2006/picture">
                      <pic:pic xmlns:pic="http://schemas.openxmlformats.org/drawingml/2006/picture">
                        <pic:nvPicPr>
                          <pic:cNvPr id="1318" name="1607 Imagen" hidden="1">
                            <a:extLst>
                              <a:ext uri="{FF2B5EF4-FFF2-40B4-BE49-F238E27FC236}">
                                <a16:creationId xmlns:a16="http://schemas.microsoft.com/office/drawing/2014/main" id="{00000000-0008-0000-0200-00002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054BCA" wp14:editId="5B65E79C">
                  <wp:simplePos x="0" y="0"/>
                  <wp:positionH relativeFrom="column">
                    <wp:posOffset>0</wp:posOffset>
                  </wp:positionH>
                  <wp:positionV relativeFrom="paragraph">
                    <wp:posOffset>9525</wp:posOffset>
                  </wp:positionV>
                  <wp:extent cx="9525" cy="123825"/>
                  <wp:effectExtent l="0" t="0" r="28575" b="9525"/>
                  <wp:wrapNone/>
                  <wp:docPr id="1319" name="Imagen 1946" hidden="1">
                    <a:extLst xmlns:a="http://schemas.openxmlformats.org/drawingml/2006/main">
                      <a:ext uri="{FF2B5EF4-FFF2-40B4-BE49-F238E27FC236}">
                        <a16:creationId xmlns:a16="http://schemas.microsoft.com/office/drawing/2014/main" id="{00000000-0008-0000-0200-000027050000}"/>
                      </a:ext>
                    </a:extLst>
                  </wp:docPr>
                  <wp:cNvGraphicFramePr/>
                  <a:graphic xmlns:a="http://schemas.openxmlformats.org/drawingml/2006/main">
                    <a:graphicData uri="http://schemas.openxmlformats.org/drawingml/2006/picture">
                      <pic:pic xmlns:pic="http://schemas.openxmlformats.org/drawingml/2006/picture">
                        <pic:nvPicPr>
                          <pic:cNvPr id="1319" name="1608 Imagen" hidden="1">
                            <a:extLst>
                              <a:ext uri="{FF2B5EF4-FFF2-40B4-BE49-F238E27FC236}">
                                <a16:creationId xmlns:a16="http://schemas.microsoft.com/office/drawing/2014/main" id="{00000000-0008-0000-0200-00002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3987F4" wp14:editId="3C95DB24">
                  <wp:simplePos x="0" y="0"/>
                  <wp:positionH relativeFrom="column">
                    <wp:posOffset>0</wp:posOffset>
                  </wp:positionH>
                  <wp:positionV relativeFrom="paragraph">
                    <wp:posOffset>9525</wp:posOffset>
                  </wp:positionV>
                  <wp:extent cx="9525" cy="123825"/>
                  <wp:effectExtent l="0" t="0" r="28575" b="9525"/>
                  <wp:wrapNone/>
                  <wp:docPr id="1320" name="Imagen 1945" hidden="1">
                    <a:extLst xmlns:a="http://schemas.openxmlformats.org/drawingml/2006/main">
                      <a:ext uri="{FF2B5EF4-FFF2-40B4-BE49-F238E27FC236}">
                        <a16:creationId xmlns:a16="http://schemas.microsoft.com/office/drawing/2014/main" id="{00000000-0008-0000-0200-000028050000}"/>
                      </a:ext>
                    </a:extLst>
                  </wp:docPr>
                  <wp:cNvGraphicFramePr/>
                  <a:graphic xmlns:a="http://schemas.openxmlformats.org/drawingml/2006/main">
                    <a:graphicData uri="http://schemas.openxmlformats.org/drawingml/2006/picture">
                      <pic:pic xmlns:pic="http://schemas.openxmlformats.org/drawingml/2006/picture">
                        <pic:nvPicPr>
                          <pic:cNvPr id="1320" name="1609 Imagen" hidden="1">
                            <a:extLst>
                              <a:ext uri="{FF2B5EF4-FFF2-40B4-BE49-F238E27FC236}">
                                <a16:creationId xmlns:a16="http://schemas.microsoft.com/office/drawing/2014/main" id="{00000000-0008-0000-0200-00002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219A59" wp14:editId="2B4B067D">
                  <wp:simplePos x="0" y="0"/>
                  <wp:positionH relativeFrom="column">
                    <wp:posOffset>0</wp:posOffset>
                  </wp:positionH>
                  <wp:positionV relativeFrom="paragraph">
                    <wp:posOffset>9525</wp:posOffset>
                  </wp:positionV>
                  <wp:extent cx="9525" cy="123825"/>
                  <wp:effectExtent l="0" t="0" r="28575" b="9525"/>
                  <wp:wrapNone/>
                  <wp:docPr id="1321" name="Imagen 1944" hidden="1">
                    <a:extLst xmlns:a="http://schemas.openxmlformats.org/drawingml/2006/main">
                      <a:ext uri="{FF2B5EF4-FFF2-40B4-BE49-F238E27FC236}">
                        <a16:creationId xmlns:a16="http://schemas.microsoft.com/office/drawing/2014/main" id="{00000000-0008-0000-0200-000029050000}"/>
                      </a:ext>
                    </a:extLst>
                  </wp:docPr>
                  <wp:cNvGraphicFramePr/>
                  <a:graphic xmlns:a="http://schemas.openxmlformats.org/drawingml/2006/main">
                    <a:graphicData uri="http://schemas.openxmlformats.org/drawingml/2006/picture">
                      <pic:pic xmlns:pic="http://schemas.openxmlformats.org/drawingml/2006/picture">
                        <pic:nvPicPr>
                          <pic:cNvPr id="1321" name="1610 Imagen" hidden="1">
                            <a:extLst>
                              <a:ext uri="{FF2B5EF4-FFF2-40B4-BE49-F238E27FC236}">
                                <a16:creationId xmlns:a16="http://schemas.microsoft.com/office/drawing/2014/main" id="{00000000-0008-0000-0200-00002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2B01CE" wp14:editId="5E8208CE">
                  <wp:simplePos x="0" y="0"/>
                  <wp:positionH relativeFrom="column">
                    <wp:posOffset>0</wp:posOffset>
                  </wp:positionH>
                  <wp:positionV relativeFrom="paragraph">
                    <wp:posOffset>9525</wp:posOffset>
                  </wp:positionV>
                  <wp:extent cx="9525" cy="123825"/>
                  <wp:effectExtent l="0" t="0" r="28575" b="9525"/>
                  <wp:wrapNone/>
                  <wp:docPr id="1322" name="Imagen 1943" hidden="1">
                    <a:extLst xmlns:a="http://schemas.openxmlformats.org/drawingml/2006/main">
                      <a:ext uri="{FF2B5EF4-FFF2-40B4-BE49-F238E27FC236}">
                        <a16:creationId xmlns:a16="http://schemas.microsoft.com/office/drawing/2014/main" id="{00000000-0008-0000-0200-00002A050000}"/>
                      </a:ext>
                    </a:extLst>
                  </wp:docPr>
                  <wp:cNvGraphicFramePr/>
                  <a:graphic xmlns:a="http://schemas.openxmlformats.org/drawingml/2006/main">
                    <a:graphicData uri="http://schemas.openxmlformats.org/drawingml/2006/picture">
                      <pic:pic xmlns:pic="http://schemas.openxmlformats.org/drawingml/2006/picture">
                        <pic:nvPicPr>
                          <pic:cNvPr id="1322" name="1611 Imagen" hidden="1">
                            <a:extLst>
                              <a:ext uri="{FF2B5EF4-FFF2-40B4-BE49-F238E27FC236}">
                                <a16:creationId xmlns:a16="http://schemas.microsoft.com/office/drawing/2014/main" id="{00000000-0008-0000-0200-00002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F0FB86" wp14:editId="5068CE20">
                  <wp:simplePos x="0" y="0"/>
                  <wp:positionH relativeFrom="column">
                    <wp:posOffset>0</wp:posOffset>
                  </wp:positionH>
                  <wp:positionV relativeFrom="paragraph">
                    <wp:posOffset>9525</wp:posOffset>
                  </wp:positionV>
                  <wp:extent cx="9525" cy="123825"/>
                  <wp:effectExtent l="0" t="0" r="28575" b="9525"/>
                  <wp:wrapNone/>
                  <wp:docPr id="1323" name="Imagen 1942" hidden="1">
                    <a:extLst xmlns:a="http://schemas.openxmlformats.org/drawingml/2006/main">
                      <a:ext uri="{FF2B5EF4-FFF2-40B4-BE49-F238E27FC236}">
                        <a16:creationId xmlns:a16="http://schemas.microsoft.com/office/drawing/2014/main" id="{00000000-0008-0000-0200-00002B050000}"/>
                      </a:ext>
                    </a:extLst>
                  </wp:docPr>
                  <wp:cNvGraphicFramePr/>
                  <a:graphic xmlns:a="http://schemas.openxmlformats.org/drawingml/2006/main">
                    <a:graphicData uri="http://schemas.openxmlformats.org/drawingml/2006/picture">
                      <pic:pic xmlns:pic="http://schemas.openxmlformats.org/drawingml/2006/picture">
                        <pic:nvPicPr>
                          <pic:cNvPr id="1323" name="1612 Imagen" hidden="1">
                            <a:extLst>
                              <a:ext uri="{FF2B5EF4-FFF2-40B4-BE49-F238E27FC236}">
                                <a16:creationId xmlns:a16="http://schemas.microsoft.com/office/drawing/2014/main" id="{00000000-0008-0000-0200-00002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EE2CA8" wp14:editId="1C4BFD69">
                  <wp:simplePos x="0" y="0"/>
                  <wp:positionH relativeFrom="column">
                    <wp:posOffset>0</wp:posOffset>
                  </wp:positionH>
                  <wp:positionV relativeFrom="paragraph">
                    <wp:posOffset>9525</wp:posOffset>
                  </wp:positionV>
                  <wp:extent cx="9525" cy="123825"/>
                  <wp:effectExtent l="0" t="0" r="28575" b="9525"/>
                  <wp:wrapNone/>
                  <wp:docPr id="1324" name="Imagen 1941" hidden="1">
                    <a:extLst xmlns:a="http://schemas.openxmlformats.org/drawingml/2006/main">
                      <a:ext uri="{FF2B5EF4-FFF2-40B4-BE49-F238E27FC236}">
                        <a16:creationId xmlns:a16="http://schemas.microsoft.com/office/drawing/2014/main" id="{00000000-0008-0000-0200-00002C050000}"/>
                      </a:ext>
                    </a:extLst>
                  </wp:docPr>
                  <wp:cNvGraphicFramePr/>
                  <a:graphic xmlns:a="http://schemas.openxmlformats.org/drawingml/2006/main">
                    <a:graphicData uri="http://schemas.openxmlformats.org/drawingml/2006/picture">
                      <pic:pic xmlns:pic="http://schemas.openxmlformats.org/drawingml/2006/picture">
                        <pic:nvPicPr>
                          <pic:cNvPr id="1324" name="1613 Imagen" hidden="1">
                            <a:extLst>
                              <a:ext uri="{FF2B5EF4-FFF2-40B4-BE49-F238E27FC236}">
                                <a16:creationId xmlns:a16="http://schemas.microsoft.com/office/drawing/2014/main" id="{00000000-0008-0000-0200-00002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33EEDD" wp14:editId="0661210D">
                  <wp:simplePos x="0" y="0"/>
                  <wp:positionH relativeFrom="column">
                    <wp:posOffset>0</wp:posOffset>
                  </wp:positionH>
                  <wp:positionV relativeFrom="paragraph">
                    <wp:posOffset>9525</wp:posOffset>
                  </wp:positionV>
                  <wp:extent cx="9525" cy="123825"/>
                  <wp:effectExtent l="0" t="0" r="28575" b="9525"/>
                  <wp:wrapNone/>
                  <wp:docPr id="1325" name="Imagen 1940" hidden="1">
                    <a:extLst xmlns:a="http://schemas.openxmlformats.org/drawingml/2006/main">
                      <a:ext uri="{FF2B5EF4-FFF2-40B4-BE49-F238E27FC236}">
                        <a16:creationId xmlns:a16="http://schemas.microsoft.com/office/drawing/2014/main" id="{00000000-0008-0000-0200-00002D050000}"/>
                      </a:ext>
                    </a:extLst>
                  </wp:docPr>
                  <wp:cNvGraphicFramePr/>
                  <a:graphic xmlns:a="http://schemas.openxmlformats.org/drawingml/2006/main">
                    <a:graphicData uri="http://schemas.openxmlformats.org/drawingml/2006/picture">
                      <pic:pic xmlns:pic="http://schemas.openxmlformats.org/drawingml/2006/picture">
                        <pic:nvPicPr>
                          <pic:cNvPr id="1325" name="1614 Imagen" hidden="1">
                            <a:extLst>
                              <a:ext uri="{FF2B5EF4-FFF2-40B4-BE49-F238E27FC236}">
                                <a16:creationId xmlns:a16="http://schemas.microsoft.com/office/drawing/2014/main" id="{00000000-0008-0000-0200-00002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5F7937" wp14:editId="65CAA020">
                  <wp:simplePos x="0" y="0"/>
                  <wp:positionH relativeFrom="column">
                    <wp:posOffset>0</wp:posOffset>
                  </wp:positionH>
                  <wp:positionV relativeFrom="paragraph">
                    <wp:posOffset>9525</wp:posOffset>
                  </wp:positionV>
                  <wp:extent cx="9525" cy="123825"/>
                  <wp:effectExtent l="0" t="0" r="28575" b="9525"/>
                  <wp:wrapNone/>
                  <wp:docPr id="1326" name="Imagen 1939" hidden="1">
                    <a:extLst xmlns:a="http://schemas.openxmlformats.org/drawingml/2006/main">
                      <a:ext uri="{FF2B5EF4-FFF2-40B4-BE49-F238E27FC236}">
                        <a16:creationId xmlns:a16="http://schemas.microsoft.com/office/drawing/2014/main" id="{00000000-0008-0000-0200-00002E050000}"/>
                      </a:ext>
                    </a:extLst>
                  </wp:docPr>
                  <wp:cNvGraphicFramePr/>
                  <a:graphic xmlns:a="http://schemas.openxmlformats.org/drawingml/2006/main">
                    <a:graphicData uri="http://schemas.openxmlformats.org/drawingml/2006/picture">
                      <pic:pic xmlns:pic="http://schemas.openxmlformats.org/drawingml/2006/picture">
                        <pic:nvPicPr>
                          <pic:cNvPr id="1326" name="1615 Imagen" hidden="1">
                            <a:extLst>
                              <a:ext uri="{FF2B5EF4-FFF2-40B4-BE49-F238E27FC236}">
                                <a16:creationId xmlns:a16="http://schemas.microsoft.com/office/drawing/2014/main" id="{00000000-0008-0000-0200-00002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BA0028" wp14:editId="13E04131">
                  <wp:simplePos x="0" y="0"/>
                  <wp:positionH relativeFrom="column">
                    <wp:posOffset>0</wp:posOffset>
                  </wp:positionH>
                  <wp:positionV relativeFrom="paragraph">
                    <wp:posOffset>9525</wp:posOffset>
                  </wp:positionV>
                  <wp:extent cx="9525" cy="123825"/>
                  <wp:effectExtent l="0" t="0" r="28575" b="9525"/>
                  <wp:wrapNone/>
                  <wp:docPr id="1327" name="Imagen 1938" hidden="1">
                    <a:extLst xmlns:a="http://schemas.openxmlformats.org/drawingml/2006/main">
                      <a:ext uri="{FF2B5EF4-FFF2-40B4-BE49-F238E27FC236}">
                        <a16:creationId xmlns:a16="http://schemas.microsoft.com/office/drawing/2014/main" id="{00000000-0008-0000-0200-00002F050000}"/>
                      </a:ext>
                    </a:extLst>
                  </wp:docPr>
                  <wp:cNvGraphicFramePr/>
                  <a:graphic xmlns:a="http://schemas.openxmlformats.org/drawingml/2006/main">
                    <a:graphicData uri="http://schemas.openxmlformats.org/drawingml/2006/picture">
                      <pic:pic xmlns:pic="http://schemas.openxmlformats.org/drawingml/2006/picture">
                        <pic:nvPicPr>
                          <pic:cNvPr id="1327" name="1616 Imagen" hidden="1">
                            <a:extLst>
                              <a:ext uri="{FF2B5EF4-FFF2-40B4-BE49-F238E27FC236}">
                                <a16:creationId xmlns:a16="http://schemas.microsoft.com/office/drawing/2014/main" id="{00000000-0008-0000-0200-00002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A4DBD1" wp14:editId="7D0E2974">
                  <wp:simplePos x="0" y="0"/>
                  <wp:positionH relativeFrom="column">
                    <wp:posOffset>0</wp:posOffset>
                  </wp:positionH>
                  <wp:positionV relativeFrom="paragraph">
                    <wp:posOffset>9525</wp:posOffset>
                  </wp:positionV>
                  <wp:extent cx="9525" cy="123825"/>
                  <wp:effectExtent l="0" t="0" r="28575" b="9525"/>
                  <wp:wrapNone/>
                  <wp:docPr id="1328" name="Imagen 1937" hidden="1">
                    <a:extLst xmlns:a="http://schemas.openxmlformats.org/drawingml/2006/main">
                      <a:ext uri="{FF2B5EF4-FFF2-40B4-BE49-F238E27FC236}">
                        <a16:creationId xmlns:a16="http://schemas.microsoft.com/office/drawing/2014/main" id="{00000000-0008-0000-0200-000030050000}"/>
                      </a:ext>
                    </a:extLst>
                  </wp:docPr>
                  <wp:cNvGraphicFramePr/>
                  <a:graphic xmlns:a="http://schemas.openxmlformats.org/drawingml/2006/main">
                    <a:graphicData uri="http://schemas.openxmlformats.org/drawingml/2006/picture">
                      <pic:pic xmlns:pic="http://schemas.openxmlformats.org/drawingml/2006/picture">
                        <pic:nvPicPr>
                          <pic:cNvPr id="1328" name="1617 Imagen" hidden="1">
                            <a:extLst>
                              <a:ext uri="{FF2B5EF4-FFF2-40B4-BE49-F238E27FC236}">
                                <a16:creationId xmlns:a16="http://schemas.microsoft.com/office/drawing/2014/main" id="{00000000-0008-0000-0200-00003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91C03C" wp14:editId="6987B85B">
                  <wp:simplePos x="0" y="0"/>
                  <wp:positionH relativeFrom="column">
                    <wp:posOffset>0</wp:posOffset>
                  </wp:positionH>
                  <wp:positionV relativeFrom="paragraph">
                    <wp:posOffset>9525</wp:posOffset>
                  </wp:positionV>
                  <wp:extent cx="9525" cy="123825"/>
                  <wp:effectExtent l="0" t="0" r="28575" b="9525"/>
                  <wp:wrapNone/>
                  <wp:docPr id="1329" name="Imagen 1936" hidden="1">
                    <a:extLst xmlns:a="http://schemas.openxmlformats.org/drawingml/2006/main">
                      <a:ext uri="{FF2B5EF4-FFF2-40B4-BE49-F238E27FC236}">
                        <a16:creationId xmlns:a16="http://schemas.microsoft.com/office/drawing/2014/main" id="{00000000-0008-0000-0200-000031050000}"/>
                      </a:ext>
                    </a:extLst>
                  </wp:docPr>
                  <wp:cNvGraphicFramePr/>
                  <a:graphic xmlns:a="http://schemas.openxmlformats.org/drawingml/2006/main">
                    <a:graphicData uri="http://schemas.openxmlformats.org/drawingml/2006/picture">
                      <pic:pic xmlns:pic="http://schemas.openxmlformats.org/drawingml/2006/picture">
                        <pic:nvPicPr>
                          <pic:cNvPr id="1329" name="1618 Imagen" hidden="1">
                            <a:extLst>
                              <a:ext uri="{FF2B5EF4-FFF2-40B4-BE49-F238E27FC236}">
                                <a16:creationId xmlns:a16="http://schemas.microsoft.com/office/drawing/2014/main" id="{00000000-0008-0000-0200-00003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88996F" wp14:editId="4B217EC6">
                  <wp:simplePos x="0" y="0"/>
                  <wp:positionH relativeFrom="column">
                    <wp:posOffset>0</wp:posOffset>
                  </wp:positionH>
                  <wp:positionV relativeFrom="paragraph">
                    <wp:posOffset>9525</wp:posOffset>
                  </wp:positionV>
                  <wp:extent cx="9525" cy="123825"/>
                  <wp:effectExtent l="0" t="0" r="28575" b="9525"/>
                  <wp:wrapNone/>
                  <wp:docPr id="1330" name="Imagen 1935" hidden="1">
                    <a:extLst xmlns:a="http://schemas.openxmlformats.org/drawingml/2006/main">
                      <a:ext uri="{FF2B5EF4-FFF2-40B4-BE49-F238E27FC236}">
                        <a16:creationId xmlns:a16="http://schemas.microsoft.com/office/drawing/2014/main" id="{00000000-0008-0000-0200-000032050000}"/>
                      </a:ext>
                    </a:extLst>
                  </wp:docPr>
                  <wp:cNvGraphicFramePr/>
                  <a:graphic xmlns:a="http://schemas.openxmlformats.org/drawingml/2006/main">
                    <a:graphicData uri="http://schemas.openxmlformats.org/drawingml/2006/picture">
                      <pic:pic xmlns:pic="http://schemas.openxmlformats.org/drawingml/2006/picture">
                        <pic:nvPicPr>
                          <pic:cNvPr id="1330" name="2243 Imagen" hidden="1">
                            <a:extLst>
                              <a:ext uri="{FF2B5EF4-FFF2-40B4-BE49-F238E27FC236}">
                                <a16:creationId xmlns:a16="http://schemas.microsoft.com/office/drawing/2014/main" id="{00000000-0008-0000-0200-00003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7316C9" wp14:editId="6AAC4AF8">
                  <wp:simplePos x="0" y="0"/>
                  <wp:positionH relativeFrom="column">
                    <wp:posOffset>0</wp:posOffset>
                  </wp:positionH>
                  <wp:positionV relativeFrom="paragraph">
                    <wp:posOffset>9525</wp:posOffset>
                  </wp:positionV>
                  <wp:extent cx="9525" cy="123825"/>
                  <wp:effectExtent l="0" t="0" r="28575" b="9525"/>
                  <wp:wrapNone/>
                  <wp:docPr id="1331" name="Imagen 1934" hidden="1">
                    <a:extLst xmlns:a="http://schemas.openxmlformats.org/drawingml/2006/main">
                      <a:ext uri="{FF2B5EF4-FFF2-40B4-BE49-F238E27FC236}">
                        <a16:creationId xmlns:a16="http://schemas.microsoft.com/office/drawing/2014/main" id="{00000000-0008-0000-0200-000033050000}"/>
                      </a:ext>
                    </a:extLst>
                  </wp:docPr>
                  <wp:cNvGraphicFramePr/>
                  <a:graphic xmlns:a="http://schemas.openxmlformats.org/drawingml/2006/main">
                    <a:graphicData uri="http://schemas.openxmlformats.org/drawingml/2006/picture">
                      <pic:pic xmlns:pic="http://schemas.openxmlformats.org/drawingml/2006/picture">
                        <pic:nvPicPr>
                          <pic:cNvPr id="1331" name="2254 Imagen" hidden="1">
                            <a:extLst>
                              <a:ext uri="{FF2B5EF4-FFF2-40B4-BE49-F238E27FC236}">
                                <a16:creationId xmlns:a16="http://schemas.microsoft.com/office/drawing/2014/main" id="{00000000-0008-0000-0200-00003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3DE03A" wp14:editId="012B9629">
                  <wp:simplePos x="0" y="0"/>
                  <wp:positionH relativeFrom="column">
                    <wp:posOffset>0</wp:posOffset>
                  </wp:positionH>
                  <wp:positionV relativeFrom="paragraph">
                    <wp:posOffset>9525</wp:posOffset>
                  </wp:positionV>
                  <wp:extent cx="9525" cy="123825"/>
                  <wp:effectExtent l="0" t="0" r="28575" b="9525"/>
                  <wp:wrapNone/>
                  <wp:docPr id="1332" name="Imagen 1933" hidden="1">
                    <a:extLst xmlns:a="http://schemas.openxmlformats.org/drawingml/2006/main">
                      <a:ext uri="{FF2B5EF4-FFF2-40B4-BE49-F238E27FC236}">
                        <a16:creationId xmlns:a16="http://schemas.microsoft.com/office/drawing/2014/main" id="{00000000-0008-0000-0200-000034050000}"/>
                      </a:ext>
                    </a:extLst>
                  </wp:docPr>
                  <wp:cNvGraphicFramePr/>
                  <a:graphic xmlns:a="http://schemas.openxmlformats.org/drawingml/2006/main">
                    <a:graphicData uri="http://schemas.openxmlformats.org/drawingml/2006/picture">
                      <pic:pic xmlns:pic="http://schemas.openxmlformats.org/drawingml/2006/picture">
                        <pic:nvPicPr>
                          <pic:cNvPr id="1332" name="2255 Imagen" hidden="1">
                            <a:extLst>
                              <a:ext uri="{FF2B5EF4-FFF2-40B4-BE49-F238E27FC236}">
                                <a16:creationId xmlns:a16="http://schemas.microsoft.com/office/drawing/2014/main" id="{00000000-0008-0000-0200-00003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D00EA7" wp14:editId="25CE505B">
                  <wp:simplePos x="0" y="0"/>
                  <wp:positionH relativeFrom="column">
                    <wp:posOffset>0</wp:posOffset>
                  </wp:positionH>
                  <wp:positionV relativeFrom="paragraph">
                    <wp:posOffset>9525</wp:posOffset>
                  </wp:positionV>
                  <wp:extent cx="9525" cy="123825"/>
                  <wp:effectExtent l="0" t="0" r="28575" b="9525"/>
                  <wp:wrapNone/>
                  <wp:docPr id="1333" name="Imagen 1932" hidden="1">
                    <a:extLst xmlns:a="http://schemas.openxmlformats.org/drawingml/2006/main">
                      <a:ext uri="{FF2B5EF4-FFF2-40B4-BE49-F238E27FC236}">
                        <a16:creationId xmlns:a16="http://schemas.microsoft.com/office/drawing/2014/main" id="{00000000-0008-0000-0200-000035050000}"/>
                      </a:ext>
                    </a:extLst>
                  </wp:docPr>
                  <wp:cNvGraphicFramePr/>
                  <a:graphic xmlns:a="http://schemas.openxmlformats.org/drawingml/2006/main">
                    <a:graphicData uri="http://schemas.openxmlformats.org/drawingml/2006/picture">
                      <pic:pic xmlns:pic="http://schemas.openxmlformats.org/drawingml/2006/picture">
                        <pic:nvPicPr>
                          <pic:cNvPr id="1333" name="2256 Imagen" hidden="1">
                            <a:extLst>
                              <a:ext uri="{FF2B5EF4-FFF2-40B4-BE49-F238E27FC236}">
                                <a16:creationId xmlns:a16="http://schemas.microsoft.com/office/drawing/2014/main" id="{00000000-0008-0000-0200-00003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CEE0A1" wp14:editId="0D9C2D37">
                  <wp:simplePos x="0" y="0"/>
                  <wp:positionH relativeFrom="column">
                    <wp:posOffset>0</wp:posOffset>
                  </wp:positionH>
                  <wp:positionV relativeFrom="paragraph">
                    <wp:posOffset>9525</wp:posOffset>
                  </wp:positionV>
                  <wp:extent cx="9525" cy="123825"/>
                  <wp:effectExtent l="0" t="0" r="28575" b="9525"/>
                  <wp:wrapNone/>
                  <wp:docPr id="1334" name="Imagen 1931" hidden="1">
                    <a:extLst xmlns:a="http://schemas.openxmlformats.org/drawingml/2006/main">
                      <a:ext uri="{FF2B5EF4-FFF2-40B4-BE49-F238E27FC236}">
                        <a16:creationId xmlns:a16="http://schemas.microsoft.com/office/drawing/2014/main" id="{00000000-0008-0000-0200-000036050000}"/>
                      </a:ext>
                    </a:extLst>
                  </wp:docPr>
                  <wp:cNvGraphicFramePr/>
                  <a:graphic xmlns:a="http://schemas.openxmlformats.org/drawingml/2006/main">
                    <a:graphicData uri="http://schemas.openxmlformats.org/drawingml/2006/picture">
                      <pic:pic xmlns:pic="http://schemas.openxmlformats.org/drawingml/2006/picture">
                        <pic:nvPicPr>
                          <pic:cNvPr id="1334" name="2257 Imagen" hidden="1">
                            <a:extLst>
                              <a:ext uri="{FF2B5EF4-FFF2-40B4-BE49-F238E27FC236}">
                                <a16:creationId xmlns:a16="http://schemas.microsoft.com/office/drawing/2014/main" id="{00000000-0008-0000-0200-00003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8C50A9" wp14:editId="4419739D">
                  <wp:simplePos x="0" y="0"/>
                  <wp:positionH relativeFrom="column">
                    <wp:posOffset>0</wp:posOffset>
                  </wp:positionH>
                  <wp:positionV relativeFrom="paragraph">
                    <wp:posOffset>9525</wp:posOffset>
                  </wp:positionV>
                  <wp:extent cx="9525" cy="123825"/>
                  <wp:effectExtent l="0" t="0" r="28575" b="9525"/>
                  <wp:wrapNone/>
                  <wp:docPr id="1335" name="Imagen 1930" hidden="1">
                    <a:extLst xmlns:a="http://schemas.openxmlformats.org/drawingml/2006/main">
                      <a:ext uri="{FF2B5EF4-FFF2-40B4-BE49-F238E27FC236}">
                        <a16:creationId xmlns:a16="http://schemas.microsoft.com/office/drawing/2014/main" id="{00000000-0008-0000-0200-000037050000}"/>
                      </a:ext>
                    </a:extLst>
                  </wp:docPr>
                  <wp:cNvGraphicFramePr/>
                  <a:graphic xmlns:a="http://schemas.openxmlformats.org/drawingml/2006/main">
                    <a:graphicData uri="http://schemas.openxmlformats.org/drawingml/2006/picture">
                      <pic:pic xmlns:pic="http://schemas.openxmlformats.org/drawingml/2006/picture">
                        <pic:nvPicPr>
                          <pic:cNvPr id="1335" name="2258 Imagen" hidden="1">
                            <a:extLst>
                              <a:ext uri="{FF2B5EF4-FFF2-40B4-BE49-F238E27FC236}">
                                <a16:creationId xmlns:a16="http://schemas.microsoft.com/office/drawing/2014/main" id="{00000000-0008-0000-0200-00003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FF4ADE" wp14:editId="597D6628">
                  <wp:simplePos x="0" y="0"/>
                  <wp:positionH relativeFrom="column">
                    <wp:posOffset>0</wp:posOffset>
                  </wp:positionH>
                  <wp:positionV relativeFrom="paragraph">
                    <wp:posOffset>9525</wp:posOffset>
                  </wp:positionV>
                  <wp:extent cx="9525" cy="123825"/>
                  <wp:effectExtent l="0" t="0" r="28575" b="9525"/>
                  <wp:wrapNone/>
                  <wp:docPr id="1336" name="Imagen 1929" hidden="1">
                    <a:extLst xmlns:a="http://schemas.openxmlformats.org/drawingml/2006/main">
                      <a:ext uri="{FF2B5EF4-FFF2-40B4-BE49-F238E27FC236}">
                        <a16:creationId xmlns:a16="http://schemas.microsoft.com/office/drawing/2014/main" id="{00000000-0008-0000-0200-000038050000}"/>
                      </a:ext>
                    </a:extLst>
                  </wp:docPr>
                  <wp:cNvGraphicFramePr/>
                  <a:graphic xmlns:a="http://schemas.openxmlformats.org/drawingml/2006/main">
                    <a:graphicData uri="http://schemas.openxmlformats.org/drawingml/2006/picture">
                      <pic:pic xmlns:pic="http://schemas.openxmlformats.org/drawingml/2006/picture">
                        <pic:nvPicPr>
                          <pic:cNvPr id="1336" name="2259 Imagen" hidden="1">
                            <a:extLst>
                              <a:ext uri="{FF2B5EF4-FFF2-40B4-BE49-F238E27FC236}">
                                <a16:creationId xmlns:a16="http://schemas.microsoft.com/office/drawing/2014/main" id="{00000000-0008-0000-0200-00003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E820EF" wp14:editId="65AD9DA9">
                  <wp:simplePos x="0" y="0"/>
                  <wp:positionH relativeFrom="column">
                    <wp:posOffset>0</wp:posOffset>
                  </wp:positionH>
                  <wp:positionV relativeFrom="paragraph">
                    <wp:posOffset>9525</wp:posOffset>
                  </wp:positionV>
                  <wp:extent cx="9525" cy="123825"/>
                  <wp:effectExtent l="0" t="0" r="28575" b="9525"/>
                  <wp:wrapNone/>
                  <wp:docPr id="1337" name="Imagen 1928" hidden="1">
                    <a:extLst xmlns:a="http://schemas.openxmlformats.org/drawingml/2006/main">
                      <a:ext uri="{FF2B5EF4-FFF2-40B4-BE49-F238E27FC236}">
                        <a16:creationId xmlns:a16="http://schemas.microsoft.com/office/drawing/2014/main" id="{00000000-0008-0000-0200-000039050000}"/>
                      </a:ext>
                    </a:extLst>
                  </wp:docPr>
                  <wp:cNvGraphicFramePr/>
                  <a:graphic xmlns:a="http://schemas.openxmlformats.org/drawingml/2006/main">
                    <a:graphicData uri="http://schemas.openxmlformats.org/drawingml/2006/picture">
                      <pic:pic xmlns:pic="http://schemas.openxmlformats.org/drawingml/2006/picture">
                        <pic:nvPicPr>
                          <pic:cNvPr id="1337" name="2260 Imagen" hidden="1">
                            <a:extLst>
                              <a:ext uri="{FF2B5EF4-FFF2-40B4-BE49-F238E27FC236}">
                                <a16:creationId xmlns:a16="http://schemas.microsoft.com/office/drawing/2014/main" id="{00000000-0008-0000-0200-00003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443516" wp14:editId="5770F6EC">
                  <wp:simplePos x="0" y="0"/>
                  <wp:positionH relativeFrom="column">
                    <wp:posOffset>0</wp:posOffset>
                  </wp:positionH>
                  <wp:positionV relativeFrom="paragraph">
                    <wp:posOffset>9525</wp:posOffset>
                  </wp:positionV>
                  <wp:extent cx="9525" cy="123825"/>
                  <wp:effectExtent l="0" t="0" r="28575" b="9525"/>
                  <wp:wrapNone/>
                  <wp:docPr id="1338" name="Imagen 1927" hidden="1">
                    <a:extLst xmlns:a="http://schemas.openxmlformats.org/drawingml/2006/main">
                      <a:ext uri="{FF2B5EF4-FFF2-40B4-BE49-F238E27FC236}">
                        <a16:creationId xmlns:a16="http://schemas.microsoft.com/office/drawing/2014/main" id="{00000000-0008-0000-0200-00003A050000}"/>
                      </a:ext>
                    </a:extLst>
                  </wp:docPr>
                  <wp:cNvGraphicFramePr/>
                  <a:graphic xmlns:a="http://schemas.openxmlformats.org/drawingml/2006/main">
                    <a:graphicData uri="http://schemas.openxmlformats.org/drawingml/2006/picture">
                      <pic:pic xmlns:pic="http://schemas.openxmlformats.org/drawingml/2006/picture">
                        <pic:nvPicPr>
                          <pic:cNvPr id="1338" name="2261 Imagen" hidden="1">
                            <a:extLst>
                              <a:ext uri="{FF2B5EF4-FFF2-40B4-BE49-F238E27FC236}">
                                <a16:creationId xmlns:a16="http://schemas.microsoft.com/office/drawing/2014/main" id="{00000000-0008-0000-0200-00003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B552AD" wp14:editId="019A39F1">
                  <wp:simplePos x="0" y="0"/>
                  <wp:positionH relativeFrom="column">
                    <wp:posOffset>0</wp:posOffset>
                  </wp:positionH>
                  <wp:positionV relativeFrom="paragraph">
                    <wp:posOffset>9525</wp:posOffset>
                  </wp:positionV>
                  <wp:extent cx="9525" cy="123825"/>
                  <wp:effectExtent l="0" t="0" r="28575" b="9525"/>
                  <wp:wrapNone/>
                  <wp:docPr id="1339" name="Imagen 1926" hidden="1">
                    <a:extLst xmlns:a="http://schemas.openxmlformats.org/drawingml/2006/main">
                      <a:ext uri="{FF2B5EF4-FFF2-40B4-BE49-F238E27FC236}">
                        <a16:creationId xmlns:a16="http://schemas.microsoft.com/office/drawing/2014/main" id="{00000000-0008-0000-0200-00003B050000}"/>
                      </a:ext>
                    </a:extLst>
                  </wp:docPr>
                  <wp:cNvGraphicFramePr/>
                  <a:graphic xmlns:a="http://schemas.openxmlformats.org/drawingml/2006/main">
                    <a:graphicData uri="http://schemas.openxmlformats.org/drawingml/2006/picture">
                      <pic:pic xmlns:pic="http://schemas.openxmlformats.org/drawingml/2006/picture">
                        <pic:nvPicPr>
                          <pic:cNvPr id="1339" name="2262 Imagen" hidden="1">
                            <a:extLst>
                              <a:ext uri="{FF2B5EF4-FFF2-40B4-BE49-F238E27FC236}">
                                <a16:creationId xmlns:a16="http://schemas.microsoft.com/office/drawing/2014/main" id="{00000000-0008-0000-0200-00003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318DD6" wp14:editId="660CA07B">
                  <wp:simplePos x="0" y="0"/>
                  <wp:positionH relativeFrom="column">
                    <wp:posOffset>0</wp:posOffset>
                  </wp:positionH>
                  <wp:positionV relativeFrom="paragraph">
                    <wp:posOffset>9525</wp:posOffset>
                  </wp:positionV>
                  <wp:extent cx="9525" cy="123825"/>
                  <wp:effectExtent l="0" t="0" r="28575" b="9525"/>
                  <wp:wrapNone/>
                  <wp:docPr id="1340" name="Imagen 1925" hidden="1">
                    <a:extLst xmlns:a="http://schemas.openxmlformats.org/drawingml/2006/main">
                      <a:ext uri="{FF2B5EF4-FFF2-40B4-BE49-F238E27FC236}">
                        <a16:creationId xmlns:a16="http://schemas.microsoft.com/office/drawing/2014/main" id="{00000000-0008-0000-0200-00003C050000}"/>
                      </a:ext>
                    </a:extLst>
                  </wp:docPr>
                  <wp:cNvGraphicFramePr/>
                  <a:graphic xmlns:a="http://schemas.openxmlformats.org/drawingml/2006/main">
                    <a:graphicData uri="http://schemas.openxmlformats.org/drawingml/2006/picture">
                      <pic:pic xmlns:pic="http://schemas.openxmlformats.org/drawingml/2006/picture">
                        <pic:nvPicPr>
                          <pic:cNvPr id="1340" name="2263 Imagen" hidden="1">
                            <a:extLst>
                              <a:ext uri="{FF2B5EF4-FFF2-40B4-BE49-F238E27FC236}">
                                <a16:creationId xmlns:a16="http://schemas.microsoft.com/office/drawing/2014/main" id="{00000000-0008-0000-0200-00003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1B4686" wp14:editId="45942ACA">
                  <wp:simplePos x="0" y="0"/>
                  <wp:positionH relativeFrom="column">
                    <wp:posOffset>0</wp:posOffset>
                  </wp:positionH>
                  <wp:positionV relativeFrom="paragraph">
                    <wp:posOffset>9525</wp:posOffset>
                  </wp:positionV>
                  <wp:extent cx="9525" cy="123825"/>
                  <wp:effectExtent l="0" t="0" r="28575" b="9525"/>
                  <wp:wrapNone/>
                  <wp:docPr id="1341" name="Imagen 1924" hidden="1">
                    <a:extLst xmlns:a="http://schemas.openxmlformats.org/drawingml/2006/main">
                      <a:ext uri="{FF2B5EF4-FFF2-40B4-BE49-F238E27FC236}">
                        <a16:creationId xmlns:a16="http://schemas.microsoft.com/office/drawing/2014/main" id="{00000000-0008-0000-0200-00003D050000}"/>
                      </a:ext>
                    </a:extLst>
                  </wp:docPr>
                  <wp:cNvGraphicFramePr/>
                  <a:graphic xmlns:a="http://schemas.openxmlformats.org/drawingml/2006/main">
                    <a:graphicData uri="http://schemas.openxmlformats.org/drawingml/2006/picture">
                      <pic:pic xmlns:pic="http://schemas.openxmlformats.org/drawingml/2006/picture">
                        <pic:nvPicPr>
                          <pic:cNvPr id="1341" name="2264 Imagen" hidden="1">
                            <a:extLst>
                              <a:ext uri="{FF2B5EF4-FFF2-40B4-BE49-F238E27FC236}">
                                <a16:creationId xmlns:a16="http://schemas.microsoft.com/office/drawing/2014/main" id="{00000000-0008-0000-0200-00003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6D5F37" wp14:editId="5706F945">
                  <wp:simplePos x="0" y="0"/>
                  <wp:positionH relativeFrom="column">
                    <wp:posOffset>0</wp:posOffset>
                  </wp:positionH>
                  <wp:positionV relativeFrom="paragraph">
                    <wp:posOffset>9525</wp:posOffset>
                  </wp:positionV>
                  <wp:extent cx="9525" cy="123825"/>
                  <wp:effectExtent l="0" t="0" r="28575" b="9525"/>
                  <wp:wrapNone/>
                  <wp:docPr id="1342" name="Imagen 1923" hidden="1">
                    <a:extLst xmlns:a="http://schemas.openxmlformats.org/drawingml/2006/main">
                      <a:ext uri="{FF2B5EF4-FFF2-40B4-BE49-F238E27FC236}">
                        <a16:creationId xmlns:a16="http://schemas.microsoft.com/office/drawing/2014/main" id="{00000000-0008-0000-0200-00003E050000}"/>
                      </a:ext>
                    </a:extLst>
                  </wp:docPr>
                  <wp:cNvGraphicFramePr/>
                  <a:graphic xmlns:a="http://schemas.openxmlformats.org/drawingml/2006/main">
                    <a:graphicData uri="http://schemas.openxmlformats.org/drawingml/2006/picture">
                      <pic:pic xmlns:pic="http://schemas.openxmlformats.org/drawingml/2006/picture">
                        <pic:nvPicPr>
                          <pic:cNvPr id="1342" name="2265 Imagen" hidden="1">
                            <a:extLst>
                              <a:ext uri="{FF2B5EF4-FFF2-40B4-BE49-F238E27FC236}">
                                <a16:creationId xmlns:a16="http://schemas.microsoft.com/office/drawing/2014/main" id="{00000000-0008-0000-0200-00003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EAA756" wp14:editId="0AD1CECE">
                  <wp:simplePos x="0" y="0"/>
                  <wp:positionH relativeFrom="column">
                    <wp:posOffset>0</wp:posOffset>
                  </wp:positionH>
                  <wp:positionV relativeFrom="paragraph">
                    <wp:posOffset>9525</wp:posOffset>
                  </wp:positionV>
                  <wp:extent cx="9525" cy="123825"/>
                  <wp:effectExtent l="0" t="0" r="28575" b="9525"/>
                  <wp:wrapNone/>
                  <wp:docPr id="1343" name="Imagen 1922" hidden="1">
                    <a:extLst xmlns:a="http://schemas.openxmlformats.org/drawingml/2006/main">
                      <a:ext uri="{FF2B5EF4-FFF2-40B4-BE49-F238E27FC236}">
                        <a16:creationId xmlns:a16="http://schemas.microsoft.com/office/drawing/2014/main" id="{00000000-0008-0000-0200-00003F050000}"/>
                      </a:ext>
                    </a:extLst>
                  </wp:docPr>
                  <wp:cNvGraphicFramePr/>
                  <a:graphic xmlns:a="http://schemas.openxmlformats.org/drawingml/2006/main">
                    <a:graphicData uri="http://schemas.openxmlformats.org/drawingml/2006/picture">
                      <pic:pic xmlns:pic="http://schemas.openxmlformats.org/drawingml/2006/picture">
                        <pic:nvPicPr>
                          <pic:cNvPr id="1343" name="2266 Imagen" hidden="1">
                            <a:extLst>
                              <a:ext uri="{FF2B5EF4-FFF2-40B4-BE49-F238E27FC236}">
                                <a16:creationId xmlns:a16="http://schemas.microsoft.com/office/drawing/2014/main" id="{00000000-0008-0000-0200-00003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22465E" wp14:editId="3757E351">
                  <wp:simplePos x="0" y="0"/>
                  <wp:positionH relativeFrom="column">
                    <wp:posOffset>0</wp:posOffset>
                  </wp:positionH>
                  <wp:positionV relativeFrom="paragraph">
                    <wp:posOffset>9525</wp:posOffset>
                  </wp:positionV>
                  <wp:extent cx="9525" cy="123825"/>
                  <wp:effectExtent l="0" t="0" r="28575" b="9525"/>
                  <wp:wrapNone/>
                  <wp:docPr id="1344" name="Imagen 1921" hidden="1">
                    <a:extLst xmlns:a="http://schemas.openxmlformats.org/drawingml/2006/main">
                      <a:ext uri="{FF2B5EF4-FFF2-40B4-BE49-F238E27FC236}">
                        <a16:creationId xmlns:a16="http://schemas.microsoft.com/office/drawing/2014/main" id="{00000000-0008-0000-0200-000040050000}"/>
                      </a:ext>
                    </a:extLst>
                  </wp:docPr>
                  <wp:cNvGraphicFramePr/>
                  <a:graphic xmlns:a="http://schemas.openxmlformats.org/drawingml/2006/main">
                    <a:graphicData uri="http://schemas.openxmlformats.org/drawingml/2006/picture">
                      <pic:pic xmlns:pic="http://schemas.openxmlformats.org/drawingml/2006/picture">
                        <pic:nvPicPr>
                          <pic:cNvPr id="1344" name="2267 Imagen" hidden="1">
                            <a:extLst>
                              <a:ext uri="{FF2B5EF4-FFF2-40B4-BE49-F238E27FC236}">
                                <a16:creationId xmlns:a16="http://schemas.microsoft.com/office/drawing/2014/main" id="{00000000-0008-0000-0200-00004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F2397F" wp14:editId="62BCD90E">
                  <wp:simplePos x="0" y="0"/>
                  <wp:positionH relativeFrom="column">
                    <wp:posOffset>0</wp:posOffset>
                  </wp:positionH>
                  <wp:positionV relativeFrom="paragraph">
                    <wp:posOffset>9525</wp:posOffset>
                  </wp:positionV>
                  <wp:extent cx="9525" cy="123825"/>
                  <wp:effectExtent l="0" t="0" r="28575" b="9525"/>
                  <wp:wrapNone/>
                  <wp:docPr id="1345" name="Imagen 1920" hidden="1">
                    <a:extLst xmlns:a="http://schemas.openxmlformats.org/drawingml/2006/main">
                      <a:ext uri="{FF2B5EF4-FFF2-40B4-BE49-F238E27FC236}">
                        <a16:creationId xmlns:a16="http://schemas.microsoft.com/office/drawing/2014/main" id="{00000000-0008-0000-0200-000041050000}"/>
                      </a:ext>
                    </a:extLst>
                  </wp:docPr>
                  <wp:cNvGraphicFramePr/>
                  <a:graphic xmlns:a="http://schemas.openxmlformats.org/drawingml/2006/main">
                    <a:graphicData uri="http://schemas.openxmlformats.org/drawingml/2006/picture">
                      <pic:pic xmlns:pic="http://schemas.openxmlformats.org/drawingml/2006/picture">
                        <pic:nvPicPr>
                          <pic:cNvPr id="1345" name="2268 Imagen" hidden="1">
                            <a:extLst>
                              <a:ext uri="{FF2B5EF4-FFF2-40B4-BE49-F238E27FC236}">
                                <a16:creationId xmlns:a16="http://schemas.microsoft.com/office/drawing/2014/main" id="{00000000-0008-0000-0200-00004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94A38F" wp14:editId="62F9DB33">
                  <wp:simplePos x="0" y="0"/>
                  <wp:positionH relativeFrom="column">
                    <wp:posOffset>0</wp:posOffset>
                  </wp:positionH>
                  <wp:positionV relativeFrom="paragraph">
                    <wp:posOffset>9525</wp:posOffset>
                  </wp:positionV>
                  <wp:extent cx="9525" cy="123825"/>
                  <wp:effectExtent l="0" t="0" r="28575" b="9525"/>
                  <wp:wrapNone/>
                  <wp:docPr id="1346" name="Imagen 1919" hidden="1">
                    <a:extLst xmlns:a="http://schemas.openxmlformats.org/drawingml/2006/main">
                      <a:ext uri="{FF2B5EF4-FFF2-40B4-BE49-F238E27FC236}">
                        <a16:creationId xmlns:a16="http://schemas.microsoft.com/office/drawing/2014/main" id="{00000000-0008-0000-0200-000042050000}"/>
                      </a:ext>
                    </a:extLst>
                  </wp:docPr>
                  <wp:cNvGraphicFramePr/>
                  <a:graphic xmlns:a="http://schemas.openxmlformats.org/drawingml/2006/main">
                    <a:graphicData uri="http://schemas.openxmlformats.org/drawingml/2006/picture">
                      <pic:pic xmlns:pic="http://schemas.openxmlformats.org/drawingml/2006/picture">
                        <pic:nvPicPr>
                          <pic:cNvPr id="1346" name="2269 Imagen" hidden="1">
                            <a:extLst>
                              <a:ext uri="{FF2B5EF4-FFF2-40B4-BE49-F238E27FC236}">
                                <a16:creationId xmlns:a16="http://schemas.microsoft.com/office/drawing/2014/main" id="{00000000-0008-0000-0200-00004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53B0C4" wp14:editId="5825A09B">
                  <wp:simplePos x="0" y="0"/>
                  <wp:positionH relativeFrom="column">
                    <wp:posOffset>0</wp:posOffset>
                  </wp:positionH>
                  <wp:positionV relativeFrom="paragraph">
                    <wp:posOffset>9525</wp:posOffset>
                  </wp:positionV>
                  <wp:extent cx="9525" cy="123825"/>
                  <wp:effectExtent l="0" t="0" r="28575" b="9525"/>
                  <wp:wrapNone/>
                  <wp:docPr id="1347" name="Imagen 1918" hidden="1">
                    <a:extLst xmlns:a="http://schemas.openxmlformats.org/drawingml/2006/main">
                      <a:ext uri="{FF2B5EF4-FFF2-40B4-BE49-F238E27FC236}">
                        <a16:creationId xmlns:a16="http://schemas.microsoft.com/office/drawing/2014/main" id="{00000000-0008-0000-0200-000043050000}"/>
                      </a:ext>
                    </a:extLst>
                  </wp:docPr>
                  <wp:cNvGraphicFramePr/>
                  <a:graphic xmlns:a="http://schemas.openxmlformats.org/drawingml/2006/main">
                    <a:graphicData uri="http://schemas.openxmlformats.org/drawingml/2006/picture">
                      <pic:pic xmlns:pic="http://schemas.openxmlformats.org/drawingml/2006/picture">
                        <pic:nvPicPr>
                          <pic:cNvPr id="1347" name="2270 Imagen" hidden="1">
                            <a:extLst>
                              <a:ext uri="{FF2B5EF4-FFF2-40B4-BE49-F238E27FC236}">
                                <a16:creationId xmlns:a16="http://schemas.microsoft.com/office/drawing/2014/main" id="{00000000-0008-0000-0200-00004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B126F1" wp14:editId="24E29B6E">
                  <wp:simplePos x="0" y="0"/>
                  <wp:positionH relativeFrom="column">
                    <wp:posOffset>0</wp:posOffset>
                  </wp:positionH>
                  <wp:positionV relativeFrom="paragraph">
                    <wp:posOffset>9525</wp:posOffset>
                  </wp:positionV>
                  <wp:extent cx="9525" cy="123825"/>
                  <wp:effectExtent l="0" t="0" r="28575" b="9525"/>
                  <wp:wrapNone/>
                  <wp:docPr id="1348" name="Imagen 1917" hidden="1">
                    <a:extLst xmlns:a="http://schemas.openxmlformats.org/drawingml/2006/main">
                      <a:ext uri="{FF2B5EF4-FFF2-40B4-BE49-F238E27FC236}">
                        <a16:creationId xmlns:a16="http://schemas.microsoft.com/office/drawing/2014/main" id="{00000000-0008-0000-0200-000044050000}"/>
                      </a:ext>
                    </a:extLst>
                  </wp:docPr>
                  <wp:cNvGraphicFramePr/>
                  <a:graphic xmlns:a="http://schemas.openxmlformats.org/drawingml/2006/main">
                    <a:graphicData uri="http://schemas.openxmlformats.org/drawingml/2006/picture">
                      <pic:pic xmlns:pic="http://schemas.openxmlformats.org/drawingml/2006/picture">
                        <pic:nvPicPr>
                          <pic:cNvPr id="1348" name="2271 Imagen" hidden="1">
                            <a:extLst>
                              <a:ext uri="{FF2B5EF4-FFF2-40B4-BE49-F238E27FC236}">
                                <a16:creationId xmlns:a16="http://schemas.microsoft.com/office/drawing/2014/main" id="{00000000-0008-0000-0200-00004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2FE04B" wp14:editId="76E7EEA9">
                  <wp:simplePos x="0" y="0"/>
                  <wp:positionH relativeFrom="column">
                    <wp:posOffset>0</wp:posOffset>
                  </wp:positionH>
                  <wp:positionV relativeFrom="paragraph">
                    <wp:posOffset>9525</wp:posOffset>
                  </wp:positionV>
                  <wp:extent cx="9525" cy="123825"/>
                  <wp:effectExtent l="0" t="0" r="28575" b="9525"/>
                  <wp:wrapNone/>
                  <wp:docPr id="1349" name="Imagen 1916" hidden="1">
                    <a:extLst xmlns:a="http://schemas.openxmlformats.org/drawingml/2006/main">
                      <a:ext uri="{FF2B5EF4-FFF2-40B4-BE49-F238E27FC236}">
                        <a16:creationId xmlns:a16="http://schemas.microsoft.com/office/drawing/2014/main" id="{00000000-0008-0000-0200-000045050000}"/>
                      </a:ext>
                    </a:extLst>
                  </wp:docPr>
                  <wp:cNvGraphicFramePr/>
                  <a:graphic xmlns:a="http://schemas.openxmlformats.org/drawingml/2006/main">
                    <a:graphicData uri="http://schemas.openxmlformats.org/drawingml/2006/picture">
                      <pic:pic xmlns:pic="http://schemas.openxmlformats.org/drawingml/2006/picture">
                        <pic:nvPicPr>
                          <pic:cNvPr id="1349" name="2272 Imagen" hidden="1">
                            <a:extLst>
                              <a:ext uri="{FF2B5EF4-FFF2-40B4-BE49-F238E27FC236}">
                                <a16:creationId xmlns:a16="http://schemas.microsoft.com/office/drawing/2014/main" id="{00000000-0008-0000-0200-00004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BC5093" wp14:editId="13225920">
                  <wp:simplePos x="0" y="0"/>
                  <wp:positionH relativeFrom="column">
                    <wp:posOffset>0</wp:posOffset>
                  </wp:positionH>
                  <wp:positionV relativeFrom="paragraph">
                    <wp:posOffset>9525</wp:posOffset>
                  </wp:positionV>
                  <wp:extent cx="9525" cy="123825"/>
                  <wp:effectExtent l="0" t="0" r="28575" b="9525"/>
                  <wp:wrapNone/>
                  <wp:docPr id="1350" name="Imagen 1915" hidden="1">
                    <a:extLst xmlns:a="http://schemas.openxmlformats.org/drawingml/2006/main">
                      <a:ext uri="{FF2B5EF4-FFF2-40B4-BE49-F238E27FC236}">
                        <a16:creationId xmlns:a16="http://schemas.microsoft.com/office/drawing/2014/main" id="{00000000-0008-0000-0200-000046050000}"/>
                      </a:ext>
                    </a:extLst>
                  </wp:docPr>
                  <wp:cNvGraphicFramePr/>
                  <a:graphic xmlns:a="http://schemas.openxmlformats.org/drawingml/2006/main">
                    <a:graphicData uri="http://schemas.openxmlformats.org/drawingml/2006/picture">
                      <pic:pic xmlns:pic="http://schemas.openxmlformats.org/drawingml/2006/picture">
                        <pic:nvPicPr>
                          <pic:cNvPr id="1350" name="2273 Imagen" hidden="1">
                            <a:extLst>
                              <a:ext uri="{FF2B5EF4-FFF2-40B4-BE49-F238E27FC236}">
                                <a16:creationId xmlns:a16="http://schemas.microsoft.com/office/drawing/2014/main" id="{00000000-0008-0000-0200-00004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6BDB24" wp14:editId="1AEC3994">
                  <wp:simplePos x="0" y="0"/>
                  <wp:positionH relativeFrom="column">
                    <wp:posOffset>0</wp:posOffset>
                  </wp:positionH>
                  <wp:positionV relativeFrom="paragraph">
                    <wp:posOffset>9525</wp:posOffset>
                  </wp:positionV>
                  <wp:extent cx="9525" cy="123825"/>
                  <wp:effectExtent l="0" t="0" r="28575" b="9525"/>
                  <wp:wrapNone/>
                  <wp:docPr id="1351" name="Imagen 1914" hidden="1">
                    <a:extLst xmlns:a="http://schemas.openxmlformats.org/drawingml/2006/main">
                      <a:ext uri="{FF2B5EF4-FFF2-40B4-BE49-F238E27FC236}">
                        <a16:creationId xmlns:a16="http://schemas.microsoft.com/office/drawing/2014/main" id="{00000000-0008-0000-0200-000047050000}"/>
                      </a:ext>
                    </a:extLst>
                  </wp:docPr>
                  <wp:cNvGraphicFramePr/>
                  <a:graphic xmlns:a="http://schemas.openxmlformats.org/drawingml/2006/main">
                    <a:graphicData uri="http://schemas.openxmlformats.org/drawingml/2006/picture">
                      <pic:pic xmlns:pic="http://schemas.openxmlformats.org/drawingml/2006/picture">
                        <pic:nvPicPr>
                          <pic:cNvPr id="1351" name="2274 Imagen" hidden="1">
                            <a:extLst>
                              <a:ext uri="{FF2B5EF4-FFF2-40B4-BE49-F238E27FC236}">
                                <a16:creationId xmlns:a16="http://schemas.microsoft.com/office/drawing/2014/main" id="{00000000-0008-0000-0200-00004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C2AF59" wp14:editId="6BB242A2">
                  <wp:simplePos x="0" y="0"/>
                  <wp:positionH relativeFrom="column">
                    <wp:posOffset>0</wp:posOffset>
                  </wp:positionH>
                  <wp:positionV relativeFrom="paragraph">
                    <wp:posOffset>9525</wp:posOffset>
                  </wp:positionV>
                  <wp:extent cx="9525" cy="123825"/>
                  <wp:effectExtent l="0" t="0" r="28575" b="9525"/>
                  <wp:wrapNone/>
                  <wp:docPr id="1352" name="Imagen 1913" hidden="1">
                    <a:extLst xmlns:a="http://schemas.openxmlformats.org/drawingml/2006/main">
                      <a:ext uri="{FF2B5EF4-FFF2-40B4-BE49-F238E27FC236}">
                        <a16:creationId xmlns:a16="http://schemas.microsoft.com/office/drawing/2014/main" id="{00000000-0008-0000-0200-000048050000}"/>
                      </a:ext>
                    </a:extLst>
                  </wp:docPr>
                  <wp:cNvGraphicFramePr/>
                  <a:graphic xmlns:a="http://schemas.openxmlformats.org/drawingml/2006/main">
                    <a:graphicData uri="http://schemas.openxmlformats.org/drawingml/2006/picture">
                      <pic:pic xmlns:pic="http://schemas.openxmlformats.org/drawingml/2006/picture">
                        <pic:nvPicPr>
                          <pic:cNvPr id="1352" name="2275 Imagen" hidden="1">
                            <a:extLst>
                              <a:ext uri="{FF2B5EF4-FFF2-40B4-BE49-F238E27FC236}">
                                <a16:creationId xmlns:a16="http://schemas.microsoft.com/office/drawing/2014/main" id="{00000000-0008-0000-0200-00004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CDB6D0" wp14:editId="39F13D76">
                  <wp:simplePos x="0" y="0"/>
                  <wp:positionH relativeFrom="column">
                    <wp:posOffset>0</wp:posOffset>
                  </wp:positionH>
                  <wp:positionV relativeFrom="paragraph">
                    <wp:posOffset>9525</wp:posOffset>
                  </wp:positionV>
                  <wp:extent cx="9525" cy="123825"/>
                  <wp:effectExtent l="0" t="0" r="28575" b="9525"/>
                  <wp:wrapNone/>
                  <wp:docPr id="1353" name="Imagen 1912" hidden="1">
                    <a:extLst xmlns:a="http://schemas.openxmlformats.org/drawingml/2006/main">
                      <a:ext uri="{FF2B5EF4-FFF2-40B4-BE49-F238E27FC236}">
                        <a16:creationId xmlns:a16="http://schemas.microsoft.com/office/drawing/2014/main" id="{00000000-0008-0000-0200-000049050000}"/>
                      </a:ext>
                    </a:extLst>
                  </wp:docPr>
                  <wp:cNvGraphicFramePr/>
                  <a:graphic xmlns:a="http://schemas.openxmlformats.org/drawingml/2006/main">
                    <a:graphicData uri="http://schemas.openxmlformats.org/drawingml/2006/picture">
                      <pic:pic xmlns:pic="http://schemas.openxmlformats.org/drawingml/2006/picture">
                        <pic:nvPicPr>
                          <pic:cNvPr id="1353" name="2276 Imagen" hidden="1">
                            <a:extLst>
                              <a:ext uri="{FF2B5EF4-FFF2-40B4-BE49-F238E27FC236}">
                                <a16:creationId xmlns:a16="http://schemas.microsoft.com/office/drawing/2014/main" id="{00000000-0008-0000-0200-00004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EAF5FE" wp14:editId="6A32274A">
                  <wp:simplePos x="0" y="0"/>
                  <wp:positionH relativeFrom="column">
                    <wp:posOffset>0</wp:posOffset>
                  </wp:positionH>
                  <wp:positionV relativeFrom="paragraph">
                    <wp:posOffset>9525</wp:posOffset>
                  </wp:positionV>
                  <wp:extent cx="9525" cy="123825"/>
                  <wp:effectExtent l="0" t="0" r="28575" b="9525"/>
                  <wp:wrapNone/>
                  <wp:docPr id="1354" name="Imagen 1911" hidden="1">
                    <a:extLst xmlns:a="http://schemas.openxmlformats.org/drawingml/2006/main">
                      <a:ext uri="{FF2B5EF4-FFF2-40B4-BE49-F238E27FC236}">
                        <a16:creationId xmlns:a16="http://schemas.microsoft.com/office/drawing/2014/main" id="{00000000-0008-0000-0200-00004A050000}"/>
                      </a:ext>
                    </a:extLst>
                  </wp:docPr>
                  <wp:cNvGraphicFramePr/>
                  <a:graphic xmlns:a="http://schemas.openxmlformats.org/drawingml/2006/main">
                    <a:graphicData uri="http://schemas.openxmlformats.org/drawingml/2006/picture">
                      <pic:pic xmlns:pic="http://schemas.openxmlformats.org/drawingml/2006/picture">
                        <pic:nvPicPr>
                          <pic:cNvPr id="1354" name="2277 Imagen" hidden="1">
                            <a:extLst>
                              <a:ext uri="{FF2B5EF4-FFF2-40B4-BE49-F238E27FC236}">
                                <a16:creationId xmlns:a16="http://schemas.microsoft.com/office/drawing/2014/main" id="{00000000-0008-0000-0200-00004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EC0676" wp14:editId="2E3215F9">
                  <wp:simplePos x="0" y="0"/>
                  <wp:positionH relativeFrom="column">
                    <wp:posOffset>0</wp:posOffset>
                  </wp:positionH>
                  <wp:positionV relativeFrom="paragraph">
                    <wp:posOffset>9525</wp:posOffset>
                  </wp:positionV>
                  <wp:extent cx="9525" cy="123825"/>
                  <wp:effectExtent l="0" t="0" r="28575" b="9525"/>
                  <wp:wrapNone/>
                  <wp:docPr id="1355" name="Imagen 1910" hidden="1">
                    <a:extLst xmlns:a="http://schemas.openxmlformats.org/drawingml/2006/main">
                      <a:ext uri="{FF2B5EF4-FFF2-40B4-BE49-F238E27FC236}">
                        <a16:creationId xmlns:a16="http://schemas.microsoft.com/office/drawing/2014/main" id="{00000000-0008-0000-0200-00004B050000}"/>
                      </a:ext>
                    </a:extLst>
                  </wp:docPr>
                  <wp:cNvGraphicFramePr/>
                  <a:graphic xmlns:a="http://schemas.openxmlformats.org/drawingml/2006/main">
                    <a:graphicData uri="http://schemas.openxmlformats.org/drawingml/2006/picture">
                      <pic:pic xmlns:pic="http://schemas.openxmlformats.org/drawingml/2006/picture">
                        <pic:nvPicPr>
                          <pic:cNvPr id="1355" name="2278 Imagen" hidden="1">
                            <a:extLst>
                              <a:ext uri="{FF2B5EF4-FFF2-40B4-BE49-F238E27FC236}">
                                <a16:creationId xmlns:a16="http://schemas.microsoft.com/office/drawing/2014/main" id="{00000000-0008-0000-0200-00004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C0BA02" wp14:editId="61C7536F">
                  <wp:simplePos x="0" y="0"/>
                  <wp:positionH relativeFrom="column">
                    <wp:posOffset>0</wp:posOffset>
                  </wp:positionH>
                  <wp:positionV relativeFrom="paragraph">
                    <wp:posOffset>9525</wp:posOffset>
                  </wp:positionV>
                  <wp:extent cx="9525" cy="123825"/>
                  <wp:effectExtent l="0" t="0" r="28575" b="9525"/>
                  <wp:wrapNone/>
                  <wp:docPr id="1356" name="Imagen 1909" hidden="1">
                    <a:extLst xmlns:a="http://schemas.openxmlformats.org/drawingml/2006/main">
                      <a:ext uri="{FF2B5EF4-FFF2-40B4-BE49-F238E27FC236}">
                        <a16:creationId xmlns:a16="http://schemas.microsoft.com/office/drawing/2014/main" id="{00000000-0008-0000-0200-00004C050000}"/>
                      </a:ext>
                    </a:extLst>
                  </wp:docPr>
                  <wp:cNvGraphicFramePr/>
                  <a:graphic xmlns:a="http://schemas.openxmlformats.org/drawingml/2006/main">
                    <a:graphicData uri="http://schemas.openxmlformats.org/drawingml/2006/picture">
                      <pic:pic xmlns:pic="http://schemas.openxmlformats.org/drawingml/2006/picture">
                        <pic:nvPicPr>
                          <pic:cNvPr id="1356" name="2279 Imagen" hidden="1">
                            <a:extLst>
                              <a:ext uri="{FF2B5EF4-FFF2-40B4-BE49-F238E27FC236}">
                                <a16:creationId xmlns:a16="http://schemas.microsoft.com/office/drawing/2014/main" id="{00000000-0008-0000-0200-00004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AC89BD" wp14:editId="7603B4E2">
                  <wp:simplePos x="0" y="0"/>
                  <wp:positionH relativeFrom="column">
                    <wp:posOffset>0</wp:posOffset>
                  </wp:positionH>
                  <wp:positionV relativeFrom="paragraph">
                    <wp:posOffset>9525</wp:posOffset>
                  </wp:positionV>
                  <wp:extent cx="9525" cy="123825"/>
                  <wp:effectExtent l="0" t="0" r="28575" b="9525"/>
                  <wp:wrapNone/>
                  <wp:docPr id="1357" name="Imagen 1908" hidden="1">
                    <a:extLst xmlns:a="http://schemas.openxmlformats.org/drawingml/2006/main">
                      <a:ext uri="{FF2B5EF4-FFF2-40B4-BE49-F238E27FC236}">
                        <a16:creationId xmlns:a16="http://schemas.microsoft.com/office/drawing/2014/main" id="{00000000-0008-0000-0200-00004D050000}"/>
                      </a:ext>
                    </a:extLst>
                  </wp:docPr>
                  <wp:cNvGraphicFramePr/>
                  <a:graphic xmlns:a="http://schemas.openxmlformats.org/drawingml/2006/main">
                    <a:graphicData uri="http://schemas.openxmlformats.org/drawingml/2006/picture">
                      <pic:pic xmlns:pic="http://schemas.openxmlformats.org/drawingml/2006/picture">
                        <pic:nvPicPr>
                          <pic:cNvPr id="1357" name="2280 Imagen" hidden="1">
                            <a:extLst>
                              <a:ext uri="{FF2B5EF4-FFF2-40B4-BE49-F238E27FC236}">
                                <a16:creationId xmlns:a16="http://schemas.microsoft.com/office/drawing/2014/main" id="{00000000-0008-0000-0200-00004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2CD52D" wp14:editId="6FFD242C">
                  <wp:simplePos x="0" y="0"/>
                  <wp:positionH relativeFrom="column">
                    <wp:posOffset>0</wp:posOffset>
                  </wp:positionH>
                  <wp:positionV relativeFrom="paragraph">
                    <wp:posOffset>9525</wp:posOffset>
                  </wp:positionV>
                  <wp:extent cx="9525" cy="123825"/>
                  <wp:effectExtent l="0" t="0" r="28575" b="9525"/>
                  <wp:wrapNone/>
                  <wp:docPr id="1358" name="Imagen 1907" hidden="1">
                    <a:extLst xmlns:a="http://schemas.openxmlformats.org/drawingml/2006/main">
                      <a:ext uri="{FF2B5EF4-FFF2-40B4-BE49-F238E27FC236}">
                        <a16:creationId xmlns:a16="http://schemas.microsoft.com/office/drawing/2014/main" id="{00000000-0008-0000-0200-00004E050000}"/>
                      </a:ext>
                    </a:extLst>
                  </wp:docPr>
                  <wp:cNvGraphicFramePr/>
                  <a:graphic xmlns:a="http://schemas.openxmlformats.org/drawingml/2006/main">
                    <a:graphicData uri="http://schemas.openxmlformats.org/drawingml/2006/picture">
                      <pic:pic xmlns:pic="http://schemas.openxmlformats.org/drawingml/2006/picture">
                        <pic:nvPicPr>
                          <pic:cNvPr id="1358" name="2281 Imagen" hidden="1">
                            <a:extLst>
                              <a:ext uri="{FF2B5EF4-FFF2-40B4-BE49-F238E27FC236}">
                                <a16:creationId xmlns:a16="http://schemas.microsoft.com/office/drawing/2014/main" id="{00000000-0008-0000-0200-00004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FAFE0F" wp14:editId="008E43AF">
                  <wp:simplePos x="0" y="0"/>
                  <wp:positionH relativeFrom="column">
                    <wp:posOffset>0</wp:posOffset>
                  </wp:positionH>
                  <wp:positionV relativeFrom="paragraph">
                    <wp:posOffset>9525</wp:posOffset>
                  </wp:positionV>
                  <wp:extent cx="9525" cy="123825"/>
                  <wp:effectExtent l="0" t="0" r="28575" b="9525"/>
                  <wp:wrapNone/>
                  <wp:docPr id="1359" name="Imagen 1906" hidden="1">
                    <a:extLst xmlns:a="http://schemas.openxmlformats.org/drawingml/2006/main">
                      <a:ext uri="{FF2B5EF4-FFF2-40B4-BE49-F238E27FC236}">
                        <a16:creationId xmlns:a16="http://schemas.microsoft.com/office/drawing/2014/main" id="{00000000-0008-0000-0200-00004F050000}"/>
                      </a:ext>
                    </a:extLst>
                  </wp:docPr>
                  <wp:cNvGraphicFramePr/>
                  <a:graphic xmlns:a="http://schemas.openxmlformats.org/drawingml/2006/main">
                    <a:graphicData uri="http://schemas.openxmlformats.org/drawingml/2006/picture">
                      <pic:pic xmlns:pic="http://schemas.openxmlformats.org/drawingml/2006/picture">
                        <pic:nvPicPr>
                          <pic:cNvPr id="1359" name="2282 Imagen" hidden="1">
                            <a:extLst>
                              <a:ext uri="{FF2B5EF4-FFF2-40B4-BE49-F238E27FC236}">
                                <a16:creationId xmlns:a16="http://schemas.microsoft.com/office/drawing/2014/main" id="{00000000-0008-0000-0200-00004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F14FB4" wp14:editId="33B817AC">
                  <wp:simplePos x="0" y="0"/>
                  <wp:positionH relativeFrom="column">
                    <wp:posOffset>0</wp:posOffset>
                  </wp:positionH>
                  <wp:positionV relativeFrom="paragraph">
                    <wp:posOffset>9525</wp:posOffset>
                  </wp:positionV>
                  <wp:extent cx="9525" cy="123825"/>
                  <wp:effectExtent l="0" t="0" r="28575" b="9525"/>
                  <wp:wrapNone/>
                  <wp:docPr id="1360" name="Imagen 1905" hidden="1">
                    <a:extLst xmlns:a="http://schemas.openxmlformats.org/drawingml/2006/main">
                      <a:ext uri="{FF2B5EF4-FFF2-40B4-BE49-F238E27FC236}">
                        <a16:creationId xmlns:a16="http://schemas.microsoft.com/office/drawing/2014/main" id="{00000000-0008-0000-0200-000050050000}"/>
                      </a:ext>
                    </a:extLst>
                  </wp:docPr>
                  <wp:cNvGraphicFramePr/>
                  <a:graphic xmlns:a="http://schemas.openxmlformats.org/drawingml/2006/main">
                    <a:graphicData uri="http://schemas.openxmlformats.org/drawingml/2006/picture">
                      <pic:pic xmlns:pic="http://schemas.openxmlformats.org/drawingml/2006/picture">
                        <pic:nvPicPr>
                          <pic:cNvPr id="1360" name="2283 Imagen" hidden="1">
                            <a:extLst>
                              <a:ext uri="{FF2B5EF4-FFF2-40B4-BE49-F238E27FC236}">
                                <a16:creationId xmlns:a16="http://schemas.microsoft.com/office/drawing/2014/main" id="{00000000-0008-0000-0200-00005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8B8674" wp14:editId="1D52C881">
                  <wp:simplePos x="0" y="0"/>
                  <wp:positionH relativeFrom="column">
                    <wp:posOffset>0</wp:posOffset>
                  </wp:positionH>
                  <wp:positionV relativeFrom="paragraph">
                    <wp:posOffset>9525</wp:posOffset>
                  </wp:positionV>
                  <wp:extent cx="9525" cy="123825"/>
                  <wp:effectExtent l="0" t="0" r="28575" b="9525"/>
                  <wp:wrapNone/>
                  <wp:docPr id="1361" name="Imagen 1904" hidden="1">
                    <a:extLst xmlns:a="http://schemas.openxmlformats.org/drawingml/2006/main">
                      <a:ext uri="{FF2B5EF4-FFF2-40B4-BE49-F238E27FC236}">
                        <a16:creationId xmlns:a16="http://schemas.microsoft.com/office/drawing/2014/main" id="{00000000-0008-0000-0200-000051050000}"/>
                      </a:ext>
                    </a:extLst>
                  </wp:docPr>
                  <wp:cNvGraphicFramePr/>
                  <a:graphic xmlns:a="http://schemas.openxmlformats.org/drawingml/2006/main">
                    <a:graphicData uri="http://schemas.openxmlformats.org/drawingml/2006/picture">
                      <pic:pic xmlns:pic="http://schemas.openxmlformats.org/drawingml/2006/picture">
                        <pic:nvPicPr>
                          <pic:cNvPr id="1361" name="2284 Imagen" hidden="1">
                            <a:extLst>
                              <a:ext uri="{FF2B5EF4-FFF2-40B4-BE49-F238E27FC236}">
                                <a16:creationId xmlns:a16="http://schemas.microsoft.com/office/drawing/2014/main" id="{00000000-0008-0000-0200-00005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B1F6B8" wp14:editId="66C94F02">
                  <wp:simplePos x="0" y="0"/>
                  <wp:positionH relativeFrom="column">
                    <wp:posOffset>0</wp:posOffset>
                  </wp:positionH>
                  <wp:positionV relativeFrom="paragraph">
                    <wp:posOffset>9525</wp:posOffset>
                  </wp:positionV>
                  <wp:extent cx="9525" cy="123825"/>
                  <wp:effectExtent l="0" t="0" r="28575" b="9525"/>
                  <wp:wrapNone/>
                  <wp:docPr id="1362" name="Imagen 1903" hidden="1">
                    <a:extLst xmlns:a="http://schemas.openxmlformats.org/drawingml/2006/main">
                      <a:ext uri="{FF2B5EF4-FFF2-40B4-BE49-F238E27FC236}">
                        <a16:creationId xmlns:a16="http://schemas.microsoft.com/office/drawing/2014/main" id="{00000000-0008-0000-0200-000052050000}"/>
                      </a:ext>
                    </a:extLst>
                  </wp:docPr>
                  <wp:cNvGraphicFramePr/>
                  <a:graphic xmlns:a="http://schemas.openxmlformats.org/drawingml/2006/main">
                    <a:graphicData uri="http://schemas.openxmlformats.org/drawingml/2006/picture">
                      <pic:pic xmlns:pic="http://schemas.openxmlformats.org/drawingml/2006/picture">
                        <pic:nvPicPr>
                          <pic:cNvPr id="1362" name="2285 Imagen" hidden="1">
                            <a:extLst>
                              <a:ext uri="{FF2B5EF4-FFF2-40B4-BE49-F238E27FC236}">
                                <a16:creationId xmlns:a16="http://schemas.microsoft.com/office/drawing/2014/main" id="{00000000-0008-0000-0200-00005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52BDF1" wp14:editId="74BF5C6C">
                  <wp:simplePos x="0" y="0"/>
                  <wp:positionH relativeFrom="column">
                    <wp:posOffset>0</wp:posOffset>
                  </wp:positionH>
                  <wp:positionV relativeFrom="paragraph">
                    <wp:posOffset>9525</wp:posOffset>
                  </wp:positionV>
                  <wp:extent cx="9525" cy="123825"/>
                  <wp:effectExtent l="0" t="0" r="28575" b="9525"/>
                  <wp:wrapNone/>
                  <wp:docPr id="1363" name="Imagen 1902" hidden="1">
                    <a:extLst xmlns:a="http://schemas.openxmlformats.org/drawingml/2006/main">
                      <a:ext uri="{FF2B5EF4-FFF2-40B4-BE49-F238E27FC236}">
                        <a16:creationId xmlns:a16="http://schemas.microsoft.com/office/drawing/2014/main" id="{00000000-0008-0000-0200-000053050000}"/>
                      </a:ext>
                    </a:extLst>
                  </wp:docPr>
                  <wp:cNvGraphicFramePr/>
                  <a:graphic xmlns:a="http://schemas.openxmlformats.org/drawingml/2006/main">
                    <a:graphicData uri="http://schemas.openxmlformats.org/drawingml/2006/picture">
                      <pic:pic xmlns:pic="http://schemas.openxmlformats.org/drawingml/2006/picture">
                        <pic:nvPicPr>
                          <pic:cNvPr id="1363" name="2286 Imagen" hidden="1">
                            <a:extLst>
                              <a:ext uri="{FF2B5EF4-FFF2-40B4-BE49-F238E27FC236}">
                                <a16:creationId xmlns:a16="http://schemas.microsoft.com/office/drawing/2014/main" id="{00000000-0008-0000-0200-00005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4DC33B" wp14:editId="4506B0E5">
                  <wp:simplePos x="0" y="0"/>
                  <wp:positionH relativeFrom="column">
                    <wp:posOffset>0</wp:posOffset>
                  </wp:positionH>
                  <wp:positionV relativeFrom="paragraph">
                    <wp:posOffset>9525</wp:posOffset>
                  </wp:positionV>
                  <wp:extent cx="9525" cy="123825"/>
                  <wp:effectExtent l="0" t="0" r="28575" b="9525"/>
                  <wp:wrapNone/>
                  <wp:docPr id="1364" name="Imagen 1901" hidden="1">
                    <a:extLst xmlns:a="http://schemas.openxmlformats.org/drawingml/2006/main">
                      <a:ext uri="{FF2B5EF4-FFF2-40B4-BE49-F238E27FC236}">
                        <a16:creationId xmlns:a16="http://schemas.microsoft.com/office/drawing/2014/main" id="{00000000-0008-0000-0200-000054050000}"/>
                      </a:ext>
                    </a:extLst>
                  </wp:docPr>
                  <wp:cNvGraphicFramePr/>
                  <a:graphic xmlns:a="http://schemas.openxmlformats.org/drawingml/2006/main">
                    <a:graphicData uri="http://schemas.openxmlformats.org/drawingml/2006/picture">
                      <pic:pic xmlns:pic="http://schemas.openxmlformats.org/drawingml/2006/picture">
                        <pic:nvPicPr>
                          <pic:cNvPr id="1364" name="2287 Imagen" hidden="1">
                            <a:extLst>
                              <a:ext uri="{FF2B5EF4-FFF2-40B4-BE49-F238E27FC236}">
                                <a16:creationId xmlns:a16="http://schemas.microsoft.com/office/drawing/2014/main" id="{00000000-0008-0000-0200-00005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4791DE" wp14:editId="6F272043">
                  <wp:simplePos x="0" y="0"/>
                  <wp:positionH relativeFrom="column">
                    <wp:posOffset>0</wp:posOffset>
                  </wp:positionH>
                  <wp:positionV relativeFrom="paragraph">
                    <wp:posOffset>9525</wp:posOffset>
                  </wp:positionV>
                  <wp:extent cx="9525" cy="123825"/>
                  <wp:effectExtent l="0" t="0" r="28575" b="9525"/>
                  <wp:wrapNone/>
                  <wp:docPr id="1365" name="Imagen 1900" hidden="1">
                    <a:extLst xmlns:a="http://schemas.openxmlformats.org/drawingml/2006/main">
                      <a:ext uri="{FF2B5EF4-FFF2-40B4-BE49-F238E27FC236}">
                        <a16:creationId xmlns:a16="http://schemas.microsoft.com/office/drawing/2014/main" id="{00000000-0008-0000-0200-000055050000}"/>
                      </a:ext>
                    </a:extLst>
                  </wp:docPr>
                  <wp:cNvGraphicFramePr/>
                  <a:graphic xmlns:a="http://schemas.openxmlformats.org/drawingml/2006/main">
                    <a:graphicData uri="http://schemas.openxmlformats.org/drawingml/2006/picture">
                      <pic:pic xmlns:pic="http://schemas.openxmlformats.org/drawingml/2006/picture">
                        <pic:nvPicPr>
                          <pic:cNvPr id="1365" name="2288 Imagen" hidden="1">
                            <a:extLst>
                              <a:ext uri="{FF2B5EF4-FFF2-40B4-BE49-F238E27FC236}">
                                <a16:creationId xmlns:a16="http://schemas.microsoft.com/office/drawing/2014/main" id="{00000000-0008-0000-0200-00005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B3A69F" wp14:editId="119870C8">
                  <wp:simplePos x="0" y="0"/>
                  <wp:positionH relativeFrom="column">
                    <wp:posOffset>0</wp:posOffset>
                  </wp:positionH>
                  <wp:positionV relativeFrom="paragraph">
                    <wp:posOffset>9525</wp:posOffset>
                  </wp:positionV>
                  <wp:extent cx="9525" cy="123825"/>
                  <wp:effectExtent l="0" t="0" r="28575" b="9525"/>
                  <wp:wrapNone/>
                  <wp:docPr id="1366" name="Imagen 1899" hidden="1">
                    <a:extLst xmlns:a="http://schemas.openxmlformats.org/drawingml/2006/main">
                      <a:ext uri="{FF2B5EF4-FFF2-40B4-BE49-F238E27FC236}">
                        <a16:creationId xmlns:a16="http://schemas.microsoft.com/office/drawing/2014/main" id="{00000000-0008-0000-0200-000056050000}"/>
                      </a:ext>
                    </a:extLst>
                  </wp:docPr>
                  <wp:cNvGraphicFramePr/>
                  <a:graphic xmlns:a="http://schemas.openxmlformats.org/drawingml/2006/main">
                    <a:graphicData uri="http://schemas.openxmlformats.org/drawingml/2006/picture">
                      <pic:pic xmlns:pic="http://schemas.openxmlformats.org/drawingml/2006/picture">
                        <pic:nvPicPr>
                          <pic:cNvPr id="1366" name="2716 Imagen" hidden="1">
                            <a:extLst>
                              <a:ext uri="{FF2B5EF4-FFF2-40B4-BE49-F238E27FC236}">
                                <a16:creationId xmlns:a16="http://schemas.microsoft.com/office/drawing/2014/main" id="{00000000-0008-0000-0200-00005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0C0BB5" wp14:editId="4310BEA9">
                  <wp:simplePos x="0" y="0"/>
                  <wp:positionH relativeFrom="column">
                    <wp:posOffset>0</wp:posOffset>
                  </wp:positionH>
                  <wp:positionV relativeFrom="paragraph">
                    <wp:posOffset>9525</wp:posOffset>
                  </wp:positionV>
                  <wp:extent cx="9525" cy="123825"/>
                  <wp:effectExtent l="0" t="0" r="28575" b="9525"/>
                  <wp:wrapNone/>
                  <wp:docPr id="1367" name="Imagen 1898" hidden="1">
                    <a:extLst xmlns:a="http://schemas.openxmlformats.org/drawingml/2006/main">
                      <a:ext uri="{FF2B5EF4-FFF2-40B4-BE49-F238E27FC236}">
                        <a16:creationId xmlns:a16="http://schemas.microsoft.com/office/drawing/2014/main" id="{00000000-0008-0000-0200-000057050000}"/>
                      </a:ext>
                    </a:extLst>
                  </wp:docPr>
                  <wp:cNvGraphicFramePr/>
                  <a:graphic xmlns:a="http://schemas.openxmlformats.org/drawingml/2006/main">
                    <a:graphicData uri="http://schemas.openxmlformats.org/drawingml/2006/picture">
                      <pic:pic xmlns:pic="http://schemas.openxmlformats.org/drawingml/2006/picture">
                        <pic:nvPicPr>
                          <pic:cNvPr id="1367" name="2717 Imagen" hidden="1">
                            <a:extLst>
                              <a:ext uri="{FF2B5EF4-FFF2-40B4-BE49-F238E27FC236}">
                                <a16:creationId xmlns:a16="http://schemas.microsoft.com/office/drawing/2014/main" id="{00000000-0008-0000-0200-00005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2A18D1" wp14:editId="106AEC88">
                  <wp:simplePos x="0" y="0"/>
                  <wp:positionH relativeFrom="column">
                    <wp:posOffset>0</wp:posOffset>
                  </wp:positionH>
                  <wp:positionV relativeFrom="paragraph">
                    <wp:posOffset>9525</wp:posOffset>
                  </wp:positionV>
                  <wp:extent cx="9525" cy="123825"/>
                  <wp:effectExtent l="0" t="0" r="28575" b="9525"/>
                  <wp:wrapNone/>
                  <wp:docPr id="1368" name="Imagen 1897" hidden="1">
                    <a:extLst xmlns:a="http://schemas.openxmlformats.org/drawingml/2006/main">
                      <a:ext uri="{FF2B5EF4-FFF2-40B4-BE49-F238E27FC236}">
                        <a16:creationId xmlns:a16="http://schemas.microsoft.com/office/drawing/2014/main" id="{00000000-0008-0000-0200-000058050000}"/>
                      </a:ext>
                    </a:extLst>
                  </wp:docPr>
                  <wp:cNvGraphicFramePr/>
                  <a:graphic xmlns:a="http://schemas.openxmlformats.org/drawingml/2006/main">
                    <a:graphicData uri="http://schemas.openxmlformats.org/drawingml/2006/picture">
                      <pic:pic xmlns:pic="http://schemas.openxmlformats.org/drawingml/2006/picture">
                        <pic:nvPicPr>
                          <pic:cNvPr id="1368" name="2718 Imagen" hidden="1">
                            <a:extLst>
                              <a:ext uri="{FF2B5EF4-FFF2-40B4-BE49-F238E27FC236}">
                                <a16:creationId xmlns:a16="http://schemas.microsoft.com/office/drawing/2014/main" id="{00000000-0008-0000-0200-00005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06B95C" wp14:editId="4AA4E177">
                  <wp:simplePos x="0" y="0"/>
                  <wp:positionH relativeFrom="column">
                    <wp:posOffset>0</wp:posOffset>
                  </wp:positionH>
                  <wp:positionV relativeFrom="paragraph">
                    <wp:posOffset>9525</wp:posOffset>
                  </wp:positionV>
                  <wp:extent cx="9525" cy="123825"/>
                  <wp:effectExtent l="0" t="0" r="28575" b="9525"/>
                  <wp:wrapNone/>
                  <wp:docPr id="1369" name="Imagen 1896" hidden="1">
                    <a:extLst xmlns:a="http://schemas.openxmlformats.org/drawingml/2006/main">
                      <a:ext uri="{FF2B5EF4-FFF2-40B4-BE49-F238E27FC236}">
                        <a16:creationId xmlns:a16="http://schemas.microsoft.com/office/drawing/2014/main" id="{00000000-0008-0000-0200-000059050000}"/>
                      </a:ext>
                    </a:extLst>
                  </wp:docPr>
                  <wp:cNvGraphicFramePr/>
                  <a:graphic xmlns:a="http://schemas.openxmlformats.org/drawingml/2006/main">
                    <a:graphicData uri="http://schemas.openxmlformats.org/drawingml/2006/picture">
                      <pic:pic xmlns:pic="http://schemas.openxmlformats.org/drawingml/2006/picture">
                        <pic:nvPicPr>
                          <pic:cNvPr id="1369" name="2719 Imagen" hidden="1">
                            <a:extLst>
                              <a:ext uri="{FF2B5EF4-FFF2-40B4-BE49-F238E27FC236}">
                                <a16:creationId xmlns:a16="http://schemas.microsoft.com/office/drawing/2014/main" id="{00000000-0008-0000-0200-00005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01B113" wp14:editId="744E29BE">
                  <wp:simplePos x="0" y="0"/>
                  <wp:positionH relativeFrom="column">
                    <wp:posOffset>0</wp:posOffset>
                  </wp:positionH>
                  <wp:positionV relativeFrom="paragraph">
                    <wp:posOffset>9525</wp:posOffset>
                  </wp:positionV>
                  <wp:extent cx="9525" cy="123825"/>
                  <wp:effectExtent l="0" t="0" r="28575" b="9525"/>
                  <wp:wrapNone/>
                  <wp:docPr id="1370" name="Imagen 1895" hidden="1">
                    <a:extLst xmlns:a="http://schemas.openxmlformats.org/drawingml/2006/main">
                      <a:ext uri="{FF2B5EF4-FFF2-40B4-BE49-F238E27FC236}">
                        <a16:creationId xmlns:a16="http://schemas.microsoft.com/office/drawing/2014/main" id="{00000000-0008-0000-0200-00005A050000}"/>
                      </a:ext>
                    </a:extLst>
                  </wp:docPr>
                  <wp:cNvGraphicFramePr/>
                  <a:graphic xmlns:a="http://schemas.openxmlformats.org/drawingml/2006/main">
                    <a:graphicData uri="http://schemas.openxmlformats.org/drawingml/2006/picture">
                      <pic:pic xmlns:pic="http://schemas.openxmlformats.org/drawingml/2006/picture">
                        <pic:nvPicPr>
                          <pic:cNvPr id="1370" name="2720 Imagen" hidden="1">
                            <a:extLst>
                              <a:ext uri="{FF2B5EF4-FFF2-40B4-BE49-F238E27FC236}">
                                <a16:creationId xmlns:a16="http://schemas.microsoft.com/office/drawing/2014/main" id="{00000000-0008-0000-0200-00005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F2F7A6" wp14:editId="419C1357">
                  <wp:simplePos x="0" y="0"/>
                  <wp:positionH relativeFrom="column">
                    <wp:posOffset>0</wp:posOffset>
                  </wp:positionH>
                  <wp:positionV relativeFrom="paragraph">
                    <wp:posOffset>9525</wp:posOffset>
                  </wp:positionV>
                  <wp:extent cx="9525" cy="123825"/>
                  <wp:effectExtent l="0" t="0" r="28575" b="9525"/>
                  <wp:wrapNone/>
                  <wp:docPr id="1371" name="Imagen 1894" hidden="1">
                    <a:extLst xmlns:a="http://schemas.openxmlformats.org/drawingml/2006/main">
                      <a:ext uri="{FF2B5EF4-FFF2-40B4-BE49-F238E27FC236}">
                        <a16:creationId xmlns:a16="http://schemas.microsoft.com/office/drawing/2014/main" id="{00000000-0008-0000-0200-00005B050000}"/>
                      </a:ext>
                    </a:extLst>
                  </wp:docPr>
                  <wp:cNvGraphicFramePr/>
                  <a:graphic xmlns:a="http://schemas.openxmlformats.org/drawingml/2006/main">
                    <a:graphicData uri="http://schemas.openxmlformats.org/drawingml/2006/picture">
                      <pic:pic xmlns:pic="http://schemas.openxmlformats.org/drawingml/2006/picture">
                        <pic:nvPicPr>
                          <pic:cNvPr id="1371" name="2721 Imagen" hidden="1">
                            <a:extLst>
                              <a:ext uri="{FF2B5EF4-FFF2-40B4-BE49-F238E27FC236}">
                                <a16:creationId xmlns:a16="http://schemas.microsoft.com/office/drawing/2014/main" id="{00000000-0008-0000-0200-00005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137BAB" wp14:editId="4B5A9F69">
                  <wp:simplePos x="0" y="0"/>
                  <wp:positionH relativeFrom="column">
                    <wp:posOffset>0</wp:posOffset>
                  </wp:positionH>
                  <wp:positionV relativeFrom="paragraph">
                    <wp:posOffset>9525</wp:posOffset>
                  </wp:positionV>
                  <wp:extent cx="9525" cy="123825"/>
                  <wp:effectExtent l="0" t="0" r="28575" b="9525"/>
                  <wp:wrapNone/>
                  <wp:docPr id="1372" name="Imagen 1893" hidden="1">
                    <a:extLst xmlns:a="http://schemas.openxmlformats.org/drawingml/2006/main">
                      <a:ext uri="{FF2B5EF4-FFF2-40B4-BE49-F238E27FC236}">
                        <a16:creationId xmlns:a16="http://schemas.microsoft.com/office/drawing/2014/main" id="{00000000-0008-0000-0200-00005C050000}"/>
                      </a:ext>
                    </a:extLst>
                  </wp:docPr>
                  <wp:cNvGraphicFramePr/>
                  <a:graphic xmlns:a="http://schemas.openxmlformats.org/drawingml/2006/main">
                    <a:graphicData uri="http://schemas.openxmlformats.org/drawingml/2006/picture">
                      <pic:pic xmlns:pic="http://schemas.openxmlformats.org/drawingml/2006/picture">
                        <pic:nvPicPr>
                          <pic:cNvPr id="1372" name="2722 Imagen" hidden="1">
                            <a:extLst>
                              <a:ext uri="{FF2B5EF4-FFF2-40B4-BE49-F238E27FC236}">
                                <a16:creationId xmlns:a16="http://schemas.microsoft.com/office/drawing/2014/main" id="{00000000-0008-0000-0200-00005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7BF2DD" wp14:editId="5B860940">
                  <wp:simplePos x="0" y="0"/>
                  <wp:positionH relativeFrom="column">
                    <wp:posOffset>0</wp:posOffset>
                  </wp:positionH>
                  <wp:positionV relativeFrom="paragraph">
                    <wp:posOffset>9525</wp:posOffset>
                  </wp:positionV>
                  <wp:extent cx="9525" cy="123825"/>
                  <wp:effectExtent l="0" t="0" r="28575" b="9525"/>
                  <wp:wrapNone/>
                  <wp:docPr id="1373" name="Imagen 1892" hidden="1">
                    <a:extLst xmlns:a="http://schemas.openxmlformats.org/drawingml/2006/main">
                      <a:ext uri="{FF2B5EF4-FFF2-40B4-BE49-F238E27FC236}">
                        <a16:creationId xmlns:a16="http://schemas.microsoft.com/office/drawing/2014/main" id="{00000000-0008-0000-0200-00005D050000}"/>
                      </a:ext>
                    </a:extLst>
                  </wp:docPr>
                  <wp:cNvGraphicFramePr/>
                  <a:graphic xmlns:a="http://schemas.openxmlformats.org/drawingml/2006/main">
                    <a:graphicData uri="http://schemas.openxmlformats.org/drawingml/2006/picture">
                      <pic:pic xmlns:pic="http://schemas.openxmlformats.org/drawingml/2006/picture">
                        <pic:nvPicPr>
                          <pic:cNvPr id="1373" name="2723 Imagen" hidden="1">
                            <a:extLst>
                              <a:ext uri="{FF2B5EF4-FFF2-40B4-BE49-F238E27FC236}">
                                <a16:creationId xmlns:a16="http://schemas.microsoft.com/office/drawing/2014/main" id="{00000000-0008-0000-0200-00005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20D469" wp14:editId="466848CA">
                  <wp:simplePos x="0" y="0"/>
                  <wp:positionH relativeFrom="column">
                    <wp:posOffset>0</wp:posOffset>
                  </wp:positionH>
                  <wp:positionV relativeFrom="paragraph">
                    <wp:posOffset>9525</wp:posOffset>
                  </wp:positionV>
                  <wp:extent cx="9525" cy="123825"/>
                  <wp:effectExtent l="0" t="0" r="28575" b="9525"/>
                  <wp:wrapNone/>
                  <wp:docPr id="1374" name="Imagen 1891" hidden="1">
                    <a:extLst xmlns:a="http://schemas.openxmlformats.org/drawingml/2006/main">
                      <a:ext uri="{FF2B5EF4-FFF2-40B4-BE49-F238E27FC236}">
                        <a16:creationId xmlns:a16="http://schemas.microsoft.com/office/drawing/2014/main" id="{00000000-0008-0000-0200-00005E050000}"/>
                      </a:ext>
                    </a:extLst>
                  </wp:docPr>
                  <wp:cNvGraphicFramePr/>
                  <a:graphic xmlns:a="http://schemas.openxmlformats.org/drawingml/2006/main">
                    <a:graphicData uri="http://schemas.openxmlformats.org/drawingml/2006/picture">
                      <pic:pic xmlns:pic="http://schemas.openxmlformats.org/drawingml/2006/picture">
                        <pic:nvPicPr>
                          <pic:cNvPr id="1374" name="2724 Imagen" hidden="1">
                            <a:extLst>
                              <a:ext uri="{FF2B5EF4-FFF2-40B4-BE49-F238E27FC236}">
                                <a16:creationId xmlns:a16="http://schemas.microsoft.com/office/drawing/2014/main" id="{00000000-0008-0000-0200-00005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81AEF7" wp14:editId="329D9AE0">
                  <wp:simplePos x="0" y="0"/>
                  <wp:positionH relativeFrom="column">
                    <wp:posOffset>0</wp:posOffset>
                  </wp:positionH>
                  <wp:positionV relativeFrom="paragraph">
                    <wp:posOffset>9525</wp:posOffset>
                  </wp:positionV>
                  <wp:extent cx="9525" cy="123825"/>
                  <wp:effectExtent l="0" t="0" r="28575" b="9525"/>
                  <wp:wrapNone/>
                  <wp:docPr id="1375" name="Imagen 1890" hidden="1">
                    <a:extLst xmlns:a="http://schemas.openxmlformats.org/drawingml/2006/main">
                      <a:ext uri="{FF2B5EF4-FFF2-40B4-BE49-F238E27FC236}">
                        <a16:creationId xmlns:a16="http://schemas.microsoft.com/office/drawing/2014/main" id="{00000000-0008-0000-0200-00005F050000}"/>
                      </a:ext>
                    </a:extLst>
                  </wp:docPr>
                  <wp:cNvGraphicFramePr/>
                  <a:graphic xmlns:a="http://schemas.openxmlformats.org/drawingml/2006/main">
                    <a:graphicData uri="http://schemas.openxmlformats.org/drawingml/2006/picture">
                      <pic:pic xmlns:pic="http://schemas.openxmlformats.org/drawingml/2006/picture">
                        <pic:nvPicPr>
                          <pic:cNvPr id="1375" name="2725 Imagen" hidden="1">
                            <a:extLst>
                              <a:ext uri="{FF2B5EF4-FFF2-40B4-BE49-F238E27FC236}">
                                <a16:creationId xmlns:a16="http://schemas.microsoft.com/office/drawing/2014/main" id="{00000000-0008-0000-0200-00005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220602" wp14:editId="0B051268">
                  <wp:simplePos x="0" y="0"/>
                  <wp:positionH relativeFrom="column">
                    <wp:posOffset>0</wp:posOffset>
                  </wp:positionH>
                  <wp:positionV relativeFrom="paragraph">
                    <wp:posOffset>9525</wp:posOffset>
                  </wp:positionV>
                  <wp:extent cx="9525" cy="123825"/>
                  <wp:effectExtent l="0" t="0" r="28575" b="9525"/>
                  <wp:wrapNone/>
                  <wp:docPr id="1376" name="Imagen 1889" hidden="1">
                    <a:extLst xmlns:a="http://schemas.openxmlformats.org/drawingml/2006/main">
                      <a:ext uri="{FF2B5EF4-FFF2-40B4-BE49-F238E27FC236}">
                        <a16:creationId xmlns:a16="http://schemas.microsoft.com/office/drawing/2014/main" id="{00000000-0008-0000-0200-000060050000}"/>
                      </a:ext>
                    </a:extLst>
                  </wp:docPr>
                  <wp:cNvGraphicFramePr/>
                  <a:graphic xmlns:a="http://schemas.openxmlformats.org/drawingml/2006/main">
                    <a:graphicData uri="http://schemas.openxmlformats.org/drawingml/2006/picture">
                      <pic:pic xmlns:pic="http://schemas.openxmlformats.org/drawingml/2006/picture">
                        <pic:nvPicPr>
                          <pic:cNvPr id="1376" name="2726 Imagen" hidden="1">
                            <a:extLst>
                              <a:ext uri="{FF2B5EF4-FFF2-40B4-BE49-F238E27FC236}">
                                <a16:creationId xmlns:a16="http://schemas.microsoft.com/office/drawing/2014/main" id="{00000000-0008-0000-0200-00006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4D511E" wp14:editId="5618D2AC">
                  <wp:simplePos x="0" y="0"/>
                  <wp:positionH relativeFrom="column">
                    <wp:posOffset>0</wp:posOffset>
                  </wp:positionH>
                  <wp:positionV relativeFrom="paragraph">
                    <wp:posOffset>9525</wp:posOffset>
                  </wp:positionV>
                  <wp:extent cx="9525" cy="123825"/>
                  <wp:effectExtent l="0" t="0" r="28575" b="9525"/>
                  <wp:wrapNone/>
                  <wp:docPr id="1377" name="Imagen 1888" hidden="1">
                    <a:extLst xmlns:a="http://schemas.openxmlformats.org/drawingml/2006/main">
                      <a:ext uri="{FF2B5EF4-FFF2-40B4-BE49-F238E27FC236}">
                        <a16:creationId xmlns:a16="http://schemas.microsoft.com/office/drawing/2014/main" id="{00000000-0008-0000-0200-000061050000}"/>
                      </a:ext>
                    </a:extLst>
                  </wp:docPr>
                  <wp:cNvGraphicFramePr/>
                  <a:graphic xmlns:a="http://schemas.openxmlformats.org/drawingml/2006/main">
                    <a:graphicData uri="http://schemas.openxmlformats.org/drawingml/2006/picture">
                      <pic:pic xmlns:pic="http://schemas.openxmlformats.org/drawingml/2006/picture">
                        <pic:nvPicPr>
                          <pic:cNvPr id="1377" name="2727 Imagen" hidden="1">
                            <a:extLst>
                              <a:ext uri="{FF2B5EF4-FFF2-40B4-BE49-F238E27FC236}">
                                <a16:creationId xmlns:a16="http://schemas.microsoft.com/office/drawing/2014/main" id="{00000000-0008-0000-0200-00006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2DD64C" wp14:editId="21E6921B">
                  <wp:simplePos x="0" y="0"/>
                  <wp:positionH relativeFrom="column">
                    <wp:posOffset>0</wp:posOffset>
                  </wp:positionH>
                  <wp:positionV relativeFrom="paragraph">
                    <wp:posOffset>9525</wp:posOffset>
                  </wp:positionV>
                  <wp:extent cx="9525" cy="123825"/>
                  <wp:effectExtent l="0" t="0" r="28575" b="9525"/>
                  <wp:wrapNone/>
                  <wp:docPr id="1378" name="Imagen 1887" hidden="1">
                    <a:extLst xmlns:a="http://schemas.openxmlformats.org/drawingml/2006/main">
                      <a:ext uri="{FF2B5EF4-FFF2-40B4-BE49-F238E27FC236}">
                        <a16:creationId xmlns:a16="http://schemas.microsoft.com/office/drawing/2014/main" id="{00000000-0008-0000-0200-000062050000}"/>
                      </a:ext>
                    </a:extLst>
                  </wp:docPr>
                  <wp:cNvGraphicFramePr/>
                  <a:graphic xmlns:a="http://schemas.openxmlformats.org/drawingml/2006/main">
                    <a:graphicData uri="http://schemas.openxmlformats.org/drawingml/2006/picture">
                      <pic:pic xmlns:pic="http://schemas.openxmlformats.org/drawingml/2006/picture">
                        <pic:nvPicPr>
                          <pic:cNvPr id="1378" name="2728 Imagen" hidden="1">
                            <a:extLst>
                              <a:ext uri="{FF2B5EF4-FFF2-40B4-BE49-F238E27FC236}">
                                <a16:creationId xmlns:a16="http://schemas.microsoft.com/office/drawing/2014/main" id="{00000000-0008-0000-0200-00006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82F8C0" wp14:editId="4F9E3C35">
                  <wp:simplePos x="0" y="0"/>
                  <wp:positionH relativeFrom="column">
                    <wp:posOffset>0</wp:posOffset>
                  </wp:positionH>
                  <wp:positionV relativeFrom="paragraph">
                    <wp:posOffset>9525</wp:posOffset>
                  </wp:positionV>
                  <wp:extent cx="9525" cy="123825"/>
                  <wp:effectExtent l="0" t="0" r="28575" b="9525"/>
                  <wp:wrapNone/>
                  <wp:docPr id="1379" name="Imagen 1886" hidden="1">
                    <a:extLst xmlns:a="http://schemas.openxmlformats.org/drawingml/2006/main">
                      <a:ext uri="{FF2B5EF4-FFF2-40B4-BE49-F238E27FC236}">
                        <a16:creationId xmlns:a16="http://schemas.microsoft.com/office/drawing/2014/main" id="{00000000-0008-0000-0200-000063050000}"/>
                      </a:ext>
                    </a:extLst>
                  </wp:docPr>
                  <wp:cNvGraphicFramePr/>
                  <a:graphic xmlns:a="http://schemas.openxmlformats.org/drawingml/2006/main">
                    <a:graphicData uri="http://schemas.openxmlformats.org/drawingml/2006/picture">
                      <pic:pic xmlns:pic="http://schemas.openxmlformats.org/drawingml/2006/picture">
                        <pic:nvPicPr>
                          <pic:cNvPr id="1379" name="2729 Imagen" hidden="1">
                            <a:extLst>
                              <a:ext uri="{FF2B5EF4-FFF2-40B4-BE49-F238E27FC236}">
                                <a16:creationId xmlns:a16="http://schemas.microsoft.com/office/drawing/2014/main" id="{00000000-0008-0000-0200-00006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8DC11B" wp14:editId="523749C2">
                  <wp:simplePos x="0" y="0"/>
                  <wp:positionH relativeFrom="column">
                    <wp:posOffset>0</wp:posOffset>
                  </wp:positionH>
                  <wp:positionV relativeFrom="paragraph">
                    <wp:posOffset>9525</wp:posOffset>
                  </wp:positionV>
                  <wp:extent cx="9525" cy="123825"/>
                  <wp:effectExtent l="0" t="0" r="28575" b="9525"/>
                  <wp:wrapNone/>
                  <wp:docPr id="1380" name="Imagen 1885" hidden="1">
                    <a:extLst xmlns:a="http://schemas.openxmlformats.org/drawingml/2006/main">
                      <a:ext uri="{FF2B5EF4-FFF2-40B4-BE49-F238E27FC236}">
                        <a16:creationId xmlns:a16="http://schemas.microsoft.com/office/drawing/2014/main" id="{00000000-0008-0000-0200-000064050000}"/>
                      </a:ext>
                    </a:extLst>
                  </wp:docPr>
                  <wp:cNvGraphicFramePr/>
                  <a:graphic xmlns:a="http://schemas.openxmlformats.org/drawingml/2006/main">
                    <a:graphicData uri="http://schemas.openxmlformats.org/drawingml/2006/picture">
                      <pic:pic xmlns:pic="http://schemas.openxmlformats.org/drawingml/2006/picture">
                        <pic:nvPicPr>
                          <pic:cNvPr id="1380" name="2730 Imagen" hidden="1">
                            <a:extLst>
                              <a:ext uri="{FF2B5EF4-FFF2-40B4-BE49-F238E27FC236}">
                                <a16:creationId xmlns:a16="http://schemas.microsoft.com/office/drawing/2014/main" id="{00000000-0008-0000-0200-00006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35FD42" wp14:editId="28578784">
                  <wp:simplePos x="0" y="0"/>
                  <wp:positionH relativeFrom="column">
                    <wp:posOffset>0</wp:posOffset>
                  </wp:positionH>
                  <wp:positionV relativeFrom="paragraph">
                    <wp:posOffset>9525</wp:posOffset>
                  </wp:positionV>
                  <wp:extent cx="9525" cy="123825"/>
                  <wp:effectExtent l="0" t="0" r="28575" b="9525"/>
                  <wp:wrapNone/>
                  <wp:docPr id="1381" name="Imagen 1884" hidden="1">
                    <a:extLst xmlns:a="http://schemas.openxmlformats.org/drawingml/2006/main">
                      <a:ext uri="{FF2B5EF4-FFF2-40B4-BE49-F238E27FC236}">
                        <a16:creationId xmlns:a16="http://schemas.microsoft.com/office/drawing/2014/main" id="{00000000-0008-0000-0200-000065050000}"/>
                      </a:ext>
                    </a:extLst>
                  </wp:docPr>
                  <wp:cNvGraphicFramePr/>
                  <a:graphic xmlns:a="http://schemas.openxmlformats.org/drawingml/2006/main">
                    <a:graphicData uri="http://schemas.openxmlformats.org/drawingml/2006/picture">
                      <pic:pic xmlns:pic="http://schemas.openxmlformats.org/drawingml/2006/picture">
                        <pic:nvPicPr>
                          <pic:cNvPr id="1381" name="2731 Imagen" hidden="1">
                            <a:extLst>
                              <a:ext uri="{FF2B5EF4-FFF2-40B4-BE49-F238E27FC236}">
                                <a16:creationId xmlns:a16="http://schemas.microsoft.com/office/drawing/2014/main" id="{00000000-0008-0000-0200-00006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41754B" wp14:editId="786F8FD8">
                  <wp:simplePos x="0" y="0"/>
                  <wp:positionH relativeFrom="column">
                    <wp:posOffset>0</wp:posOffset>
                  </wp:positionH>
                  <wp:positionV relativeFrom="paragraph">
                    <wp:posOffset>9525</wp:posOffset>
                  </wp:positionV>
                  <wp:extent cx="9525" cy="123825"/>
                  <wp:effectExtent l="0" t="0" r="28575" b="9525"/>
                  <wp:wrapNone/>
                  <wp:docPr id="1382" name="Imagen 1883" hidden="1">
                    <a:extLst xmlns:a="http://schemas.openxmlformats.org/drawingml/2006/main">
                      <a:ext uri="{FF2B5EF4-FFF2-40B4-BE49-F238E27FC236}">
                        <a16:creationId xmlns:a16="http://schemas.microsoft.com/office/drawing/2014/main" id="{00000000-0008-0000-0200-000066050000}"/>
                      </a:ext>
                    </a:extLst>
                  </wp:docPr>
                  <wp:cNvGraphicFramePr/>
                  <a:graphic xmlns:a="http://schemas.openxmlformats.org/drawingml/2006/main">
                    <a:graphicData uri="http://schemas.openxmlformats.org/drawingml/2006/picture">
                      <pic:pic xmlns:pic="http://schemas.openxmlformats.org/drawingml/2006/picture">
                        <pic:nvPicPr>
                          <pic:cNvPr id="1382" name="2732 Imagen" hidden="1">
                            <a:extLst>
                              <a:ext uri="{FF2B5EF4-FFF2-40B4-BE49-F238E27FC236}">
                                <a16:creationId xmlns:a16="http://schemas.microsoft.com/office/drawing/2014/main" id="{00000000-0008-0000-0200-00006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3D6715" wp14:editId="3D9C1988">
                  <wp:simplePos x="0" y="0"/>
                  <wp:positionH relativeFrom="column">
                    <wp:posOffset>0</wp:posOffset>
                  </wp:positionH>
                  <wp:positionV relativeFrom="paragraph">
                    <wp:posOffset>9525</wp:posOffset>
                  </wp:positionV>
                  <wp:extent cx="9525" cy="123825"/>
                  <wp:effectExtent l="0" t="0" r="28575" b="9525"/>
                  <wp:wrapNone/>
                  <wp:docPr id="1383" name="Imagen 1882" hidden="1">
                    <a:extLst xmlns:a="http://schemas.openxmlformats.org/drawingml/2006/main">
                      <a:ext uri="{FF2B5EF4-FFF2-40B4-BE49-F238E27FC236}">
                        <a16:creationId xmlns:a16="http://schemas.microsoft.com/office/drawing/2014/main" id="{00000000-0008-0000-0200-000067050000}"/>
                      </a:ext>
                    </a:extLst>
                  </wp:docPr>
                  <wp:cNvGraphicFramePr/>
                  <a:graphic xmlns:a="http://schemas.openxmlformats.org/drawingml/2006/main">
                    <a:graphicData uri="http://schemas.openxmlformats.org/drawingml/2006/picture">
                      <pic:pic xmlns:pic="http://schemas.openxmlformats.org/drawingml/2006/picture">
                        <pic:nvPicPr>
                          <pic:cNvPr id="1383" name="2733 Imagen" hidden="1">
                            <a:extLst>
                              <a:ext uri="{FF2B5EF4-FFF2-40B4-BE49-F238E27FC236}">
                                <a16:creationId xmlns:a16="http://schemas.microsoft.com/office/drawing/2014/main" id="{00000000-0008-0000-0200-00006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A875BF" wp14:editId="17031CF2">
                  <wp:simplePos x="0" y="0"/>
                  <wp:positionH relativeFrom="column">
                    <wp:posOffset>0</wp:posOffset>
                  </wp:positionH>
                  <wp:positionV relativeFrom="paragraph">
                    <wp:posOffset>9525</wp:posOffset>
                  </wp:positionV>
                  <wp:extent cx="9525" cy="123825"/>
                  <wp:effectExtent l="0" t="0" r="28575" b="9525"/>
                  <wp:wrapNone/>
                  <wp:docPr id="1384" name="Imagen 1881" hidden="1">
                    <a:extLst xmlns:a="http://schemas.openxmlformats.org/drawingml/2006/main">
                      <a:ext uri="{FF2B5EF4-FFF2-40B4-BE49-F238E27FC236}">
                        <a16:creationId xmlns:a16="http://schemas.microsoft.com/office/drawing/2014/main" id="{00000000-0008-0000-0200-000068050000}"/>
                      </a:ext>
                    </a:extLst>
                  </wp:docPr>
                  <wp:cNvGraphicFramePr/>
                  <a:graphic xmlns:a="http://schemas.openxmlformats.org/drawingml/2006/main">
                    <a:graphicData uri="http://schemas.openxmlformats.org/drawingml/2006/picture">
                      <pic:pic xmlns:pic="http://schemas.openxmlformats.org/drawingml/2006/picture">
                        <pic:nvPicPr>
                          <pic:cNvPr id="1384" name="2734 Imagen" hidden="1">
                            <a:extLst>
                              <a:ext uri="{FF2B5EF4-FFF2-40B4-BE49-F238E27FC236}">
                                <a16:creationId xmlns:a16="http://schemas.microsoft.com/office/drawing/2014/main" id="{00000000-0008-0000-0200-00006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B9EBC4" wp14:editId="60D73DA1">
                  <wp:simplePos x="0" y="0"/>
                  <wp:positionH relativeFrom="column">
                    <wp:posOffset>0</wp:posOffset>
                  </wp:positionH>
                  <wp:positionV relativeFrom="paragraph">
                    <wp:posOffset>9525</wp:posOffset>
                  </wp:positionV>
                  <wp:extent cx="9525" cy="123825"/>
                  <wp:effectExtent l="0" t="0" r="28575" b="9525"/>
                  <wp:wrapNone/>
                  <wp:docPr id="1385" name="Imagen 1880" hidden="1">
                    <a:extLst xmlns:a="http://schemas.openxmlformats.org/drawingml/2006/main">
                      <a:ext uri="{FF2B5EF4-FFF2-40B4-BE49-F238E27FC236}">
                        <a16:creationId xmlns:a16="http://schemas.microsoft.com/office/drawing/2014/main" id="{00000000-0008-0000-0200-000069050000}"/>
                      </a:ext>
                    </a:extLst>
                  </wp:docPr>
                  <wp:cNvGraphicFramePr/>
                  <a:graphic xmlns:a="http://schemas.openxmlformats.org/drawingml/2006/main">
                    <a:graphicData uri="http://schemas.openxmlformats.org/drawingml/2006/picture">
                      <pic:pic xmlns:pic="http://schemas.openxmlformats.org/drawingml/2006/picture">
                        <pic:nvPicPr>
                          <pic:cNvPr id="1385" name="2735 Imagen" hidden="1">
                            <a:extLst>
                              <a:ext uri="{FF2B5EF4-FFF2-40B4-BE49-F238E27FC236}">
                                <a16:creationId xmlns:a16="http://schemas.microsoft.com/office/drawing/2014/main" id="{00000000-0008-0000-0200-00006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968DB3" wp14:editId="5F145107">
                  <wp:simplePos x="0" y="0"/>
                  <wp:positionH relativeFrom="column">
                    <wp:posOffset>0</wp:posOffset>
                  </wp:positionH>
                  <wp:positionV relativeFrom="paragraph">
                    <wp:posOffset>9525</wp:posOffset>
                  </wp:positionV>
                  <wp:extent cx="9525" cy="123825"/>
                  <wp:effectExtent l="0" t="0" r="28575" b="9525"/>
                  <wp:wrapNone/>
                  <wp:docPr id="1386" name="Imagen 1879" hidden="1">
                    <a:extLst xmlns:a="http://schemas.openxmlformats.org/drawingml/2006/main">
                      <a:ext uri="{FF2B5EF4-FFF2-40B4-BE49-F238E27FC236}">
                        <a16:creationId xmlns:a16="http://schemas.microsoft.com/office/drawing/2014/main" id="{00000000-0008-0000-0200-00006A050000}"/>
                      </a:ext>
                    </a:extLst>
                  </wp:docPr>
                  <wp:cNvGraphicFramePr/>
                  <a:graphic xmlns:a="http://schemas.openxmlformats.org/drawingml/2006/main">
                    <a:graphicData uri="http://schemas.openxmlformats.org/drawingml/2006/picture">
                      <pic:pic xmlns:pic="http://schemas.openxmlformats.org/drawingml/2006/picture">
                        <pic:nvPicPr>
                          <pic:cNvPr id="1386" name="2736 Imagen" hidden="1">
                            <a:extLst>
                              <a:ext uri="{FF2B5EF4-FFF2-40B4-BE49-F238E27FC236}">
                                <a16:creationId xmlns:a16="http://schemas.microsoft.com/office/drawing/2014/main" id="{00000000-0008-0000-0200-00006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C70184" wp14:editId="782189A8">
                  <wp:simplePos x="0" y="0"/>
                  <wp:positionH relativeFrom="column">
                    <wp:posOffset>0</wp:posOffset>
                  </wp:positionH>
                  <wp:positionV relativeFrom="paragraph">
                    <wp:posOffset>9525</wp:posOffset>
                  </wp:positionV>
                  <wp:extent cx="9525" cy="123825"/>
                  <wp:effectExtent l="0" t="0" r="28575" b="9525"/>
                  <wp:wrapNone/>
                  <wp:docPr id="1387" name="Imagen 1878" hidden="1">
                    <a:extLst xmlns:a="http://schemas.openxmlformats.org/drawingml/2006/main">
                      <a:ext uri="{FF2B5EF4-FFF2-40B4-BE49-F238E27FC236}">
                        <a16:creationId xmlns:a16="http://schemas.microsoft.com/office/drawing/2014/main" id="{00000000-0008-0000-0200-00006B050000}"/>
                      </a:ext>
                    </a:extLst>
                  </wp:docPr>
                  <wp:cNvGraphicFramePr/>
                  <a:graphic xmlns:a="http://schemas.openxmlformats.org/drawingml/2006/main">
                    <a:graphicData uri="http://schemas.openxmlformats.org/drawingml/2006/picture">
                      <pic:pic xmlns:pic="http://schemas.openxmlformats.org/drawingml/2006/picture">
                        <pic:nvPicPr>
                          <pic:cNvPr id="1387" name="2737 Imagen" hidden="1">
                            <a:extLst>
                              <a:ext uri="{FF2B5EF4-FFF2-40B4-BE49-F238E27FC236}">
                                <a16:creationId xmlns:a16="http://schemas.microsoft.com/office/drawing/2014/main" id="{00000000-0008-0000-0200-00006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91F79A" wp14:editId="4D9BA715">
                  <wp:simplePos x="0" y="0"/>
                  <wp:positionH relativeFrom="column">
                    <wp:posOffset>0</wp:posOffset>
                  </wp:positionH>
                  <wp:positionV relativeFrom="paragraph">
                    <wp:posOffset>9525</wp:posOffset>
                  </wp:positionV>
                  <wp:extent cx="9525" cy="123825"/>
                  <wp:effectExtent l="0" t="0" r="28575" b="9525"/>
                  <wp:wrapNone/>
                  <wp:docPr id="1388" name="Imagen 1877" hidden="1">
                    <a:extLst xmlns:a="http://schemas.openxmlformats.org/drawingml/2006/main">
                      <a:ext uri="{FF2B5EF4-FFF2-40B4-BE49-F238E27FC236}">
                        <a16:creationId xmlns:a16="http://schemas.microsoft.com/office/drawing/2014/main" id="{00000000-0008-0000-0200-00006C050000}"/>
                      </a:ext>
                    </a:extLst>
                  </wp:docPr>
                  <wp:cNvGraphicFramePr/>
                  <a:graphic xmlns:a="http://schemas.openxmlformats.org/drawingml/2006/main">
                    <a:graphicData uri="http://schemas.openxmlformats.org/drawingml/2006/picture">
                      <pic:pic xmlns:pic="http://schemas.openxmlformats.org/drawingml/2006/picture">
                        <pic:nvPicPr>
                          <pic:cNvPr id="1388" name="2738 Imagen" hidden="1">
                            <a:extLst>
                              <a:ext uri="{FF2B5EF4-FFF2-40B4-BE49-F238E27FC236}">
                                <a16:creationId xmlns:a16="http://schemas.microsoft.com/office/drawing/2014/main" id="{00000000-0008-0000-0200-00006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D48FD5" wp14:editId="64708E23">
                  <wp:simplePos x="0" y="0"/>
                  <wp:positionH relativeFrom="column">
                    <wp:posOffset>0</wp:posOffset>
                  </wp:positionH>
                  <wp:positionV relativeFrom="paragraph">
                    <wp:posOffset>9525</wp:posOffset>
                  </wp:positionV>
                  <wp:extent cx="9525" cy="123825"/>
                  <wp:effectExtent l="0" t="0" r="28575" b="9525"/>
                  <wp:wrapNone/>
                  <wp:docPr id="1389" name="Imagen 1876" hidden="1">
                    <a:extLst xmlns:a="http://schemas.openxmlformats.org/drawingml/2006/main">
                      <a:ext uri="{FF2B5EF4-FFF2-40B4-BE49-F238E27FC236}">
                        <a16:creationId xmlns:a16="http://schemas.microsoft.com/office/drawing/2014/main" id="{00000000-0008-0000-0200-00006D050000}"/>
                      </a:ext>
                    </a:extLst>
                  </wp:docPr>
                  <wp:cNvGraphicFramePr/>
                  <a:graphic xmlns:a="http://schemas.openxmlformats.org/drawingml/2006/main">
                    <a:graphicData uri="http://schemas.openxmlformats.org/drawingml/2006/picture">
                      <pic:pic xmlns:pic="http://schemas.openxmlformats.org/drawingml/2006/picture">
                        <pic:nvPicPr>
                          <pic:cNvPr id="1389" name="2739 Imagen" hidden="1">
                            <a:extLst>
                              <a:ext uri="{FF2B5EF4-FFF2-40B4-BE49-F238E27FC236}">
                                <a16:creationId xmlns:a16="http://schemas.microsoft.com/office/drawing/2014/main" id="{00000000-0008-0000-0200-00006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9EC3C1" wp14:editId="5F479A7D">
                  <wp:simplePos x="0" y="0"/>
                  <wp:positionH relativeFrom="column">
                    <wp:posOffset>0</wp:posOffset>
                  </wp:positionH>
                  <wp:positionV relativeFrom="paragraph">
                    <wp:posOffset>9525</wp:posOffset>
                  </wp:positionV>
                  <wp:extent cx="9525" cy="123825"/>
                  <wp:effectExtent l="0" t="0" r="28575" b="9525"/>
                  <wp:wrapNone/>
                  <wp:docPr id="1390" name="Imagen 1875" hidden="1">
                    <a:extLst xmlns:a="http://schemas.openxmlformats.org/drawingml/2006/main">
                      <a:ext uri="{FF2B5EF4-FFF2-40B4-BE49-F238E27FC236}">
                        <a16:creationId xmlns:a16="http://schemas.microsoft.com/office/drawing/2014/main" id="{00000000-0008-0000-0200-00006E050000}"/>
                      </a:ext>
                    </a:extLst>
                  </wp:docPr>
                  <wp:cNvGraphicFramePr/>
                  <a:graphic xmlns:a="http://schemas.openxmlformats.org/drawingml/2006/main">
                    <a:graphicData uri="http://schemas.openxmlformats.org/drawingml/2006/picture">
                      <pic:pic xmlns:pic="http://schemas.openxmlformats.org/drawingml/2006/picture">
                        <pic:nvPicPr>
                          <pic:cNvPr id="1390" name="2740 Imagen" hidden="1">
                            <a:extLst>
                              <a:ext uri="{FF2B5EF4-FFF2-40B4-BE49-F238E27FC236}">
                                <a16:creationId xmlns:a16="http://schemas.microsoft.com/office/drawing/2014/main" id="{00000000-0008-0000-0200-00006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C8BA19" wp14:editId="7FA23AD5">
                  <wp:simplePos x="0" y="0"/>
                  <wp:positionH relativeFrom="column">
                    <wp:posOffset>0</wp:posOffset>
                  </wp:positionH>
                  <wp:positionV relativeFrom="paragraph">
                    <wp:posOffset>9525</wp:posOffset>
                  </wp:positionV>
                  <wp:extent cx="9525" cy="123825"/>
                  <wp:effectExtent l="0" t="0" r="28575" b="9525"/>
                  <wp:wrapNone/>
                  <wp:docPr id="1391" name="Imagen 1874" hidden="1">
                    <a:extLst xmlns:a="http://schemas.openxmlformats.org/drawingml/2006/main">
                      <a:ext uri="{FF2B5EF4-FFF2-40B4-BE49-F238E27FC236}">
                        <a16:creationId xmlns:a16="http://schemas.microsoft.com/office/drawing/2014/main" id="{00000000-0008-0000-0200-00006F050000}"/>
                      </a:ext>
                    </a:extLst>
                  </wp:docPr>
                  <wp:cNvGraphicFramePr/>
                  <a:graphic xmlns:a="http://schemas.openxmlformats.org/drawingml/2006/main">
                    <a:graphicData uri="http://schemas.openxmlformats.org/drawingml/2006/picture">
                      <pic:pic xmlns:pic="http://schemas.openxmlformats.org/drawingml/2006/picture">
                        <pic:nvPicPr>
                          <pic:cNvPr id="1391" name="2741 Imagen" hidden="1">
                            <a:extLst>
                              <a:ext uri="{FF2B5EF4-FFF2-40B4-BE49-F238E27FC236}">
                                <a16:creationId xmlns:a16="http://schemas.microsoft.com/office/drawing/2014/main" id="{00000000-0008-0000-0200-00006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83C01" wp14:editId="30AB3367">
                  <wp:simplePos x="0" y="0"/>
                  <wp:positionH relativeFrom="column">
                    <wp:posOffset>0</wp:posOffset>
                  </wp:positionH>
                  <wp:positionV relativeFrom="paragraph">
                    <wp:posOffset>9525</wp:posOffset>
                  </wp:positionV>
                  <wp:extent cx="9525" cy="123825"/>
                  <wp:effectExtent l="0" t="0" r="28575" b="9525"/>
                  <wp:wrapNone/>
                  <wp:docPr id="1392" name="Imagen 1873" hidden="1">
                    <a:extLst xmlns:a="http://schemas.openxmlformats.org/drawingml/2006/main">
                      <a:ext uri="{FF2B5EF4-FFF2-40B4-BE49-F238E27FC236}">
                        <a16:creationId xmlns:a16="http://schemas.microsoft.com/office/drawing/2014/main" id="{00000000-0008-0000-0200-000070050000}"/>
                      </a:ext>
                    </a:extLst>
                  </wp:docPr>
                  <wp:cNvGraphicFramePr/>
                  <a:graphic xmlns:a="http://schemas.openxmlformats.org/drawingml/2006/main">
                    <a:graphicData uri="http://schemas.openxmlformats.org/drawingml/2006/picture">
                      <pic:pic xmlns:pic="http://schemas.openxmlformats.org/drawingml/2006/picture">
                        <pic:nvPicPr>
                          <pic:cNvPr id="1392" name="2742 Imagen" hidden="1">
                            <a:extLst>
                              <a:ext uri="{FF2B5EF4-FFF2-40B4-BE49-F238E27FC236}">
                                <a16:creationId xmlns:a16="http://schemas.microsoft.com/office/drawing/2014/main" id="{00000000-0008-0000-0200-00007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42D3EC" wp14:editId="356CBB91">
                  <wp:simplePos x="0" y="0"/>
                  <wp:positionH relativeFrom="column">
                    <wp:posOffset>0</wp:posOffset>
                  </wp:positionH>
                  <wp:positionV relativeFrom="paragraph">
                    <wp:posOffset>9525</wp:posOffset>
                  </wp:positionV>
                  <wp:extent cx="9525" cy="123825"/>
                  <wp:effectExtent l="0" t="0" r="28575" b="9525"/>
                  <wp:wrapNone/>
                  <wp:docPr id="1393" name="Imagen 1872" hidden="1">
                    <a:extLst xmlns:a="http://schemas.openxmlformats.org/drawingml/2006/main">
                      <a:ext uri="{FF2B5EF4-FFF2-40B4-BE49-F238E27FC236}">
                        <a16:creationId xmlns:a16="http://schemas.microsoft.com/office/drawing/2014/main" id="{00000000-0008-0000-0200-000071050000}"/>
                      </a:ext>
                    </a:extLst>
                  </wp:docPr>
                  <wp:cNvGraphicFramePr/>
                  <a:graphic xmlns:a="http://schemas.openxmlformats.org/drawingml/2006/main">
                    <a:graphicData uri="http://schemas.openxmlformats.org/drawingml/2006/picture">
                      <pic:pic xmlns:pic="http://schemas.openxmlformats.org/drawingml/2006/picture">
                        <pic:nvPicPr>
                          <pic:cNvPr id="1393" name="2743 Imagen" hidden="1">
                            <a:extLst>
                              <a:ext uri="{FF2B5EF4-FFF2-40B4-BE49-F238E27FC236}">
                                <a16:creationId xmlns:a16="http://schemas.microsoft.com/office/drawing/2014/main" id="{00000000-0008-0000-0200-00007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C8CB3E" wp14:editId="40B5075A">
                  <wp:simplePos x="0" y="0"/>
                  <wp:positionH relativeFrom="column">
                    <wp:posOffset>0</wp:posOffset>
                  </wp:positionH>
                  <wp:positionV relativeFrom="paragraph">
                    <wp:posOffset>9525</wp:posOffset>
                  </wp:positionV>
                  <wp:extent cx="9525" cy="123825"/>
                  <wp:effectExtent l="0" t="0" r="28575" b="9525"/>
                  <wp:wrapNone/>
                  <wp:docPr id="1394" name="Imagen 1871" hidden="1">
                    <a:extLst xmlns:a="http://schemas.openxmlformats.org/drawingml/2006/main">
                      <a:ext uri="{FF2B5EF4-FFF2-40B4-BE49-F238E27FC236}">
                        <a16:creationId xmlns:a16="http://schemas.microsoft.com/office/drawing/2014/main" id="{00000000-0008-0000-0200-000072050000}"/>
                      </a:ext>
                    </a:extLst>
                  </wp:docPr>
                  <wp:cNvGraphicFramePr/>
                  <a:graphic xmlns:a="http://schemas.openxmlformats.org/drawingml/2006/main">
                    <a:graphicData uri="http://schemas.openxmlformats.org/drawingml/2006/picture">
                      <pic:pic xmlns:pic="http://schemas.openxmlformats.org/drawingml/2006/picture">
                        <pic:nvPicPr>
                          <pic:cNvPr id="1394" name="2744 Imagen" hidden="1">
                            <a:extLst>
                              <a:ext uri="{FF2B5EF4-FFF2-40B4-BE49-F238E27FC236}">
                                <a16:creationId xmlns:a16="http://schemas.microsoft.com/office/drawing/2014/main" id="{00000000-0008-0000-0200-00007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29E072" wp14:editId="11E82A62">
                  <wp:simplePos x="0" y="0"/>
                  <wp:positionH relativeFrom="column">
                    <wp:posOffset>0</wp:posOffset>
                  </wp:positionH>
                  <wp:positionV relativeFrom="paragraph">
                    <wp:posOffset>9525</wp:posOffset>
                  </wp:positionV>
                  <wp:extent cx="9525" cy="123825"/>
                  <wp:effectExtent l="0" t="0" r="28575" b="9525"/>
                  <wp:wrapNone/>
                  <wp:docPr id="1395" name="Imagen 1870" hidden="1">
                    <a:extLst xmlns:a="http://schemas.openxmlformats.org/drawingml/2006/main">
                      <a:ext uri="{FF2B5EF4-FFF2-40B4-BE49-F238E27FC236}">
                        <a16:creationId xmlns:a16="http://schemas.microsoft.com/office/drawing/2014/main" id="{00000000-0008-0000-0200-000073050000}"/>
                      </a:ext>
                    </a:extLst>
                  </wp:docPr>
                  <wp:cNvGraphicFramePr/>
                  <a:graphic xmlns:a="http://schemas.openxmlformats.org/drawingml/2006/main">
                    <a:graphicData uri="http://schemas.openxmlformats.org/drawingml/2006/picture">
                      <pic:pic xmlns:pic="http://schemas.openxmlformats.org/drawingml/2006/picture">
                        <pic:nvPicPr>
                          <pic:cNvPr id="1395" name="2745 Imagen" hidden="1">
                            <a:extLst>
                              <a:ext uri="{FF2B5EF4-FFF2-40B4-BE49-F238E27FC236}">
                                <a16:creationId xmlns:a16="http://schemas.microsoft.com/office/drawing/2014/main" id="{00000000-0008-0000-0200-00007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41D80" wp14:editId="0715B015">
                  <wp:simplePos x="0" y="0"/>
                  <wp:positionH relativeFrom="column">
                    <wp:posOffset>0</wp:posOffset>
                  </wp:positionH>
                  <wp:positionV relativeFrom="paragraph">
                    <wp:posOffset>9525</wp:posOffset>
                  </wp:positionV>
                  <wp:extent cx="9525" cy="123825"/>
                  <wp:effectExtent l="0" t="0" r="28575" b="9525"/>
                  <wp:wrapNone/>
                  <wp:docPr id="1396" name="Imagen 1869" hidden="1">
                    <a:extLst xmlns:a="http://schemas.openxmlformats.org/drawingml/2006/main">
                      <a:ext uri="{FF2B5EF4-FFF2-40B4-BE49-F238E27FC236}">
                        <a16:creationId xmlns:a16="http://schemas.microsoft.com/office/drawing/2014/main" id="{00000000-0008-0000-0200-000074050000}"/>
                      </a:ext>
                    </a:extLst>
                  </wp:docPr>
                  <wp:cNvGraphicFramePr/>
                  <a:graphic xmlns:a="http://schemas.openxmlformats.org/drawingml/2006/main">
                    <a:graphicData uri="http://schemas.openxmlformats.org/drawingml/2006/picture">
                      <pic:pic xmlns:pic="http://schemas.openxmlformats.org/drawingml/2006/picture">
                        <pic:nvPicPr>
                          <pic:cNvPr id="1396" name="2746 Imagen" hidden="1">
                            <a:extLst>
                              <a:ext uri="{FF2B5EF4-FFF2-40B4-BE49-F238E27FC236}">
                                <a16:creationId xmlns:a16="http://schemas.microsoft.com/office/drawing/2014/main" id="{00000000-0008-0000-0200-00007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3C982A" wp14:editId="30C4AC03">
                  <wp:simplePos x="0" y="0"/>
                  <wp:positionH relativeFrom="column">
                    <wp:posOffset>0</wp:posOffset>
                  </wp:positionH>
                  <wp:positionV relativeFrom="paragraph">
                    <wp:posOffset>9525</wp:posOffset>
                  </wp:positionV>
                  <wp:extent cx="9525" cy="123825"/>
                  <wp:effectExtent l="0" t="0" r="28575" b="9525"/>
                  <wp:wrapNone/>
                  <wp:docPr id="1397" name="Imagen 1868" hidden="1">
                    <a:extLst xmlns:a="http://schemas.openxmlformats.org/drawingml/2006/main">
                      <a:ext uri="{FF2B5EF4-FFF2-40B4-BE49-F238E27FC236}">
                        <a16:creationId xmlns:a16="http://schemas.microsoft.com/office/drawing/2014/main" id="{00000000-0008-0000-0200-000075050000}"/>
                      </a:ext>
                    </a:extLst>
                  </wp:docPr>
                  <wp:cNvGraphicFramePr/>
                  <a:graphic xmlns:a="http://schemas.openxmlformats.org/drawingml/2006/main">
                    <a:graphicData uri="http://schemas.openxmlformats.org/drawingml/2006/picture">
                      <pic:pic xmlns:pic="http://schemas.openxmlformats.org/drawingml/2006/picture">
                        <pic:nvPicPr>
                          <pic:cNvPr id="1397" name="2747 Imagen" hidden="1">
                            <a:extLst>
                              <a:ext uri="{FF2B5EF4-FFF2-40B4-BE49-F238E27FC236}">
                                <a16:creationId xmlns:a16="http://schemas.microsoft.com/office/drawing/2014/main" id="{00000000-0008-0000-0200-00007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A62AE5" wp14:editId="42DF50B7">
                  <wp:simplePos x="0" y="0"/>
                  <wp:positionH relativeFrom="column">
                    <wp:posOffset>0</wp:posOffset>
                  </wp:positionH>
                  <wp:positionV relativeFrom="paragraph">
                    <wp:posOffset>9525</wp:posOffset>
                  </wp:positionV>
                  <wp:extent cx="9525" cy="123825"/>
                  <wp:effectExtent l="0" t="0" r="28575" b="9525"/>
                  <wp:wrapNone/>
                  <wp:docPr id="1398" name="Imagen 1867" hidden="1">
                    <a:extLst xmlns:a="http://schemas.openxmlformats.org/drawingml/2006/main">
                      <a:ext uri="{FF2B5EF4-FFF2-40B4-BE49-F238E27FC236}">
                        <a16:creationId xmlns:a16="http://schemas.microsoft.com/office/drawing/2014/main" id="{00000000-0008-0000-0200-000076050000}"/>
                      </a:ext>
                    </a:extLst>
                  </wp:docPr>
                  <wp:cNvGraphicFramePr/>
                  <a:graphic xmlns:a="http://schemas.openxmlformats.org/drawingml/2006/main">
                    <a:graphicData uri="http://schemas.openxmlformats.org/drawingml/2006/picture">
                      <pic:pic xmlns:pic="http://schemas.openxmlformats.org/drawingml/2006/picture">
                        <pic:nvPicPr>
                          <pic:cNvPr id="1398" name="2748 Imagen" hidden="1">
                            <a:extLst>
                              <a:ext uri="{FF2B5EF4-FFF2-40B4-BE49-F238E27FC236}">
                                <a16:creationId xmlns:a16="http://schemas.microsoft.com/office/drawing/2014/main" id="{00000000-0008-0000-0200-00007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C87066" wp14:editId="10F15BE4">
                  <wp:simplePos x="0" y="0"/>
                  <wp:positionH relativeFrom="column">
                    <wp:posOffset>0</wp:posOffset>
                  </wp:positionH>
                  <wp:positionV relativeFrom="paragraph">
                    <wp:posOffset>9525</wp:posOffset>
                  </wp:positionV>
                  <wp:extent cx="9525" cy="123825"/>
                  <wp:effectExtent l="0" t="0" r="28575" b="9525"/>
                  <wp:wrapNone/>
                  <wp:docPr id="1399" name="Imagen 1866" hidden="1">
                    <a:extLst xmlns:a="http://schemas.openxmlformats.org/drawingml/2006/main">
                      <a:ext uri="{FF2B5EF4-FFF2-40B4-BE49-F238E27FC236}">
                        <a16:creationId xmlns:a16="http://schemas.microsoft.com/office/drawing/2014/main" id="{00000000-0008-0000-0200-000077050000}"/>
                      </a:ext>
                    </a:extLst>
                  </wp:docPr>
                  <wp:cNvGraphicFramePr/>
                  <a:graphic xmlns:a="http://schemas.openxmlformats.org/drawingml/2006/main">
                    <a:graphicData uri="http://schemas.openxmlformats.org/drawingml/2006/picture">
                      <pic:pic xmlns:pic="http://schemas.openxmlformats.org/drawingml/2006/picture">
                        <pic:nvPicPr>
                          <pic:cNvPr id="1399" name="2749 Imagen" hidden="1">
                            <a:extLst>
                              <a:ext uri="{FF2B5EF4-FFF2-40B4-BE49-F238E27FC236}">
                                <a16:creationId xmlns:a16="http://schemas.microsoft.com/office/drawing/2014/main" id="{00000000-0008-0000-0200-00007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8CF7C3" wp14:editId="71902FF7">
                  <wp:simplePos x="0" y="0"/>
                  <wp:positionH relativeFrom="column">
                    <wp:posOffset>0</wp:posOffset>
                  </wp:positionH>
                  <wp:positionV relativeFrom="paragraph">
                    <wp:posOffset>9525</wp:posOffset>
                  </wp:positionV>
                  <wp:extent cx="9525" cy="123825"/>
                  <wp:effectExtent l="0" t="0" r="28575" b="9525"/>
                  <wp:wrapNone/>
                  <wp:docPr id="1400" name="Imagen 1865" hidden="1">
                    <a:extLst xmlns:a="http://schemas.openxmlformats.org/drawingml/2006/main">
                      <a:ext uri="{FF2B5EF4-FFF2-40B4-BE49-F238E27FC236}">
                        <a16:creationId xmlns:a16="http://schemas.microsoft.com/office/drawing/2014/main" id="{00000000-0008-0000-0200-000078050000}"/>
                      </a:ext>
                    </a:extLst>
                  </wp:docPr>
                  <wp:cNvGraphicFramePr/>
                  <a:graphic xmlns:a="http://schemas.openxmlformats.org/drawingml/2006/main">
                    <a:graphicData uri="http://schemas.openxmlformats.org/drawingml/2006/picture">
                      <pic:pic xmlns:pic="http://schemas.openxmlformats.org/drawingml/2006/picture">
                        <pic:nvPicPr>
                          <pic:cNvPr id="1400" name="2750 Imagen" hidden="1">
                            <a:extLst>
                              <a:ext uri="{FF2B5EF4-FFF2-40B4-BE49-F238E27FC236}">
                                <a16:creationId xmlns:a16="http://schemas.microsoft.com/office/drawing/2014/main" id="{00000000-0008-0000-0200-00007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09AD50" wp14:editId="7F1E4A98">
                  <wp:simplePos x="0" y="0"/>
                  <wp:positionH relativeFrom="column">
                    <wp:posOffset>0</wp:posOffset>
                  </wp:positionH>
                  <wp:positionV relativeFrom="paragraph">
                    <wp:posOffset>9525</wp:posOffset>
                  </wp:positionV>
                  <wp:extent cx="9525" cy="123825"/>
                  <wp:effectExtent l="0" t="0" r="28575" b="9525"/>
                  <wp:wrapNone/>
                  <wp:docPr id="1401" name="Imagen 1864" hidden="1">
                    <a:extLst xmlns:a="http://schemas.openxmlformats.org/drawingml/2006/main">
                      <a:ext uri="{FF2B5EF4-FFF2-40B4-BE49-F238E27FC236}">
                        <a16:creationId xmlns:a16="http://schemas.microsoft.com/office/drawing/2014/main" id="{00000000-0008-0000-0200-000079050000}"/>
                      </a:ext>
                    </a:extLst>
                  </wp:docPr>
                  <wp:cNvGraphicFramePr/>
                  <a:graphic xmlns:a="http://schemas.openxmlformats.org/drawingml/2006/main">
                    <a:graphicData uri="http://schemas.openxmlformats.org/drawingml/2006/picture">
                      <pic:pic xmlns:pic="http://schemas.openxmlformats.org/drawingml/2006/picture">
                        <pic:nvPicPr>
                          <pic:cNvPr id="1401" name="2751 Imagen" hidden="1">
                            <a:extLst>
                              <a:ext uri="{FF2B5EF4-FFF2-40B4-BE49-F238E27FC236}">
                                <a16:creationId xmlns:a16="http://schemas.microsoft.com/office/drawing/2014/main" id="{00000000-0008-0000-0200-00007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4A95C0" wp14:editId="1EE18221">
                  <wp:simplePos x="0" y="0"/>
                  <wp:positionH relativeFrom="column">
                    <wp:posOffset>0</wp:posOffset>
                  </wp:positionH>
                  <wp:positionV relativeFrom="paragraph">
                    <wp:posOffset>9525</wp:posOffset>
                  </wp:positionV>
                  <wp:extent cx="9525" cy="123825"/>
                  <wp:effectExtent l="0" t="0" r="28575" b="9525"/>
                  <wp:wrapNone/>
                  <wp:docPr id="1402" name="Imagen 1863" hidden="1">
                    <a:extLst xmlns:a="http://schemas.openxmlformats.org/drawingml/2006/main">
                      <a:ext uri="{FF2B5EF4-FFF2-40B4-BE49-F238E27FC236}">
                        <a16:creationId xmlns:a16="http://schemas.microsoft.com/office/drawing/2014/main" id="{00000000-0008-0000-0200-00007A050000}"/>
                      </a:ext>
                    </a:extLst>
                  </wp:docPr>
                  <wp:cNvGraphicFramePr/>
                  <a:graphic xmlns:a="http://schemas.openxmlformats.org/drawingml/2006/main">
                    <a:graphicData uri="http://schemas.openxmlformats.org/drawingml/2006/picture">
                      <pic:pic xmlns:pic="http://schemas.openxmlformats.org/drawingml/2006/picture">
                        <pic:nvPicPr>
                          <pic:cNvPr id="1402" name="2031 Imagen" hidden="1">
                            <a:extLst>
                              <a:ext uri="{FF2B5EF4-FFF2-40B4-BE49-F238E27FC236}">
                                <a16:creationId xmlns:a16="http://schemas.microsoft.com/office/drawing/2014/main" id="{00000000-0008-0000-0200-00007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5FCFBA" wp14:editId="645C1E1A">
                  <wp:simplePos x="0" y="0"/>
                  <wp:positionH relativeFrom="column">
                    <wp:posOffset>0</wp:posOffset>
                  </wp:positionH>
                  <wp:positionV relativeFrom="paragraph">
                    <wp:posOffset>9525</wp:posOffset>
                  </wp:positionV>
                  <wp:extent cx="9525" cy="123825"/>
                  <wp:effectExtent l="0" t="0" r="28575" b="9525"/>
                  <wp:wrapNone/>
                  <wp:docPr id="1403" name="Imagen 1862" hidden="1">
                    <a:extLst xmlns:a="http://schemas.openxmlformats.org/drawingml/2006/main">
                      <a:ext uri="{FF2B5EF4-FFF2-40B4-BE49-F238E27FC236}">
                        <a16:creationId xmlns:a16="http://schemas.microsoft.com/office/drawing/2014/main" id="{00000000-0008-0000-0200-00007B050000}"/>
                      </a:ext>
                    </a:extLst>
                  </wp:docPr>
                  <wp:cNvGraphicFramePr/>
                  <a:graphic xmlns:a="http://schemas.openxmlformats.org/drawingml/2006/main">
                    <a:graphicData uri="http://schemas.openxmlformats.org/drawingml/2006/picture">
                      <pic:pic xmlns:pic="http://schemas.openxmlformats.org/drawingml/2006/picture">
                        <pic:nvPicPr>
                          <pic:cNvPr id="1403" name="2032 Imagen" hidden="1">
                            <a:extLst>
                              <a:ext uri="{FF2B5EF4-FFF2-40B4-BE49-F238E27FC236}">
                                <a16:creationId xmlns:a16="http://schemas.microsoft.com/office/drawing/2014/main" id="{00000000-0008-0000-0200-00007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B0D866" wp14:editId="6C53D662">
                  <wp:simplePos x="0" y="0"/>
                  <wp:positionH relativeFrom="column">
                    <wp:posOffset>0</wp:posOffset>
                  </wp:positionH>
                  <wp:positionV relativeFrom="paragraph">
                    <wp:posOffset>9525</wp:posOffset>
                  </wp:positionV>
                  <wp:extent cx="9525" cy="123825"/>
                  <wp:effectExtent l="0" t="0" r="28575" b="9525"/>
                  <wp:wrapNone/>
                  <wp:docPr id="1404" name="Imagen 1861" hidden="1">
                    <a:extLst xmlns:a="http://schemas.openxmlformats.org/drawingml/2006/main">
                      <a:ext uri="{FF2B5EF4-FFF2-40B4-BE49-F238E27FC236}">
                        <a16:creationId xmlns:a16="http://schemas.microsoft.com/office/drawing/2014/main" id="{00000000-0008-0000-0200-00007C050000}"/>
                      </a:ext>
                    </a:extLst>
                  </wp:docPr>
                  <wp:cNvGraphicFramePr/>
                  <a:graphic xmlns:a="http://schemas.openxmlformats.org/drawingml/2006/main">
                    <a:graphicData uri="http://schemas.openxmlformats.org/drawingml/2006/picture">
                      <pic:pic xmlns:pic="http://schemas.openxmlformats.org/drawingml/2006/picture">
                        <pic:nvPicPr>
                          <pic:cNvPr id="1404" name="2033 Imagen" hidden="1">
                            <a:extLst>
                              <a:ext uri="{FF2B5EF4-FFF2-40B4-BE49-F238E27FC236}">
                                <a16:creationId xmlns:a16="http://schemas.microsoft.com/office/drawing/2014/main" id="{00000000-0008-0000-0200-00007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6ACC5A" wp14:editId="7E02A467">
                  <wp:simplePos x="0" y="0"/>
                  <wp:positionH relativeFrom="column">
                    <wp:posOffset>0</wp:posOffset>
                  </wp:positionH>
                  <wp:positionV relativeFrom="paragraph">
                    <wp:posOffset>9525</wp:posOffset>
                  </wp:positionV>
                  <wp:extent cx="9525" cy="123825"/>
                  <wp:effectExtent l="0" t="0" r="28575" b="9525"/>
                  <wp:wrapNone/>
                  <wp:docPr id="1405" name="Imagen 1860" hidden="1">
                    <a:extLst xmlns:a="http://schemas.openxmlformats.org/drawingml/2006/main">
                      <a:ext uri="{FF2B5EF4-FFF2-40B4-BE49-F238E27FC236}">
                        <a16:creationId xmlns:a16="http://schemas.microsoft.com/office/drawing/2014/main" id="{00000000-0008-0000-0200-00007D050000}"/>
                      </a:ext>
                    </a:extLst>
                  </wp:docPr>
                  <wp:cNvGraphicFramePr/>
                  <a:graphic xmlns:a="http://schemas.openxmlformats.org/drawingml/2006/main">
                    <a:graphicData uri="http://schemas.openxmlformats.org/drawingml/2006/picture">
                      <pic:pic xmlns:pic="http://schemas.openxmlformats.org/drawingml/2006/picture">
                        <pic:nvPicPr>
                          <pic:cNvPr id="1405" name="2034 Imagen" hidden="1">
                            <a:extLst>
                              <a:ext uri="{FF2B5EF4-FFF2-40B4-BE49-F238E27FC236}">
                                <a16:creationId xmlns:a16="http://schemas.microsoft.com/office/drawing/2014/main" id="{00000000-0008-0000-0200-00007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2E3F96" wp14:editId="6D162CAC">
                  <wp:simplePos x="0" y="0"/>
                  <wp:positionH relativeFrom="column">
                    <wp:posOffset>0</wp:posOffset>
                  </wp:positionH>
                  <wp:positionV relativeFrom="paragraph">
                    <wp:posOffset>9525</wp:posOffset>
                  </wp:positionV>
                  <wp:extent cx="9525" cy="123825"/>
                  <wp:effectExtent l="0" t="0" r="28575" b="9525"/>
                  <wp:wrapNone/>
                  <wp:docPr id="1406" name="Imagen 1859" hidden="1">
                    <a:extLst xmlns:a="http://schemas.openxmlformats.org/drawingml/2006/main">
                      <a:ext uri="{FF2B5EF4-FFF2-40B4-BE49-F238E27FC236}">
                        <a16:creationId xmlns:a16="http://schemas.microsoft.com/office/drawing/2014/main" id="{00000000-0008-0000-0200-00007E050000}"/>
                      </a:ext>
                    </a:extLst>
                  </wp:docPr>
                  <wp:cNvGraphicFramePr/>
                  <a:graphic xmlns:a="http://schemas.openxmlformats.org/drawingml/2006/main">
                    <a:graphicData uri="http://schemas.openxmlformats.org/drawingml/2006/picture">
                      <pic:pic xmlns:pic="http://schemas.openxmlformats.org/drawingml/2006/picture">
                        <pic:nvPicPr>
                          <pic:cNvPr id="1406" name="2035 Imagen" hidden="1">
                            <a:extLst>
                              <a:ext uri="{FF2B5EF4-FFF2-40B4-BE49-F238E27FC236}">
                                <a16:creationId xmlns:a16="http://schemas.microsoft.com/office/drawing/2014/main" id="{00000000-0008-0000-0200-00007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4A1B62" wp14:editId="5DB6BD13">
                  <wp:simplePos x="0" y="0"/>
                  <wp:positionH relativeFrom="column">
                    <wp:posOffset>0</wp:posOffset>
                  </wp:positionH>
                  <wp:positionV relativeFrom="paragraph">
                    <wp:posOffset>9525</wp:posOffset>
                  </wp:positionV>
                  <wp:extent cx="9525" cy="123825"/>
                  <wp:effectExtent l="0" t="0" r="28575" b="9525"/>
                  <wp:wrapNone/>
                  <wp:docPr id="1407" name="Imagen 1858" hidden="1">
                    <a:extLst xmlns:a="http://schemas.openxmlformats.org/drawingml/2006/main">
                      <a:ext uri="{FF2B5EF4-FFF2-40B4-BE49-F238E27FC236}">
                        <a16:creationId xmlns:a16="http://schemas.microsoft.com/office/drawing/2014/main" id="{00000000-0008-0000-0200-00007F050000}"/>
                      </a:ext>
                    </a:extLst>
                  </wp:docPr>
                  <wp:cNvGraphicFramePr/>
                  <a:graphic xmlns:a="http://schemas.openxmlformats.org/drawingml/2006/main">
                    <a:graphicData uri="http://schemas.openxmlformats.org/drawingml/2006/picture">
                      <pic:pic xmlns:pic="http://schemas.openxmlformats.org/drawingml/2006/picture">
                        <pic:nvPicPr>
                          <pic:cNvPr id="1407" name="2036 Imagen" hidden="1">
                            <a:extLst>
                              <a:ext uri="{FF2B5EF4-FFF2-40B4-BE49-F238E27FC236}">
                                <a16:creationId xmlns:a16="http://schemas.microsoft.com/office/drawing/2014/main" id="{00000000-0008-0000-0200-00007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0959CB" wp14:editId="641166D4">
                  <wp:simplePos x="0" y="0"/>
                  <wp:positionH relativeFrom="column">
                    <wp:posOffset>0</wp:posOffset>
                  </wp:positionH>
                  <wp:positionV relativeFrom="paragraph">
                    <wp:posOffset>9525</wp:posOffset>
                  </wp:positionV>
                  <wp:extent cx="9525" cy="123825"/>
                  <wp:effectExtent l="0" t="0" r="28575" b="9525"/>
                  <wp:wrapNone/>
                  <wp:docPr id="1408" name="Imagen 1857" hidden="1">
                    <a:extLst xmlns:a="http://schemas.openxmlformats.org/drawingml/2006/main">
                      <a:ext uri="{FF2B5EF4-FFF2-40B4-BE49-F238E27FC236}">
                        <a16:creationId xmlns:a16="http://schemas.microsoft.com/office/drawing/2014/main" id="{00000000-0008-0000-0200-000080050000}"/>
                      </a:ext>
                    </a:extLst>
                  </wp:docPr>
                  <wp:cNvGraphicFramePr/>
                  <a:graphic xmlns:a="http://schemas.openxmlformats.org/drawingml/2006/main">
                    <a:graphicData uri="http://schemas.openxmlformats.org/drawingml/2006/picture">
                      <pic:pic xmlns:pic="http://schemas.openxmlformats.org/drawingml/2006/picture">
                        <pic:nvPicPr>
                          <pic:cNvPr id="1408" name="2037 Imagen" hidden="1">
                            <a:extLst>
                              <a:ext uri="{FF2B5EF4-FFF2-40B4-BE49-F238E27FC236}">
                                <a16:creationId xmlns:a16="http://schemas.microsoft.com/office/drawing/2014/main" id="{00000000-0008-0000-0200-00008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C67666" wp14:editId="26D24EF9">
                  <wp:simplePos x="0" y="0"/>
                  <wp:positionH relativeFrom="column">
                    <wp:posOffset>0</wp:posOffset>
                  </wp:positionH>
                  <wp:positionV relativeFrom="paragraph">
                    <wp:posOffset>9525</wp:posOffset>
                  </wp:positionV>
                  <wp:extent cx="9525" cy="123825"/>
                  <wp:effectExtent l="0" t="0" r="28575" b="9525"/>
                  <wp:wrapNone/>
                  <wp:docPr id="1409" name="Imagen 1856" hidden="1">
                    <a:extLst xmlns:a="http://schemas.openxmlformats.org/drawingml/2006/main">
                      <a:ext uri="{FF2B5EF4-FFF2-40B4-BE49-F238E27FC236}">
                        <a16:creationId xmlns:a16="http://schemas.microsoft.com/office/drawing/2014/main" id="{00000000-0008-0000-0200-000081050000}"/>
                      </a:ext>
                    </a:extLst>
                  </wp:docPr>
                  <wp:cNvGraphicFramePr/>
                  <a:graphic xmlns:a="http://schemas.openxmlformats.org/drawingml/2006/main">
                    <a:graphicData uri="http://schemas.openxmlformats.org/drawingml/2006/picture">
                      <pic:pic xmlns:pic="http://schemas.openxmlformats.org/drawingml/2006/picture">
                        <pic:nvPicPr>
                          <pic:cNvPr id="1409" name="2038 Imagen" hidden="1">
                            <a:extLst>
                              <a:ext uri="{FF2B5EF4-FFF2-40B4-BE49-F238E27FC236}">
                                <a16:creationId xmlns:a16="http://schemas.microsoft.com/office/drawing/2014/main" id="{00000000-0008-0000-0200-00008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B8DCA1" wp14:editId="002E617B">
                  <wp:simplePos x="0" y="0"/>
                  <wp:positionH relativeFrom="column">
                    <wp:posOffset>0</wp:posOffset>
                  </wp:positionH>
                  <wp:positionV relativeFrom="paragraph">
                    <wp:posOffset>9525</wp:posOffset>
                  </wp:positionV>
                  <wp:extent cx="9525" cy="123825"/>
                  <wp:effectExtent l="0" t="0" r="28575" b="9525"/>
                  <wp:wrapNone/>
                  <wp:docPr id="1410" name="Imagen 1855" hidden="1">
                    <a:extLst xmlns:a="http://schemas.openxmlformats.org/drawingml/2006/main">
                      <a:ext uri="{FF2B5EF4-FFF2-40B4-BE49-F238E27FC236}">
                        <a16:creationId xmlns:a16="http://schemas.microsoft.com/office/drawing/2014/main" id="{00000000-0008-0000-0200-000082050000}"/>
                      </a:ext>
                    </a:extLst>
                  </wp:docPr>
                  <wp:cNvGraphicFramePr/>
                  <a:graphic xmlns:a="http://schemas.openxmlformats.org/drawingml/2006/main">
                    <a:graphicData uri="http://schemas.openxmlformats.org/drawingml/2006/picture">
                      <pic:pic xmlns:pic="http://schemas.openxmlformats.org/drawingml/2006/picture">
                        <pic:nvPicPr>
                          <pic:cNvPr id="1410" name="2039 Imagen" hidden="1">
                            <a:extLst>
                              <a:ext uri="{FF2B5EF4-FFF2-40B4-BE49-F238E27FC236}">
                                <a16:creationId xmlns:a16="http://schemas.microsoft.com/office/drawing/2014/main" id="{00000000-0008-0000-0200-00008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F4E175" wp14:editId="671890B2">
                  <wp:simplePos x="0" y="0"/>
                  <wp:positionH relativeFrom="column">
                    <wp:posOffset>0</wp:posOffset>
                  </wp:positionH>
                  <wp:positionV relativeFrom="paragraph">
                    <wp:posOffset>9525</wp:posOffset>
                  </wp:positionV>
                  <wp:extent cx="9525" cy="123825"/>
                  <wp:effectExtent l="0" t="0" r="28575" b="9525"/>
                  <wp:wrapNone/>
                  <wp:docPr id="1411" name="Imagen 1854" hidden="1">
                    <a:extLst xmlns:a="http://schemas.openxmlformats.org/drawingml/2006/main">
                      <a:ext uri="{FF2B5EF4-FFF2-40B4-BE49-F238E27FC236}">
                        <a16:creationId xmlns:a16="http://schemas.microsoft.com/office/drawing/2014/main" id="{00000000-0008-0000-0200-000083050000}"/>
                      </a:ext>
                    </a:extLst>
                  </wp:docPr>
                  <wp:cNvGraphicFramePr/>
                  <a:graphic xmlns:a="http://schemas.openxmlformats.org/drawingml/2006/main">
                    <a:graphicData uri="http://schemas.openxmlformats.org/drawingml/2006/picture">
                      <pic:pic xmlns:pic="http://schemas.openxmlformats.org/drawingml/2006/picture">
                        <pic:nvPicPr>
                          <pic:cNvPr id="1411" name="2040 Imagen" hidden="1">
                            <a:extLst>
                              <a:ext uri="{FF2B5EF4-FFF2-40B4-BE49-F238E27FC236}">
                                <a16:creationId xmlns:a16="http://schemas.microsoft.com/office/drawing/2014/main" id="{00000000-0008-0000-0200-00008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7A2A0F" wp14:editId="55FE1EC9">
                  <wp:simplePos x="0" y="0"/>
                  <wp:positionH relativeFrom="column">
                    <wp:posOffset>0</wp:posOffset>
                  </wp:positionH>
                  <wp:positionV relativeFrom="paragraph">
                    <wp:posOffset>9525</wp:posOffset>
                  </wp:positionV>
                  <wp:extent cx="9525" cy="123825"/>
                  <wp:effectExtent l="0" t="0" r="28575" b="9525"/>
                  <wp:wrapNone/>
                  <wp:docPr id="1412" name="Imagen 1853" hidden="1">
                    <a:extLst xmlns:a="http://schemas.openxmlformats.org/drawingml/2006/main">
                      <a:ext uri="{FF2B5EF4-FFF2-40B4-BE49-F238E27FC236}">
                        <a16:creationId xmlns:a16="http://schemas.microsoft.com/office/drawing/2014/main" id="{00000000-0008-0000-0200-000084050000}"/>
                      </a:ext>
                    </a:extLst>
                  </wp:docPr>
                  <wp:cNvGraphicFramePr/>
                  <a:graphic xmlns:a="http://schemas.openxmlformats.org/drawingml/2006/main">
                    <a:graphicData uri="http://schemas.openxmlformats.org/drawingml/2006/picture">
                      <pic:pic xmlns:pic="http://schemas.openxmlformats.org/drawingml/2006/picture">
                        <pic:nvPicPr>
                          <pic:cNvPr id="1412" name="2041 Imagen" hidden="1">
                            <a:extLst>
                              <a:ext uri="{FF2B5EF4-FFF2-40B4-BE49-F238E27FC236}">
                                <a16:creationId xmlns:a16="http://schemas.microsoft.com/office/drawing/2014/main" id="{00000000-0008-0000-0200-00008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AC5225" wp14:editId="1D0B3C49">
                  <wp:simplePos x="0" y="0"/>
                  <wp:positionH relativeFrom="column">
                    <wp:posOffset>0</wp:posOffset>
                  </wp:positionH>
                  <wp:positionV relativeFrom="paragraph">
                    <wp:posOffset>9525</wp:posOffset>
                  </wp:positionV>
                  <wp:extent cx="9525" cy="123825"/>
                  <wp:effectExtent l="0" t="0" r="28575" b="9525"/>
                  <wp:wrapNone/>
                  <wp:docPr id="1413" name="Imagen 1852" hidden="1">
                    <a:extLst xmlns:a="http://schemas.openxmlformats.org/drawingml/2006/main">
                      <a:ext uri="{FF2B5EF4-FFF2-40B4-BE49-F238E27FC236}">
                        <a16:creationId xmlns:a16="http://schemas.microsoft.com/office/drawing/2014/main" id="{00000000-0008-0000-0200-000085050000}"/>
                      </a:ext>
                    </a:extLst>
                  </wp:docPr>
                  <wp:cNvGraphicFramePr/>
                  <a:graphic xmlns:a="http://schemas.openxmlformats.org/drawingml/2006/main">
                    <a:graphicData uri="http://schemas.openxmlformats.org/drawingml/2006/picture">
                      <pic:pic xmlns:pic="http://schemas.openxmlformats.org/drawingml/2006/picture">
                        <pic:nvPicPr>
                          <pic:cNvPr id="1413" name="2042 Imagen" hidden="1">
                            <a:extLst>
                              <a:ext uri="{FF2B5EF4-FFF2-40B4-BE49-F238E27FC236}">
                                <a16:creationId xmlns:a16="http://schemas.microsoft.com/office/drawing/2014/main" id="{00000000-0008-0000-0200-00008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D84755" wp14:editId="08CE4DBE">
                  <wp:simplePos x="0" y="0"/>
                  <wp:positionH relativeFrom="column">
                    <wp:posOffset>0</wp:posOffset>
                  </wp:positionH>
                  <wp:positionV relativeFrom="paragraph">
                    <wp:posOffset>9525</wp:posOffset>
                  </wp:positionV>
                  <wp:extent cx="9525" cy="123825"/>
                  <wp:effectExtent l="0" t="0" r="28575" b="9525"/>
                  <wp:wrapNone/>
                  <wp:docPr id="1414" name="Imagen 1851" hidden="1">
                    <a:extLst xmlns:a="http://schemas.openxmlformats.org/drawingml/2006/main">
                      <a:ext uri="{FF2B5EF4-FFF2-40B4-BE49-F238E27FC236}">
                        <a16:creationId xmlns:a16="http://schemas.microsoft.com/office/drawing/2014/main" id="{00000000-0008-0000-0200-000086050000}"/>
                      </a:ext>
                    </a:extLst>
                  </wp:docPr>
                  <wp:cNvGraphicFramePr/>
                  <a:graphic xmlns:a="http://schemas.openxmlformats.org/drawingml/2006/main">
                    <a:graphicData uri="http://schemas.openxmlformats.org/drawingml/2006/picture">
                      <pic:pic xmlns:pic="http://schemas.openxmlformats.org/drawingml/2006/picture">
                        <pic:nvPicPr>
                          <pic:cNvPr id="1414" name="2043 Imagen" hidden="1">
                            <a:extLst>
                              <a:ext uri="{FF2B5EF4-FFF2-40B4-BE49-F238E27FC236}">
                                <a16:creationId xmlns:a16="http://schemas.microsoft.com/office/drawing/2014/main" id="{00000000-0008-0000-0200-00008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356551" wp14:editId="5CA180C7">
                  <wp:simplePos x="0" y="0"/>
                  <wp:positionH relativeFrom="column">
                    <wp:posOffset>0</wp:posOffset>
                  </wp:positionH>
                  <wp:positionV relativeFrom="paragraph">
                    <wp:posOffset>9525</wp:posOffset>
                  </wp:positionV>
                  <wp:extent cx="9525" cy="123825"/>
                  <wp:effectExtent l="0" t="0" r="28575" b="9525"/>
                  <wp:wrapNone/>
                  <wp:docPr id="1415" name="Imagen 1850" hidden="1">
                    <a:extLst xmlns:a="http://schemas.openxmlformats.org/drawingml/2006/main">
                      <a:ext uri="{FF2B5EF4-FFF2-40B4-BE49-F238E27FC236}">
                        <a16:creationId xmlns:a16="http://schemas.microsoft.com/office/drawing/2014/main" id="{00000000-0008-0000-0200-000087050000}"/>
                      </a:ext>
                    </a:extLst>
                  </wp:docPr>
                  <wp:cNvGraphicFramePr/>
                  <a:graphic xmlns:a="http://schemas.openxmlformats.org/drawingml/2006/main">
                    <a:graphicData uri="http://schemas.openxmlformats.org/drawingml/2006/picture">
                      <pic:pic xmlns:pic="http://schemas.openxmlformats.org/drawingml/2006/picture">
                        <pic:nvPicPr>
                          <pic:cNvPr id="1415" name="2044 Imagen" hidden="1">
                            <a:extLst>
                              <a:ext uri="{FF2B5EF4-FFF2-40B4-BE49-F238E27FC236}">
                                <a16:creationId xmlns:a16="http://schemas.microsoft.com/office/drawing/2014/main" id="{00000000-0008-0000-0200-00008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7C9B4E" wp14:editId="2CB84622">
                  <wp:simplePos x="0" y="0"/>
                  <wp:positionH relativeFrom="column">
                    <wp:posOffset>0</wp:posOffset>
                  </wp:positionH>
                  <wp:positionV relativeFrom="paragraph">
                    <wp:posOffset>9525</wp:posOffset>
                  </wp:positionV>
                  <wp:extent cx="9525" cy="123825"/>
                  <wp:effectExtent l="0" t="0" r="28575" b="9525"/>
                  <wp:wrapNone/>
                  <wp:docPr id="1416" name="Imagen 1849" hidden="1">
                    <a:extLst xmlns:a="http://schemas.openxmlformats.org/drawingml/2006/main">
                      <a:ext uri="{FF2B5EF4-FFF2-40B4-BE49-F238E27FC236}">
                        <a16:creationId xmlns:a16="http://schemas.microsoft.com/office/drawing/2014/main" id="{00000000-0008-0000-0200-000088050000}"/>
                      </a:ext>
                    </a:extLst>
                  </wp:docPr>
                  <wp:cNvGraphicFramePr/>
                  <a:graphic xmlns:a="http://schemas.openxmlformats.org/drawingml/2006/main">
                    <a:graphicData uri="http://schemas.openxmlformats.org/drawingml/2006/picture">
                      <pic:pic xmlns:pic="http://schemas.openxmlformats.org/drawingml/2006/picture">
                        <pic:nvPicPr>
                          <pic:cNvPr id="1416" name="2045 Imagen" hidden="1">
                            <a:extLst>
                              <a:ext uri="{FF2B5EF4-FFF2-40B4-BE49-F238E27FC236}">
                                <a16:creationId xmlns:a16="http://schemas.microsoft.com/office/drawing/2014/main" id="{00000000-0008-0000-0200-00008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5EF918" wp14:editId="0CFDD848">
                  <wp:simplePos x="0" y="0"/>
                  <wp:positionH relativeFrom="column">
                    <wp:posOffset>0</wp:posOffset>
                  </wp:positionH>
                  <wp:positionV relativeFrom="paragraph">
                    <wp:posOffset>9525</wp:posOffset>
                  </wp:positionV>
                  <wp:extent cx="9525" cy="123825"/>
                  <wp:effectExtent l="0" t="0" r="28575" b="9525"/>
                  <wp:wrapNone/>
                  <wp:docPr id="1417" name="Imagen 1848" hidden="1">
                    <a:extLst xmlns:a="http://schemas.openxmlformats.org/drawingml/2006/main">
                      <a:ext uri="{FF2B5EF4-FFF2-40B4-BE49-F238E27FC236}">
                        <a16:creationId xmlns:a16="http://schemas.microsoft.com/office/drawing/2014/main" id="{00000000-0008-0000-0200-000089050000}"/>
                      </a:ext>
                    </a:extLst>
                  </wp:docPr>
                  <wp:cNvGraphicFramePr/>
                  <a:graphic xmlns:a="http://schemas.openxmlformats.org/drawingml/2006/main">
                    <a:graphicData uri="http://schemas.openxmlformats.org/drawingml/2006/picture">
                      <pic:pic xmlns:pic="http://schemas.openxmlformats.org/drawingml/2006/picture">
                        <pic:nvPicPr>
                          <pic:cNvPr id="1417" name="2046 Imagen" hidden="1">
                            <a:extLst>
                              <a:ext uri="{FF2B5EF4-FFF2-40B4-BE49-F238E27FC236}">
                                <a16:creationId xmlns:a16="http://schemas.microsoft.com/office/drawing/2014/main" id="{00000000-0008-0000-0200-00008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86EDED" wp14:editId="35118AEC">
                  <wp:simplePos x="0" y="0"/>
                  <wp:positionH relativeFrom="column">
                    <wp:posOffset>0</wp:posOffset>
                  </wp:positionH>
                  <wp:positionV relativeFrom="paragraph">
                    <wp:posOffset>9525</wp:posOffset>
                  </wp:positionV>
                  <wp:extent cx="9525" cy="123825"/>
                  <wp:effectExtent l="0" t="0" r="28575" b="9525"/>
                  <wp:wrapNone/>
                  <wp:docPr id="1418" name="Imagen 1847" hidden="1">
                    <a:extLst xmlns:a="http://schemas.openxmlformats.org/drawingml/2006/main">
                      <a:ext uri="{FF2B5EF4-FFF2-40B4-BE49-F238E27FC236}">
                        <a16:creationId xmlns:a16="http://schemas.microsoft.com/office/drawing/2014/main" id="{00000000-0008-0000-0200-00008A050000}"/>
                      </a:ext>
                    </a:extLst>
                  </wp:docPr>
                  <wp:cNvGraphicFramePr/>
                  <a:graphic xmlns:a="http://schemas.openxmlformats.org/drawingml/2006/main">
                    <a:graphicData uri="http://schemas.openxmlformats.org/drawingml/2006/picture">
                      <pic:pic xmlns:pic="http://schemas.openxmlformats.org/drawingml/2006/picture">
                        <pic:nvPicPr>
                          <pic:cNvPr id="1418" name="2047 Imagen" hidden="1">
                            <a:extLst>
                              <a:ext uri="{FF2B5EF4-FFF2-40B4-BE49-F238E27FC236}">
                                <a16:creationId xmlns:a16="http://schemas.microsoft.com/office/drawing/2014/main" id="{00000000-0008-0000-0200-00008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627FA1" wp14:editId="723C7970">
                  <wp:simplePos x="0" y="0"/>
                  <wp:positionH relativeFrom="column">
                    <wp:posOffset>0</wp:posOffset>
                  </wp:positionH>
                  <wp:positionV relativeFrom="paragraph">
                    <wp:posOffset>9525</wp:posOffset>
                  </wp:positionV>
                  <wp:extent cx="9525" cy="123825"/>
                  <wp:effectExtent l="0" t="0" r="28575" b="9525"/>
                  <wp:wrapNone/>
                  <wp:docPr id="1419" name="Imagen 1846" hidden="1">
                    <a:extLst xmlns:a="http://schemas.openxmlformats.org/drawingml/2006/main">
                      <a:ext uri="{FF2B5EF4-FFF2-40B4-BE49-F238E27FC236}">
                        <a16:creationId xmlns:a16="http://schemas.microsoft.com/office/drawing/2014/main" id="{00000000-0008-0000-0200-00008B050000}"/>
                      </a:ext>
                    </a:extLst>
                  </wp:docPr>
                  <wp:cNvGraphicFramePr/>
                  <a:graphic xmlns:a="http://schemas.openxmlformats.org/drawingml/2006/main">
                    <a:graphicData uri="http://schemas.openxmlformats.org/drawingml/2006/picture">
                      <pic:pic xmlns:pic="http://schemas.openxmlformats.org/drawingml/2006/picture">
                        <pic:nvPicPr>
                          <pic:cNvPr id="1419" name="2048 Imagen" hidden="1">
                            <a:extLst>
                              <a:ext uri="{FF2B5EF4-FFF2-40B4-BE49-F238E27FC236}">
                                <a16:creationId xmlns:a16="http://schemas.microsoft.com/office/drawing/2014/main" id="{00000000-0008-0000-0200-00008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C717DC" wp14:editId="56D3073F">
                  <wp:simplePos x="0" y="0"/>
                  <wp:positionH relativeFrom="column">
                    <wp:posOffset>0</wp:posOffset>
                  </wp:positionH>
                  <wp:positionV relativeFrom="paragraph">
                    <wp:posOffset>9525</wp:posOffset>
                  </wp:positionV>
                  <wp:extent cx="9525" cy="123825"/>
                  <wp:effectExtent l="0" t="0" r="28575" b="9525"/>
                  <wp:wrapNone/>
                  <wp:docPr id="1420" name="Imagen 1845" hidden="1">
                    <a:extLst xmlns:a="http://schemas.openxmlformats.org/drawingml/2006/main">
                      <a:ext uri="{FF2B5EF4-FFF2-40B4-BE49-F238E27FC236}">
                        <a16:creationId xmlns:a16="http://schemas.microsoft.com/office/drawing/2014/main" id="{00000000-0008-0000-0200-00008C050000}"/>
                      </a:ext>
                    </a:extLst>
                  </wp:docPr>
                  <wp:cNvGraphicFramePr/>
                  <a:graphic xmlns:a="http://schemas.openxmlformats.org/drawingml/2006/main">
                    <a:graphicData uri="http://schemas.openxmlformats.org/drawingml/2006/picture">
                      <pic:pic xmlns:pic="http://schemas.openxmlformats.org/drawingml/2006/picture">
                        <pic:nvPicPr>
                          <pic:cNvPr id="1420" name="2049 Imagen" hidden="1">
                            <a:extLst>
                              <a:ext uri="{FF2B5EF4-FFF2-40B4-BE49-F238E27FC236}">
                                <a16:creationId xmlns:a16="http://schemas.microsoft.com/office/drawing/2014/main" id="{00000000-0008-0000-0200-00008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EB1AA1" wp14:editId="2FE0055D">
                  <wp:simplePos x="0" y="0"/>
                  <wp:positionH relativeFrom="column">
                    <wp:posOffset>0</wp:posOffset>
                  </wp:positionH>
                  <wp:positionV relativeFrom="paragraph">
                    <wp:posOffset>9525</wp:posOffset>
                  </wp:positionV>
                  <wp:extent cx="9525" cy="123825"/>
                  <wp:effectExtent l="0" t="0" r="28575" b="9525"/>
                  <wp:wrapNone/>
                  <wp:docPr id="1421" name="Imagen 1844" hidden="1">
                    <a:extLst xmlns:a="http://schemas.openxmlformats.org/drawingml/2006/main">
                      <a:ext uri="{FF2B5EF4-FFF2-40B4-BE49-F238E27FC236}">
                        <a16:creationId xmlns:a16="http://schemas.microsoft.com/office/drawing/2014/main" id="{00000000-0008-0000-0200-00008D050000}"/>
                      </a:ext>
                    </a:extLst>
                  </wp:docPr>
                  <wp:cNvGraphicFramePr/>
                  <a:graphic xmlns:a="http://schemas.openxmlformats.org/drawingml/2006/main">
                    <a:graphicData uri="http://schemas.openxmlformats.org/drawingml/2006/picture">
                      <pic:pic xmlns:pic="http://schemas.openxmlformats.org/drawingml/2006/picture">
                        <pic:nvPicPr>
                          <pic:cNvPr id="1421" name="2050 Imagen" hidden="1">
                            <a:extLst>
                              <a:ext uri="{FF2B5EF4-FFF2-40B4-BE49-F238E27FC236}">
                                <a16:creationId xmlns:a16="http://schemas.microsoft.com/office/drawing/2014/main" id="{00000000-0008-0000-0200-00008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6965D0" wp14:editId="3FAA70BE">
                  <wp:simplePos x="0" y="0"/>
                  <wp:positionH relativeFrom="column">
                    <wp:posOffset>0</wp:posOffset>
                  </wp:positionH>
                  <wp:positionV relativeFrom="paragraph">
                    <wp:posOffset>9525</wp:posOffset>
                  </wp:positionV>
                  <wp:extent cx="9525" cy="123825"/>
                  <wp:effectExtent l="0" t="0" r="28575" b="9525"/>
                  <wp:wrapNone/>
                  <wp:docPr id="1422" name="Imagen 1843" hidden="1">
                    <a:extLst xmlns:a="http://schemas.openxmlformats.org/drawingml/2006/main">
                      <a:ext uri="{FF2B5EF4-FFF2-40B4-BE49-F238E27FC236}">
                        <a16:creationId xmlns:a16="http://schemas.microsoft.com/office/drawing/2014/main" id="{00000000-0008-0000-0200-00008E050000}"/>
                      </a:ext>
                    </a:extLst>
                  </wp:docPr>
                  <wp:cNvGraphicFramePr/>
                  <a:graphic xmlns:a="http://schemas.openxmlformats.org/drawingml/2006/main">
                    <a:graphicData uri="http://schemas.openxmlformats.org/drawingml/2006/picture">
                      <pic:pic xmlns:pic="http://schemas.openxmlformats.org/drawingml/2006/picture">
                        <pic:nvPicPr>
                          <pic:cNvPr id="1422" name="2051 Imagen" hidden="1">
                            <a:extLst>
                              <a:ext uri="{FF2B5EF4-FFF2-40B4-BE49-F238E27FC236}">
                                <a16:creationId xmlns:a16="http://schemas.microsoft.com/office/drawing/2014/main" id="{00000000-0008-0000-0200-00008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738F70" wp14:editId="31DB5C1A">
                  <wp:simplePos x="0" y="0"/>
                  <wp:positionH relativeFrom="column">
                    <wp:posOffset>0</wp:posOffset>
                  </wp:positionH>
                  <wp:positionV relativeFrom="paragraph">
                    <wp:posOffset>9525</wp:posOffset>
                  </wp:positionV>
                  <wp:extent cx="9525" cy="123825"/>
                  <wp:effectExtent l="0" t="0" r="28575" b="9525"/>
                  <wp:wrapNone/>
                  <wp:docPr id="1423" name="Imagen 1842" hidden="1">
                    <a:extLst xmlns:a="http://schemas.openxmlformats.org/drawingml/2006/main">
                      <a:ext uri="{FF2B5EF4-FFF2-40B4-BE49-F238E27FC236}">
                        <a16:creationId xmlns:a16="http://schemas.microsoft.com/office/drawing/2014/main" id="{00000000-0008-0000-0200-00008F050000}"/>
                      </a:ext>
                    </a:extLst>
                  </wp:docPr>
                  <wp:cNvGraphicFramePr/>
                  <a:graphic xmlns:a="http://schemas.openxmlformats.org/drawingml/2006/main">
                    <a:graphicData uri="http://schemas.openxmlformats.org/drawingml/2006/picture">
                      <pic:pic xmlns:pic="http://schemas.openxmlformats.org/drawingml/2006/picture">
                        <pic:nvPicPr>
                          <pic:cNvPr id="1423" name="2052 Imagen" hidden="1">
                            <a:extLst>
                              <a:ext uri="{FF2B5EF4-FFF2-40B4-BE49-F238E27FC236}">
                                <a16:creationId xmlns:a16="http://schemas.microsoft.com/office/drawing/2014/main" id="{00000000-0008-0000-0200-00008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52A258" wp14:editId="7A2F3459">
                  <wp:simplePos x="0" y="0"/>
                  <wp:positionH relativeFrom="column">
                    <wp:posOffset>0</wp:posOffset>
                  </wp:positionH>
                  <wp:positionV relativeFrom="paragraph">
                    <wp:posOffset>9525</wp:posOffset>
                  </wp:positionV>
                  <wp:extent cx="9525" cy="123825"/>
                  <wp:effectExtent l="0" t="0" r="28575" b="9525"/>
                  <wp:wrapNone/>
                  <wp:docPr id="1424" name="Imagen 1841" hidden="1">
                    <a:extLst xmlns:a="http://schemas.openxmlformats.org/drawingml/2006/main">
                      <a:ext uri="{FF2B5EF4-FFF2-40B4-BE49-F238E27FC236}">
                        <a16:creationId xmlns:a16="http://schemas.microsoft.com/office/drawing/2014/main" id="{00000000-0008-0000-0200-000090050000}"/>
                      </a:ext>
                    </a:extLst>
                  </wp:docPr>
                  <wp:cNvGraphicFramePr/>
                  <a:graphic xmlns:a="http://schemas.openxmlformats.org/drawingml/2006/main">
                    <a:graphicData uri="http://schemas.openxmlformats.org/drawingml/2006/picture">
                      <pic:pic xmlns:pic="http://schemas.openxmlformats.org/drawingml/2006/picture">
                        <pic:nvPicPr>
                          <pic:cNvPr id="1424" name="2053 Imagen" hidden="1">
                            <a:extLst>
                              <a:ext uri="{FF2B5EF4-FFF2-40B4-BE49-F238E27FC236}">
                                <a16:creationId xmlns:a16="http://schemas.microsoft.com/office/drawing/2014/main" id="{00000000-0008-0000-0200-00009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2AB79A" wp14:editId="4E2752A4">
                  <wp:simplePos x="0" y="0"/>
                  <wp:positionH relativeFrom="column">
                    <wp:posOffset>0</wp:posOffset>
                  </wp:positionH>
                  <wp:positionV relativeFrom="paragraph">
                    <wp:posOffset>9525</wp:posOffset>
                  </wp:positionV>
                  <wp:extent cx="9525" cy="123825"/>
                  <wp:effectExtent l="0" t="0" r="28575" b="9525"/>
                  <wp:wrapNone/>
                  <wp:docPr id="1425" name="Imagen 1840" hidden="1">
                    <a:extLst xmlns:a="http://schemas.openxmlformats.org/drawingml/2006/main">
                      <a:ext uri="{FF2B5EF4-FFF2-40B4-BE49-F238E27FC236}">
                        <a16:creationId xmlns:a16="http://schemas.microsoft.com/office/drawing/2014/main" id="{00000000-0008-0000-0200-000091050000}"/>
                      </a:ext>
                    </a:extLst>
                  </wp:docPr>
                  <wp:cNvGraphicFramePr/>
                  <a:graphic xmlns:a="http://schemas.openxmlformats.org/drawingml/2006/main">
                    <a:graphicData uri="http://schemas.openxmlformats.org/drawingml/2006/picture">
                      <pic:pic xmlns:pic="http://schemas.openxmlformats.org/drawingml/2006/picture">
                        <pic:nvPicPr>
                          <pic:cNvPr id="1425" name="2054 Imagen" hidden="1">
                            <a:extLst>
                              <a:ext uri="{FF2B5EF4-FFF2-40B4-BE49-F238E27FC236}">
                                <a16:creationId xmlns:a16="http://schemas.microsoft.com/office/drawing/2014/main" id="{00000000-0008-0000-0200-00009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D25A2C" wp14:editId="0438B48E">
                  <wp:simplePos x="0" y="0"/>
                  <wp:positionH relativeFrom="column">
                    <wp:posOffset>0</wp:posOffset>
                  </wp:positionH>
                  <wp:positionV relativeFrom="paragraph">
                    <wp:posOffset>9525</wp:posOffset>
                  </wp:positionV>
                  <wp:extent cx="9525" cy="123825"/>
                  <wp:effectExtent l="0" t="0" r="28575" b="9525"/>
                  <wp:wrapNone/>
                  <wp:docPr id="1426" name="Imagen 1839" hidden="1">
                    <a:extLst xmlns:a="http://schemas.openxmlformats.org/drawingml/2006/main">
                      <a:ext uri="{FF2B5EF4-FFF2-40B4-BE49-F238E27FC236}">
                        <a16:creationId xmlns:a16="http://schemas.microsoft.com/office/drawing/2014/main" id="{00000000-0008-0000-0200-000092050000}"/>
                      </a:ext>
                    </a:extLst>
                  </wp:docPr>
                  <wp:cNvGraphicFramePr/>
                  <a:graphic xmlns:a="http://schemas.openxmlformats.org/drawingml/2006/main">
                    <a:graphicData uri="http://schemas.openxmlformats.org/drawingml/2006/picture">
                      <pic:pic xmlns:pic="http://schemas.openxmlformats.org/drawingml/2006/picture">
                        <pic:nvPicPr>
                          <pic:cNvPr id="1426" name="2055 Imagen" hidden="1">
                            <a:extLst>
                              <a:ext uri="{FF2B5EF4-FFF2-40B4-BE49-F238E27FC236}">
                                <a16:creationId xmlns:a16="http://schemas.microsoft.com/office/drawing/2014/main" id="{00000000-0008-0000-0200-00009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DA31E9" wp14:editId="5EC2AEFC">
                  <wp:simplePos x="0" y="0"/>
                  <wp:positionH relativeFrom="column">
                    <wp:posOffset>0</wp:posOffset>
                  </wp:positionH>
                  <wp:positionV relativeFrom="paragraph">
                    <wp:posOffset>9525</wp:posOffset>
                  </wp:positionV>
                  <wp:extent cx="9525" cy="123825"/>
                  <wp:effectExtent l="0" t="0" r="28575" b="9525"/>
                  <wp:wrapNone/>
                  <wp:docPr id="1427" name="Imagen 1838" hidden="1">
                    <a:extLst xmlns:a="http://schemas.openxmlformats.org/drawingml/2006/main">
                      <a:ext uri="{FF2B5EF4-FFF2-40B4-BE49-F238E27FC236}">
                        <a16:creationId xmlns:a16="http://schemas.microsoft.com/office/drawing/2014/main" id="{00000000-0008-0000-0200-000093050000}"/>
                      </a:ext>
                    </a:extLst>
                  </wp:docPr>
                  <wp:cNvGraphicFramePr/>
                  <a:graphic xmlns:a="http://schemas.openxmlformats.org/drawingml/2006/main">
                    <a:graphicData uri="http://schemas.openxmlformats.org/drawingml/2006/picture">
                      <pic:pic xmlns:pic="http://schemas.openxmlformats.org/drawingml/2006/picture">
                        <pic:nvPicPr>
                          <pic:cNvPr id="1427" name="2056 Imagen" hidden="1">
                            <a:extLst>
                              <a:ext uri="{FF2B5EF4-FFF2-40B4-BE49-F238E27FC236}">
                                <a16:creationId xmlns:a16="http://schemas.microsoft.com/office/drawing/2014/main" id="{00000000-0008-0000-0200-00009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B98F17" wp14:editId="0CB9F9AF">
                  <wp:simplePos x="0" y="0"/>
                  <wp:positionH relativeFrom="column">
                    <wp:posOffset>0</wp:posOffset>
                  </wp:positionH>
                  <wp:positionV relativeFrom="paragraph">
                    <wp:posOffset>9525</wp:posOffset>
                  </wp:positionV>
                  <wp:extent cx="9525" cy="123825"/>
                  <wp:effectExtent l="0" t="0" r="28575" b="9525"/>
                  <wp:wrapNone/>
                  <wp:docPr id="1428" name="Imagen 1837" hidden="1">
                    <a:extLst xmlns:a="http://schemas.openxmlformats.org/drawingml/2006/main">
                      <a:ext uri="{FF2B5EF4-FFF2-40B4-BE49-F238E27FC236}">
                        <a16:creationId xmlns:a16="http://schemas.microsoft.com/office/drawing/2014/main" id="{00000000-0008-0000-0200-000094050000}"/>
                      </a:ext>
                    </a:extLst>
                  </wp:docPr>
                  <wp:cNvGraphicFramePr/>
                  <a:graphic xmlns:a="http://schemas.openxmlformats.org/drawingml/2006/main">
                    <a:graphicData uri="http://schemas.openxmlformats.org/drawingml/2006/picture">
                      <pic:pic xmlns:pic="http://schemas.openxmlformats.org/drawingml/2006/picture">
                        <pic:nvPicPr>
                          <pic:cNvPr id="1428" name="2057 Imagen" hidden="1">
                            <a:extLst>
                              <a:ext uri="{FF2B5EF4-FFF2-40B4-BE49-F238E27FC236}">
                                <a16:creationId xmlns:a16="http://schemas.microsoft.com/office/drawing/2014/main" id="{00000000-0008-0000-0200-00009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B317DB" wp14:editId="1E4A0739">
                  <wp:simplePos x="0" y="0"/>
                  <wp:positionH relativeFrom="column">
                    <wp:posOffset>0</wp:posOffset>
                  </wp:positionH>
                  <wp:positionV relativeFrom="paragraph">
                    <wp:posOffset>9525</wp:posOffset>
                  </wp:positionV>
                  <wp:extent cx="9525" cy="123825"/>
                  <wp:effectExtent l="0" t="0" r="28575" b="9525"/>
                  <wp:wrapNone/>
                  <wp:docPr id="1429" name="Imagen 1836" hidden="1">
                    <a:extLst xmlns:a="http://schemas.openxmlformats.org/drawingml/2006/main">
                      <a:ext uri="{FF2B5EF4-FFF2-40B4-BE49-F238E27FC236}">
                        <a16:creationId xmlns:a16="http://schemas.microsoft.com/office/drawing/2014/main" id="{00000000-0008-0000-0200-000095050000}"/>
                      </a:ext>
                    </a:extLst>
                  </wp:docPr>
                  <wp:cNvGraphicFramePr/>
                  <a:graphic xmlns:a="http://schemas.openxmlformats.org/drawingml/2006/main">
                    <a:graphicData uri="http://schemas.openxmlformats.org/drawingml/2006/picture">
                      <pic:pic xmlns:pic="http://schemas.openxmlformats.org/drawingml/2006/picture">
                        <pic:nvPicPr>
                          <pic:cNvPr id="1429" name="2058 Imagen" hidden="1">
                            <a:extLst>
                              <a:ext uri="{FF2B5EF4-FFF2-40B4-BE49-F238E27FC236}">
                                <a16:creationId xmlns:a16="http://schemas.microsoft.com/office/drawing/2014/main" id="{00000000-0008-0000-0200-00009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A716BC" wp14:editId="040C93F3">
                  <wp:simplePos x="0" y="0"/>
                  <wp:positionH relativeFrom="column">
                    <wp:posOffset>0</wp:posOffset>
                  </wp:positionH>
                  <wp:positionV relativeFrom="paragraph">
                    <wp:posOffset>9525</wp:posOffset>
                  </wp:positionV>
                  <wp:extent cx="9525" cy="123825"/>
                  <wp:effectExtent l="0" t="0" r="28575" b="9525"/>
                  <wp:wrapNone/>
                  <wp:docPr id="1430" name="Imagen 1835" hidden="1">
                    <a:extLst xmlns:a="http://schemas.openxmlformats.org/drawingml/2006/main">
                      <a:ext uri="{FF2B5EF4-FFF2-40B4-BE49-F238E27FC236}">
                        <a16:creationId xmlns:a16="http://schemas.microsoft.com/office/drawing/2014/main" id="{00000000-0008-0000-0200-000096050000}"/>
                      </a:ext>
                    </a:extLst>
                  </wp:docPr>
                  <wp:cNvGraphicFramePr/>
                  <a:graphic xmlns:a="http://schemas.openxmlformats.org/drawingml/2006/main">
                    <a:graphicData uri="http://schemas.openxmlformats.org/drawingml/2006/picture">
                      <pic:pic xmlns:pic="http://schemas.openxmlformats.org/drawingml/2006/picture">
                        <pic:nvPicPr>
                          <pic:cNvPr id="1430" name="2059 Imagen" hidden="1">
                            <a:extLst>
                              <a:ext uri="{FF2B5EF4-FFF2-40B4-BE49-F238E27FC236}">
                                <a16:creationId xmlns:a16="http://schemas.microsoft.com/office/drawing/2014/main" id="{00000000-0008-0000-0200-00009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1FF800" wp14:editId="1D8ABD69">
                  <wp:simplePos x="0" y="0"/>
                  <wp:positionH relativeFrom="column">
                    <wp:posOffset>0</wp:posOffset>
                  </wp:positionH>
                  <wp:positionV relativeFrom="paragraph">
                    <wp:posOffset>9525</wp:posOffset>
                  </wp:positionV>
                  <wp:extent cx="9525" cy="123825"/>
                  <wp:effectExtent l="0" t="0" r="28575" b="9525"/>
                  <wp:wrapNone/>
                  <wp:docPr id="1431" name="Imagen 1834" hidden="1">
                    <a:extLst xmlns:a="http://schemas.openxmlformats.org/drawingml/2006/main">
                      <a:ext uri="{FF2B5EF4-FFF2-40B4-BE49-F238E27FC236}">
                        <a16:creationId xmlns:a16="http://schemas.microsoft.com/office/drawing/2014/main" id="{00000000-0008-0000-0200-000097050000}"/>
                      </a:ext>
                    </a:extLst>
                  </wp:docPr>
                  <wp:cNvGraphicFramePr/>
                  <a:graphic xmlns:a="http://schemas.openxmlformats.org/drawingml/2006/main">
                    <a:graphicData uri="http://schemas.openxmlformats.org/drawingml/2006/picture">
                      <pic:pic xmlns:pic="http://schemas.openxmlformats.org/drawingml/2006/picture">
                        <pic:nvPicPr>
                          <pic:cNvPr id="1431" name="2060 Imagen" hidden="1">
                            <a:extLst>
                              <a:ext uri="{FF2B5EF4-FFF2-40B4-BE49-F238E27FC236}">
                                <a16:creationId xmlns:a16="http://schemas.microsoft.com/office/drawing/2014/main" id="{00000000-0008-0000-0200-00009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79D957" wp14:editId="06E1480D">
                  <wp:simplePos x="0" y="0"/>
                  <wp:positionH relativeFrom="column">
                    <wp:posOffset>0</wp:posOffset>
                  </wp:positionH>
                  <wp:positionV relativeFrom="paragraph">
                    <wp:posOffset>9525</wp:posOffset>
                  </wp:positionV>
                  <wp:extent cx="9525" cy="123825"/>
                  <wp:effectExtent l="0" t="0" r="28575" b="9525"/>
                  <wp:wrapNone/>
                  <wp:docPr id="1432" name="Imagen 1833" hidden="1">
                    <a:extLst xmlns:a="http://schemas.openxmlformats.org/drawingml/2006/main">
                      <a:ext uri="{FF2B5EF4-FFF2-40B4-BE49-F238E27FC236}">
                        <a16:creationId xmlns:a16="http://schemas.microsoft.com/office/drawing/2014/main" id="{00000000-0008-0000-0200-000098050000}"/>
                      </a:ext>
                    </a:extLst>
                  </wp:docPr>
                  <wp:cNvGraphicFramePr/>
                  <a:graphic xmlns:a="http://schemas.openxmlformats.org/drawingml/2006/main">
                    <a:graphicData uri="http://schemas.openxmlformats.org/drawingml/2006/picture">
                      <pic:pic xmlns:pic="http://schemas.openxmlformats.org/drawingml/2006/picture">
                        <pic:nvPicPr>
                          <pic:cNvPr id="1432" name="2061 Imagen" hidden="1">
                            <a:extLst>
                              <a:ext uri="{FF2B5EF4-FFF2-40B4-BE49-F238E27FC236}">
                                <a16:creationId xmlns:a16="http://schemas.microsoft.com/office/drawing/2014/main" id="{00000000-0008-0000-0200-00009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93A112" wp14:editId="0306A4E9">
                  <wp:simplePos x="0" y="0"/>
                  <wp:positionH relativeFrom="column">
                    <wp:posOffset>0</wp:posOffset>
                  </wp:positionH>
                  <wp:positionV relativeFrom="paragraph">
                    <wp:posOffset>9525</wp:posOffset>
                  </wp:positionV>
                  <wp:extent cx="9525" cy="123825"/>
                  <wp:effectExtent l="0" t="0" r="28575" b="9525"/>
                  <wp:wrapNone/>
                  <wp:docPr id="1433" name="Imagen 1832" hidden="1">
                    <a:extLst xmlns:a="http://schemas.openxmlformats.org/drawingml/2006/main">
                      <a:ext uri="{FF2B5EF4-FFF2-40B4-BE49-F238E27FC236}">
                        <a16:creationId xmlns:a16="http://schemas.microsoft.com/office/drawing/2014/main" id="{00000000-0008-0000-0200-000099050000}"/>
                      </a:ext>
                    </a:extLst>
                  </wp:docPr>
                  <wp:cNvGraphicFramePr/>
                  <a:graphic xmlns:a="http://schemas.openxmlformats.org/drawingml/2006/main">
                    <a:graphicData uri="http://schemas.openxmlformats.org/drawingml/2006/picture">
                      <pic:pic xmlns:pic="http://schemas.openxmlformats.org/drawingml/2006/picture">
                        <pic:nvPicPr>
                          <pic:cNvPr id="1433" name="2062 Imagen" hidden="1">
                            <a:extLst>
                              <a:ext uri="{FF2B5EF4-FFF2-40B4-BE49-F238E27FC236}">
                                <a16:creationId xmlns:a16="http://schemas.microsoft.com/office/drawing/2014/main" id="{00000000-0008-0000-0200-00009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96E76F" wp14:editId="54A59CB9">
                  <wp:simplePos x="0" y="0"/>
                  <wp:positionH relativeFrom="column">
                    <wp:posOffset>0</wp:posOffset>
                  </wp:positionH>
                  <wp:positionV relativeFrom="paragraph">
                    <wp:posOffset>9525</wp:posOffset>
                  </wp:positionV>
                  <wp:extent cx="9525" cy="123825"/>
                  <wp:effectExtent l="0" t="0" r="28575" b="9525"/>
                  <wp:wrapNone/>
                  <wp:docPr id="1434" name="Imagen 1831" hidden="1">
                    <a:extLst xmlns:a="http://schemas.openxmlformats.org/drawingml/2006/main">
                      <a:ext uri="{FF2B5EF4-FFF2-40B4-BE49-F238E27FC236}">
                        <a16:creationId xmlns:a16="http://schemas.microsoft.com/office/drawing/2014/main" id="{00000000-0008-0000-0200-00009A050000}"/>
                      </a:ext>
                    </a:extLst>
                  </wp:docPr>
                  <wp:cNvGraphicFramePr/>
                  <a:graphic xmlns:a="http://schemas.openxmlformats.org/drawingml/2006/main">
                    <a:graphicData uri="http://schemas.openxmlformats.org/drawingml/2006/picture">
                      <pic:pic xmlns:pic="http://schemas.openxmlformats.org/drawingml/2006/picture">
                        <pic:nvPicPr>
                          <pic:cNvPr id="1434" name="2063 Imagen" hidden="1">
                            <a:extLst>
                              <a:ext uri="{FF2B5EF4-FFF2-40B4-BE49-F238E27FC236}">
                                <a16:creationId xmlns:a16="http://schemas.microsoft.com/office/drawing/2014/main" id="{00000000-0008-0000-0200-00009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397A7E" wp14:editId="02938E25">
                  <wp:simplePos x="0" y="0"/>
                  <wp:positionH relativeFrom="column">
                    <wp:posOffset>0</wp:posOffset>
                  </wp:positionH>
                  <wp:positionV relativeFrom="paragraph">
                    <wp:posOffset>9525</wp:posOffset>
                  </wp:positionV>
                  <wp:extent cx="9525" cy="123825"/>
                  <wp:effectExtent l="0" t="0" r="28575" b="9525"/>
                  <wp:wrapNone/>
                  <wp:docPr id="1435" name="Imagen 1830" hidden="1">
                    <a:extLst xmlns:a="http://schemas.openxmlformats.org/drawingml/2006/main">
                      <a:ext uri="{FF2B5EF4-FFF2-40B4-BE49-F238E27FC236}">
                        <a16:creationId xmlns:a16="http://schemas.microsoft.com/office/drawing/2014/main" id="{00000000-0008-0000-0200-00009B050000}"/>
                      </a:ext>
                    </a:extLst>
                  </wp:docPr>
                  <wp:cNvGraphicFramePr/>
                  <a:graphic xmlns:a="http://schemas.openxmlformats.org/drawingml/2006/main">
                    <a:graphicData uri="http://schemas.openxmlformats.org/drawingml/2006/picture">
                      <pic:pic xmlns:pic="http://schemas.openxmlformats.org/drawingml/2006/picture">
                        <pic:nvPicPr>
                          <pic:cNvPr id="1435" name="2064 Imagen" hidden="1">
                            <a:extLst>
                              <a:ext uri="{FF2B5EF4-FFF2-40B4-BE49-F238E27FC236}">
                                <a16:creationId xmlns:a16="http://schemas.microsoft.com/office/drawing/2014/main" id="{00000000-0008-0000-0200-00009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1D26A3" wp14:editId="443F417B">
                  <wp:simplePos x="0" y="0"/>
                  <wp:positionH relativeFrom="column">
                    <wp:posOffset>0</wp:posOffset>
                  </wp:positionH>
                  <wp:positionV relativeFrom="paragraph">
                    <wp:posOffset>9525</wp:posOffset>
                  </wp:positionV>
                  <wp:extent cx="9525" cy="123825"/>
                  <wp:effectExtent l="0" t="0" r="28575" b="9525"/>
                  <wp:wrapNone/>
                  <wp:docPr id="1436" name="Imagen 1829" hidden="1">
                    <a:extLst xmlns:a="http://schemas.openxmlformats.org/drawingml/2006/main">
                      <a:ext uri="{FF2B5EF4-FFF2-40B4-BE49-F238E27FC236}">
                        <a16:creationId xmlns:a16="http://schemas.microsoft.com/office/drawing/2014/main" id="{00000000-0008-0000-0200-00009C050000}"/>
                      </a:ext>
                    </a:extLst>
                  </wp:docPr>
                  <wp:cNvGraphicFramePr/>
                  <a:graphic xmlns:a="http://schemas.openxmlformats.org/drawingml/2006/main">
                    <a:graphicData uri="http://schemas.openxmlformats.org/drawingml/2006/picture">
                      <pic:pic xmlns:pic="http://schemas.openxmlformats.org/drawingml/2006/picture">
                        <pic:nvPicPr>
                          <pic:cNvPr id="1436" name="1741 Imagen" hidden="1">
                            <a:extLst>
                              <a:ext uri="{FF2B5EF4-FFF2-40B4-BE49-F238E27FC236}">
                                <a16:creationId xmlns:a16="http://schemas.microsoft.com/office/drawing/2014/main" id="{00000000-0008-0000-0200-00009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602683" wp14:editId="2977E0AB">
                  <wp:simplePos x="0" y="0"/>
                  <wp:positionH relativeFrom="column">
                    <wp:posOffset>0</wp:posOffset>
                  </wp:positionH>
                  <wp:positionV relativeFrom="paragraph">
                    <wp:posOffset>9525</wp:posOffset>
                  </wp:positionV>
                  <wp:extent cx="9525" cy="123825"/>
                  <wp:effectExtent l="0" t="0" r="28575" b="9525"/>
                  <wp:wrapNone/>
                  <wp:docPr id="1437" name="Imagen 1828" hidden="1">
                    <a:extLst xmlns:a="http://schemas.openxmlformats.org/drawingml/2006/main">
                      <a:ext uri="{FF2B5EF4-FFF2-40B4-BE49-F238E27FC236}">
                        <a16:creationId xmlns:a16="http://schemas.microsoft.com/office/drawing/2014/main" id="{00000000-0008-0000-0200-00009D050000}"/>
                      </a:ext>
                    </a:extLst>
                  </wp:docPr>
                  <wp:cNvGraphicFramePr/>
                  <a:graphic xmlns:a="http://schemas.openxmlformats.org/drawingml/2006/main">
                    <a:graphicData uri="http://schemas.openxmlformats.org/drawingml/2006/picture">
                      <pic:pic xmlns:pic="http://schemas.openxmlformats.org/drawingml/2006/picture">
                        <pic:nvPicPr>
                          <pic:cNvPr id="1437" name="1752 Imagen" hidden="1">
                            <a:extLst>
                              <a:ext uri="{FF2B5EF4-FFF2-40B4-BE49-F238E27FC236}">
                                <a16:creationId xmlns:a16="http://schemas.microsoft.com/office/drawing/2014/main" id="{00000000-0008-0000-0200-00009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B24DA0" wp14:editId="61456E1C">
                  <wp:simplePos x="0" y="0"/>
                  <wp:positionH relativeFrom="column">
                    <wp:posOffset>0</wp:posOffset>
                  </wp:positionH>
                  <wp:positionV relativeFrom="paragraph">
                    <wp:posOffset>9525</wp:posOffset>
                  </wp:positionV>
                  <wp:extent cx="9525" cy="123825"/>
                  <wp:effectExtent l="0" t="0" r="28575" b="9525"/>
                  <wp:wrapNone/>
                  <wp:docPr id="1438" name="Imagen 1827" hidden="1">
                    <a:extLst xmlns:a="http://schemas.openxmlformats.org/drawingml/2006/main">
                      <a:ext uri="{FF2B5EF4-FFF2-40B4-BE49-F238E27FC236}">
                        <a16:creationId xmlns:a16="http://schemas.microsoft.com/office/drawing/2014/main" id="{00000000-0008-0000-0200-00009E050000}"/>
                      </a:ext>
                    </a:extLst>
                  </wp:docPr>
                  <wp:cNvGraphicFramePr/>
                  <a:graphic xmlns:a="http://schemas.openxmlformats.org/drawingml/2006/main">
                    <a:graphicData uri="http://schemas.openxmlformats.org/drawingml/2006/picture">
                      <pic:pic xmlns:pic="http://schemas.openxmlformats.org/drawingml/2006/picture">
                        <pic:nvPicPr>
                          <pic:cNvPr id="1438" name="1753 Imagen" hidden="1">
                            <a:extLst>
                              <a:ext uri="{FF2B5EF4-FFF2-40B4-BE49-F238E27FC236}">
                                <a16:creationId xmlns:a16="http://schemas.microsoft.com/office/drawing/2014/main" id="{00000000-0008-0000-0200-00009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58CB64" wp14:editId="21A9F732">
                  <wp:simplePos x="0" y="0"/>
                  <wp:positionH relativeFrom="column">
                    <wp:posOffset>0</wp:posOffset>
                  </wp:positionH>
                  <wp:positionV relativeFrom="paragraph">
                    <wp:posOffset>9525</wp:posOffset>
                  </wp:positionV>
                  <wp:extent cx="9525" cy="123825"/>
                  <wp:effectExtent l="0" t="0" r="28575" b="9525"/>
                  <wp:wrapNone/>
                  <wp:docPr id="1439" name="Imagen 1826" hidden="1">
                    <a:extLst xmlns:a="http://schemas.openxmlformats.org/drawingml/2006/main">
                      <a:ext uri="{FF2B5EF4-FFF2-40B4-BE49-F238E27FC236}">
                        <a16:creationId xmlns:a16="http://schemas.microsoft.com/office/drawing/2014/main" id="{00000000-0008-0000-0200-00009F050000}"/>
                      </a:ext>
                    </a:extLst>
                  </wp:docPr>
                  <wp:cNvGraphicFramePr/>
                  <a:graphic xmlns:a="http://schemas.openxmlformats.org/drawingml/2006/main">
                    <a:graphicData uri="http://schemas.openxmlformats.org/drawingml/2006/picture">
                      <pic:pic xmlns:pic="http://schemas.openxmlformats.org/drawingml/2006/picture">
                        <pic:nvPicPr>
                          <pic:cNvPr id="1439" name="1754 Imagen" hidden="1">
                            <a:extLst>
                              <a:ext uri="{FF2B5EF4-FFF2-40B4-BE49-F238E27FC236}">
                                <a16:creationId xmlns:a16="http://schemas.microsoft.com/office/drawing/2014/main" id="{00000000-0008-0000-0200-00009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7F941E" wp14:editId="1603B992">
                  <wp:simplePos x="0" y="0"/>
                  <wp:positionH relativeFrom="column">
                    <wp:posOffset>0</wp:posOffset>
                  </wp:positionH>
                  <wp:positionV relativeFrom="paragraph">
                    <wp:posOffset>9525</wp:posOffset>
                  </wp:positionV>
                  <wp:extent cx="9525" cy="123825"/>
                  <wp:effectExtent l="0" t="0" r="28575" b="9525"/>
                  <wp:wrapNone/>
                  <wp:docPr id="1440" name="Imagen 1825" hidden="1">
                    <a:extLst xmlns:a="http://schemas.openxmlformats.org/drawingml/2006/main">
                      <a:ext uri="{FF2B5EF4-FFF2-40B4-BE49-F238E27FC236}">
                        <a16:creationId xmlns:a16="http://schemas.microsoft.com/office/drawing/2014/main" id="{00000000-0008-0000-0200-0000A0050000}"/>
                      </a:ext>
                    </a:extLst>
                  </wp:docPr>
                  <wp:cNvGraphicFramePr/>
                  <a:graphic xmlns:a="http://schemas.openxmlformats.org/drawingml/2006/main">
                    <a:graphicData uri="http://schemas.openxmlformats.org/drawingml/2006/picture">
                      <pic:pic xmlns:pic="http://schemas.openxmlformats.org/drawingml/2006/picture">
                        <pic:nvPicPr>
                          <pic:cNvPr id="1440" name="1755 Imagen" hidden="1">
                            <a:extLst>
                              <a:ext uri="{FF2B5EF4-FFF2-40B4-BE49-F238E27FC236}">
                                <a16:creationId xmlns:a16="http://schemas.microsoft.com/office/drawing/2014/main" id="{00000000-0008-0000-0200-0000A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62261B" wp14:editId="1423F351">
                  <wp:simplePos x="0" y="0"/>
                  <wp:positionH relativeFrom="column">
                    <wp:posOffset>0</wp:posOffset>
                  </wp:positionH>
                  <wp:positionV relativeFrom="paragraph">
                    <wp:posOffset>9525</wp:posOffset>
                  </wp:positionV>
                  <wp:extent cx="9525" cy="123825"/>
                  <wp:effectExtent l="0" t="0" r="28575" b="9525"/>
                  <wp:wrapNone/>
                  <wp:docPr id="1441" name="Imagen 1824" hidden="1">
                    <a:extLst xmlns:a="http://schemas.openxmlformats.org/drawingml/2006/main">
                      <a:ext uri="{FF2B5EF4-FFF2-40B4-BE49-F238E27FC236}">
                        <a16:creationId xmlns:a16="http://schemas.microsoft.com/office/drawing/2014/main" id="{00000000-0008-0000-0200-0000A1050000}"/>
                      </a:ext>
                    </a:extLst>
                  </wp:docPr>
                  <wp:cNvGraphicFramePr/>
                  <a:graphic xmlns:a="http://schemas.openxmlformats.org/drawingml/2006/main">
                    <a:graphicData uri="http://schemas.openxmlformats.org/drawingml/2006/picture">
                      <pic:pic xmlns:pic="http://schemas.openxmlformats.org/drawingml/2006/picture">
                        <pic:nvPicPr>
                          <pic:cNvPr id="1441" name="1756 Imagen" hidden="1">
                            <a:extLst>
                              <a:ext uri="{FF2B5EF4-FFF2-40B4-BE49-F238E27FC236}">
                                <a16:creationId xmlns:a16="http://schemas.microsoft.com/office/drawing/2014/main" id="{00000000-0008-0000-0200-0000A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5CA02A" wp14:editId="5B61B8FB">
                  <wp:simplePos x="0" y="0"/>
                  <wp:positionH relativeFrom="column">
                    <wp:posOffset>0</wp:posOffset>
                  </wp:positionH>
                  <wp:positionV relativeFrom="paragraph">
                    <wp:posOffset>9525</wp:posOffset>
                  </wp:positionV>
                  <wp:extent cx="9525" cy="123825"/>
                  <wp:effectExtent l="0" t="0" r="28575" b="9525"/>
                  <wp:wrapNone/>
                  <wp:docPr id="1442" name="Imagen 1823" hidden="1">
                    <a:extLst xmlns:a="http://schemas.openxmlformats.org/drawingml/2006/main">
                      <a:ext uri="{FF2B5EF4-FFF2-40B4-BE49-F238E27FC236}">
                        <a16:creationId xmlns:a16="http://schemas.microsoft.com/office/drawing/2014/main" id="{00000000-0008-0000-0200-0000A2050000}"/>
                      </a:ext>
                    </a:extLst>
                  </wp:docPr>
                  <wp:cNvGraphicFramePr/>
                  <a:graphic xmlns:a="http://schemas.openxmlformats.org/drawingml/2006/main">
                    <a:graphicData uri="http://schemas.openxmlformats.org/drawingml/2006/picture">
                      <pic:pic xmlns:pic="http://schemas.openxmlformats.org/drawingml/2006/picture">
                        <pic:nvPicPr>
                          <pic:cNvPr id="1442" name="1757 Imagen" hidden="1">
                            <a:extLst>
                              <a:ext uri="{FF2B5EF4-FFF2-40B4-BE49-F238E27FC236}">
                                <a16:creationId xmlns:a16="http://schemas.microsoft.com/office/drawing/2014/main" id="{00000000-0008-0000-0200-0000A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795A9B" wp14:editId="5F00B967">
                  <wp:simplePos x="0" y="0"/>
                  <wp:positionH relativeFrom="column">
                    <wp:posOffset>0</wp:posOffset>
                  </wp:positionH>
                  <wp:positionV relativeFrom="paragraph">
                    <wp:posOffset>9525</wp:posOffset>
                  </wp:positionV>
                  <wp:extent cx="9525" cy="123825"/>
                  <wp:effectExtent l="0" t="0" r="28575" b="9525"/>
                  <wp:wrapNone/>
                  <wp:docPr id="1443" name="Imagen 1822" hidden="1">
                    <a:extLst xmlns:a="http://schemas.openxmlformats.org/drawingml/2006/main">
                      <a:ext uri="{FF2B5EF4-FFF2-40B4-BE49-F238E27FC236}">
                        <a16:creationId xmlns:a16="http://schemas.microsoft.com/office/drawing/2014/main" id="{00000000-0008-0000-0200-0000A3050000}"/>
                      </a:ext>
                    </a:extLst>
                  </wp:docPr>
                  <wp:cNvGraphicFramePr/>
                  <a:graphic xmlns:a="http://schemas.openxmlformats.org/drawingml/2006/main">
                    <a:graphicData uri="http://schemas.openxmlformats.org/drawingml/2006/picture">
                      <pic:pic xmlns:pic="http://schemas.openxmlformats.org/drawingml/2006/picture">
                        <pic:nvPicPr>
                          <pic:cNvPr id="1443" name="1758 Imagen" hidden="1">
                            <a:extLst>
                              <a:ext uri="{FF2B5EF4-FFF2-40B4-BE49-F238E27FC236}">
                                <a16:creationId xmlns:a16="http://schemas.microsoft.com/office/drawing/2014/main" id="{00000000-0008-0000-0200-0000A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959CCA" wp14:editId="4096317E">
                  <wp:simplePos x="0" y="0"/>
                  <wp:positionH relativeFrom="column">
                    <wp:posOffset>0</wp:posOffset>
                  </wp:positionH>
                  <wp:positionV relativeFrom="paragraph">
                    <wp:posOffset>9525</wp:posOffset>
                  </wp:positionV>
                  <wp:extent cx="9525" cy="123825"/>
                  <wp:effectExtent l="0" t="0" r="28575" b="9525"/>
                  <wp:wrapNone/>
                  <wp:docPr id="1444" name="Imagen 1821" hidden="1">
                    <a:extLst xmlns:a="http://schemas.openxmlformats.org/drawingml/2006/main">
                      <a:ext uri="{FF2B5EF4-FFF2-40B4-BE49-F238E27FC236}">
                        <a16:creationId xmlns:a16="http://schemas.microsoft.com/office/drawing/2014/main" id="{00000000-0008-0000-0200-0000A4050000}"/>
                      </a:ext>
                    </a:extLst>
                  </wp:docPr>
                  <wp:cNvGraphicFramePr/>
                  <a:graphic xmlns:a="http://schemas.openxmlformats.org/drawingml/2006/main">
                    <a:graphicData uri="http://schemas.openxmlformats.org/drawingml/2006/picture">
                      <pic:pic xmlns:pic="http://schemas.openxmlformats.org/drawingml/2006/picture">
                        <pic:nvPicPr>
                          <pic:cNvPr id="1444" name="1759 Imagen" hidden="1">
                            <a:extLst>
                              <a:ext uri="{FF2B5EF4-FFF2-40B4-BE49-F238E27FC236}">
                                <a16:creationId xmlns:a16="http://schemas.microsoft.com/office/drawing/2014/main" id="{00000000-0008-0000-0200-0000A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ACB8DE" wp14:editId="685DDDE8">
                  <wp:simplePos x="0" y="0"/>
                  <wp:positionH relativeFrom="column">
                    <wp:posOffset>0</wp:posOffset>
                  </wp:positionH>
                  <wp:positionV relativeFrom="paragraph">
                    <wp:posOffset>9525</wp:posOffset>
                  </wp:positionV>
                  <wp:extent cx="9525" cy="123825"/>
                  <wp:effectExtent l="0" t="0" r="28575" b="9525"/>
                  <wp:wrapNone/>
                  <wp:docPr id="1445" name="Imagen 1820" hidden="1">
                    <a:extLst xmlns:a="http://schemas.openxmlformats.org/drawingml/2006/main">
                      <a:ext uri="{FF2B5EF4-FFF2-40B4-BE49-F238E27FC236}">
                        <a16:creationId xmlns:a16="http://schemas.microsoft.com/office/drawing/2014/main" id="{00000000-0008-0000-0200-0000A5050000}"/>
                      </a:ext>
                    </a:extLst>
                  </wp:docPr>
                  <wp:cNvGraphicFramePr/>
                  <a:graphic xmlns:a="http://schemas.openxmlformats.org/drawingml/2006/main">
                    <a:graphicData uri="http://schemas.openxmlformats.org/drawingml/2006/picture">
                      <pic:pic xmlns:pic="http://schemas.openxmlformats.org/drawingml/2006/picture">
                        <pic:nvPicPr>
                          <pic:cNvPr id="1445" name="1760 Imagen" hidden="1">
                            <a:extLst>
                              <a:ext uri="{FF2B5EF4-FFF2-40B4-BE49-F238E27FC236}">
                                <a16:creationId xmlns:a16="http://schemas.microsoft.com/office/drawing/2014/main" id="{00000000-0008-0000-0200-0000A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3CDB10" wp14:editId="0085E04A">
                  <wp:simplePos x="0" y="0"/>
                  <wp:positionH relativeFrom="column">
                    <wp:posOffset>0</wp:posOffset>
                  </wp:positionH>
                  <wp:positionV relativeFrom="paragraph">
                    <wp:posOffset>9525</wp:posOffset>
                  </wp:positionV>
                  <wp:extent cx="9525" cy="123825"/>
                  <wp:effectExtent l="0" t="0" r="28575" b="9525"/>
                  <wp:wrapNone/>
                  <wp:docPr id="1446" name="Imagen 1819" hidden="1">
                    <a:extLst xmlns:a="http://schemas.openxmlformats.org/drawingml/2006/main">
                      <a:ext uri="{FF2B5EF4-FFF2-40B4-BE49-F238E27FC236}">
                        <a16:creationId xmlns:a16="http://schemas.microsoft.com/office/drawing/2014/main" id="{00000000-0008-0000-0200-0000A6050000}"/>
                      </a:ext>
                    </a:extLst>
                  </wp:docPr>
                  <wp:cNvGraphicFramePr/>
                  <a:graphic xmlns:a="http://schemas.openxmlformats.org/drawingml/2006/main">
                    <a:graphicData uri="http://schemas.openxmlformats.org/drawingml/2006/picture">
                      <pic:pic xmlns:pic="http://schemas.openxmlformats.org/drawingml/2006/picture">
                        <pic:nvPicPr>
                          <pic:cNvPr id="1446" name="1761 Imagen" hidden="1">
                            <a:extLst>
                              <a:ext uri="{FF2B5EF4-FFF2-40B4-BE49-F238E27FC236}">
                                <a16:creationId xmlns:a16="http://schemas.microsoft.com/office/drawing/2014/main" id="{00000000-0008-0000-0200-0000A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ACDA6A" wp14:editId="143253D5">
                  <wp:simplePos x="0" y="0"/>
                  <wp:positionH relativeFrom="column">
                    <wp:posOffset>0</wp:posOffset>
                  </wp:positionH>
                  <wp:positionV relativeFrom="paragraph">
                    <wp:posOffset>9525</wp:posOffset>
                  </wp:positionV>
                  <wp:extent cx="9525" cy="123825"/>
                  <wp:effectExtent l="0" t="0" r="28575" b="9525"/>
                  <wp:wrapNone/>
                  <wp:docPr id="1447" name="Imagen 1818" hidden="1">
                    <a:extLst xmlns:a="http://schemas.openxmlformats.org/drawingml/2006/main">
                      <a:ext uri="{FF2B5EF4-FFF2-40B4-BE49-F238E27FC236}">
                        <a16:creationId xmlns:a16="http://schemas.microsoft.com/office/drawing/2014/main" id="{00000000-0008-0000-0200-0000A7050000}"/>
                      </a:ext>
                    </a:extLst>
                  </wp:docPr>
                  <wp:cNvGraphicFramePr/>
                  <a:graphic xmlns:a="http://schemas.openxmlformats.org/drawingml/2006/main">
                    <a:graphicData uri="http://schemas.openxmlformats.org/drawingml/2006/picture">
                      <pic:pic xmlns:pic="http://schemas.openxmlformats.org/drawingml/2006/picture">
                        <pic:nvPicPr>
                          <pic:cNvPr id="1447" name="1762 Imagen" hidden="1">
                            <a:extLst>
                              <a:ext uri="{FF2B5EF4-FFF2-40B4-BE49-F238E27FC236}">
                                <a16:creationId xmlns:a16="http://schemas.microsoft.com/office/drawing/2014/main" id="{00000000-0008-0000-0200-0000A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43FA09" wp14:editId="76097C35">
                  <wp:simplePos x="0" y="0"/>
                  <wp:positionH relativeFrom="column">
                    <wp:posOffset>0</wp:posOffset>
                  </wp:positionH>
                  <wp:positionV relativeFrom="paragraph">
                    <wp:posOffset>9525</wp:posOffset>
                  </wp:positionV>
                  <wp:extent cx="9525" cy="123825"/>
                  <wp:effectExtent l="0" t="0" r="28575" b="9525"/>
                  <wp:wrapNone/>
                  <wp:docPr id="1448" name="Imagen 1817" hidden="1">
                    <a:extLst xmlns:a="http://schemas.openxmlformats.org/drawingml/2006/main">
                      <a:ext uri="{FF2B5EF4-FFF2-40B4-BE49-F238E27FC236}">
                        <a16:creationId xmlns:a16="http://schemas.microsoft.com/office/drawing/2014/main" id="{00000000-0008-0000-0200-0000A8050000}"/>
                      </a:ext>
                    </a:extLst>
                  </wp:docPr>
                  <wp:cNvGraphicFramePr/>
                  <a:graphic xmlns:a="http://schemas.openxmlformats.org/drawingml/2006/main">
                    <a:graphicData uri="http://schemas.openxmlformats.org/drawingml/2006/picture">
                      <pic:pic xmlns:pic="http://schemas.openxmlformats.org/drawingml/2006/picture">
                        <pic:nvPicPr>
                          <pic:cNvPr id="1448" name="1763 Imagen" hidden="1">
                            <a:extLst>
                              <a:ext uri="{FF2B5EF4-FFF2-40B4-BE49-F238E27FC236}">
                                <a16:creationId xmlns:a16="http://schemas.microsoft.com/office/drawing/2014/main" id="{00000000-0008-0000-0200-0000A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DC09D4" wp14:editId="3459AF1D">
                  <wp:simplePos x="0" y="0"/>
                  <wp:positionH relativeFrom="column">
                    <wp:posOffset>0</wp:posOffset>
                  </wp:positionH>
                  <wp:positionV relativeFrom="paragraph">
                    <wp:posOffset>9525</wp:posOffset>
                  </wp:positionV>
                  <wp:extent cx="9525" cy="123825"/>
                  <wp:effectExtent l="0" t="0" r="28575" b="9525"/>
                  <wp:wrapNone/>
                  <wp:docPr id="1449" name="Imagen 1816" hidden="1">
                    <a:extLst xmlns:a="http://schemas.openxmlformats.org/drawingml/2006/main">
                      <a:ext uri="{FF2B5EF4-FFF2-40B4-BE49-F238E27FC236}">
                        <a16:creationId xmlns:a16="http://schemas.microsoft.com/office/drawing/2014/main" id="{00000000-0008-0000-0200-0000A9050000}"/>
                      </a:ext>
                    </a:extLst>
                  </wp:docPr>
                  <wp:cNvGraphicFramePr/>
                  <a:graphic xmlns:a="http://schemas.openxmlformats.org/drawingml/2006/main">
                    <a:graphicData uri="http://schemas.openxmlformats.org/drawingml/2006/picture">
                      <pic:pic xmlns:pic="http://schemas.openxmlformats.org/drawingml/2006/picture">
                        <pic:nvPicPr>
                          <pic:cNvPr id="1449" name="1764 Imagen" hidden="1">
                            <a:extLst>
                              <a:ext uri="{FF2B5EF4-FFF2-40B4-BE49-F238E27FC236}">
                                <a16:creationId xmlns:a16="http://schemas.microsoft.com/office/drawing/2014/main" id="{00000000-0008-0000-0200-0000A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71ECB3" wp14:editId="6707D3D5">
                  <wp:simplePos x="0" y="0"/>
                  <wp:positionH relativeFrom="column">
                    <wp:posOffset>0</wp:posOffset>
                  </wp:positionH>
                  <wp:positionV relativeFrom="paragraph">
                    <wp:posOffset>9525</wp:posOffset>
                  </wp:positionV>
                  <wp:extent cx="9525" cy="123825"/>
                  <wp:effectExtent l="0" t="0" r="28575" b="9525"/>
                  <wp:wrapNone/>
                  <wp:docPr id="1450" name="Imagen 1815" hidden="1">
                    <a:extLst xmlns:a="http://schemas.openxmlformats.org/drawingml/2006/main">
                      <a:ext uri="{FF2B5EF4-FFF2-40B4-BE49-F238E27FC236}">
                        <a16:creationId xmlns:a16="http://schemas.microsoft.com/office/drawing/2014/main" id="{00000000-0008-0000-0200-0000AA050000}"/>
                      </a:ext>
                    </a:extLst>
                  </wp:docPr>
                  <wp:cNvGraphicFramePr/>
                  <a:graphic xmlns:a="http://schemas.openxmlformats.org/drawingml/2006/main">
                    <a:graphicData uri="http://schemas.openxmlformats.org/drawingml/2006/picture">
                      <pic:pic xmlns:pic="http://schemas.openxmlformats.org/drawingml/2006/picture">
                        <pic:nvPicPr>
                          <pic:cNvPr id="1450" name="1765 Imagen" hidden="1">
                            <a:extLst>
                              <a:ext uri="{FF2B5EF4-FFF2-40B4-BE49-F238E27FC236}">
                                <a16:creationId xmlns:a16="http://schemas.microsoft.com/office/drawing/2014/main" id="{00000000-0008-0000-0200-0000A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924AF9" wp14:editId="01C13CB4">
                  <wp:simplePos x="0" y="0"/>
                  <wp:positionH relativeFrom="column">
                    <wp:posOffset>0</wp:posOffset>
                  </wp:positionH>
                  <wp:positionV relativeFrom="paragraph">
                    <wp:posOffset>9525</wp:posOffset>
                  </wp:positionV>
                  <wp:extent cx="9525" cy="123825"/>
                  <wp:effectExtent l="0" t="0" r="28575" b="9525"/>
                  <wp:wrapNone/>
                  <wp:docPr id="1451" name="Imagen 1814" hidden="1">
                    <a:extLst xmlns:a="http://schemas.openxmlformats.org/drawingml/2006/main">
                      <a:ext uri="{FF2B5EF4-FFF2-40B4-BE49-F238E27FC236}">
                        <a16:creationId xmlns:a16="http://schemas.microsoft.com/office/drawing/2014/main" id="{00000000-0008-0000-0200-0000AB050000}"/>
                      </a:ext>
                    </a:extLst>
                  </wp:docPr>
                  <wp:cNvGraphicFramePr/>
                  <a:graphic xmlns:a="http://schemas.openxmlformats.org/drawingml/2006/main">
                    <a:graphicData uri="http://schemas.openxmlformats.org/drawingml/2006/picture">
                      <pic:pic xmlns:pic="http://schemas.openxmlformats.org/drawingml/2006/picture">
                        <pic:nvPicPr>
                          <pic:cNvPr id="1451" name="1766 Imagen" hidden="1">
                            <a:extLst>
                              <a:ext uri="{FF2B5EF4-FFF2-40B4-BE49-F238E27FC236}">
                                <a16:creationId xmlns:a16="http://schemas.microsoft.com/office/drawing/2014/main" id="{00000000-0008-0000-0200-0000A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52F1ED" wp14:editId="20111DCF">
                  <wp:simplePos x="0" y="0"/>
                  <wp:positionH relativeFrom="column">
                    <wp:posOffset>0</wp:posOffset>
                  </wp:positionH>
                  <wp:positionV relativeFrom="paragraph">
                    <wp:posOffset>9525</wp:posOffset>
                  </wp:positionV>
                  <wp:extent cx="9525" cy="123825"/>
                  <wp:effectExtent l="0" t="0" r="28575" b="9525"/>
                  <wp:wrapNone/>
                  <wp:docPr id="1452" name="Imagen 1813" hidden="1">
                    <a:extLst xmlns:a="http://schemas.openxmlformats.org/drawingml/2006/main">
                      <a:ext uri="{FF2B5EF4-FFF2-40B4-BE49-F238E27FC236}">
                        <a16:creationId xmlns:a16="http://schemas.microsoft.com/office/drawing/2014/main" id="{00000000-0008-0000-0200-0000AC050000}"/>
                      </a:ext>
                    </a:extLst>
                  </wp:docPr>
                  <wp:cNvGraphicFramePr/>
                  <a:graphic xmlns:a="http://schemas.openxmlformats.org/drawingml/2006/main">
                    <a:graphicData uri="http://schemas.openxmlformats.org/drawingml/2006/picture">
                      <pic:pic xmlns:pic="http://schemas.openxmlformats.org/drawingml/2006/picture">
                        <pic:nvPicPr>
                          <pic:cNvPr id="1452" name="1767 Imagen" hidden="1">
                            <a:extLst>
                              <a:ext uri="{FF2B5EF4-FFF2-40B4-BE49-F238E27FC236}">
                                <a16:creationId xmlns:a16="http://schemas.microsoft.com/office/drawing/2014/main" id="{00000000-0008-0000-0200-0000A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17BECF" wp14:editId="3FC4A3CB">
                  <wp:simplePos x="0" y="0"/>
                  <wp:positionH relativeFrom="column">
                    <wp:posOffset>0</wp:posOffset>
                  </wp:positionH>
                  <wp:positionV relativeFrom="paragraph">
                    <wp:posOffset>9525</wp:posOffset>
                  </wp:positionV>
                  <wp:extent cx="9525" cy="123825"/>
                  <wp:effectExtent l="0" t="0" r="28575" b="9525"/>
                  <wp:wrapNone/>
                  <wp:docPr id="1453" name="Imagen 1812" hidden="1">
                    <a:extLst xmlns:a="http://schemas.openxmlformats.org/drawingml/2006/main">
                      <a:ext uri="{FF2B5EF4-FFF2-40B4-BE49-F238E27FC236}">
                        <a16:creationId xmlns:a16="http://schemas.microsoft.com/office/drawing/2014/main" id="{00000000-0008-0000-0200-0000AD050000}"/>
                      </a:ext>
                    </a:extLst>
                  </wp:docPr>
                  <wp:cNvGraphicFramePr/>
                  <a:graphic xmlns:a="http://schemas.openxmlformats.org/drawingml/2006/main">
                    <a:graphicData uri="http://schemas.openxmlformats.org/drawingml/2006/picture">
                      <pic:pic xmlns:pic="http://schemas.openxmlformats.org/drawingml/2006/picture">
                        <pic:nvPicPr>
                          <pic:cNvPr id="1453" name="1768 Imagen" hidden="1">
                            <a:extLst>
                              <a:ext uri="{FF2B5EF4-FFF2-40B4-BE49-F238E27FC236}">
                                <a16:creationId xmlns:a16="http://schemas.microsoft.com/office/drawing/2014/main" id="{00000000-0008-0000-0200-0000A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FFB709" wp14:editId="0DDD3CDA">
                  <wp:simplePos x="0" y="0"/>
                  <wp:positionH relativeFrom="column">
                    <wp:posOffset>0</wp:posOffset>
                  </wp:positionH>
                  <wp:positionV relativeFrom="paragraph">
                    <wp:posOffset>9525</wp:posOffset>
                  </wp:positionV>
                  <wp:extent cx="9525" cy="123825"/>
                  <wp:effectExtent l="0" t="0" r="28575" b="9525"/>
                  <wp:wrapNone/>
                  <wp:docPr id="1454" name="Imagen 1811" hidden="1">
                    <a:extLst xmlns:a="http://schemas.openxmlformats.org/drawingml/2006/main">
                      <a:ext uri="{FF2B5EF4-FFF2-40B4-BE49-F238E27FC236}">
                        <a16:creationId xmlns:a16="http://schemas.microsoft.com/office/drawing/2014/main" id="{00000000-0008-0000-0200-0000AE050000}"/>
                      </a:ext>
                    </a:extLst>
                  </wp:docPr>
                  <wp:cNvGraphicFramePr/>
                  <a:graphic xmlns:a="http://schemas.openxmlformats.org/drawingml/2006/main">
                    <a:graphicData uri="http://schemas.openxmlformats.org/drawingml/2006/picture">
                      <pic:pic xmlns:pic="http://schemas.openxmlformats.org/drawingml/2006/picture">
                        <pic:nvPicPr>
                          <pic:cNvPr id="1454" name="1769 Imagen" hidden="1">
                            <a:extLst>
                              <a:ext uri="{FF2B5EF4-FFF2-40B4-BE49-F238E27FC236}">
                                <a16:creationId xmlns:a16="http://schemas.microsoft.com/office/drawing/2014/main" id="{00000000-0008-0000-0200-0000A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1D91B6" wp14:editId="35F4792D">
                  <wp:simplePos x="0" y="0"/>
                  <wp:positionH relativeFrom="column">
                    <wp:posOffset>0</wp:posOffset>
                  </wp:positionH>
                  <wp:positionV relativeFrom="paragraph">
                    <wp:posOffset>9525</wp:posOffset>
                  </wp:positionV>
                  <wp:extent cx="9525" cy="123825"/>
                  <wp:effectExtent l="0" t="0" r="28575" b="9525"/>
                  <wp:wrapNone/>
                  <wp:docPr id="1455" name="Imagen 1810" hidden="1">
                    <a:extLst xmlns:a="http://schemas.openxmlformats.org/drawingml/2006/main">
                      <a:ext uri="{FF2B5EF4-FFF2-40B4-BE49-F238E27FC236}">
                        <a16:creationId xmlns:a16="http://schemas.microsoft.com/office/drawing/2014/main" id="{00000000-0008-0000-0200-0000AF050000}"/>
                      </a:ext>
                    </a:extLst>
                  </wp:docPr>
                  <wp:cNvGraphicFramePr/>
                  <a:graphic xmlns:a="http://schemas.openxmlformats.org/drawingml/2006/main">
                    <a:graphicData uri="http://schemas.openxmlformats.org/drawingml/2006/picture">
                      <pic:pic xmlns:pic="http://schemas.openxmlformats.org/drawingml/2006/picture">
                        <pic:nvPicPr>
                          <pic:cNvPr id="1455" name="1770 Imagen" hidden="1">
                            <a:extLst>
                              <a:ext uri="{FF2B5EF4-FFF2-40B4-BE49-F238E27FC236}">
                                <a16:creationId xmlns:a16="http://schemas.microsoft.com/office/drawing/2014/main" id="{00000000-0008-0000-0200-0000A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6BCADC" wp14:editId="4782596E">
                  <wp:simplePos x="0" y="0"/>
                  <wp:positionH relativeFrom="column">
                    <wp:posOffset>0</wp:posOffset>
                  </wp:positionH>
                  <wp:positionV relativeFrom="paragraph">
                    <wp:posOffset>9525</wp:posOffset>
                  </wp:positionV>
                  <wp:extent cx="9525" cy="123825"/>
                  <wp:effectExtent l="0" t="0" r="28575" b="9525"/>
                  <wp:wrapNone/>
                  <wp:docPr id="1456" name="Imagen 1809" hidden="1">
                    <a:extLst xmlns:a="http://schemas.openxmlformats.org/drawingml/2006/main">
                      <a:ext uri="{FF2B5EF4-FFF2-40B4-BE49-F238E27FC236}">
                        <a16:creationId xmlns:a16="http://schemas.microsoft.com/office/drawing/2014/main" id="{00000000-0008-0000-0200-0000B0050000}"/>
                      </a:ext>
                    </a:extLst>
                  </wp:docPr>
                  <wp:cNvGraphicFramePr/>
                  <a:graphic xmlns:a="http://schemas.openxmlformats.org/drawingml/2006/main">
                    <a:graphicData uri="http://schemas.openxmlformats.org/drawingml/2006/picture">
                      <pic:pic xmlns:pic="http://schemas.openxmlformats.org/drawingml/2006/picture">
                        <pic:nvPicPr>
                          <pic:cNvPr id="1456" name="1771 Imagen" hidden="1">
                            <a:extLst>
                              <a:ext uri="{FF2B5EF4-FFF2-40B4-BE49-F238E27FC236}">
                                <a16:creationId xmlns:a16="http://schemas.microsoft.com/office/drawing/2014/main" id="{00000000-0008-0000-0200-0000B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52284B" wp14:editId="5945ADB1">
                  <wp:simplePos x="0" y="0"/>
                  <wp:positionH relativeFrom="column">
                    <wp:posOffset>0</wp:posOffset>
                  </wp:positionH>
                  <wp:positionV relativeFrom="paragraph">
                    <wp:posOffset>9525</wp:posOffset>
                  </wp:positionV>
                  <wp:extent cx="9525" cy="123825"/>
                  <wp:effectExtent l="0" t="0" r="28575" b="9525"/>
                  <wp:wrapNone/>
                  <wp:docPr id="1457" name="Imagen 1808" hidden="1">
                    <a:extLst xmlns:a="http://schemas.openxmlformats.org/drawingml/2006/main">
                      <a:ext uri="{FF2B5EF4-FFF2-40B4-BE49-F238E27FC236}">
                        <a16:creationId xmlns:a16="http://schemas.microsoft.com/office/drawing/2014/main" id="{00000000-0008-0000-0200-0000B1050000}"/>
                      </a:ext>
                    </a:extLst>
                  </wp:docPr>
                  <wp:cNvGraphicFramePr/>
                  <a:graphic xmlns:a="http://schemas.openxmlformats.org/drawingml/2006/main">
                    <a:graphicData uri="http://schemas.openxmlformats.org/drawingml/2006/picture">
                      <pic:pic xmlns:pic="http://schemas.openxmlformats.org/drawingml/2006/picture">
                        <pic:nvPicPr>
                          <pic:cNvPr id="1457" name="1772 Imagen" hidden="1">
                            <a:extLst>
                              <a:ext uri="{FF2B5EF4-FFF2-40B4-BE49-F238E27FC236}">
                                <a16:creationId xmlns:a16="http://schemas.microsoft.com/office/drawing/2014/main" id="{00000000-0008-0000-0200-0000B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E0C54D" wp14:editId="5745366D">
                  <wp:simplePos x="0" y="0"/>
                  <wp:positionH relativeFrom="column">
                    <wp:posOffset>0</wp:posOffset>
                  </wp:positionH>
                  <wp:positionV relativeFrom="paragraph">
                    <wp:posOffset>9525</wp:posOffset>
                  </wp:positionV>
                  <wp:extent cx="9525" cy="123825"/>
                  <wp:effectExtent l="0" t="0" r="28575" b="9525"/>
                  <wp:wrapNone/>
                  <wp:docPr id="1458" name="Imagen 1807" hidden="1">
                    <a:extLst xmlns:a="http://schemas.openxmlformats.org/drawingml/2006/main">
                      <a:ext uri="{FF2B5EF4-FFF2-40B4-BE49-F238E27FC236}">
                        <a16:creationId xmlns:a16="http://schemas.microsoft.com/office/drawing/2014/main" id="{00000000-0008-0000-0200-0000B2050000}"/>
                      </a:ext>
                    </a:extLst>
                  </wp:docPr>
                  <wp:cNvGraphicFramePr/>
                  <a:graphic xmlns:a="http://schemas.openxmlformats.org/drawingml/2006/main">
                    <a:graphicData uri="http://schemas.openxmlformats.org/drawingml/2006/picture">
                      <pic:pic xmlns:pic="http://schemas.openxmlformats.org/drawingml/2006/picture">
                        <pic:nvPicPr>
                          <pic:cNvPr id="1458" name="1773 Imagen" hidden="1">
                            <a:extLst>
                              <a:ext uri="{FF2B5EF4-FFF2-40B4-BE49-F238E27FC236}">
                                <a16:creationId xmlns:a16="http://schemas.microsoft.com/office/drawing/2014/main" id="{00000000-0008-0000-0200-0000B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FDDEC9" wp14:editId="2FFF2994">
                  <wp:simplePos x="0" y="0"/>
                  <wp:positionH relativeFrom="column">
                    <wp:posOffset>0</wp:posOffset>
                  </wp:positionH>
                  <wp:positionV relativeFrom="paragraph">
                    <wp:posOffset>9525</wp:posOffset>
                  </wp:positionV>
                  <wp:extent cx="9525" cy="123825"/>
                  <wp:effectExtent l="0" t="0" r="28575" b="9525"/>
                  <wp:wrapNone/>
                  <wp:docPr id="1459" name="Imagen 1806" hidden="1">
                    <a:extLst xmlns:a="http://schemas.openxmlformats.org/drawingml/2006/main">
                      <a:ext uri="{FF2B5EF4-FFF2-40B4-BE49-F238E27FC236}">
                        <a16:creationId xmlns:a16="http://schemas.microsoft.com/office/drawing/2014/main" id="{00000000-0008-0000-0200-0000B3050000}"/>
                      </a:ext>
                    </a:extLst>
                  </wp:docPr>
                  <wp:cNvGraphicFramePr/>
                  <a:graphic xmlns:a="http://schemas.openxmlformats.org/drawingml/2006/main">
                    <a:graphicData uri="http://schemas.openxmlformats.org/drawingml/2006/picture">
                      <pic:pic xmlns:pic="http://schemas.openxmlformats.org/drawingml/2006/picture">
                        <pic:nvPicPr>
                          <pic:cNvPr id="1459" name="1774 Imagen" hidden="1">
                            <a:extLst>
                              <a:ext uri="{FF2B5EF4-FFF2-40B4-BE49-F238E27FC236}">
                                <a16:creationId xmlns:a16="http://schemas.microsoft.com/office/drawing/2014/main" id="{00000000-0008-0000-0200-0000B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588743" wp14:editId="202CF6AB">
                  <wp:simplePos x="0" y="0"/>
                  <wp:positionH relativeFrom="column">
                    <wp:posOffset>0</wp:posOffset>
                  </wp:positionH>
                  <wp:positionV relativeFrom="paragraph">
                    <wp:posOffset>9525</wp:posOffset>
                  </wp:positionV>
                  <wp:extent cx="9525" cy="123825"/>
                  <wp:effectExtent l="0" t="0" r="28575" b="9525"/>
                  <wp:wrapNone/>
                  <wp:docPr id="1460" name="Imagen 1805" hidden="1">
                    <a:extLst xmlns:a="http://schemas.openxmlformats.org/drawingml/2006/main">
                      <a:ext uri="{FF2B5EF4-FFF2-40B4-BE49-F238E27FC236}">
                        <a16:creationId xmlns:a16="http://schemas.microsoft.com/office/drawing/2014/main" id="{00000000-0008-0000-0200-0000B4050000}"/>
                      </a:ext>
                    </a:extLst>
                  </wp:docPr>
                  <wp:cNvGraphicFramePr/>
                  <a:graphic xmlns:a="http://schemas.openxmlformats.org/drawingml/2006/main">
                    <a:graphicData uri="http://schemas.openxmlformats.org/drawingml/2006/picture">
                      <pic:pic xmlns:pic="http://schemas.openxmlformats.org/drawingml/2006/picture">
                        <pic:nvPicPr>
                          <pic:cNvPr id="1460" name="1775 Imagen" hidden="1">
                            <a:extLst>
                              <a:ext uri="{FF2B5EF4-FFF2-40B4-BE49-F238E27FC236}">
                                <a16:creationId xmlns:a16="http://schemas.microsoft.com/office/drawing/2014/main" id="{00000000-0008-0000-0200-0000B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49B855" wp14:editId="1258DAD3">
                  <wp:simplePos x="0" y="0"/>
                  <wp:positionH relativeFrom="column">
                    <wp:posOffset>0</wp:posOffset>
                  </wp:positionH>
                  <wp:positionV relativeFrom="paragraph">
                    <wp:posOffset>9525</wp:posOffset>
                  </wp:positionV>
                  <wp:extent cx="9525" cy="123825"/>
                  <wp:effectExtent l="0" t="0" r="28575" b="9525"/>
                  <wp:wrapNone/>
                  <wp:docPr id="1461" name="Imagen 1804" hidden="1">
                    <a:extLst xmlns:a="http://schemas.openxmlformats.org/drawingml/2006/main">
                      <a:ext uri="{FF2B5EF4-FFF2-40B4-BE49-F238E27FC236}">
                        <a16:creationId xmlns:a16="http://schemas.microsoft.com/office/drawing/2014/main" id="{00000000-0008-0000-0200-0000B5050000}"/>
                      </a:ext>
                    </a:extLst>
                  </wp:docPr>
                  <wp:cNvGraphicFramePr/>
                  <a:graphic xmlns:a="http://schemas.openxmlformats.org/drawingml/2006/main">
                    <a:graphicData uri="http://schemas.openxmlformats.org/drawingml/2006/picture">
                      <pic:pic xmlns:pic="http://schemas.openxmlformats.org/drawingml/2006/picture">
                        <pic:nvPicPr>
                          <pic:cNvPr id="1461" name="1776 Imagen" hidden="1">
                            <a:extLst>
                              <a:ext uri="{FF2B5EF4-FFF2-40B4-BE49-F238E27FC236}">
                                <a16:creationId xmlns:a16="http://schemas.microsoft.com/office/drawing/2014/main" id="{00000000-0008-0000-0200-0000B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31680C" wp14:editId="7FCC71A3">
                  <wp:simplePos x="0" y="0"/>
                  <wp:positionH relativeFrom="column">
                    <wp:posOffset>0</wp:posOffset>
                  </wp:positionH>
                  <wp:positionV relativeFrom="paragraph">
                    <wp:posOffset>9525</wp:posOffset>
                  </wp:positionV>
                  <wp:extent cx="9525" cy="123825"/>
                  <wp:effectExtent l="0" t="0" r="28575" b="9525"/>
                  <wp:wrapNone/>
                  <wp:docPr id="1462" name="Imagen 1803" hidden="1">
                    <a:extLst xmlns:a="http://schemas.openxmlformats.org/drawingml/2006/main">
                      <a:ext uri="{FF2B5EF4-FFF2-40B4-BE49-F238E27FC236}">
                        <a16:creationId xmlns:a16="http://schemas.microsoft.com/office/drawing/2014/main" id="{00000000-0008-0000-0200-0000B6050000}"/>
                      </a:ext>
                    </a:extLst>
                  </wp:docPr>
                  <wp:cNvGraphicFramePr/>
                  <a:graphic xmlns:a="http://schemas.openxmlformats.org/drawingml/2006/main">
                    <a:graphicData uri="http://schemas.openxmlformats.org/drawingml/2006/picture">
                      <pic:pic xmlns:pic="http://schemas.openxmlformats.org/drawingml/2006/picture">
                        <pic:nvPicPr>
                          <pic:cNvPr id="1462" name="1777 Imagen" hidden="1">
                            <a:extLst>
                              <a:ext uri="{FF2B5EF4-FFF2-40B4-BE49-F238E27FC236}">
                                <a16:creationId xmlns:a16="http://schemas.microsoft.com/office/drawing/2014/main" id="{00000000-0008-0000-0200-0000B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71917D" wp14:editId="5E34C8EA">
                  <wp:simplePos x="0" y="0"/>
                  <wp:positionH relativeFrom="column">
                    <wp:posOffset>0</wp:posOffset>
                  </wp:positionH>
                  <wp:positionV relativeFrom="paragraph">
                    <wp:posOffset>9525</wp:posOffset>
                  </wp:positionV>
                  <wp:extent cx="9525" cy="123825"/>
                  <wp:effectExtent l="0" t="0" r="28575" b="9525"/>
                  <wp:wrapNone/>
                  <wp:docPr id="1463" name="Imagen 1802" hidden="1">
                    <a:extLst xmlns:a="http://schemas.openxmlformats.org/drawingml/2006/main">
                      <a:ext uri="{FF2B5EF4-FFF2-40B4-BE49-F238E27FC236}">
                        <a16:creationId xmlns:a16="http://schemas.microsoft.com/office/drawing/2014/main" id="{00000000-0008-0000-0200-0000B7050000}"/>
                      </a:ext>
                    </a:extLst>
                  </wp:docPr>
                  <wp:cNvGraphicFramePr/>
                  <a:graphic xmlns:a="http://schemas.openxmlformats.org/drawingml/2006/main">
                    <a:graphicData uri="http://schemas.openxmlformats.org/drawingml/2006/picture">
                      <pic:pic xmlns:pic="http://schemas.openxmlformats.org/drawingml/2006/picture">
                        <pic:nvPicPr>
                          <pic:cNvPr id="1463" name="1778 Imagen" hidden="1">
                            <a:extLst>
                              <a:ext uri="{FF2B5EF4-FFF2-40B4-BE49-F238E27FC236}">
                                <a16:creationId xmlns:a16="http://schemas.microsoft.com/office/drawing/2014/main" id="{00000000-0008-0000-0200-0000B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E74F70" wp14:editId="4C2E50AE">
                  <wp:simplePos x="0" y="0"/>
                  <wp:positionH relativeFrom="column">
                    <wp:posOffset>0</wp:posOffset>
                  </wp:positionH>
                  <wp:positionV relativeFrom="paragraph">
                    <wp:posOffset>9525</wp:posOffset>
                  </wp:positionV>
                  <wp:extent cx="9525" cy="123825"/>
                  <wp:effectExtent l="0" t="0" r="28575" b="9525"/>
                  <wp:wrapNone/>
                  <wp:docPr id="1464" name="Imagen 1801" hidden="1">
                    <a:extLst xmlns:a="http://schemas.openxmlformats.org/drawingml/2006/main">
                      <a:ext uri="{FF2B5EF4-FFF2-40B4-BE49-F238E27FC236}">
                        <a16:creationId xmlns:a16="http://schemas.microsoft.com/office/drawing/2014/main" id="{00000000-0008-0000-0200-0000B8050000}"/>
                      </a:ext>
                    </a:extLst>
                  </wp:docPr>
                  <wp:cNvGraphicFramePr/>
                  <a:graphic xmlns:a="http://schemas.openxmlformats.org/drawingml/2006/main">
                    <a:graphicData uri="http://schemas.openxmlformats.org/drawingml/2006/picture">
                      <pic:pic xmlns:pic="http://schemas.openxmlformats.org/drawingml/2006/picture">
                        <pic:nvPicPr>
                          <pic:cNvPr id="1464" name="1779 Imagen" hidden="1">
                            <a:extLst>
                              <a:ext uri="{FF2B5EF4-FFF2-40B4-BE49-F238E27FC236}">
                                <a16:creationId xmlns:a16="http://schemas.microsoft.com/office/drawing/2014/main" id="{00000000-0008-0000-0200-0000B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DF4C29" wp14:editId="7F70A4D4">
                  <wp:simplePos x="0" y="0"/>
                  <wp:positionH relativeFrom="column">
                    <wp:posOffset>0</wp:posOffset>
                  </wp:positionH>
                  <wp:positionV relativeFrom="paragraph">
                    <wp:posOffset>9525</wp:posOffset>
                  </wp:positionV>
                  <wp:extent cx="9525" cy="123825"/>
                  <wp:effectExtent l="0" t="0" r="28575" b="9525"/>
                  <wp:wrapNone/>
                  <wp:docPr id="1465" name="Imagen 1800" hidden="1">
                    <a:extLst xmlns:a="http://schemas.openxmlformats.org/drawingml/2006/main">
                      <a:ext uri="{FF2B5EF4-FFF2-40B4-BE49-F238E27FC236}">
                        <a16:creationId xmlns:a16="http://schemas.microsoft.com/office/drawing/2014/main" id="{00000000-0008-0000-0200-0000B9050000}"/>
                      </a:ext>
                    </a:extLst>
                  </wp:docPr>
                  <wp:cNvGraphicFramePr/>
                  <a:graphic xmlns:a="http://schemas.openxmlformats.org/drawingml/2006/main">
                    <a:graphicData uri="http://schemas.openxmlformats.org/drawingml/2006/picture">
                      <pic:pic xmlns:pic="http://schemas.openxmlformats.org/drawingml/2006/picture">
                        <pic:nvPicPr>
                          <pic:cNvPr id="1465" name="1780 Imagen" hidden="1">
                            <a:extLst>
                              <a:ext uri="{FF2B5EF4-FFF2-40B4-BE49-F238E27FC236}">
                                <a16:creationId xmlns:a16="http://schemas.microsoft.com/office/drawing/2014/main" id="{00000000-0008-0000-0200-0000B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799DE2" wp14:editId="2702644D">
                  <wp:simplePos x="0" y="0"/>
                  <wp:positionH relativeFrom="column">
                    <wp:posOffset>0</wp:posOffset>
                  </wp:positionH>
                  <wp:positionV relativeFrom="paragraph">
                    <wp:posOffset>9525</wp:posOffset>
                  </wp:positionV>
                  <wp:extent cx="9525" cy="123825"/>
                  <wp:effectExtent l="0" t="0" r="28575" b="9525"/>
                  <wp:wrapNone/>
                  <wp:docPr id="1466" name="Imagen 1799" hidden="1">
                    <a:extLst xmlns:a="http://schemas.openxmlformats.org/drawingml/2006/main">
                      <a:ext uri="{FF2B5EF4-FFF2-40B4-BE49-F238E27FC236}">
                        <a16:creationId xmlns:a16="http://schemas.microsoft.com/office/drawing/2014/main" id="{00000000-0008-0000-0200-0000BA050000}"/>
                      </a:ext>
                    </a:extLst>
                  </wp:docPr>
                  <wp:cNvGraphicFramePr/>
                  <a:graphic xmlns:a="http://schemas.openxmlformats.org/drawingml/2006/main">
                    <a:graphicData uri="http://schemas.openxmlformats.org/drawingml/2006/picture">
                      <pic:pic xmlns:pic="http://schemas.openxmlformats.org/drawingml/2006/picture">
                        <pic:nvPicPr>
                          <pic:cNvPr id="1466" name="1781 Imagen" hidden="1">
                            <a:extLst>
                              <a:ext uri="{FF2B5EF4-FFF2-40B4-BE49-F238E27FC236}">
                                <a16:creationId xmlns:a16="http://schemas.microsoft.com/office/drawing/2014/main" id="{00000000-0008-0000-0200-0000B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AAAA8A" wp14:editId="25FA745D">
                  <wp:simplePos x="0" y="0"/>
                  <wp:positionH relativeFrom="column">
                    <wp:posOffset>0</wp:posOffset>
                  </wp:positionH>
                  <wp:positionV relativeFrom="paragraph">
                    <wp:posOffset>9525</wp:posOffset>
                  </wp:positionV>
                  <wp:extent cx="9525" cy="123825"/>
                  <wp:effectExtent l="0" t="0" r="28575" b="9525"/>
                  <wp:wrapNone/>
                  <wp:docPr id="1467" name="Imagen 1798" hidden="1">
                    <a:extLst xmlns:a="http://schemas.openxmlformats.org/drawingml/2006/main">
                      <a:ext uri="{FF2B5EF4-FFF2-40B4-BE49-F238E27FC236}">
                        <a16:creationId xmlns:a16="http://schemas.microsoft.com/office/drawing/2014/main" id="{00000000-0008-0000-0200-0000BB050000}"/>
                      </a:ext>
                    </a:extLst>
                  </wp:docPr>
                  <wp:cNvGraphicFramePr/>
                  <a:graphic xmlns:a="http://schemas.openxmlformats.org/drawingml/2006/main">
                    <a:graphicData uri="http://schemas.openxmlformats.org/drawingml/2006/picture">
                      <pic:pic xmlns:pic="http://schemas.openxmlformats.org/drawingml/2006/picture">
                        <pic:nvPicPr>
                          <pic:cNvPr id="1467" name="1782 Imagen" hidden="1">
                            <a:extLst>
                              <a:ext uri="{FF2B5EF4-FFF2-40B4-BE49-F238E27FC236}">
                                <a16:creationId xmlns:a16="http://schemas.microsoft.com/office/drawing/2014/main" id="{00000000-0008-0000-0200-0000B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5D35E4" wp14:editId="5B28F73D">
                  <wp:simplePos x="0" y="0"/>
                  <wp:positionH relativeFrom="column">
                    <wp:posOffset>0</wp:posOffset>
                  </wp:positionH>
                  <wp:positionV relativeFrom="paragraph">
                    <wp:posOffset>9525</wp:posOffset>
                  </wp:positionV>
                  <wp:extent cx="9525" cy="123825"/>
                  <wp:effectExtent l="0" t="0" r="28575" b="9525"/>
                  <wp:wrapNone/>
                  <wp:docPr id="1468" name="Imagen 1797" hidden="1">
                    <a:extLst xmlns:a="http://schemas.openxmlformats.org/drawingml/2006/main">
                      <a:ext uri="{FF2B5EF4-FFF2-40B4-BE49-F238E27FC236}">
                        <a16:creationId xmlns:a16="http://schemas.microsoft.com/office/drawing/2014/main" id="{00000000-0008-0000-0200-0000BC050000}"/>
                      </a:ext>
                    </a:extLst>
                  </wp:docPr>
                  <wp:cNvGraphicFramePr/>
                  <a:graphic xmlns:a="http://schemas.openxmlformats.org/drawingml/2006/main">
                    <a:graphicData uri="http://schemas.openxmlformats.org/drawingml/2006/picture">
                      <pic:pic xmlns:pic="http://schemas.openxmlformats.org/drawingml/2006/picture">
                        <pic:nvPicPr>
                          <pic:cNvPr id="1468" name="1783 Imagen" hidden="1">
                            <a:extLst>
                              <a:ext uri="{FF2B5EF4-FFF2-40B4-BE49-F238E27FC236}">
                                <a16:creationId xmlns:a16="http://schemas.microsoft.com/office/drawing/2014/main" id="{00000000-0008-0000-0200-0000B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E949C9" wp14:editId="7D8E6AAA">
                  <wp:simplePos x="0" y="0"/>
                  <wp:positionH relativeFrom="column">
                    <wp:posOffset>0</wp:posOffset>
                  </wp:positionH>
                  <wp:positionV relativeFrom="paragraph">
                    <wp:posOffset>9525</wp:posOffset>
                  </wp:positionV>
                  <wp:extent cx="9525" cy="123825"/>
                  <wp:effectExtent l="0" t="0" r="28575" b="9525"/>
                  <wp:wrapNone/>
                  <wp:docPr id="1469" name="Imagen 1796" hidden="1">
                    <a:extLst xmlns:a="http://schemas.openxmlformats.org/drawingml/2006/main">
                      <a:ext uri="{FF2B5EF4-FFF2-40B4-BE49-F238E27FC236}">
                        <a16:creationId xmlns:a16="http://schemas.microsoft.com/office/drawing/2014/main" id="{00000000-0008-0000-0200-0000BD050000}"/>
                      </a:ext>
                    </a:extLst>
                  </wp:docPr>
                  <wp:cNvGraphicFramePr/>
                  <a:graphic xmlns:a="http://schemas.openxmlformats.org/drawingml/2006/main">
                    <a:graphicData uri="http://schemas.openxmlformats.org/drawingml/2006/picture">
                      <pic:pic xmlns:pic="http://schemas.openxmlformats.org/drawingml/2006/picture">
                        <pic:nvPicPr>
                          <pic:cNvPr id="1469" name="1784 Imagen" hidden="1">
                            <a:extLst>
                              <a:ext uri="{FF2B5EF4-FFF2-40B4-BE49-F238E27FC236}">
                                <a16:creationId xmlns:a16="http://schemas.microsoft.com/office/drawing/2014/main" id="{00000000-0008-0000-0200-0000B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C09BAE" wp14:editId="1D2EACD6">
                  <wp:simplePos x="0" y="0"/>
                  <wp:positionH relativeFrom="column">
                    <wp:posOffset>0</wp:posOffset>
                  </wp:positionH>
                  <wp:positionV relativeFrom="paragraph">
                    <wp:posOffset>9525</wp:posOffset>
                  </wp:positionV>
                  <wp:extent cx="9525" cy="123825"/>
                  <wp:effectExtent l="0" t="0" r="28575" b="9525"/>
                  <wp:wrapNone/>
                  <wp:docPr id="1470" name="Imagen 1795" hidden="1">
                    <a:extLst xmlns:a="http://schemas.openxmlformats.org/drawingml/2006/main">
                      <a:ext uri="{FF2B5EF4-FFF2-40B4-BE49-F238E27FC236}">
                        <a16:creationId xmlns:a16="http://schemas.microsoft.com/office/drawing/2014/main" id="{00000000-0008-0000-0200-0000BE050000}"/>
                      </a:ext>
                    </a:extLst>
                  </wp:docPr>
                  <wp:cNvGraphicFramePr/>
                  <a:graphic xmlns:a="http://schemas.openxmlformats.org/drawingml/2006/main">
                    <a:graphicData uri="http://schemas.openxmlformats.org/drawingml/2006/picture">
                      <pic:pic xmlns:pic="http://schemas.openxmlformats.org/drawingml/2006/picture">
                        <pic:nvPicPr>
                          <pic:cNvPr id="1470" name="1785 Imagen" hidden="1">
                            <a:extLst>
                              <a:ext uri="{FF2B5EF4-FFF2-40B4-BE49-F238E27FC236}">
                                <a16:creationId xmlns:a16="http://schemas.microsoft.com/office/drawing/2014/main" id="{00000000-0008-0000-0200-0000B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213F1F" wp14:editId="2AD158F1">
                  <wp:simplePos x="0" y="0"/>
                  <wp:positionH relativeFrom="column">
                    <wp:posOffset>0</wp:posOffset>
                  </wp:positionH>
                  <wp:positionV relativeFrom="paragraph">
                    <wp:posOffset>9525</wp:posOffset>
                  </wp:positionV>
                  <wp:extent cx="9525" cy="123825"/>
                  <wp:effectExtent l="0" t="0" r="28575" b="9525"/>
                  <wp:wrapNone/>
                  <wp:docPr id="1471" name="Imagen 1794" hidden="1">
                    <a:extLst xmlns:a="http://schemas.openxmlformats.org/drawingml/2006/main">
                      <a:ext uri="{FF2B5EF4-FFF2-40B4-BE49-F238E27FC236}">
                        <a16:creationId xmlns:a16="http://schemas.microsoft.com/office/drawing/2014/main" id="{00000000-0008-0000-0200-0000BF050000}"/>
                      </a:ext>
                    </a:extLst>
                  </wp:docPr>
                  <wp:cNvGraphicFramePr/>
                  <a:graphic xmlns:a="http://schemas.openxmlformats.org/drawingml/2006/main">
                    <a:graphicData uri="http://schemas.openxmlformats.org/drawingml/2006/picture">
                      <pic:pic xmlns:pic="http://schemas.openxmlformats.org/drawingml/2006/picture">
                        <pic:nvPicPr>
                          <pic:cNvPr id="1471" name="1786 Imagen" hidden="1">
                            <a:extLst>
                              <a:ext uri="{FF2B5EF4-FFF2-40B4-BE49-F238E27FC236}">
                                <a16:creationId xmlns:a16="http://schemas.microsoft.com/office/drawing/2014/main" id="{00000000-0008-0000-0200-0000B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7F6B17" wp14:editId="62C7ABF1">
                  <wp:simplePos x="0" y="0"/>
                  <wp:positionH relativeFrom="column">
                    <wp:posOffset>0</wp:posOffset>
                  </wp:positionH>
                  <wp:positionV relativeFrom="paragraph">
                    <wp:posOffset>9525</wp:posOffset>
                  </wp:positionV>
                  <wp:extent cx="9525" cy="123825"/>
                  <wp:effectExtent l="0" t="0" r="28575" b="9525"/>
                  <wp:wrapNone/>
                  <wp:docPr id="1472" name="Imagen 1793" hidden="1">
                    <a:extLst xmlns:a="http://schemas.openxmlformats.org/drawingml/2006/main">
                      <a:ext uri="{FF2B5EF4-FFF2-40B4-BE49-F238E27FC236}">
                        <a16:creationId xmlns:a16="http://schemas.microsoft.com/office/drawing/2014/main" id="{00000000-0008-0000-0200-0000C0050000}"/>
                      </a:ext>
                    </a:extLst>
                  </wp:docPr>
                  <wp:cNvGraphicFramePr/>
                  <a:graphic xmlns:a="http://schemas.openxmlformats.org/drawingml/2006/main">
                    <a:graphicData uri="http://schemas.openxmlformats.org/drawingml/2006/picture">
                      <pic:pic xmlns:pic="http://schemas.openxmlformats.org/drawingml/2006/picture">
                        <pic:nvPicPr>
                          <pic:cNvPr id="1472" name="1853 Imagen" hidden="1">
                            <a:extLst>
                              <a:ext uri="{FF2B5EF4-FFF2-40B4-BE49-F238E27FC236}">
                                <a16:creationId xmlns:a16="http://schemas.microsoft.com/office/drawing/2014/main" id="{00000000-0008-0000-0200-0000C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3C4198" wp14:editId="31EE7440">
                  <wp:simplePos x="0" y="0"/>
                  <wp:positionH relativeFrom="column">
                    <wp:posOffset>0</wp:posOffset>
                  </wp:positionH>
                  <wp:positionV relativeFrom="paragraph">
                    <wp:posOffset>9525</wp:posOffset>
                  </wp:positionV>
                  <wp:extent cx="9525" cy="123825"/>
                  <wp:effectExtent l="0" t="0" r="28575" b="9525"/>
                  <wp:wrapNone/>
                  <wp:docPr id="1473" name="Imagen 1792" hidden="1">
                    <a:extLst xmlns:a="http://schemas.openxmlformats.org/drawingml/2006/main">
                      <a:ext uri="{FF2B5EF4-FFF2-40B4-BE49-F238E27FC236}">
                        <a16:creationId xmlns:a16="http://schemas.microsoft.com/office/drawing/2014/main" id="{00000000-0008-0000-0200-0000C1050000}"/>
                      </a:ext>
                    </a:extLst>
                  </wp:docPr>
                  <wp:cNvGraphicFramePr/>
                  <a:graphic xmlns:a="http://schemas.openxmlformats.org/drawingml/2006/main">
                    <a:graphicData uri="http://schemas.openxmlformats.org/drawingml/2006/picture">
                      <pic:pic xmlns:pic="http://schemas.openxmlformats.org/drawingml/2006/picture">
                        <pic:nvPicPr>
                          <pic:cNvPr id="1473" name="1864 Imagen" hidden="1">
                            <a:extLst>
                              <a:ext uri="{FF2B5EF4-FFF2-40B4-BE49-F238E27FC236}">
                                <a16:creationId xmlns:a16="http://schemas.microsoft.com/office/drawing/2014/main" id="{00000000-0008-0000-0200-0000C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AD682C" wp14:editId="6A037AEB">
                  <wp:simplePos x="0" y="0"/>
                  <wp:positionH relativeFrom="column">
                    <wp:posOffset>0</wp:posOffset>
                  </wp:positionH>
                  <wp:positionV relativeFrom="paragraph">
                    <wp:posOffset>9525</wp:posOffset>
                  </wp:positionV>
                  <wp:extent cx="9525" cy="123825"/>
                  <wp:effectExtent l="0" t="0" r="28575" b="9525"/>
                  <wp:wrapNone/>
                  <wp:docPr id="1474" name="Imagen 1791" hidden="1">
                    <a:extLst xmlns:a="http://schemas.openxmlformats.org/drawingml/2006/main">
                      <a:ext uri="{FF2B5EF4-FFF2-40B4-BE49-F238E27FC236}">
                        <a16:creationId xmlns:a16="http://schemas.microsoft.com/office/drawing/2014/main" id="{00000000-0008-0000-0200-0000C2050000}"/>
                      </a:ext>
                    </a:extLst>
                  </wp:docPr>
                  <wp:cNvGraphicFramePr/>
                  <a:graphic xmlns:a="http://schemas.openxmlformats.org/drawingml/2006/main">
                    <a:graphicData uri="http://schemas.openxmlformats.org/drawingml/2006/picture">
                      <pic:pic xmlns:pic="http://schemas.openxmlformats.org/drawingml/2006/picture">
                        <pic:nvPicPr>
                          <pic:cNvPr id="1474" name="1865 Imagen" hidden="1">
                            <a:extLst>
                              <a:ext uri="{FF2B5EF4-FFF2-40B4-BE49-F238E27FC236}">
                                <a16:creationId xmlns:a16="http://schemas.microsoft.com/office/drawing/2014/main" id="{00000000-0008-0000-0200-0000C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820E83" wp14:editId="612A5892">
                  <wp:simplePos x="0" y="0"/>
                  <wp:positionH relativeFrom="column">
                    <wp:posOffset>0</wp:posOffset>
                  </wp:positionH>
                  <wp:positionV relativeFrom="paragraph">
                    <wp:posOffset>9525</wp:posOffset>
                  </wp:positionV>
                  <wp:extent cx="9525" cy="123825"/>
                  <wp:effectExtent l="0" t="0" r="28575" b="9525"/>
                  <wp:wrapNone/>
                  <wp:docPr id="1475" name="Imagen 1790" hidden="1">
                    <a:extLst xmlns:a="http://schemas.openxmlformats.org/drawingml/2006/main">
                      <a:ext uri="{FF2B5EF4-FFF2-40B4-BE49-F238E27FC236}">
                        <a16:creationId xmlns:a16="http://schemas.microsoft.com/office/drawing/2014/main" id="{00000000-0008-0000-0200-0000C3050000}"/>
                      </a:ext>
                    </a:extLst>
                  </wp:docPr>
                  <wp:cNvGraphicFramePr/>
                  <a:graphic xmlns:a="http://schemas.openxmlformats.org/drawingml/2006/main">
                    <a:graphicData uri="http://schemas.openxmlformats.org/drawingml/2006/picture">
                      <pic:pic xmlns:pic="http://schemas.openxmlformats.org/drawingml/2006/picture">
                        <pic:nvPicPr>
                          <pic:cNvPr id="1475" name="1866 Imagen" hidden="1">
                            <a:extLst>
                              <a:ext uri="{FF2B5EF4-FFF2-40B4-BE49-F238E27FC236}">
                                <a16:creationId xmlns:a16="http://schemas.microsoft.com/office/drawing/2014/main" id="{00000000-0008-0000-0200-0000C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73B013" wp14:editId="3687AF46">
                  <wp:simplePos x="0" y="0"/>
                  <wp:positionH relativeFrom="column">
                    <wp:posOffset>0</wp:posOffset>
                  </wp:positionH>
                  <wp:positionV relativeFrom="paragraph">
                    <wp:posOffset>9525</wp:posOffset>
                  </wp:positionV>
                  <wp:extent cx="9525" cy="123825"/>
                  <wp:effectExtent l="0" t="0" r="28575" b="9525"/>
                  <wp:wrapNone/>
                  <wp:docPr id="1476" name="Imagen 1789" hidden="1">
                    <a:extLst xmlns:a="http://schemas.openxmlformats.org/drawingml/2006/main">
                      <a:ext uri="{FF2B5EF4-FFF2-40B4-BE49-F238E27FC236}">
                        <a16:creationId xmlns:a16="http://schemas.microsoft.com/office/drawing/2014/main" id="{00000000-0008-0000-0200-0000C4050000}"/>
                      </a:ext>
                    </a:extLst>
                  </wp:docPr>
                  <wp:cNvGraphicFramePr/>
                  <a:graphic xmlns:a="http://schemas.openxmlformats.org/drawingml/2006/main">
                    <a:graphicData uri="http://schemas.openxmlformats.org/drawingml/2006/picture">
                      <pic:pic xmlns:pic="http://schemas.openxmlformats.org/drawingml/2006/picture">
                        <pic:nvPicPr>
                          <pic:cNvPr id="1476" name="1867 Imagen" hidden="1">
                            <a:extLst>
                              <a:ext uri="{FF2B5EF4-FFF2-40B4-BE49-F238E27FC236}">
                                <a16:creationId xmlns:a16="http://schemas.microsoft.com/office/drawing/2014/main" id="{00000000-0008-0000-0200-0000C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36A5BC" wp14:editId="182CCAB1">
                  <wp:simplePos x="0" y="0"/>
                  <wp:positionH relativeFrom="column">
                    <wp:posOffset>0</wp:posOffset>
                  </wp:positionH>
                  <wp:positionV relativeFrom="paragraph">
                    <wp:posOffset>9525</wp:posOffset>
                  </wp:positionV>
                  <wp:extent cx="9525" cy="123825"/>
                  <wp:effectExtent l="0" t="0" r="28575" b="9525"/>
                  <wp:wrapNone/>
                  <wp:docPr id="1477" name="Imagen 1788" hidden="1">
                    <a:extLst xmlns:a="http://schemas.openxmlformats.org/drawingml/2006/main">
                      <a:ext uri="{FF2B5EF4-FFF2-40B4-BE49-F238E27FC236}">
                        <a16:creationId xmlns:a16="http://schemas.microsoft.com/office/drawing/2014/main" id="{00000000-0008-0000-0200-0000C5050000}"/>
                      </a:ext>
                    </a:extLst>
                  </wp:docPr>
                  <wp:cNvGraphicFramePr/>
                  <a:graphic xmlns:a="http://schemas.openxmlformats.org/drawingml/2006/main">
                    <a:graphicData uri="http://schemas.openxmlformats.org/drawingml/2006/picture">
                      <pic:pic xmlns:pic="http://schemas.openxmlformats.org/drawingml/2006/picture">
                        <pic:nvPicPr>
                          <pic:cNvPr id="1477" name="1868 Imagen" hidden="1">
                            <a:extLst>
                              <a:ext uri="{FF2B5EF4-FFF2-40B4-BE49-F238E27FC236}">
                                <a16:creationId xmlns:a16="http://schemas.microsoft.com/office/drawing/2014/main" id="{00000000-0008-0000-0200-0000C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811F85" wp14:editId="25F18B5F">
                  <wp:simplePos x="0" y="0"/>
                  <wp:positionH relativeFrom="column">
                    <wp:posOffset>0</wp:posOffset>
                  </wp:positionH>
                  <wp:positionV relativeFrom="paragraph">
                    <wp:posOffset>9525</wp:posOffset>
                  </wp:positionV>
                  <wp:extent cx="9525" cy="123825"/>
                  <wp:effectExtent l="0" t="0" r="28575" b="9525"/>
                  <wp:wrapNone/>
                  <wp:docPr id="1478" name="Imagen 1787" hidden="1">
                    <a:extLst xmlns:a="http://schemas.openxmlformats.org/drawingml/2006/main">
                      <a:ext uri="{FF2B5EF4-FFF2-40B4-BE49-F238E27FC236}">
                        <a16:creationId xmlns:a16="http://schemas.microsoft.com/office/drawing/2014/main" id="{00000000-0008-0000-0200-0000C6050000}"/>
                      </a:ext>
                    </a:extLst>
                  </wp:docPr>
                  <wp:cNvGraphicFramePr/>
                  <a:graphic xmlns:a="http://schemas.openxmlformats.org/drawingml/2006/main">
                    <a:graphicData uri="http://schemas.openxmlformats.org/drawingml/2006/picture">
                      <pic:pic xmlns:pic="http://schemas.openxmlformats.org/drawingml/2006/picture">
                        <pic:nvPicPr>
                          <pic:cNvPr id="1478" name="1869 Imagen" hidden="1">
                            <a:extLst>
                              <a:ext uri="{FF2B5EF4-FFF2-40B4-BE49-F238E27FC236}">
                                <a16:creationId xmlns:a16="http://schemas.microsoft.com/office/drawing/2014/main" id="{00000000-0008-0000-0200-0000C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A325D4" wp14:editId="14B00B95">
                  <wp:simplePos x="0" y="0"/>
                  <wp:positionH relativeFrom="column">
                    <wp:posOffset>0</wp:posOffset>
                  </wp:positionH>
                  <wp:positionV relativeFrom="paragraph">
                    <wp:posOffset>9525</wp:posOffset>
                  </wp:positionV>
                  <wp:extent cx="9525" cy="123825"/>
                  <wp:effectExtent l="0" t="0" r="28575" b="9525"/>
                  <wp:wrapNone/>
                  <wp:docPr id="1479" name="Imagen 1786" hidden="1">
                    <a:extLst xmlns:a="http://schemas.openxmlformats.org/drawingml/2006/main">
                      <a:ext uri="{FF2B5EF4-FFF2-40B4-BE49-F238E27FC236}">
                        <a16:creationId xmlns:a16="http://schemas.microsoft.com/office/drawing/2014/main" id="{00000000-0008-0000-0200-0000C7050000}"/>
                      </a:ext>
                    </a:extLst>
                  </wp:docPr>
                  <wp:cNvGraphicFramePr/>
                  <a:graphic xmlns:a="http://schemas.openxmlformats.org/drawingml/2006/main">
                    <a:graphicData uri="http://schemas.openxmlformats.org/drawingml/2006/picture">
                      <pic:pic xmlns:pic="http://schemas.openxmlformats.org/drawingml/2006/picture">
                        <pic:nvPicPr>
                          <pic:cNvPr id="1479" name="1870 Imagen" hidden="1">
                            <a:extLst>
                              <a:ext uri="{FF2B5EF4-FFF2-40B4-BE49-F238E27FC236}">
                                <a16:creationId xmlns:a16="http://schemas.microsoft.com/office/drawing/2014/main" id="{00000000-0008-0000-0200-0000C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EF213D" wp14:editId="5EAF62E0">
                  <wp:simplePos x="0" y="0"/>
                  <wp:positionH relativeFrom="column">
                    <wp:posOffset>0</wp:posOffset>
                  </wp:positionH>
                  <wp:positionV relativeFrom="paragraph">
                    <wp:posOffset>9525</wp:posOffset>
                  </wp:positionV>
                  <wp:extent cx="9525" cy="123825"/>
                  <wp:effectExtent l="0" t="0" r="28575" b="9525"/>
                  <wp:wrapNone/>
                  <wp:docPr id="1480" name="Imagen 1785" hidden="1">
                    <a:extLst xmlns:a="http://schemas.openxmlformats.org/drawingml/2006/main">
                      <a:ext uri="{FF2B5EF4-FFF2-40B4-BE49-F238E27FC236}">
                        <a16:creationId xmlns:a16="http://schemas.microsoft.com/office/drawing/2014/main" id="{00000000-0008-0000-0200-0000C8050000}"/>
                      </a:ext>
                    </a:extLst>
                  </wp:docPr>
                  <wp:cNvGraphicFramePr/>
                  <a:graphic xmlns:a="http://schemas.openxmlformats.org/drawingml/2006/main">
                    <a:graphicData uri="http://schemas.openxmlformats.org/drawingml/2006/picture">
                      <pic:pic xmlns:pic="http://schemas.openxmlformats.org/drawingml/2006/picture">
                        <pic:nvPicPr>
                          <pic:cNvPr id="1480" name="1871 Imagen" hidden="1">
                            <a:extLst>
                              <a:ext uri="{FF2B5EF4-FFF2-40B4-BE49-F238E27FC236}">
                                <a16:creationId xmlns:a16="http://schemas.microsoft.com/office/drawing/2014/main" id="{00000000-0008-0000-0200-0000C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DAF83A" wp14:editId="5C5B6A13">
                  <wp:simplePos x="0" y="0"/>
                  <wp:positionH relativeFrom="column">
                    <wp:posOffset>0</wp:posOffset>
                  </wp:positionH>
                  <wp:positionV relativeFrom="paragraph">
                    <wp:posOffset>9525</wp:posOffset>
                  </wp:positionV>
                  <wp:extent cx="9525" cy="123825"/>
                  <wp:effectExtent l="0" t="0" r="28575" b="9525"/>
                  <wp:wrapNone/>
                  <wp:docPr id="1481" name="Imagen 1784" hidden="1">
                    <a:extLst xmlns:a="http://schemas.openxmlformats.org/drawingml/2006/main">
                      <a:ext uri="{FF2B5EF4-FFF2-40B4-BE49-F238E27FC236}">
                        <a16:creationId xmlns:a16="http://schemas.microsoft.com/office/drawing/2014/main" id="{00000000-0008-0000-0200-0000C9050000}"/>
                      </a:ext>
                    </a:extLst>
                  </wp:docPr>
                  <wp:cNvGraphicFramePr/>
                  <a:graphic xmlns:a="http://schemas.openxmlformats.org/drawingml/2006/main">
                    <a:graphicData uri="http://schemas.openxmlformats.org/drawingml/2006/picture">
                      <pic:pic xmlns:pic="http://schemas.openxmlformats.org/drawingml/2006/picture">
                        <pic:nvPicPr>
                          <pic:cNvPr id="1481" name="1872 Imagen" hidden="1">
                            <a:extLst>
                              <a:ext uri="{FF2B5EF4-FFF2-40B4-BE49-F238E27FC236}">
                                <a16:creationId xmlns:a16="http://schemas.microsoft.com/office/drawing/2014/main" id="{00000000-0008-0000-0200-0000C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71A575" wp14:editId="599EFD48">
                  <wp:simplePos x="0" y="0"/>
                  <wp:positionH relativeFrom="column">
                    <wp:posOffset>0</wp:posOffset>
                  </wp:positionH>
                  <wp:positionV relativeFrom="paragraph">
                    <wp:posOffset>9525</wp:posOffset>
                  </wp:positionV>
                  <wp:extent cx="9525" cy="123825"/>
                  <wp:effectExtent l="0" t="0" r="28575" b="9525"/>
                  <wp:wrapNone/>
                  <wp:docPr id="1482" name="Imagen 1783" hidden="1">
                    <a:extLst xmlns:a="http://schemas.openxmlformats.org/drawingml/2006/main">
                      <a:ext uri="{FF2B5EF4-FFF2-40B4-BE49-F238E27FC236}">
                        <a16:creationId xmlns:a16="http://schemas.microsoft.com/office/drawing/2014/main" id="{00000000-0008-0000-0200-0000CA050000}"/>
                      </a:ext>
                    </a:extLst>
                  </wp:docPr>
                  <wp:cNvGraphicFramePr/>
                  <a:graphic xmlns:a="http://schemas.openxmlformats.org/drawingml/2006/main">
                    <a:graphicData uri="http://schemas.openxmlformats.org/drawingml/2006/picture">
                      <pic:pic xmlns:pic="http://schemas.openxmlformats.org/drawingml/2006/picture">
                        <pic:nvPicPr>
                          <pic:cNvPr id="1482" name="1873 Imagen" hidden="1">
                            <a:extLst>
                              <a:ext uri="{FF2B5EF4-FFF2-40B4-BE49-F238E27FC236}">
                                <a16:creationId xmlns:a16="http://schemas.microsoft.com/office/drawing/2014/main" id="{00000000-0008-0000-0200-0000C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E551EC" wp14:editId="4C75881E">
                  <wp:simplePos x="0" y="0"/>
                  <wp:positionH relativeFrom="column">
                    <wp:posOffset>0</wp:posOffset>
                  </wp:positionH>
                  <wp:positionV relativeFrom="paragraph">
                    <wp:posOffset>9525</wp:posOffset>
                  </wp:positionV>
                  <wp:extent cx="9525" cy="123825"/>
                  <wp:effectExtent l="0" t="0" r="28575" b="9525"/>
                  <wp:wrapNone/>
                  <wp:docPr id="1483" name="Imagen 1782" hidden="1">
                    <a:extLst xmlns:a="http://schemas.openxmlformats.org/drawingml/2006/main">
                      <a:ext uri="{FF2B5EF4-FFF2-40B4-BE49-F238E27FC236}">
                        <a16:creationId xmlns:a16="http://schemas.microsoft.com/office/drawing/2014/main" id="{00000000-0008-0000-0200-0000CB050000}"/>
                      </a:ext>
                    </a:extLst>
                  </wp:docPr>
                  <wp:cNvGraphicFramePr/>
                  <a:graphic xmlns:a="http://schemas.openxmlformats.org/drawingml/2006/main">
                    <a:graphicData uri="http://schemas.openxmlformats.org/drawingml/2006/picture">
                      <pic:pic xmlns:pic="http://schemas.openxmlformats.org/drawingml/2006/picture">
                        <pic:nvPicPr>
                          <pic:cNvPr id="1483" name="1874 Imagen" hidden="1">
                            <a:extLst>
                              <a:ext uri="{FF2B5EF4-FFF2-40B4-BE49-F238E27FC236}">
                                <a16:creationId xmlns:a16="http://schemas.microsoft.com/office/drawing/2014/main" id="{00000000-0008-0000-0200-0000C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848B19" wp14:editId="6F33F7D6">
                  <wp:simplePos x="0" y="0"/>
                  <wp:positionH relativeFrom="column">
                    <wp:posOffset>0</wp:posOffset>
                  </wp:positionH>
                  <wp:positionV relativeFrom="paragraph">
                    <wp:posOffset>9525</wp:posOffset>
                  </wp:positionV>
                  <wp:extent cx="9525" cy="123825"/>
                  <wp:effectExtent l="0" t="0" r="28575" b="9525"/>
                  <wp:wrapNone/>
                  <wp:docPr id="1484" name="Imagen 1781" hidden="1">
                    <a:extLst xmlns:a="http://schemas.openxmlformats.org/drawingml/2006/main">
                      <a:ext uri="{FF2B5EF4-FFF2-40B4-BE49-F238E27FC236}">
                        <a16:creationId xmlns:a16="http://schemas.microsoft.com/office/drawing/2014/main" id="{00000000-0008-0000-0200-0000CC050000}"/>
                      </a:ext>
                    </a:extLst>
                  </wp:docPr>
                  <wp:cNvGraphicFramePr/>
                  <a:graphic xmlns:a="http://schemas.openxmlformats.org/drawingml/2006/main">
                    <a:graphicData uri="http://schemas.openxmlformats.org/drawingml/2006/picture">
                      <pic:pic xmlns:pic="http://schemas.openxmlformats.org/drawingml/2006/picture">
                        <pic:nvPicPr>
                          <pic:cNvPr id="1484" name="1875 Imagen" hidden="1">
                            <a:extLst>
                              <a:ext uri="{FF2B5EF4-FFF2-40B4-BE49-F238E27FC236}">
                                <a16:creationId xmlns:a16="http://schemas.microsoft.com/office/drawing/2014/main" id="{00000000-0008-0000-0200-0000C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D9190C" wp14:editId="09E9D0A1">
                  <wp:simplePos x="0" y="0"/>
                  <wp:positionH relativeFrom="column">
                    <wp:posOffset>0</wp:posOffset>
                  </wp:positionH>
                  <wp:positionV relativeFrom="paragraph">
                    <wp:posOffset>9525</wp:posOffset>
                  </wp:positionV>
                  <wp:extent cx="9525" cy="123825"/>
                  <wp:effectExtent l="0" t="0" r="28575" b="9525"/>
                  <wp:wrapNone/>
                  <wp:docPr id="1485" name="Imagen 1780" hidden="1">
                    <a:extLst xmlns:a="http://schemas.openxmlformats.org/drawingml/2006/main">
                      <a:ext uri="{FF2B5EF4-FFF2-40B4-BE49-F238E27FC236}">
                        <a16:creationId xmlns:a16="http://schemas.microsoft.com/office/drawing/2014/main" id="{00000000-0008-0000-0200-0000CD050000}"/>
                      </a:ext>
                    </a:extLst>
                  </wp:docPr>
                  <wp:cNvGraphicFramePr/>
                  <a:graphic xmlns:a="http://schemas.openxmlformats.org/drawingml/2006/main">
                    <a:graphicData uri="http://schemas.openxmlformats.org/drawingml/2006/picture">
                      <pic:pic xmlns:pic="http://schemas.openxmlformats.org/drawingml/2006/picture">
                        <pic:nvPicPr>
                          <pic:cNvPr id="1485" name="1876 Imagen" hidden="1">
                            <a:extLst>
                              <a:ext uri="{FF2B5EF4-FFF2-40B4-BE49-F238E27FC236}">
                                <a16:creationId xmlns:a16="http://schemas.microsoft.com/office/drawing/2014/main" id="{00000000-0008-0000-0200-0000C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A2A877" wp14:editId="535D968C">
                  <wp:simplePos x="0" y="0"/>
                  <wp:positionH relativeFrom="column">
                    <wp:posOffset>0</wp:posOffset>
                  </wp:positionH>
                  <wp:positionV relativeFrom="paragraph">
                    <wp:posOffset>9525</wp:posOffset>
                  </wp:positionV>
                  <wp:extent cx="9525" cy="123825"/>
                  <wp:effectExtent l="0" t="0" r="28575" b="9525"/>
                  <wp:wrapNone/>
                  <wp:docPr id="1486" name="Imagen 1779" hidden="1">
                    <a:extLst xmlns:a="http://schemas.openxmlformats.org/drawingml/2006/main">
                      <a:ext uri="{FF2B5EF4-FFF2-40B4-BE49-F238E27FC236}">
                        <a16:creationId xmlns:a16="http://schemas.microsoft.com/office/drawing/2014/main" id="{00000000-0008-0000-0200-0000CE050000}"/>
                      </a:ext>
                    </a:extLst>
                  </wp:docPr>
                  <wp:cNvGraphicFramePr/>
                  <a:graphic xmlns:a="http://schemas.openxmlformats.org/drawingml/2006/main">
                    <a:graphicData uri="http://schemas.openxmlformats.org/drawingml/2006/picture">
                      <pic:pic xmlns:pic="http://schemas.openxmlformats.org/drawingml/2006/picture">
                        <pic:nvPicPr>
                          <pic:cNvPr id="1486" name="1877 Imagen" hidden="1">
                            <a:extLst>
                              <a:ext uri="{FF2B5EF4-FFF2-40B4-BE49-F238E27FC236}">
                                <a16:creationId xmlns:a16="http://schemas.microsoft.com/office/drawing/2014/main" id="{00000000-0008-0000-0200-0000C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25C587" wp14:editId="4A7F8DA6">
                  <wp:simplePos x="0" y="0"/>
                  <wp:positionH relativeFrom="column">
                    <wp:posOffset>0</wp:posOffset>
                  </wp:positionH>
                  <wp:positionV relativeFrom="paragraph">
                    <wp:posOffset>9525</wp:posOffset>
                  </wp:positionV>
                  <wp:extent cx="9525" cy="123825"/>
                  <wp:effectExtent l="0" t="0" r="28575" b="9525"/>
                  <wp:wrapNone/>
                  <wp:docPr id="1487" name="Imagen 1778" hidden="1">
                    <a:extLst xmlns:a="http://schemas.openxmlformats.org/drawingml/2006/main">
                      <a:ext uri="{FF2B5EF4-FFF2-40B4-BE49-F238E27FC236}">
                        <a16:creationId xmlns:a16="http://schemas.microsoft.com/office/drawing/2014/main" id="{00000000-0008-0000-0200-0000CF050000}"/>
                      </a:ext>
                    </a:extLst>
                  </wp:docPr>
                  <wp:cNvGraphicFramePr/>
                  <a:graphic xmlns:a="http://schemas.openxmlformats.org/drawingml/2006/main">
                    <a:graphicData uri="http://schemas.openxmlformats.org/drawingml/2006/picture">
                      <pic:pic xmlns:pic="http://schemas.openxmlformats.org/drawingml/2006/picture">
                        <pic:nvPicPr>
                          <pic:cNvPr id="1487" name="1878 Imagen" hidden="1">
                            <a:extLst>
                              <a:ext uri="{FF2B5EF4-FFF2-40B4-BE49-F238E27FC236}">
                                <a16:creationId xmlns:a16="http://schemas.microsoft.com/office/drawing/2014/main" id="{00000000-0008-0000-0200-0000C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17C641" wp14:editId="4C9A8CA2">
                  <wp:simplePos x="0" y="0"/>
                  <wp:positionH relativeFrom="column">
                    <wp:posOffset>0</wp:posOffset>
                  </wp:positionH>
                  <wp:positionV relativeFrom="paragraph">
                    <wp:posOffset>9525</wp:posOffset>
                  </wp:positionV>
                  <wp:extent cx="9525" cy="123825"/>
                  <wp:effectExtent l="0" t="0" r="28575" b="9525"/>
                  <wp:wrapNone/>
                  <wp:docPr id="1488" name="Imagen 1777" hidden="1">
                    <a:extLst xmlns:a="http://schemas.openxmlformats.org/drawingml/2006/main">
                      <a:ext uri="{FF2B5EF4-FFF2-40B4-BE49-F238E27FC236}">
                        <a16:creationId xmlns:a16="http://schemas.microsoft.com/office/drawing/2014/main" id="{00000000-0008-0000-0200-0000D0050000}"/>
                      </a:ext>
                    </a:extLst>
                  </wp:docPr>
                  <wp:cNvGraphicFramePr/>
                  <a:graphic xmlns:a="http://schemas.openxmlformats.org/drawingml/2006/main">
                    <a:graphicData uri="http://schemas.openxmlformats.org/drawingml/2006/picture">
                      <pic:pic xmlns:pic="http://schemas.openxmlformats.org/drawingml/2006/picture">
                        <pic:nvPicPr>
                          <pic:cNvPr id="1488" name="1879 Imagen" hidden="1">
                            <a:extLst>
                              <a:ext uri="{FF2B5EF4-FFF2-40B4-BE49-F238E27FC236}">
                                <a16:creationId xmlns:a16="http://schemas.microsoft.com/office/drawing/2014/main" id="{00000000-0008-0000-0200-0000D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1D68FA" wp14:editId="2C7F1C97">
                  <wp:simplePos x="0" y="0"/>
                  <wp:positionH relativeFrom="column">
                    <wp:posOffset>0</wp:posOffset>
                  </wp:positionH>
                  <wp:positionV relativeFrom="paragraph">
                    <wp:posOffset>9525</wp:posOffset>
                  </wp:positionV>
                  <wp:extent cx="9525" cy="123825"/>
                  <wp:effectExtent l="0" t="0" r="28575" b="9525"/>
                  <wp:wrapNone/>
                  <wp:docPr id="1489" name="Imagen 1776" hidden="1">
                    <a:extLst xmlns:a="http://schemas.openxmlformats.org/drawingml/2006/main">
                      <a:ext uri="{FF2B5EF4-FFF2-40B4-BE49-F238E27FC236}">
                        <a16:creationId xmlns:a16="http://schemas.microsoft.com/office/drawing/2014/main" id="{00000000-0008-0000-0200-0000D1050000}"/>
                      </a:ext>
                    </a:extLst>
                  </wp:docPr>
                  <wp:cNvGraphicFramePr/>
                  <a:graphic xmlns:a="http://schemas.openxmlformats.org/drawingml/2006/main">
                    <a:graphicData uri="http://schemas.openxmlformats.org/drawingml/2006/picture">
                      <pic:pic xmlns:pic="http://schemas.openxmlformats.org/drawingml/2006/picture">
                        <pic:nvPicPr>
                          <pic:cNvPr id="1489" name="1880 Imagen" hidden="1">
                            <a:extLst>
                              <a:ext uri="{FF2B5EF4-FFF2-40B4-BE49-F238E27FC236}">
                                <a16:creationId xmlns:a16="http://schemas.microsoft.com/office/drawing/2014/main" id="{00000000-0008-0000-0200-0000D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5135F5" wp14:editId="36774181">
                  <wp:simplePos x="0" y="0"/>
                  <wp:positionH relativeFrom="column">
                    <wp:posOffset>0</wp:posOffset>
                  </wp:positionH>
                  <wp:positionV relativeFrom="paragraph">
                    <wp:posOffset>9525</wp:posOffset>
                  </wp:positionV>
                  <wp:extent cx="9525" cy="123825"/>
                  <wp:effectExtent l="0" t="0" r="28575" b="9525"/>
                  <wp:wrapNone/>
                  <wp:docPr id="1490" name="Imagen 1775" hidden="1">
                    <a:extLst xmlns:a="http://schemas.openxmlformats.org/drawingml/2006/main">
                      <a:ext uri="{FF2B5EF4-FFF2-40B4-BE49-F238E27FC236}">
                        <a16:creationId xmlns:a16="http://schemas.microsoft.com/office/drawing/2014/main" id="{00000000-0008-0000-0200-0000D2050000}"/>
                      </a:ext>
                    </a:extLst>
                  </wp:docPr>
                  <wp:cNvGraphicFramePr/>
                  <a:graphic xmlns:a="http://schemas.openxmlformats.org/drawingml/2006/main">
                    <a:graphicData uri="http://schemas.openxmlformats.org/drawingml/2006/picture">
                      <pic:pic xmlns:pic="http://schemas.openxmlformats.org/drawingml/2006/picture">
                        <pic:nvPicPr>
                          <pic:cNvPr id="1490" name="1881 Imagen" hidden="1">
                            <a:extLst>
                              <a:ext uri="{FF2B5EF4-FFF2-40B4-BE49-F238E27FC236}">
                                <a16:creationId xmlns:a16="http://schemas.microsoft.com/office/drawing/2014/main" id="{00000000-0008-0000-0200-0000D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8FCA81" wp14:editId="4A5FE933">
                  <wp:simplePos x="0" y="0"/>
                  <wp:positionH relativeFrom="column">
                    <wp:posOffset>0</wp:posOffset>
                  </wp:positionH>
                  <wp:positionV relativeFrom="paragraph">
                    <wp:posOffset>9525</wp:posOffset>
                  </wp:positionV>
                  <wp:extent cx="9525" cy="123825"/>
                  <wp:effectExtent l="0" t="0" r="28575" b="9525"/>
                  <wp:wrapNone/>
                  <wp:docPr id="1491" name="Imagen 1774" hidden="1">
                    <a:extLst xmlns:a="http://schemas.openxmlformats.org/drawingml/2006/main">
                      <a:ext uri="{FF2B5EF4-FFF2-40B4-BE49-F238E27FC236}">
                        <a16:creationId xmlns:a16="http://schemas.microsoft.com/office/drawing/2014/main" id="{00000000-0008-0000-0200-0000D3050000}"/>
                      </a:ext>
                    </a:extLst>
                  </wp:docPr>
                  <wp:cNvGraphicFramePr/>
                  <a:graphic xmlns:a="http://schemas.openxmlformats.org/drawingml/2006/main">
                    <a:graphicData uri="http://schemas.openxmlformats.org/drawingml/2006/picture">
                      <pic:pic xmlns:pic="http://schemas.openxmlformats.org/drawingml/2006/picture">
                        <pic:nvPicPr>
                          <pic:cNvPr id="1491" name="1882 Imagen" hidden="1">
                            <a:extLst>
                              <a:ext uri="{FF2B5EF4-FFF2-40B4-BE49-F238E27FC236}">
                                <a16:creationId xmlns:a16="http://schemas.microsoft.com/office/drawing/2014/main" id="{00000000-0008-0000-0200-0000D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5869D0" wp14:editId="0C57A916">
                  <wp:simplePos x="0" y="0"/>
                  <wp:positionH relativeFrom="column">
                    <wp:posOffset>0</wp:posOffset>
                  </wp:positionH>
                  <wp:positionV relativeFrom="paragraph">
                    <wp:posOffset>9525</wp:posOffset>
                  </wp:positionV>
                  <wp:extent cx="9525" cy="123825"/>
                  <wp:effectExtent l="0" t="0" r="28575" b="9525"/>
                  <wp:wrapNone/>
                  <wp:docPr id="1492" name="Imagen 1773" hidden="1">
                    <a:extLst xmlns:a="http://schemas.openxmlformats.org/drawingml/2006/main">
                      <a:ext uri="{FF2B5EF4-FFF2-40B4-BE49-F238E27FC236}">
                        <a16:creationId xmlns:a16="http://schemas.microsoft.com/office/drawing/2014/main" id="{00000000-0008-0000-0200-0000D4050000}"/>
                      </a:ext>
                    </a:extLst>
                  </wp:docPr>
                  <wp:cNvGraphicFramePr/>
                  <a:graphic xmlns:a="http://schemas.openxmlformats.org/drawingml/2006/main">
                    <a:graphicData uri="http://schemas.openxmlformats.org/drawingml/2006/picture">
                      <pic:pic xmlns:pic="http://schemas.openxmlformats.org/drawingml/2006/picture">
                        <pic:nvPicPr>
                          <pic:cNvPr id="1492" name="1883 Imagen" hidden="1">
                            <a:extLst>
                              <a:ext uri="{FF2B5EF4-FFF2-40B4-BE49-F238E27FC236}">
                                <a16:creationId xmlns:a16="http://schemas.microsoft.com/office/drawing/2014/main" id="{00000000-0008-0000-0200-0000D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E03E2F" wp14:editId="623BEC6C">
                  <wp:simplePos x="0" y="0"/>
                  <wp:positionH relativeFrom="column">
                    <wp:posOffset>0</wp:posOffset>
                  </wp:positionH>
                  <wp:positionV relativeFrom="paragraph">
                    <wp:posOffset>9525</wp:posOffset>
                  </wp:positionV>
                  <wp:extent cx="9525" cy="123825"/>
                  <wp:effectExtent l="0" t="0" r="28575" b="9525"/>
                  <wp:wrapNone/>
                  <wp:docPr id="1493" name="Imagen 1772" hidden="1">
                    <a:extLst xmlns:a="http://schemas.openxmlformats.org/drawingml/2006/main">
                      <a:ext uri="{FF2B5EF4-FFF2-40B4-BE49-F238E27FC236}">
                        <a16:creationId xmlns:a16="http://schemas.microsoft.com/office/drawing/2014/main" id="{00000000-0008-0000-0200-0000D5050000}"/>
                      </a:ext>
                    </a:extLst>
                  </wp:docPr>
                  <wp:cNvGraphicFramePr/>
                  <a:graphic xmlns:a="http://schemas.openxmlformats.org/drawingml/2006/main">
                    <a:graphicData uri="http://schemas.openxmlformats.org/drawingml/2006/picture">
                      <pic:pic xmlns:pic="http://schemas.openxmlformats.org/drawingml/2006/picture">
                        <pic:nvPicPr>
                          <pic:cNvPr id="1493" name="1884 Imagen" hidden="1">
                            <a:extLst>
                              <a:ext uri="{FF2B5EF4-FFF2-40B4-BE49-F238E27FC236}">
                                <a16:creationId xmlns:a16="http://schemas.microsoft.com/office/drawing/2014/main" id="{00000000-0008-0000-0200-0000D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BE60F3" wp14:editId="767B8372">
                  <wp:simplePos x="0" y="0"/>
                  <wp:positionH relativeFrom="column">
                    <wp:posOffset>0</wp:posOffset>
                  </wp:positionH>
                  <wp:positionV relativeFrom="paragraph">
                    <wp:posOffset>9525</wp:posOffset>
                  </wp:positionV>
                  <wp:extent cx="9525" cy="123825"/>
                  <wp:effectExtent l="0" t="0" r="28575" b="9525"/>
                  <wp:wrapNone/>
                  <wp:docPr id="1494" name="Imagen 1771" hidden="1">
                    <a:extLst xmlns:a="http://schemas.openxmlformats.org/drawingml/2006/main">
                      <a:ext uri="{FF2B5EF4-FFF2-40B4-BE49-F238E27FC236}">
                        <a16:creationId xmlns:a16="http://schemas.microsoft.com/office/drawing/2014/main" id="{00000000-0008-0000-0200-0000D6050000}"/>
                      </a:ext>
                    </a:extLst>
                  </wp:docPr>
                  <wp:cNvGraphicFramePr/>
                  <a:graphic xmlns:a="http://schemas.openxmlformats.org/drawingml/2006/main">
                    <a:graphicData uri="http://schemas.openxmlformats.org/drawingml/2006/picture">
                      <pic:pic xmlns:pic="http://schemas.openxmlformats.org/drawingml/2006/picture">
                        <pic:nvPicPr>
                          <pic:cNvPr id="1494" name="1885 Imagen" hidden="1">
                            <a:extLst>
                              <a:ext uri="{FF2B5EF4-FFF2-40B4-BE49-F238E27FC236}">
                                <a16:creationId xmlns:a16="http://schemas.microsoft.com/office/drawing/2014/main" id="{00000000-0008-0000-0200-0000D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9A15E2" wp14:editId="04F87930">
                  <wp:simplePos x="0" y="0"/>
                  <wp:positionH relativeFrom="column">
                    <wp:posOffset>0</wp:posOffset>
                  </wp:positionH>
                  <wp:positionV relativeFrom="paragraph">
                    <wp:posOffset>9525</wp:posOffset>
                  </wp:positionV>
                  <wp:extent cx="9525" cy="123825"/>
                  <wp:effectExtent l="0" t="0" r="28575" b="9525"/>
                  <wp:wrapNone/>
                  <wp:docPr id="1495" name="Imagen 1770" hidden="1">
                    <a:extLst xmlns:a="http://schemas.openxmlformats.org/drawingml/2006/main">
                      <a:ext uri="{FF2B5EF4-FFF2-40B4-BE49-F238E27FC236}">
                        <a16:creationId xmlns:a16="http://schemas.microsoft.com/office/drawing/2014/main" id="{00000000-0008-0000-0200-0000D7050000}"/>
                      </a:ext>
                    </a:extLst>
                  </wp:docPr>
                  <wp:cNvGraphicFramePr/>
                  <a:graphic xmlns:a="http://schemas.openxmlformats.org/drawingml/2006/main">
                    <a:graphicData uri="http://schemas.openxmlformats.org/drawingml/2006/picture">
                      <pic:pic xmlns:pic="http://schemas.openxmlformats.org/drawingml/2006/picture">
                        <pic:nvPicPr>
                          <pic:cNvPr id="1495" name="1886 Imagen" hidden="1">
                            <a:extLst>
                              <a:ext uri="{FF2B5EF4-FFF2-40B4-BE49-F238E27FC236}">
                                <a16:creationId xmlns:a16="http://schemas.microsoft.com/office/drawing/2014/main" id="{00000000-0008-0000-0200-0000D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463D24" wp14:editId="14878E3E">
                  <wp:simplePos x="0" y="0"/>
                  <wp:positionH relativeFrom="column">
                    <wp:posOffset>0</wp:posOffset>
                  </wp:positionH>
                  <wp:positionV relativeFrom="paragraph">
                    <wp:posOffset>9525</wp:posOffset>
                  </wp:positionV>
                  <wp:extent cx="9525" cy="123825"/>
                  <wp:effectExtent l="0" t="0" r="28575" b="9525"/>
                  <wp:wrapNone/>
                  <wp:docPr id="1496" name="Imagen 1769" hidden="1">
                    <a:extLst xmlns:a="http://schemas.openxmlformats.org/drawingml/2006/main">
                      <a:ext uri="{FF2B5EF4-FFF2-40B4-BE49-F238E27FC236}">
                        <a16:creationId xmlns:a16="http://schemas.microsoft.com/office/drawing/2014/main" id="{00000000-0008-0000-0200-0000D8050000}"/>
                      </a:ext>
                    </a:extLst>
                  </wp:docPr>
                  <wp:cNvGraphicFramePr/>
                  <a:graphic xmlns:a="http://schemas.openxmlformats.org/drawingml/2006/main">
                    <a:graphicData uri="http://schemas.openxmlformats.org/drawingml/2006/picture">
                      <pic:pic xmlns:pic="http://schemas.openxmlformats.org/drawingml/2006/picture">
                        <pic:nvPicPr>
                          <pic:cNvPr id="1496" name="1887 Imagen" hidden="1">
                            <a:extLst>
                              <a:ext uri="{FF2B5EF4-FFF2-40B4-BE49-F238E27FC236}">
                                <a16:creationId xmlns:a16="http://schemas.microsoft.com/office/drawing/2014/main" id="{00000000-0008-0000-0200-0000D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A47734" wp14:editId="1B010541">
                  <wp:simplePos x="0" y="0"/>
                  <wp:positionH relativeFrom="column">
                    <wp:posOffset>0</wp:posOffset>
                  </wp:positionH>
                  <wp:positionV relativeFrom="paragraph">
                    <wp:posOffset>9525</wp:posOffset>
                  </wp:positionV>
                  <wp:extent cx="9525" cy="123825"/>
                  <wp:effectExtent l="0" t="0" r="28575" b="9525"/>
                  <wp:wrapNone/>
                  <wp:docPr id="1497" name="Imagen 1768" hidden="1">
                    <a:extLst xmlns:a="http://schemas.openxmlformats.org/drawingml/2006/main">
                      <a:ext uri="{FF2B5EF4-FFF2-40B4-BE49-F238E27FC236}">
                        <a16:creationId xmlns:a16="http://schemas.microsoft.com/office/drawing/2014/main" id="{00000000-0008-0000-0200-0000D9050000}"/>
                      </a:ext>
                    </a:extLst>
                  </wp:docPr>
                  <wp:cNvGraphicFramePr/>
                  <a:graphic xmlns:a="http://schemas.openxmlformats.org/drawingml/2006/main">
                    <a:graphicData uri="http://schemas.openxmlformats.org/drawingml/2006/picture">
                      <pic:pic xmlns:pic="http://schemas.openxmlformats.org/drawingml/2006/picture">
                        <pic:nvPicPr>
                          <pic:cNvPr id="1497" name="1888 Imagen" hidden="1">
                            <a:extLst>
                              <a:ext uri="{FF2B5EF4-FFF2-40B4-BE49-F238E27FC236}">
                                <a16:creationId xmlns:a16="http://schemas.microsoft.com/office/drawing/2014/main" id="{00000000-0008-0000-0200-0000D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7DD9AA" wp14:editId="04464816">
                  <wp:simplePos x="0" y="0"/>
                  <wp:positionH relativeFrom="column">
                    <wp:posOffset>0</wp:posOffset>
                  </wp:positionH>
                  <wp:positionV relativeFrom="paragraph">
                    <wp:posOffset>9525</wp:posOffset>
                  </wp:positionV>
                  <wp:extent cx="9525" cy="123825"/>
                  <wp:effectExtent l="0" t="0" r="28575" b="9525"/>
                  <wp:wrapNone/>
                  <wp:docPr id="1498" name="Imagen 1767" hidden="1">
                    <a:extLst xmlns:a="http://schemas.openxmlformats.org/drawingml/2006/main">
                      <a:ext uri="{FF2B5EF4-FFF2-40B4-BE49-F238E27FC236}">
                        <a16:creationId xmlns:a16="http://schemas.microsoft.com/office/drawing/2014/main" id="{00000000-0008-0000-0200-0000DA050000}"/>
                      </a:ext>
                    </a:extLst>
                  </wp:docPr>
                  <wp:cNvGraphicFramePr/>
                  <a:graphic xmlns:a="http://schemas.openxmlformats.org/drawingml/2006/main">
                    <a:graphicData uri="http://schemas.openxmlformats.org/drawingml/2006/picture">
                      <pic:pic xmlns:pic="http://schemas.openxmlformats.org/drawingml/2006/picture">
                        <pic:nvPicPr>
                          <pic:cNvPr id="1498" name="1889 Imagen" hidden="1">
                            <a:extLst>
                              <a:ext uri="{FF2B5EF4-FFF2-40B4-BE49-F238E27FC236}">
                                <a16:creationId xmlns:a16="http://schemas.microsoft.com/office/drawing/2014/main" id="{00000000-0008-0000-0200-0000D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140515" wp14:editId="0B38EB11">
                  <wp:simplePos x="0" y="0"/>
                  <wp:positionH relativeFrom="column">
                    <wp:posOffset>0</wp:posOffset>
                  </wp:positionH>
                  <wp:positionV relativeFrom="paragraph">
                    <wp:posOffset>9525</wp:posOffset>
                  </wp:positionV>
                  <wp:extent cx="9525" cy="123825"/>
                  <wp:effectExtent l="0" t="0" r="28575" b="9525"/>
                  <wp:wrapNone/>
                  <wp:docPr id="1499" name="Imagen 1766" hidden="1">
                    <a:extLst xmlns:a="http://schemas.openxmlformats.org/drawingml/2006/main">
                      <a:ext uri="{FF2B5EF4-FFF2-40B4-BE49-F238E27FC236}">
                        <a16:creationId xmlns:a16="http://schemas.microsoft.com/office/drawing/2014/main" id="{00000000-0008-0000-0200-0000DB050000}"/>
                      </a:ext>
                    </a:extLst>
                  </wp:docPr>
                  <wp:cNvGraphicFramePr/>
                  <a:graphic xmlns:a="http://schemas.openxmlformats.org/drawingml/2006/main">
                    <a:graphicData uri="http://schemas.openxmlformats.org/drawingml/2006/picture">
                      <pic:pic xmlns:pic="http://schemas.openxmlformats.org/drawingml/2006/picture">
                        <pic:nvPicPr>
                          <pic:cNvPr id="1499" name="1890 Imagen" hidden="1">
                            <a:extLst>
                              <a:ext uri="{FF2B5EF4-FFF2-40B4-BE49-F238E27FC236}">
                                <a16:creationId xmlns:a16="http://schemas.microsoft.com/office/drawing/2014/main" id="{00000000-0008-0000-0200-0000D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13C48F" wp14:editId="18D92A37">
                  <wp:simplePos x="0" y="0"/>
                  <wp:positionH relativeFrom="column">
                    <wp:posOffset>0</wp:posOffset>
                  </wp:positionH>
                  <wp:positionV relativeFrom="paragraph">
                    <wp:posOffset>9525</wp:posOffset>
                  </wp:positionV>
                  <wp:extent cx="9525" cy="123825"/>
                  <wp:effectExtent l="0" t="0" r="28575" b="9525"/>
                  <wp:wrapNone/>
                  <wp:docPr id="1500" name="Imagen 1765" hidden="1">
                    <a:extLst xmlns:a="http://schemas.openxmlformats.org/drawingml/2006/main">
                      <a:ext uri="{FF2B5EF4-FFF2-40B4-BE49-F238E27FC236}">
                        <a16:creationId xmlns:a16="http://schemas.microsoft.com/office/drawing/2014/main" id="{00000000-0008-0000-0200-0000DC050000}"/>
                      </a:ext>
                    </a:extLst>
                  </wp:docPr>
                  <wp:cNvGraphicFramePr/>
                  <a:graphic xmlns:a="http://schemas.openxmlformats.org/drawingml/2006/main">
                    <a:graphicData uri="http://schemas.openxmlformats.org/drawingml/2006/picture">
                      <pic:pic xmlns:pic="http://schemas.openxmlformats.org/drawingml/2006/picture">
                        <pic:nvPicPr>
                          <pic:cNvPr id="1500" name="1891 Imagen" hidden="1">
                            <a:extLst>
                              <a:ext uri="{FF2B5EF4-FFF2-40B4-BE49-F238E27FC236}">
                                <a16:creationId xmlns:a16="http://schemas.microsoft.com/office/drawing/2014/main" id="{00000000-0008-0000-0200-0000D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6851D5" wp14:editId="608F224C">
                  <wp:simplePos x="0" y="0"/>
                  <wp:positionH relativeFrom="column">
                    <wp:posOffset>0</wp:posOffset>
                  </wp:positionH>
                  <wp:positionV relativeFrom="paragraph">
                    <wp:posOffset>9525</wp:posOffset>
                  </wp:positionV>
                  <wp:extent cx="9525" cy="123825"/>
                  <wp:effectExtent l="0" t="0" r="28575" b="9525"/>
                  <wp:wrapNone/>
                  <wp:docPr id="1501" name="Imagen 1764" hidden="1">
                    <a:extLst xmlns:a="http://schemas.openxmlformats.org/drawingml/2006/main">
                      <a:ext uri="{FF2B5EF4-FFF2-40B4-BE49-F238E27FC236}">
                        <a16:creationId xmlns:a16="http://schemas.microsoft.com/office/drawing/2014/main" id="{00000000-0008-0000-0200-0000DD050000}"/>
                      </a:ext>
                    </a:extLst>
                  </wp:docPr>
                  <wp:cNvGraphicFramePr/>
                  <a:graphic xmlns:a="http://schemas.openxmlformats.org/drawingml/2006/main">
                    <a:graphicData uri="http://schemas.openxmlformats.org/drawingml/2006/picture">
                      <pic:pic xmlns:pic="http://schemas.openxmlformats.org/drawingml/2006/picture">
                        <pic:nvPicPr>
                          <pic:cNvPr id="1501" name="1892 Imagen" hidden="1">
                            <a:extLst>
                              <a:ext uri="{FF2B5EF4-FFF2-40B4-BE49-F238E27FC236}">
                                <a16:creationId xmlns:a16="http://schemas.microsoft.com/office/drawing/2014/main" id="{00000000-0008-0000-0200-0000D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180E7B" wp14:editId="5729228E">
                  <wp:simplePos x="0" y="0"/>
                  <wp:positionH relativeFrom="column">
                    <wp:posOffset>0</wp:posOffset>
                  </wp:positionH>
                  <wp:positionV relativeFrom="paragraph">
                    <wp:posOffset>9525</wp:posOffset>
                  </wp:positionV>
                  <wp:extent cx="9525" cy="123825"/>
                  <wp:effectExtent l="0" t="0" r="28575" b="9525"/>
                  <wp:wrapNone/>
                  <wp:docPr id="1502" name="Imagen 1763" hidden="1">
                    <a:extLst xmlns:a="http://schemas.openxmlformats.org/drawingml/2006/main">
                      <a:ext uri="{FF2B5EF4-FFF2-40B4-BE49-F238E27FC236}">
                        <a16:creationId xmlns:a16="http://schemas.microsoft.com/office/drawing/2014/main" id="{00000000-0008-0000-0200-0000DE050000}"/>
                      </a:ext>
                    </a:extLst>
                  </wp:docPr>
                  <wp:cNvGraphicFramePr/>
                  <a:graphic xmlns:a="http://schemas.openxmlformats.org/drawingml/2006/main">
                    <a:graphicData uri="http://schemas.openxmlformats.org/drawingml/2006/picture">
                      <pic:pic xmlns:pic="http://schemas.openxmlformats.org/drawingml/2006/picture">
                        <pic:nvPicPr>
                          <pic:cNvPr id="1502" name="1893 Imagen" hidden="1">
                            <a:extLst>
                              <a:ext uri="{FF2B5EF4-FFF2-40B4-BE49-F238E27FC236}">
                                <a16:creationId xmlns:a16="http://schemas.microsoft.com/office/drawing/2014/main" id="{00000000-0008-0000-0200-0000D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F03DB4" wp14:editId="5C1231C5">
                  <wp:simplePos x="0" y="0"/>
                  <wp:positionH relativeFrom="column">
                    <wp:posOffset>0</wp:posOffset>
                  </wp:positionH>
                  <wp:positionV relativeFrom="paragraph">
                    <wp:posOffset>9525</wp:posOffset>
                  </wp:positionV>
                  <wp:extent cx="9525" cy="123825"/>
                  <wp:effectExtent l="0" t="0" r="28575" b="9525"/>
                  <wp:wrapNone/>
                  <wp:docPr id="1503" name="Imagen 1762" hidden="1">
                    <a:extLst xmlns:a="http://schemas.openxmlformats.org/drawingml/2006/main">
                      <a:ext uri="{FF2B5EF4-FFF2-40B4-BE49-F238E27FC236}">
                        <a16:creationId xmlns:a16="http://schemas.microsoft.com/office/drawing/2014/main" id="{00000000-0008-0000-0200-0000DF050000}"/>
                      </a:ext>
                    </a:extLst>
                  </wp:docPr>
                  <wp:cNvGraphicFramePr/>
                  <a:graphic xmlns:a="http://schemas.openxmlformats.org/drawingml/2006/main">
                    <a:graphicData uri="http://schemas.openxmlformats.org/drawingml/2006/picture">
                      <pic:pic xmlns:pic="http://schemas.openxmlformats.org/drawingml/2006/picture">
                        <pic:nvPicPr>
                          <pic:cNvPr id="1503" name="1894 Imagen" hidden="1">
                            <a:extLst>
                              <a:ext uri="{FF2B5EF4-FFF2-40B4-BE49-F238E27FC236}">
                                <a16:creationId xmlns:a16="http://schemas.microsoft.com/office/drawing/2014/main" id="{00000000-0008-0000-0200-0000D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7C0500" wp14:editId="17AE142E">
                  <wp:simplePos x="0" y="0"/>
                  <wp:positionH relativeFrom="column">
                    <wp:posOffset>0</wp:posOffset>
                  </wp:positionH>
                  <wp:positionV relativeFrom="paragraph">
                    <wp:posOffset>9525</wp:posOffset>
                  </wp:positionV>
                  <wp:extent cx="9525" cy="123825"/>
                  <wp:effectExtent l="0" t="0" r="28575" b="9525"/>
                  <wp:wrapNone/>
                  <wp:docPr id="1504" name="Imagen 1761" hidden="1">
                    <a:extLst xmlns:a="http://schemas.openxmlformats.org/drawingml/2006/main">
                      <a:ext uri="{FF2B5EF4-FFF2-40B4-BE49-F238E27FC236}">
                        <a16:creationId xmlns:a16="http://schemas.microsoft.com/office/drawing/2014/main" id="{00000000-0008-0000-0200-0000E0050000}"/>
                      </a:ext>
                    </a:extLst>
                  </wp:docPr>
                  <wp:cNvGraphicFramePr/>
                  <a:graphic xmlns:a="http://schemas.openxmlformats.org/drawingml/2006/main">
                    <a:graphicData uri="http://schemas.openxmlformats.org/drawingml/2006/picture">
                      <pic:pic xmlns:pic="http://schemas.openxmlformats.org/drawingml/2006/picture">
                        <pic:nvPicPr>
                          <pic:cNvPr id="1504" name="1895 Imagen" hidden="1">
                            <a:extLst>
                              <a:ext uri="{FF2B5EF4-FFF2-40B4-BE49-F238E27FC236}">
                                <a16:creationId xmlns:a16="http://schemas.microsoft.com/office/drawing/2014/main" id="{00000000-0008-0000-0200-0000E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D885F9" wp14:editId="4363ABFC">
                  <wp:simplePos x="0" y="0"/>
                  <wp:positionH relativeFrom="column">
                    <wp:posOffset>0</wp:posOffset>
                  </wp:positionH>
                  <wp:positionV relativeFrom="paragraph">
                    <wp:posOffset>9525</wp:posOffset>
                  </wp:positionV>
                  <wp:extent cx="9525" cy="123825"/>
                  <wp:effectExtent l="0" t="0" r="28575" b="9525"/>
                  <wp:wrapNone/>
                  <wp:docPr id="1505" name="Imagen 1760" hidden="1">
                    <a:extLst xmlns:a="http://schemas.openxmlformats.org/drawingml/2006/main">
                      <a:ext uri="{FF2B5EF4-FFF2-40B4-BE49-F238E27FC236}">
                        <a16:creationId xmlns:a16="http://schemas.microsoft.com/office/drawing/2014/main" id="{00000000-0008-0000-0200-0000E1050000}"/>
                      </a:ext>
                    </a:extLst>
                  </wp:docPr>
                  <wp:cNvGraphicFramePr/>
                  <a:graphic xmlns:a="http://schemas.openxmlformats.org/drawingml/2006/main">
                    <a:graphicData uri="http://schemas.openxmlformats.org/drawingml/2006/picture">
                      <pic:pic xmlns:pic="http://schemas.openxmlformats.org/drawingml/2006/picture">
                        <pic:nvPicPr>
                          <pic:cNvPr id="1505" name="1896 Imagen" hidden="1">
                            <a:extLst>
                              <a:ext uri="{FF2B5EF4-FFF2-40B4-BE49-F238E27FC236}">
                                <a16:creationId xmlns:a16="http://schemas.microsoft.com/office/drawing/2014/main" id="{00000000-0008-0000-0200-0000E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988B68" wp14:editId="141B9FF3">
                  <wp:simplePos x="0" y="0"/>
                  <wp:positionH relativeFrom="column">
                    <wp:posOffset>0</wp:posOffset>
                  </wp:positionH>
                  <wp:positionV relativeFrom="paragraph">
                    <wp:posOffset>9525</wp:posOffset>
                  </wp:positionV>
                  <wp:extent cx="9525" cy="123825"/>
                  <wp:effectExtent l="0" t="0" r="28575" b="9525"/>
                  <wp:wrapNone/>
                  <wp:docPr id="1506" name="Imagen 1759" hidden="1">
                    <a:extLst xmlns:a="http://schemas.openxmlformats.org/drawingml/2006/main">
                      <a:ext uri="{FF2B5EF4-FFF2-40B4-BE49-F238E27FC236}">
                        <a16:creationId xmlns:a16="http://schemas.microsoft.com/office/drawing/2014/main" id="{00000000-0008-0000-0200-0000E2050000}"/>
                      </a:ext>
                    </a:extLst>
                  </wp:docPr>
                  <wp:cNvGraphicFramePr/>
                  <a:graphic xmlns:a="http://schemas.openxmlformats.org/drawingml/2006/main">
                    <a:graphicData uri="http://schemas.openxmlformats.org/drawingml/2006/picture">
                      <pic:pic xmlns:pic="http://schemas.openxmlformats.org/drawingml/2006/picture">
                        <pic:nvPicPr>
                          <pic:cNvPr id="1506" name="1897 Imagen" hidden="1">
                            <a:extLst>
                              <a:ext uri="{FF2B5EF4-FFF2-40B4-BE49-F238E27FC236}">
                                <a16:creationId xmlns:a16="http://schemas.microsoft.com/office/drawing/2014/main" id="{00000000-0008-0000-0200-0000E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28E87A" wp14:editId="50619A04">
                  <wp:simplePos x="0" y="0"/>
                  <wp:positionH relativeFrom="column">
                    <wp:posOffset>0</wp:posOffset>
                  </wp:positionH>
                  <wp:positionV relativeFrom="paragraph">
                    <wp:posOffset>9525</wp:posOffset>
                  </wp:positionV>
                  <wp:extent cx="9525" cy="123825"/>
                  <wp:effectExtent l="0" t="0" r="28575" b="9525"/>
                  <wp:wrapNone/>
                  <wp:docPr id="1507" name="Imagen 1758" hidden="1">
                    <a:extLst xmlns:a="http://schemas.openxmlformats.org/drawingml/2006/main">
                      <a:ext uri="{FF2B5EF4-FFF2-40B4-BE49-F238E27FC236}">
                        <a16:creationId xmlns:a16="http://schemas.microsoft.com/office/drawing/2014/main" id="{00000000-0008-0000-0200-0000E3050000}"/>
                      </a:ext>
                    </a:extLst>
                  </wp:docPr>
                  <wp:cNvGraphicFramePr/>
                  <a:graphic xmlns:a="http://schemas.openxmlformats.org/drawingml/2006/main">
                    <a:graphicData uri="http://schemas.openxmlformats.org/drawingml/2006/picture">
                      <pic:pic xmlns:pic="http://schemas.openxmlformats.org/drawingml/2006/picture">
                        <pic:nvPicPr>
                          <pic:cNvPr id="1507" name="1898 Imagen" hidden="1">
                            <a:extLst>
                              <a:ext uri="{FF2B5EF4-FFF2-40B4-BE49-F238E27FC236}">
                                <a16:creationId xmlns:a16="http://schemas.microsoft.com/office/drawing/2014/main" id="{00000000-0008-0000-0200-0000E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6B6609" wp14:editId="3A2B096D">
                  <wp:simplePos x="0" y="0"/>
                  <wp:positionH relativeFrom="column">
                    <wp:posOffset>0</wp:posOffset>
                  </wp:positionH>
                  <wp:positionV relativeFrom="paragraph">
                    <wp:posOffset>9525</wp:posOffset>
                  </wp:positionV>
                  <wp:extent cx="9525" cy="123825"/>
                  <wp:effectExtent l="0" t="0" r="28575" b="9525"/>
                  <wp:wrapNone/>
                  <wp:docPr id="1508" name="Imagen 1757" hidden="1">
                    <a:extLst xmlns:a="http://schemas.openxmlformats.org/drawingml/2006/main">
                      <a:ext uri="{FF2B5EF4-FFF2-40B4-BE49-F238E27FC236}">
                        <a16:creationId xmlns:a16="http://schemas.microsoft.com/office/drawing/2014/main" id="{00000000-0008-0000-0200-0000E4050000}"/>
                      </a:ext>
                    </a:extLst>
                  </wp:docPr>
                  <wp:cNvGraphicFramePr/>
                  <a:graphic xmlns:a="http://schemas.openxmlformats.org/drawingml/2006/main">
                    <a:graphicData uri="http://schemas.openxmlformats.org/drawingml/2006/picture">
                      <pic:pic xmlns:pic="http://schemas.openxmlformats.org/drawingml/2006/picture">
                        <pic:nvPicPr>
                          <pic:cNvPr id="1508" name="761 Imagen" hidden="1">
                            <a:extLst>
                              <a:ext uri="{FF2B5EF4-FFF2-40B4-BE49-F238E27FC236}">
                                <a16:creationId xmlns:a16="http://schemas.microsoft.com/office/drawing/2014/main" id="{00000000-0008-0000-0200-0000E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365FAF" wp14:editId="7603782E">
                  <wp:simplePos x="0" y="0"/>
                  <wp:positionH relativeFrom="column">
                    <wp:posOffset>0</wp:posOffset>
                  </wp:positionH>
                  <wp:positionV relativeFrom="paragraph">
                    <wp:posOffset>9525</wp:posOffset>
                  </wp:positionV>
                  <wp:extent cx="9525" cy="123825"/>
                  <wp:effectExtent l="0" t="0" r="28575" b="9525"/>
                  <wp:wrapNone/>
                  <wp:docPr id="1509" name="Imagen 1756" hidden="1">
                    <a:extLst xmlns:a="http://schemas.openxmlformats.org/drawingml/2006/main">
                      <a:ext uri="{FF2B5EF4-FFF2-40B4-BE49-F238E27FC236}">
                        <a16:creationId xmlns:a16="http://schemas.microsoft.com/office/drawing/2014/main" id="{00000000-0008-0000-0200-0000E5050000}"/>
                      </a:ext>
                    </a:extLst>
                  </wp:docPr>
                  <wp:cNvGraphicFramePr/>
                  <a:graphic xmlns:a="http://schemas.openxmlformats.org/drawingml/2006/main">
                    <a:graphicData uri="http://schemas.openxmlformats.org/drawingml/2006/picture">
                      <pic:pic xmlns:pic="http://schemas.openxmlformats.org/drawingml/2006/picture">
                        <pic:nvPicPr>
                          <pic:cNvPr id="1509" name="772 Imagen" hidden="1">
                            <a:extLst>
                              <a:ext uri="{FF2B5EF4-FFF2-40B4-BE49-F238E27FC236}">
                                <a16:creationId xmlns:a16="http://schemas.microsoft.com/office/drawing/2014/main" id="{00000000-0008-0000-0200-0000E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016C27" wp14:editId="338ECC43">
                  <wp:simplePos x="0" y="0"/>
                  <wp:positionH relativeFrom="column">
                    <wp:posOffset>0</wp:posOffset>
                  </wp:positionH>
                  <wp:positionV relativeFrom="paragraph">
                    <wp:posOffset>9525</wp:posOffset>
                  </wp:positionV>
                  <wp:extent cx="9525" cy="123825"/>
                  <wp:effectExtent l="0" t="0" r="28575" b="9525"/>
                  <wp:wrapNone/>
                  <wp:docPr id="1510" name="Imagen 1755" hidden="1">
                    <a:extLst xmlns:a="http://schemas.openxmlformats.org/drawingml/2006/main">
                      <a:ext uri="{FF2B5EF4-FFF2-40B4-BE49-F238E27FC236}">
                        <a16:creationId xmlns:a16="http://schemas.microsoft.com/office/drawing/2014/main" id="{00000000-0008-0000-0200-0000E6050000}"/>
                      </a:ext>
                    </a:extLst>
                  </wp:docPr>
                  <wp:cNvGraphicFramePr/>
                  <a:graphic xmlns:a="http://schemas.openxmlformats.org/drawingml/2006/main">
                    <a:graphicData uri="http://schemas.openxmlformats.org/drawingml/2006/picture">
                      <pic:pic xmlns:pic="http://schemas.openxmlformats.org/drawingml/2006/picture">
                        <pic:nvPicPr>
                          <pic:cNvPr id="1510" name="773 Imagen" hidden="1">
                            <a:extLst>
                              <a:ext uri="{FF2B5EF4-FFF2-40B4-BE49-F238E27FC236}">
                                <a16:creationId xmlns:a16="http://schemas.microsoft.com/office/drawing/2014/main" id="{00000000-0008-0000-0200-0000E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9EFB1E" wp14:editId="3B7696FE">
                  <wp:simplePos x="0" y="0"/>
                  <wp:positionH relativeFrom="column">
                    <wp:posOffset>0</wp:posOffset>
                  </wp:positionH>
                  <wp:positionV relativeFrom="paragraph">
                    <wp:posOffset>9525</wp:posOffset>
                  </wp:positionV>
                  <wp:extent cx="9525" cy="123825"/>
                  <wp:effectExtent l="0" t="0" r="28575" b="9525"/>
                  <wp:wrapNone/>
                  <wp:docPr id="1511" name="Imagen 1754" hidden="1">
                    <a:extLst xmlns:a="http://schemas.openxmlformats.org/drawingml/2006/main">
                      <a:ext uri="{FF2B5EF4-FFF2-40B4-BE49-F238E27FC236}">
                        <a16:creationId xmlns:a16="http://schemas.microsoft.com/office/drawing/2014/main" id="{00000000-0008-0000-0200-0000E7050000}"/>
                      </a:ext>
                    </a:extLst>
                  </wp:docPr>
                  <wp:cNvGraphicFramePr/>
                  <a:graphic xmlns:a="http://schemas.openxmlformats.org/drawingml/2006/main">
                    <a:graphicData uri="http://schemas.openxmlformats.org/drawingml/2006/picture">
                      <pic:pic xmlns:pic="http://schemas.openxmlformats.org/drawingml/2006/picture">
                        <pic:nvPicPr>
                          <pic:cNvPr id="1511" name="774 Imagen" hidden="1">
                            <a:extLst>
                              <a:ext uri="{FF2B5EF4-FFF2-40B4-BE49-F238E27FC236}">
                                <a16:creationId xmlns:a16="http://schemas.microsoft.com/office/drawing/2014/main" id="{00000000-0008-0000-0200-0000E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149DEA" wp14:editId="45916D8A">
                  <wp:simplePos x="0" y="0"/>
                  <wp:positionH relativeFrom="column">
                    <wp:posOffset>0</wp:posOffset>
                  </wp:positionH>
                  <wp:positionV relativeFrom="paragraph">
                    <wp:posOffset>9525</wp:posOffset>
                  </wp:positionV>
                  <wp:extent cx="9525" cy="123825"/>
                  <wp:effectExtent l="0" t="0" r="28575" b="9525"/>
                  <wp:wrapNone/>
                  <wp:docPr id="1512" name="Imagen 1753" hidden="1">
                    <a:extLst xmlns:a="http://schemas.openxmlformats.org/drawingml/2006/main">
                      <a:ext uri="{FF2B5EF4-FFF2-40B4-BE49-F238E27FC236}">
                        <a16:creationId xmlns:a16="http://schemas.microsoft.com/office/drawing/2014/main" id="{00000000-0008-0000-0200-0000E8050000}"/>
                      </a:ext>
                    </a:extLst>
                  </wp:docPr>
                  <wp:cNvGraphicFramePr/>
                  <a:graphic xmlns:a="http://schemas.openxmlformats.org/drawingml/2006/main">
                    <a:graphicData uri="http://schemas.openxmlformats.org/drawingml/2006/picture">
                      <pic:pic xmlns:pic="http://schemas.openxmlformats.org/drawingml/2006/picture">
                        <pic:nvPicPr>
                          <pic:cNvPr id="1512" name="775 Imagen" hidden="1">
                            <a:extLst>
                              <a:ext uri="{FF2B5EF4-FFF2-40B4-BE49-F238E27FC236}">
                                <a16:creationId xmlns:a16="http://schemas.microsoft.com/office/drawing/2014/main" id="{00000000-0008-0000-0200-0000E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FB090D" wp14:editId="431348DF">
                  <wp:simplePos x="0" y="0"/>
                  <wp:positionH relativeFrom="column">
                    <wp:posOffset>0</wp:posOffset>
                  </wp:positionH>
                  <wp:positionV relativeFrom="paragraph">
                    <wp:posOffset>9525</wp:posOffset>
                  </wp:positionV>
                  <wp:extent cx="9525" cy="123825"/>
                  <wp:effectExtent l="0" t="0" r="28575" b="9525"/>
                  <wp:wrapNone/>
                  <wp:docPr id="1513" name="Imagen 1752" hidden="1">
                    <a:extLst xmlns:a="http://schemas.openxmlformats.org/drawingml/2006/main">
                      <a:ext uri="{FF2B5EF4-FFF2-40B4-BE49-F238E27FC236}">
                        <a16:creationId xmlns:a16="http://schemas.microsoft.com/office/drawing/2014/main" id="{00000000-0008-0000-0200-0000E9050000}"/>
                      </a:ext>
                    </a:extLst>
                  </wp:docPr>
                  <wp:cNvGraphicFramePr/>
                  <a:graphic xmlns:a="http://schemas.openxmlformats.org/drawingml/2006/main">
                    <a:graphicData uri="http://schemas.openxmlformats.org/drawingml/2006/picture">
                      <pic:pic xmlns:pic="http://schemas.openxmlformats.org/drawingml/2006/picture">
                        <pic:nvPicPr>
                          <pic:cNvPr id="1513" name="776 Imagen" hidden="1">
                            <a:extLst>
                              <a:ext uri="{FF2B5EF4-FFF2-40B4-BE49-F238E27FC236}">
                                <a16:creationId xmlns:a16="http://schemas.microsoft.com/office/drawing/2014/main" id="{00000000-0008-0000-0200-0000E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97190D" wp14:editId="384E5C92">
                  <wp:simplePos x="0" y="0"/>
                  <wp:positionH relativeFrom="column">
                    <wp:posOffset>0</wp:posOffset>
                  </wp:positionH>
                  <wp:positionV relativeFrom="paragraph">
                    <wp:posOffset>9525</wp:posOffset>
                  </wp:positionV>
                  <wp:extent cx="9525" cy="123825"/>
                  <wp:effectExtent l="0" t="0" r="28575" b="9525"/>
                  <wp:wrapNone/>
                  <wp:docPr id="1514" name="Imagen 1751" hidden="1">
                    <a:extLst xmlns:a="http://schemas.openxmlformats.org/drawingml/2006/main">
                      <a:ext uri="{FF2B5EF4-FFF2-40B4-BE49-F238E27FC236}">
                        <a16:creationId xmlns:a16="http://schemas.microsoft.com/office/drawing/2014/main" id="{00000000-0008-0000-0200-0000EA050000}"/>
                      </a:ext>
                    </a:extLst>
                  </wp:docPr>
                  <wp:cNvGraphicFramePr/>
                  <a:graphic xmlns:a="http://schemas.openxmlformats.org/drawingml/2006/main">
                    <a:graphicData uri="http://schemas.openxmlformats.org/drawingml/2006/picture">
                      <pic:pic xmlns:pic="http://schemas.openxmlformats.org/drawingml/2006/picture">
                        <pic:nvPicPr>
                          <pic:cNvPr id="1514" name="777 Imagen" hidden="1">
                            <a:extLst>
                              <a:ext uri="{FF2B5EF4-FFF2-40B4-BE49-F238E27FC236}">
                                <a16:creationId xmlns:a16="http://schemas.microsoft.com/office/drawing/2014/main" id="{00000000-0008-0000-0200-0000E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A9060E" wp14:editId="69CFC36D">
                  <wp:simplePos x="0" y="0"/>
                  <wp:positionH relativeFrom="column">
                    <wp:posOffset>0</wp:posOffset>
                  </wp:positionH>
                  <wp:positionV relativeFrom="paragraph">
                    <wp:posOffset>9525</wp:posOffset>
                  </wp:positionV>
                  <wp:extent cx="9525" cy="123825"/>
                  <wp:effectExtent l="0" t="0" r="28575" b="9525"/>
                  <wp:wrapNone/>
                  <wp:docPr id="1515" name="Imagen 1750" hidden="1">
                    <a:extLst xmlns:a="http://schemas.openxmlformats.org/drawingml/2006/main">
                      <a:ext uri="{FF2B5EF4-FFF2-40B4-BE49-F238E27FC236}">
                        <a16:creationId xmlns:a16="http://schemas.microsoft.com/office/drawing/2014/main" id="{00000000-0008-0000-0200-0000EB050000}"/>
                      </a:ext>
                    </a:extLst>
                  </wp:docPr>
                  <wp:cNvGraphicFramePr/>
                  <a:graphic xmlns:a="http://schemas.openxmlformats.org/drawingml/2006/main">
                    <a:graphicData uri="http://schemas.openxmlformats.org/drawingml/2006/picture">
                      <pic:pic xmlns:pic="http://schemas.openxmlformats.org/drawingml/2006/picture">
                        <pic:nvPicPr>
                          <pic:cNvPr id="1515" name="778 Imagen" hidden="1">
                            <a:extLst>
                              <a:ext uri="{FF2B5EF4-FFF2-40B4-BE49-F238E27FC236}">
                                <a16:creationId xmlns:a16="http://schemas.microsoft.com/office/drawing/2014/main" id="{00000000-0008-0000-0200-0000E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5A0426" wp14:editId="1B0C211F">
                  <wp:simplePos x="0" y="0"/>
                  <wp:positionH relativeFrom="column">
                    <wp:posOffset>0</wp:posOffset>
                  </wp:positionH>
                  <wp:positionV relativeFrom="paragraph">
                    <wp:posOffset>9525</wp:posOffset>
                  </wp:positionV>
                  <wp:extent cx="9525" cy="123825"/>
                  <wp:effectExtent l="0" t="0" r="28575" b="9525"/>
                  <wp:wrapNone/>
                  <wp:docPr id="1516" name="Imagen 1749" hidden="1">
                    <a:extLst xmlns:a="http://schemas.openxmlformats.org/drawingml/2006/main">
                      <a:ext uri="{FF2B5EF4-FFF2-40B4-BE49-F238E27FC236}">
                        <a16:creationId xmlns:a16="http://schemas.microsoft.com/office/drawing/2014/main" id="{00000000-0008-0000-0200-0000EC050000}"/>
                      </a:ext>
                    </a:extLst>
                  </wp:docPr>
                  <wp:cNvGraphicFramePr/>
                  <a:graphic xmlns:a="http://schemas.openxmlformats.org/drawingml/2006/main">
                    <a:graphicData uri="http://schemas.openxmlformats.org/drawingml/2006/picture">
                      <pic:pic xmlns:pic="http://schemas.openxmlformats.org/drawingml/2006/picture">
                        <pic:nvPicPr>
                          <pic:cNvPr id="1516" name="779 Imagen" hidden="1">
                            <a:extLst>
                              <a:ext uri="{FF2B5EF4-FFF2-40B4-BE49-F238E27FC236}">
                                <a16:creationId xmlns:a16="http://schemas.microsoft.com/office/drawing/2014/main" id="{00000000-0008-0000-0200-0000E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5E276F" wp14:editId="28E3E4A0">
                  <wp:simplePos x="0" y="0"/>
                  <wp:positionH relativeFrom="column">
                    <wp:posOffset>0</wp:posOffset>
                  </wp:positionH>
                  <wp:positionV relativeFrom="paragraph">
                    <wp:posOffset>9525</wp:posOffset>
                  </wp:positionV>
                  <wp:extent cx="9525" cy="123825"/>
                  <wp:effectExtent l="0" t="0" r="28575" b="9525"/>
                  <wp:wrapNone/>
                  <wp:docPr id="1517" name="Imagen 1748" hidden="1">
                    <a:extLst xmlns:a="http://schemas.openxmlformats.org/drawingml/2006/main">
                      <a:ext uri="{FF2B5EF4-FFF2-40B4-BE49-F238E27FC236}">
                        <a16:creationId xmlns:a16="http://schemas.microsoft.com/office/drawing/2014/main" id="{00000000-0008-0000-0200-0000ED050000}"/>
                      </a:ext>
                    </a:extLst>
                  </wp:docPr>
                  <wp:cNvGraphicFramePr/>
                  <a:graphic xmlns:a="http://schemas.openxmlformats.org/drawingml/2006/main">
                    <a:graphicData uri="http://schemas.openxmlformats.org/drawingml/2006/picture">
                      <pic:pic xmlns:pic="http://schemas.openxmlformats.org/drawingml/2006/picture">
                        <pic:nvPicPr>
                          <pic:cNvPr id="1517" name="780 Imagen" hidden="1">
                            <a:extLst>
                              <a:ext uri="{FF2B5EF4-FFF2-40B4-BE49-F238E27FC236}">
                                <a16:creationId xmlns:a16="http://schemas.microsoft.com/office/drawing/2014/main" id="{00000000-0008-0000-0200-0000E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1B8A18" wp14:editId="44937DD8">
                  <wp:simplePos x="0" y="0"/>
                  <wp:positionH relativeFrom="column">
                    <wp:posOffset>0</wp:posOffset>
                  </wp:positionH>
                  <wp:positionV relativeFrom="paragraph">
                    <wp:posOffset>9525</wp:posOffset>
                  </wp:positionV>
                  <wp:extent cx="9525" cy="123825"/>
                  <wp:effectExtent l="0" t="0" r="28575" b="9525"/>
                  <wp:wrapNone/>
                  <wp:docPr id="1518" name="Imagen 1747" hidden="1">
                    <a:extLst xmlns:a="http://schemas.openxmlformats.org/drawingml/2006/main">
                      <a:ext uri="{FF2B5EF4-FFF2-40B4-BE49-F238E27FC236}">
                        <a16:creationId xmlns:a16="http://schemas.microsoft.com/office/drawing/2014/main" id="{00000000-0008-0000-0200-0000EE050000}"/>
                      </a:ext>
                    </a:extLst>
                  </wp:docPr>
                  <wp:cNvGraphicFramePr/>
                  <a:graphic xmlns:a="http://schemas.openxmlformats.org/drawingml/2006/main">
                    <a:graphicData uri="http://schemas.openxmlformats.org/drawingml/2006/picture">
                      <pic:pic xmlns:pic="http://schemas.openxmlformats.org/drawingml/2006/picture">
                        <pic:nvPicPr>
                          <pic:cNvPr id="1518" name="781 Imagen" hidden="1">
                            <a:extLst>
                              <a:ext uri="{FF2B5EF4-FFF2-40B4-BE49-F238E27FC236}">
                                <a16:creationId xmlns:a16="http://schemas.microsoft.com/office/drawing/2014/main" id="{00000000-0008-0000-0200-0000E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8D7A1B" wp14:editId="08C4B249">
                  <wp:simplePos x="0" y="0"/>
                  <wp:positionH relativeFrom="column">
                    <wp:posOffset>0</wp:posOffset>
                  </wp:positionH>
                  <wp:positionV relativeFrom="paragraph">
                    <wp:posOffset>9525</wp:posOffset>
                  </wp:positionV>
                  <wp:extent cx="9525" cy="123825"/>
                  <wp:effectExtent l="0" t="0" r="28575" b="9525"/>
                  <wp:wrapNone/>
                  <wp:docPr id="1519" name="Imagen 1746" hidden="1">
                    <a:extLst xmlns:a="http://schemas.openxmlformats.org/drawingml/2006/main">
                      <a:ext uri="{FF2B5EF4-FFF2-40B4-BE49-F238E27FC236}">
                        <a16:creationId xmlns:a16="http://schemas.microsoft.com/office/drawing/2014/main" id="{00000000-0008-0000-0200-0000EF050000}"/>
                      </a:ext>
                    </a:extLst>
                  </wp:docPr>
                  <wp:cNvGraphicFramePr/>
                  <a:graphic xmlns:a="http://schemas.openxmlformats.org/drawingml/2006/main">
                    <a:graphicData uri="http://schemas.openxmlformats.org/drawingml/2006/picture">
                      <pic:pic xmlns:pic="http://schemas.openxmlformats.org/drawingml/2006/picture">
                        <pic:nvPicPr>
                          <pic:cNvPr id="1519" name="782 Imagen" hidden="1">
                            <a:extLst>
                              <a:ext uri="{FF2B5EF4-FFF2-40B4-BE49-F238E27FC236}">
                                <a16:creationId xmlns:a16="http://schemas.microsoft.com/office/drawing/2014/main" id="{00000000-0008-0000-0200-0000E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925146" wp14:editId="1C30E6BB">
                  <wp:simplePos x="0" y="0"/>
                  <wp:positionH relativeFrom="column">
                    <wp:posOffset>0</wp:posOffset>
                  </wp:positionH>
                  <wp:positionV relativeFrom="paragraph">
                    <wp:posOffset>9525</wp:posOffset>
                  </wp:positionV>
                  <wp:extent cx="9525" cy="123825"/>
                  <wp:effectExtent l="0" t="0" r="28575" b="9525"/>
                  <wp:wrapNone/>
                  <wp:docPr id="1520" name="Imagen 1745" hidden="1">
                    <a:extLst xmlns:a="http://schemas.openxmlformats.org/drawingml/2006/main">
                      <a:ext uri="{FF2B5EF4-FFF2-40B4-BE49-F238E27FC236}">
                        <a16:creationId xmlns:a16="http://schemas.microsoft.com/office/drawing/2014/main" id="{00000000-0008-0000-0200-0000F0050000}"/>
                      </a:ext>
                    </a:extLst>
                  </wp:docPr>
                  <wp:cNvGraphicFramePr/>
                  <a:graphic xmlns:a="http://schemas.openxmlformats.org/drawingml/2006/main">
                    <a:graphicData uri="http://schemas.openxmlformats.org/drawingml/2006/picture">
                      <pic:pic xmlns:pic="http://schemas.openxmlformats.org/drawingml/2006/picture">
                        <pic:nvPicPr>
                          <pic:cNvPr id="1520" name="783 Imagen" hidden="1">
                            <a:extLst>
                              <a:ext uri="{FF2B5EF4-FFF2-40B4-BE49-F238E27FC236}">
                                <a16:creationId xmlns:a16="http://schemas.microsoft.com/office/drawing/2014/main" id="{00000000-0008-0000-0200-0000F0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44C0BF" wp14:editId="14B8B50C">
                  <wp:simplePos x="0" y="0"/>
                  <wp:positionH relativeFrom="column">
                    <wp:posOffset>0</wp:posOffset>
                  </wp:positionH>
                  <wp:positionV relativeFrom="paragraph">
                    <wp:posOffset>9525</wp:posOffset>
                  </wp:positionV>
                  <wp:extent cx="9525" cy="123825"/>
                  <wp:effectExtent l="0" t="0" r="28575" b="9525"/>
                  <wp:wrapNone/>
                  <wp:docPr id="1521" name="Imagen 1744" hidden="1">
                    <a:extLst xmlns:a="http://schemas.openxmlformats.org/drawingml/2006/main">
                      <a:ext uri="{FF2B5EF4-FFF2-40B4-BE49-F238E27FC236}">
                        <a16:creationId xmlns:a16="http://schemas.microsoft.com/office/drawing/2014/main" id="{00000000-0008-0000-0200-0000F1050000}"/>
                      </a:ext>
                    </a:extLst>
                  </wp:docPr>
                  <wp:cNvGraphicFramePr/>
                  <a:graphic xmlns:a="http://schemas.openxmlformats.org/drawingml/2006/main">
                    <a:graphicData uri="http://schemas.openxmlformats.org/drawingml/2006/picture">
                      <pic:pic xmlns:pic="http://schemas.openxmlformats.org/drawingml/2006/picture">
                        <pic:nvPicPr>
                          <pic:cNvPr id="1521" name="784 Imagen" hidden="1">
                            <a:extLst>
                              <a:ext uri="{FF2B5EF4-FFF2-40B4-BE49-F238E27FC236}">
                                <a16:creationId xmlns:a16="http://schemas.microsoft.com/office/drawing/2014/main" id="{00000000-0008-0000-0200-0000F1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A342D2" wp14:editId="34985544">
                  <wp:simplePos x="0" y="0"/>
                  <wp:positionH relativeFrom="column">
                    <wp:posOffset>0</wp:posOffset>
                  </wp:positionH>
                  <wp:positionV relativeFrom="paragraph">
                    <wp:posOffset>9525</wp:posOffset>
                  </wp:positionV>
                  <wp:extent cx="9525" cy="123825"/>
                  <wp:effectExtent l="0" t="0" r="28575" b="9525"/>
                  <wp:wrapNone/>
                  <wp:docPr id="1522" name="Imagen 1743" hidden="1">
                    <a:extLst xmlns:a="http://schemas.openxmlformats.org/drawingml/2006/main">
                      <a:ext uri="{FF2B5EF4-FFF2-40B4-BE49-F238E27FC236}">
                        <a16:creationId xmlns:a16="http://schemas.microsoft.com/office/drawing/2014/main" id="{00000000-0008-0000-0200-0000F2050000}"/>
                      </a:ext>
                    </a:extLst>
                  </wp:docPr>
                  <wp:cNvGraphicFramePr/>
                  <a:graphic xmlns:a="http://schemas.openxmlformats.org/drawingml/2006/main">
                    <a:graphicData uri="http://schemas.openxmlformats.org/drawingml/2006/picture">
                      <pic:pic xmlns:pic="http://schemas.openxmlformats.org/drawingml/2006/picture">
                        <pic:nvPicPr>
                          <pic:cNvPr id="1522" name="785 Imagen" hidden="1">
                            <a:extLst>
                              <a:ext uri="{FF2B5EF4-FFF2-40B4-BE49-F238E27FC236}">
                                <a16:creationId xmlns:a16="http://schemas.microsoft.com/office/drawing/2014/main" id="{00000000-0008-0000-0200-0000F2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472743" wp14:editId="57BAA458">
                  <wp:simplePos x="0" y="0"/>
                  <wp:positionH relativeFrom="column">
                    <wp:posOffset>0</wp:posOffset>
                  </wp:positionH>
                  <wp:positionV relativeFrom="paragraph">
                    <wp:posOffset>9525</wp:posOffset>
                  </wp:positionV>
                  <wp:extent cx="9525" cy="123825"/>
                  <wp:effectExtent l="0" t="0" r="28575" b="9525"/>
                  <wp:wrapNone/>
                  <wp:docPr id="1523" name="Imagen 1742" hidden="1">
                    <a:extLst xmlns:a="http://schemas.openxmlformats.org/drawingml/2006/main">
                      <a:ext uri="{FF2B5EF4-FFF2-40B4-BE49-F238E27FC236}">
                        <a16:creationId xmlns:a16="http://schemas.microsoft.com/office/drawing/2014/main" id="{00000000-0008-0000-0200-0000F3050000}"/>
                      </a:ext>
                    </a:extLst>
                  </wp:docPr>
                  <wp:cNvGraphicFramePr/>
                  <a:graphic xmlns:a="http://schemas.openxmlformats.org/drawingml/2006/main">
                    <a:graphicData uri="http://schemas.openxmlformats.org/drawingml/2006/picture">
                      <pic:pic xmlns:pic="http://schemas.openxmlformats.org/drawingml/2006/picture">
                        <pic:nvPicPr>
                          <pic:cNvPr id="1523" name="786 Imagen" hidden="1">
                            <a:extLst>
                              <a:ext uri="{FF2B5EF4-FFF2-40B4-BE49-F238E27FC236}">
                                <a16:creationId xmlns:a16="http://schemas.microsoft.com/office/drawing/2014/main" id="{00000000-0008-0000-0200-0000F3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BA1F4A" wp14:editId="7D21F9B3">
                  <wp:simplePos x="0" y="0"/>
                  <wp:positionH relativeFrom="column">
                    <wp:posOffset>0</wp:posOffset>
                  </wp:positionH>
                  <wp:positionV relativeFrom="paragraph">
                    <wp:posOffset>9525</wp:posOffset>
                  </wp:positionV>
                  <wp:extent cx="9525" cy="123825"/>
                  <wp:effectExtent l="0" t="0" r="28575" b="9525"/>
                  <wp:wrapNone/>
                  <wp:docPr id="1524" name="Imagen 1741" hidden="1">
                    <a:extLst xmlns:a="http://schemas.openxmlformats.org/drawingml/2006/main">
                      <a:ext uri="{FF2B5EF4-FFF2-40B4-BE49-F238E27FC236}">
                        <a16:creationId xmlns:a16="http://schemas.microsoft.com/office/drawing/2014/main" id="{00000000-0008-0000-0200-0000F4050000}"/>
                      </a:ext>
                    </a:extLst>
                  </wp:docPr>
                  <wp:cNvGraphicFramePr/>
                  <a:graphic xmlns:a="http://schemas.openxmlformats.org/drawingml/2006/main">
                    <a:graphicData uri="http://schemas.openxmlformats.org/drawingml/2006/picture">
                      <pic:pic xmlns:pic="http://schemas.openxmlformats.org/drawingml/2006/picture">
                        <pic:nvPicPr>
                          <pic:cNvPr id="1524" name="787 Imagen" hidden="1">
                            <a:extLst>
                              <a:ext uri="{FF2B5EF4-FFF2-40B4-BE49-F238E27FC236}">
                                <a16:creationId xmlns:a16="http://schemas.microsoft.com/office/drawing/2014/main" id="{00000000-0008-0000-0200-0000F4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4F2DBB" wp14:editId="78957C93">
                  <wp:simplePos x="0" y="0"/>
                  <wp:positionH relativeFrom="column">
                    <wp:posOffset>0</wp:posOffset>
                  </wp:positionH>
                  <wp:positionV relativeFrom="paragraph">
                    <wp:posOffset>9525</wp:posOffset>
                  </wp:positionV>
                  <wp:extent cx="9525" cy="123825"/>
                  <wp:effectExtent l="0" t="0" r="28575" b="9525"/>
                  <wp:wrapNone/>
                  <wp:docPr id="1525" name="Imagen 1740" hidden="1">
                    <a:extLst xmlns:a="http://schemas.openxmlformats.org/drawingml/2006/main">
                      <a:ext uri="{FF2B5EF4-FFF2-40B4-BE49-F238E27FC236}">
                        <a16:creationId xmlns:a16="http://schemas.microsoft.com/office/drawing/2014/main" id="{00000000-0008-0000-0200-0000F5050000}"/>
                      </a:ext>
                    </a:extLst>
                  </wp:docPr>
                  <wp:cNvGraphicFramePr/>
                  <a:graphic xmlns:a="http://schemas.openxmlformats.org/drawingml/2006/main">
                    <a:graphicData uri="http://schemas.openxmlformats.org/drawingml/2006/picture">
                      <pic:pic xmlns:pic="http://schemas.openxmlformats.org/drawingml/2006/picture">
                        <pic:nvPicPr>
                          <pic:cNvPr id="1525" name="788 Imagen" hidden="1">
                            <a:extLst>
                              <a:ext uri="{FF2B5EF4-FFF2-40B4-BE49-F238E27FC236}">
                                <a16:creationId xmlns:a16="http://schemas.microsoft.com/office/drawing/2014/main" id="{00000000-0008-0000-0200-0000F5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9A1C3A" wp14:editId="33CB487A">
                  <wp:simplePos x="0" y="0"/>
                  <wp:positionH relativeFrom="column">
                    <wp:posOffset>0</wp:posOffset>
                  </wp:positionH>
                  <wp:positionV relativeFrom="paragraph">
                    <wp:posOffset>9525</wp:posOffset>
                  </wp:positionV>
                  <wp:extent cx="9525" cy="123825"/>
                  <wp:effectExtent l="0" t="0" r="28575" b="9525"/>
                  <wp:wrapNone/>
                  <wp:docPr id="1526" name="Imagen 1739" hidden="1">
                    <a:extLst xmlns:a="http://schemas.openxmlformats.org/drawingml/2006/main">
                      <a:ext uri="{FF2B5EF4-FFF2-40B4-BE49-F238E27FC236}">
                        <a16:creationId xmlns:a16="http://schemas.microsoft.com/office/drawing/2014/main" id="{00000000-0008-0000-0200-0000F6050000}"/>
                      </a:ext>
                    </a:extLst>
                  </wp:docPr>
                  <wp:cNvGraphicFramePr/>
                  <a:graphic xmlns:a="http://schemas.openxmlformats.org/drawingml/2006/main">
                    <a:graphicData uri="http://schemas.openxmlformats.org/drawingml/2006/picture">
                      <pic:pic xmlns:pic="http://schemas.openxmlformats.org/drawingml/2006/picture">
                        <pic:nvPicPr>
                          <pic:cNvPr id="1526" name="789 Imagen" hidden="1">
                            <a:extLst>
                              <a:ext uri="{FF2B5EF4-FFF2-40B4-BE49-F238E27FC236}">
                                <a16:creationId xmlns:a16="http://schemas.microsoft.com/office/drawing/2014/main" id="{00000000-0008-0000-0200-0000F6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39A6E0" wp14:editId="69583397">
                  <wp:simplePos x="0" y="0"/>
                  <wp:positionH relativeFrom="column">
                    <wp:posOffset>0</wp:posOffset>
                  </wp:positionH>
                  <wp:positionV relativeFrom="paragraph">
                    <wp:posOffset>9525</wp:posOffset>
                  </wp:positionV>
                  <wp:extent cx="9525" cy="123825"/>
                  <wp:effectExtent l="0" t="0" r="28575" b="9525"/>
                  <wp:wrapNone/>
                  <wp:docPr id="1527" name="Imagen 1738" hidden="1">
                    <a:extLst xmlns:a="http://schemas.openxmlformats.org/drawingml/2006/main">
                      <a:ext uri="{FF2B5EF4-FFF2-40B4-BE49-F238E27FC236}">
                        <a16:creationId xmlns:a16="http://schemas.microsoft.com/office/drawing/2014/main" id="{00000000-0008-0000-0200-0000F7050000}"/>
                      </a:ext>
                    </a:extLst>
                  </wp:docPr>
                  <wp:cNvGraphicFramePr/>
                  <a:graphic xmlns:a="http://schemas.openxmlformats.org/drawingml/2006/main">
                    <a:graphicData uri="http://schemas.openxmlformats.org/drawingml/2006/picture">
                      <pic:pic xmlns:pic="http://schemas.openxmlformats.org/drawingml/2006/picture">
                        <pic:nvPicPr>
                          <pic:cNvPr id="1527" name="790 Imagen" hidden="1">
                            <a:extLst>
                              <a:ext uri="{FF2B5EF4-FFF2-40B4-BE49-F238E27FC236}">
                                <a16:creationId xmlns:a16="http://schemas.microsoft.com/office/drawing/2014/main" id="{00000000-0008-0000-0200-0000F7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C3B5FE" wp14:editId="3DD44FCC">
                  <wp:simplePos x="0" y="0"/>
                  <wp:positionH relativeFrom="column">
                    <wp:posOffset>0</wp:posOffset>
                  </wp:positionH>
                  <wp:positionV relativeFrom="paragraph">
                    <wp:posOffset>9525</wp:posOffset>
                  </wp:positionV>
                  <wp:extent cx="9525" cy="123825"/>
                  <wp:effectExtent l="0" t="0" r="28575" b="9525"/>
                  <wp:wrapNone/>
                  <wp:docPr id="1528" name="Imagen 1737" hidden="1">
                    <a:extLst xmlns:a="http://schemas.openxmlformats.org/drawingml/2006/main">
                      <a:ext uri="{FF2B5EF4-FFF2-40B4-BE49-F238E27FC236}">
                        <a16:creationId xmlns:a16="http://schemas.microsoft.com/office/drawing/2014/main" id="{00000000-0008-0000-0200-0000F8050000}"/>
                      </a:ext>
                    </a:extLst>
                  </wp:docPr>
                  <wp:cNvGraphicFramePr/>
                  <a:graphic xmlns:a="http://schemas.openxmlformats.org/drawingml/2006/main">
                    <a:graphicData uri="http://schemas.openxmlformats.org/drawingml/2006/picture">
                      <pic:pic xmlns:pic="http://schemas.openxmlformats.org/drawingml/2006/picture">
                        <pic:nvPicPr>
                          <pic:cNvPr id="1528" name="791 Imagen" hidden="1">
                            <a:extLst>
                              <a:ext uri="{FF2B5EF4-FFF2-40B4-BE49-F238E27FC236}">
                                <a16:creationId xmlns:a16="http://schemas.microsoft.com/office/drawing/2014/main" id="{00000000-0008-0000-0200-0000F8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29AA37" wp14:editId="109D9F66">
                  <wp:simplePos x="0" y="0"/>
                  <wp:positionH relativeFrom="column">
                    <wp:posOffset>0</wp:posOffset>
                  </wp:positionH>
                  <wp:positionV relativeFrom="paragraph">
                    <wp:posOffset>9525</wp:posOffset>
                  </wp:positionV>
                  <wp:extent cx="9525" cy="123825"/>
                  <wp:effectExtent l="0" t="0" r="28575" b="9525"/>
                  <wp:wrapNone/>
                  <wp:docPr id="1529" name="Imagen 1736" hidden="1">
                    <a:extLst xmlns:a="http://schemas.openxmlformats.org/drawingml/2006/main">
                      <a:ext uri="{FF2B5EF4-FFF2-40B4-BE49-F238E27FC236}">
                        <a16:creationId xmlns:a16="http://schemas.microsoft.com/office/drawing/2014/main" id="{00000000-0008-0000-0200-0000F9050000}"/>
                      </a:ext>
                    </a:extLst>
                  </wp:docPr>
                  <wp:cNvGraphicFramePr/>
                  <a:graphic xmlns:a="http://schemas.openxmlformats.org/drawingml/2006/main">
                    <a:graphicData uri="http://schemas.openxmlformats.org/drawingml/2006/picture">
                      <pic:pic xmlns:pic="http://schemas.openxmlformats.org/drawingml/2006/picture">
                        <pic:nvPicPr>
                          <pic:cNvPr id="1529" name="792 Imagen" hidden="1">
                            <a:extLst>
                              <a:ext uri="{FF2B5EF4-FFF2-40B4-BE49-F238E27FC236}">
                                <a16:creationId xmlns:a16="http://schemas.microsoft.com/office/drawing/2014/main" id="{00000000-0008-0000-0200-0000F9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73CAC3" wp14:editId="23B1A146">
                  <wp:simplePos x="0" y="0"/>
                  <wp:positionH relativeFrom="column">
                    <wp:posOffset>0</wp:posOffset>
                  </wp:positionH>
                  <wp:positionV relativeFrom="paragraph">
                    <wp:posOffset>9525</wp:posOffset>
                  </wp:positionV>
                  <wp:extent cx="9525" cy="123825"/>
                  <wp:effectExtent l="0" t="0" r="28575" b="9525"/>
                  <wp:wrapNone/>
                  <wp:docPr id="1530" name="Imagen 1735" hidden="1">
                    <a:extLst xmlns:a="http://schemas.openxmlformats.org/drawingml/2006/main">
                      <a:ext uri="{FF2B5EF4-FFF2-40B4-BE49-F238E27FC236}">
                        <a16:creationId xmlns:a16="http://schemas.microsoft.com/office/drawing/2014/main" id="{00000000-0008-0000-0200-0000FA050000}"/>
                      </a:ext>
                    </a:extLst>
                  </wp:docPr>
                  <wp:cNvGraphicFramePr/>
                  <a:graphic xmlns:a="http://schemas.openxmlformats.org/drawingml/2006/main">
                    <a:graphicData uri="http://schemas.openxmlformats.org/drawingml/2006/picture">
                      <pic:pic xmlns:pic="http://schemas.openxmlformats.org/drawingml/2006/picture">
                        <pic:nvPicPr>
                          <pic:cNvPr id="1530" name="793 Imagen" hidden="1">
                            <a:extLst>
                              <a:ext uri="{FF2B5EF4-FFF2-40B4-BE49-F238E27FC236}">
                                <a16:creationId xmlns:a16="http://schemas.microsoft.com/office/drawing/2014/main" id="{00000000-0008-0000-0200-0000FA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3658F5" wp14:editId="74CA997F">
                  <wp:simplePos x="0" y="0"/>
                  <wp:positionH relativeFrom="column">
                    <wp:posOffset>0</wp:posOffset>
                  </wp:positionH>
                  <wp:positionV relativeFrom="paragraph">
                    <wp:posOffset>9525</wp:posOffset>
                  </wp:positionV>
                  <wp:extent cx="9525" cy="123825"/>
                  <wp:effectExtent l="0" t="0" r="28575" b="9525"/>
                  <wp:wrapNone/>
                  <wp:docPr id="1531" name="Imagen 1734" hidden="1">
                    <a:extLst xmlns:a="http://schemas.openxmlformats.org/drawingml/2006/main">
                      <a:ext uri="{FF2B5EF4-FFF2-40B4-BE49-F238E27FC236}">
                        <a16:creationId xmlns:a16="http://schemas.microsoft.com/office/drawing/2014/main" id="{00000000-0008-0000-0200-0000FB050000}"/>
                      </a:ext>
                    </a:extLst>
                  </wp:docPr>
                  <wp:cNvGraphicFramePr/>
                  <a:graphic xmlns:a="http://schemas.openxmlformats.org/drawingml/2006/main">
                    <a:graphicData uri="http://schemas.openxmlformats.org/drawingml/2006/picture">
                      <pic:pic xmlns:pic="http://schemas.openxmlformats.org/drawingml/2006/picture">
                        <pic:nvPicPr>
                          <pic:cNvPr id="1531" name="794 Imagen" hidden="1">
                            <a:extLst>
                              <a:ext uri="{FF2B5EF4-FFF2-40B4-BE49-F238E27FC236}">
                                <a16:creationId xmlns:a16="http://schemas.microsoft.com/office/drawing/2014/main" id="{00000000-0008-0000-0200-0000FB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FF78BC" wp14:editId="04835A0E">
                  <wp:simplePos x="0" y="0"/>
                  <wp:positionH relativeFrom="column">
                    <wp:posOffset>0</wp:posOffset>
                  </wp:positionH>
                  <wp:positionV relativeFrom="paragraph">
                    <wp:posOffset>9525</wp:posOffset>
                  </wp:positionV>
                  <wp:extent cx="9525" cy="123825"/>
                  <wp:effectExtent l="0" t="0" r="28575" b="9525"/>
                  <wp:wrapNone/>
                  <wp:docPr id="1532" name="Imagen 1733" hidden="1">
                    <a:extLst xmlns:a="http://schemas.openxmlformats.org/drawingml/2006/main">
                      <a:ext uri="{FF2B5EF4-FFF2-40B4-BE49-F238E27FC236}">
                        <a16:creationId xmlns:a16="http://schemas.microsoft.com/office/drawing/2014/main" id="{00000000-0008-0000-0200-0000FC050000}"/>
                      </a:ext>
                    </a:extLst>
                  </wp:docPr>
                  <wp:cNvGraphicFramePr/>
                  <a:graphic xmlns:a="http://schemas.openxmlformats.org/drawingml/2006/main">
                    <a:graphicData uri="http://schemas.openxmlformats.org/drawingml/2006/picture">
                      <pic:pic xmlns:pic="http://schemas.openxmlformats.org/drawingml/2006/picture">
                        <pic:nvPicPr>
                          <pic:cNvPr id="1532" name="795 Imagen" hidden="1">
                            <a:extLst>
                              <a:ext uri="{FF2B5EF4-FFF2-40B4-BE49-F238E27FC236}">
                                <a16:creationId xmlns:a16="http://schemas.microsoft.com/office/drawing/2014/main" id="{00000000-0008-0000-0200-0000FC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C793F2" wp14:editId="3DFA18AC">
                  <wp:simplePos x="0" y="0"/>
                  <wp:positionH relativeFrom="column">
                    <wp:posOffset>0</wp:posOffset>
                  </wp:positionH>
                  <wp:positionV relativeFrom="paragraph">
                    <wp:posOffset>9525</wp:posOffset>
                  </wp:positionV>
                  <wp:extent cx="9525" cy="123825"/>
                  <wp:effectExtent l="0" t="0" r="28575" b="9525"/>
                  <wp:wrapNone/>
                  <wp:docPr id="1533" name="Imagen 1732" hidden="1">
                    <a:extLst xmlns:a="http://schemas.openxmlformats.org/drawingml/2006/main">
                      <a:ext uri="{FF2B5EF4-FFF2-40B4-BE49-F238E27FC236}">
                        <a16:creationId xmlns:a16="http://schemas.microsoft.com/office/drawing/2014/main" id="{00000000-0008-0000-0200-0000FD050000}"/>
                      </a:ext>
                    </a:extLst>
                  </wp:docPr>
                  <wp:cNvGraphicFramePr/>
                  <a:graphic xmlns:a="http://schemas.openxmlformats.org/drawingml/2006/main">
                    <a:graphicData uri="http://schemas.openxmlformats.org/drawingml/2006/picture">
                      <pic:pic xmlns:pic="http://schemas.openxmlformats.org/drawingml/2006/picture">
                        <pic:nvPicPr>
                          <pic:cNvPr id="1533" name="796 Imagen" hidden="1">
                            <a:extLst>
                              <a:ext uri="{FF2B5EF4-FFF2-40B4-BE49-F238E27FC236}">
                                <a16:creationId xmlns:a16="http://schemas.microsoft.com/office/drawing/2014/main" id="{00000000-0008-0000-0200-0000FD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8387FA" wp14:editId="1155657E">
                  <wp:simplePos x="0" y="0"/>
                  <wp:positionH relativeFrom="column">
                    <wp:posOffset>0</wp:posOffset>
                  </wp:positionH>
                  <wp:positionV relativeFrom="paragraph">
                    <wp:posOffset>9525</wp:posOffset>
                  </wp:positionV>
                  <wp:extent cx="9525" cy="123825"/>
                  <wp:effectExtent l="0" t="0" r="28575" b="9525"/>
                  <wp:wrapNone/>
                  <wp:docPr id="1534" name="Imagen 1731" hidden="1">
                    <a:extLst xmlns:a="http://schemas.openxmlformats.org/drawingml/2006/main">
                      <a:ext uri="{FF2B5EF4-FFF2-40B4-BE49-F238E27FC236}">
                        <a16:creationId xmlns:a16="http://schemas.microsoft.com/office/drawing/2014/main" id="{00000000-0008-0000-0200-0000FE050000}"/>
                      </a:ext>
                    </a:extLst>
                  </wp:docPr>
                  <wp:cNvGraphicFramePr/>
                  <a:graphic xmlns:a="http://schemas.openxmlformats.org/drawingml/2006/main">
                    <a:graphicData uri="http://schemas.openxmlformats.org/drawingml/2006/picture">
                      <pic:pic xmlns:pic="http://schemas.openxmlformats.org/drawingml/2006/picture">
                        <pic:nvPicPr>
                          <pic:cNvPr id="1534" name="797 Imagen" hidden="1">
                            <a:extLst>
                              <a:ext uri="{FF2B5EF4-FFF2-40B4-BE49-F238E27FC236}">
                                <a16:creationId xmlns:a16="http://schemas.microsoft.com/office/drawing/2014/main" id="{00000000-0008-0000-0200-0000FE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044C39" wp14:editId="5DA82F33">
                  <wp:simplePos x="0" y="0"/>
                  <wp:positionH relativeFrom="column">
                    <wp:posOffset>0</wp:posOffset>
                  </wp:positionH>
                  <wp:positionV relativeFrom="paragraph">
                    <wp:posOffset>9525</wp:posOffset>
                  </wp:positionV>
                  <wp:extent cx="9525" cy="123825"/>
                  <wp:effectExtent l="0" t="0" r="28575" b="9525"/>
                  <wp:wrapNone/>
                  <wp:docPr id="1535" name="Imagen 1730" hidden="1">
                    <a:extLst xmlns:a="http://schemas.openxmlformats.org/drawingml/2006/main">
                      <a:ext uri="{FF2B5EF4-FFF2-40B4-BE49-F238E27FC236}">
                        <a16:creationId xmlns:a16="http://schemas.microsoft.com/office/drawing/2014/main" id="{00000000-0008-0000-0200-0000FF050000}"/>
                      </a:ext>
                    </a:extLst>
                  </wp:docPr>
                  <wp:cNvGraphicFramePr/>
                  <a:graphic xmlns:a="http://schemas.openxmlformats.org/drawingml/2006/main">
                    <a:graphicData uri="http://schemas.openxmlformats.org/drawingml/2006/picture">
                      <pic:pic xmlns:pic="http://schemas.openxmlformats.org/drawingml/2006/picture">
                        <pic:nvPicPr>
                          <pic:cNvPr id="1535" name="798 Imagen" hidden="1">
                            <a:extLst>
                              <a:ext uri="{FF2B5EF4-FFF2-40B4-BE49-F238E27FC236}">
                                <a16:creationId xmlns:a16="http://schemas.microsoft.com/office/drawing/2014/main" id="{00000000-0008-0000-0200-0000FF05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ED0EB6" wp14:editId="3829A9B7">
                  <wp:simplePos x="0" y="0"/>
                  <wp:positionH relativeFrom="column">
                    <wp:posOffset>0</wp:posOffset>
                  </wp:positionH>
                  <wp:positionV relativeFrom="paragraph">
                    <wp:posOffset>9525</wp:posOffset>
                  </wp:positionV>
                  <wp:extent cx="9525" cy="123825"/>
                  <wp:effectExtent l="0" t="0" r="28575" b="9525"/>
                  <wp:wrapNone/>
                  <wp:docPr id="1536" name="Imagen 1729" hidden="1">
                    <a:extLst xmlns:a="http://schemas.openxmlformats.org/drawingml/2006/main">
                      <a:ext uri="{FF2B5EF4-FFF2-40B4-BE49-F238E27FC236}">
                        <a16:creationId xmlns:a16="http://schemas.microsoft.com/office/drawing/2014/main" id="{00000000-0008-0000-0200-000000060000}"/>
                      </a:ext>
                    </a:extLst>
                  </wp:docPr>
                  <wp:cNvGraphicFramePr/>
                  <a:graphic xmlns:a="http://schemas.openxmlformats.org/drawingml/2006/main">
                    <a:graphicData uri="http://schemas.openxmlformats.org/drawingml/2006/picture">
                      <pic:pic xmlns:pic="http://schemas.openxmlformats.org/drawingml/2006/picture">
                        <pic:nvPicPr>
                          <pic:cNvPr id="1536" name="799 Imagen" hidden="1">
                            <a:extLst>
                              <a:ext uri="{FF2B5EF4-FFF2-40B4-BE49-F238E27FC236}">
                                <a16:creationId xmlns:a16="http://schemas.microsoft.com/office/drawing/2014/main" id="{00000000-0008-0000-0200-00000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5A1416" wp14:editId="3174CF54">
                  <wp:simplePos x="0" y="0"/>
                  <wp:positionH relativeFrom="column">
                    <wp:posOffset>0</wp:posOffset>
                  </wp:positionH>
                  <wp:positionV relativeFrom="paragraph">
                    <wp:posOffset>9525</wp:posOffset>
                  </wp:positionV>
                  <wp:extent cx="9525" cy="123825"/>
                  <wp:effectExtent l="0" t="0" r="28575" b="9525"/>
                  <wp:wrapNone/>
                  <wp:docPr id="1537" name="Imagen 1728" hidden="1">
                    <a:extLst xmlns:a="http://schemas.openxmlformats.org/drawingml/2006/main">
                      <a:ext uri="{FF2B5EF4-FFF2-40B4-BE49-F238E27FC236}">
                        <a16:creationId xmlns:a16="http://schemas.microsoft.com/office/drawing/2014/main" id="{00000000-0008-0000-0200-000001060000}"/>
                      </a:ext>
                    </a:extLst>
                  </wp:docPr>
                  <wp:cNvGraphicFramePr/>
                  <a:graphic xmlns:a="http://schemas.openxmlformats.org/drawingml/2006/main">
                    <a:graphicData uri="http://schemas.openxmlformats.org/drawingml/2006/picture">
                      <pic:pic xmlns:pic="http://schemas.openxmlformats.org/drawingml/2006/picture">
                        <pic:nvPicPr>
                          <pic:cNvPr id="1537" name="800 Imagen" hidden="1">
                            <a:extLst>
                              <a:ext uri="{FF2B5EF4-FFF2-40B4-BE49-F238E27FC236}">
                                <a16:creationId xmlns:a16="http://schemas.microsoft.com/office/drawing/2014/main" id="{00000000-0008-0000-0200-00000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C18421" wp14:editId="22F4D2BA">
                  <wp:simplePos x="0" y="0"/>
                  <wp:positionH relativeFrom="column">
                    <wp:posOffset>0</wp:posOffset>
                  </wp:positionH>
                  <wp:positionV relativeFrom="paragraph">
                    <wp:posOffset>9525</wp:posOffset>
                  </wp:positionV>
                  <wp:extent cx="9525" cy="123825"/>
                  <wp:effectExtent l="0" t="0" r="28575" b="9525"/>
                  <wp:wrapNone/>
                  <wp:docPr id="1538" name="Imagen 1727" hidden="1">
                    <a:extLst xmlns:a="http://schemas.openxmlformats.org/drawingml/2006/main">
                      <a:ext uri="{FF2B5EF4-FFF2-40B4-BE49-F238E27FC236}">
                        <a16:creationId xmlns:a16="http://schemas.microsoft.com/office/drawing/2014/main" id="{00000000-0008-0000-0200-000002060000}"/>
                      </a:ext>
                    </a:extLst>
                  </wp:docPr>
                  <wp:cNvGraphicFramePr/>
                  <a:graphic xmlns:a="http://schemas.openxmlformats.org/drawingml/2006/main">
                    <a:graphicData uri="http://schemas.openxmlformats.org/drawingml/2006/picture">
                      <pic:pic xmlns:pic="http://schemas.openxmlformats.org/drawingml/2006/picture">
                        <pic:nvPicPr>
                          <pic:cNvPr id="1538" name="801 Imagen" hidden="1">
                            <a:extLst>
                              <a:ext uri="{FF2B5EF4-FFF2-40B4-BE49-F238E27FC236}">
                                <a16:creationId xmlns:a16="http://schemas.microsoft.com/office/drawing/2014/main" id="{00000000-0008-0000-0200-00000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F6D4A8" wp14:editId="2F084A75">
                  <wp:simplePos x="0" y="0"/>
                  <wp:positionH relativeFrom="column">
                    <wp:posOffset>0</wp:posOffset>
                  </wp:positionH>
                  <wp:positionV relativeFrom="paragraph">
                    <wp:posOffset>9525</wp:posOffset>
                  </wp:positionV>
                  <wp:extent cx="9525" cy="123825"/>
                  <wp:effectExtent l="0" t="0" r="28575" b="9525"/>
                  <wp:wrapNone/>
                  <wp:docPr id="1539" name="Imagen 1726" hidden="1">
                    <a:extLst xmlns:a="http://schemas.openxmlformats.org/drawingml/2006/main">
                      <a:ext uri="{FF2B5EF4-FFF2-40B4-BE49-F238E27FC236}">
                        <a16:creationId xmlns:a16="http://schemas.microsoft.com/office/drawing/2014/main" id="{00000000-0008-0000-0200-000003060000}"/>
                      </a:ext>
                    </a:extLst>
                  </wp:docPr>
                  <wp:cNvGraphicFramePr/>
                  <a:graphic xmlns:a="http://schemas.openxmlformats.org/drawingml/2006/main">
                    <a:graphicData uri="http://schemas.openxmlformats.org/drawingml/2006/picture">
                      <pic:pic xmlns:pic="http://schemas.openxmlformats.org/drawingml/2006/picture">
                        <pic:nvPicPr>
                          <pic:cNvPr id="1539" name="802 Imagen" hidden="1">
                            <a:extLst>
                              <a:ext uri="{FF2B5EF4-FFF2-40B4-BE49-F238E27FC236}">
                                <a16:creationId xmlns:a16="http://schemas.microsoft.com/office/drawing/2014/main" id="{00000000-0008-0000-0200-00000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4915BC" wp14:editId="26204C05">
                  <wp:simplePos x="0" y="0"/>
                  <wp:positionH relativeFrom="column">
                    <wp:posOffset>0</wp:posOffset>
                  </wp:positionH>
                  <wp:positionV relativeFrom="paragraph">
                    <wp:posOffset>9525</wp:posOffset>
                  </wp:positionV>
                  <wp:extent cx="9525" cy="123825"/>
                  <wp:effectExtent l="0" t="0" r="28575" b="9525"/>
                  <wp:wrapNone/>
                  <wp:docPr id="1540" name="Imagen 1725" hidden="1">
                    <a:extLst xmlns:a="http://schemas.openxmlformats.org/drawingml/2006/main">
                      <a:ext uri="{FF2B5EF4-FFF2-40B4-BE49-F238E27FC236}">
                        <a16:creationId xmlns:a16="http://schemas.microsoft.com/office/drawing/2014/main" id="{00000000-0008-0000-0200-000004060000}"/>
                      </a:ext>
                    </a:extLst>
                  </wp:docPr>
                  <wp:cNvGraphicFramePr/>
                  <a:graphic xmlns:a="http://schemas.openxmlformats.org/drawingml/2006/main">
                    <a:graphicData uri="http://schemas.openxmlformats.org/drawingml/2006/picture">
                      <pic:pic xmlns:pic="http://schemas.openxmlformats.org/drawingml/2006/picture">
                        <pic:nvPicPr>
                          <pic:cNvPr id="1540" name="803 Imagen" hidden="1">
                            <a:extLst>
                              <a:ext uri="{FF2B5EF4-FFF2-40B4-BE49-F238E27FC236}">
                                <a16:creationId xmlns:a16="http://schemas.microsoft.com/office/drawing/2014/main" id="{00000000-0008-0000-0200-00000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D3ABEF" wp14:editId="2DCA6AE9">
                  <wp:simplePos x="0" y="0"/>
                  <wp:positionH relativeFrom="column">
                    <wp:posOffset>0</wp:posOffset>
                  </wp:positionH>
                  <wp:positionV relativeFrom="paragraph">
                    <wp:posOffset>9525</wp:posOffset>
                  </wp:positionV>
                  <wp:extent cx="9525" cy="123825"/>
                  <wp:effectExtent l="0" t="0" r="28575" b="9525"/>
                  <wp:wrapNone/>
                  <wp:docPr id="1541" name="Imagen 1724" hidden="1">
                    <a:extLst xmlns:a="http://schemas.openxmlformats.org/drawingml/2006/main">
                      <a:ext uri="{FF2B5EF4-FFF2-40B4-BE49-F238E27FC236}">
                        <a16:creationId xmlns:a16="http://schemas.microsoft.com/office/drawing/2014/main" id="{00000000-0008-0000-0200-000005060000}"/>
                      </a:ext>
                    </a:extLst>
                  </wp:docPr>
                  <wp:cNvGraphicFramePr/>
                  <a:graphic xmlns:a="http://schemas.openxmlformats.org/drawingml/2006/main">
                    <a:graphicData uri="http://schemas.openxmlformats.org/drawingml/2006/picture">
                      <pic:pic xmlns:pic="http://schemas.openxmlformats.org/drawingml/2006/picture">
                        <pic:nvPicPr>
                          <pic:cNvPr id="1541" name="804 Imagen" hidden="1">
                            <a:extLst>
                              <a:ext uri="{FF2B5EF4-FFF2-40B4-BE49-F238E27FC236}">
                                <a16:creationId xmlns:a16="http://schemas.microsoft.com/office/drawing/2014/main" id="{00000000-0008-0000-0200-00000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77B32E" wp14:editId="42D48058">
                  <wp:simplePos x="0" y="0"/>
                  <wp:positionH relativeFrom="column">
                    <wp:posOffset>0</wp:posOffset>
                  </wp:positionH>
                  <wp:positionV relativeFrom="paragraph">
                    <wp:posOffset>9525</wp:posOffset>
                  </wp:positionV>
                  <wp:extent cx="9525" cy="123825"/>
                  <wp:effectExtent l="0" t="0" r="28575" b="9525"/>
                  <wp:wrapNone/>
                  <wp:docPr id="1542" name="Imagen 1723" hidden="1">
                    <a:extLst xmlns:a="http://schemas.openxmlformats.org/drawingml/2006/main">
                      <a:ext uri="{FF2B5EF4-FFF2-40B4-BE49-F238E27FC236}">
                        <a16:creationId xmlns:a16="http://schemas.microsoft.com/office/drawing/2014/main" id="{00000000-0008-0000-0200-000006060000}"/>
                      </a:ext>
                    </a:extLst>
                  </wp:docPr>
                  <wp:cNvGraphicFramePr/>
                  <a:graphic xmlns:a="http://schemas.openxmlformats.org/drawingml/2006/main">
                    <a:graphicData uri="http://schemas.openxmlformats.org/drawingml/2006/picture">
                      <pic:pic xmlns:pic="http://schemas.openxmlformats.org/drawingml/2006/picture">
                        <pic:nvPicPr>
                          <pic:cNvPr id="1542" name="805 Imagen" hidden="1">
                            <a:extLst>
                              <a:ext uri="{FF2B5EF4-FFF2-40B4-BE49-F238E27FC236}">
                                <a16:creationId xmlns:a16="http://schemas.microsoft.com/office/drawing/2014/main" id="{00000000-0008-0000-0200-00000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21F73A" wp14:editId="6EAD3280">
                  <wp:simplePos x="0" y="0"/>
                  <wp:positionH relativeFrom="column">
                    <wp:posOffset>0</wp:posOffset>
                  </wp:positionH>
                  <wp:positionV relativeFrom="paragraph">
                    <wp:posOffset>9525</wp:posOffset>
                  </wp:positionV>
                  <wp:extent cx="9525" cy="123825"/>
                  <wp:effectExtent l="0" t="0" r="28575" b="9525"/>
                  <wp:wrapNone/>
                  <wp:docPr id="1543" name="Imagen 1722" hidden="1">
                    <a:extLst xmlns:a="http://schemas.openxmlformats.org/drawingml/2006/main">
                      <a:ext uri="{FF2B5EF4-FFF2-40B4-BE49-F238E27FC236}">
                        <a16:creationId xmlns:a16="http://schemas.microsoft.com/office/drawing/2014/main" id="{00000000-0008-0000-0200-000007060000}"/>
                      </a:ext>
                    </a:extLst>
                  </wp:docPr>
                  <wp:cNvGraphicFramePr/>
                  <a:graphic xmlns:a="http://schemas.openxmlformats.org/drawingml/2006/main">
                    <a:graphicData uri="http://schemas.openxmlformats.org/drawingml/2006/picture">
                      <pic:pic xmlns:pic="http://schemas.openxmlformats.org/drawingml/2006/picture">
                        <pic:nvPicPr>
                          <pic:cNvPr id="1543" name="806 Imagen" hidden="1">
                            <a:extLst>
                              <a:ext uri="{FF2B5EF4-FFF2-40B4-BE49-F238E27FC236}">
                                <a16:creationId xmlns:a16="http://schemas.microsoft.com/office/drawing/2014/main" id="{00000000-0008-0000-0200-00000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164E4E" wp14:editId="0CC05B86">
                  <wp:simplePos x="0" y="0"/>
                  <wp:positionH relativeFrom="column">
                    <wp:posOffset>0</wp:posOffset>
                  </wp:positionH>
                  <wp:positionV relativeFrom="paragraph">
                    <wp:posOffset>9525</wp:posOffset>
                  </wp:positionV>
                  <wp:extent cx="9525" cy="123825"/>
                  <wp:effectExtent l="0" t="0" r="28575" b="9525"/>
                  <wp:wrapNone/>
                  <wp:docPr id="1544" name="Imagen 1721" hidden="1">
                    <a:extLst xmlns:a="http://schemas.openxmlformats.org/drawingml/2006/main">
                      <a:ext uri="{FF2B5EF4-FFF2-40B4-BE49-F238E27FC236}">
                        <a16:creationId xmlns:a16="http://schemas.microsoft.com/office/drawing/2014/main" id="{00000000-0008-0000-0200-000008060000}"/>
                      </a:ext>
                    </a:extLst>
                  </wp:docPr>
                  <wp:cNvGraphicFramePr/>
                  <a:graphic xmlns:a="http://schemas.openxmlformats.org/drawingml/2006/main">
                    <a:graphicData uri="http://schemas.openxmlformats.org/drawingml/2006/picture">
                      <pic:pic xmlns:pic="http://schemas.openxmlformats.org/drawingml/2006/picture">
                        <pic:nvPicPr>
                          <pic:cNvPr id="1544" name="1965 Imagen" hidden="1">
                            <a:extLst>
                              <a:ext uri="{FF2B5EF4-FFF2-40B4-BE49-F238E27FC236}">
                                <a16:creationId xmlns:a16="http://schemas.microsoft.com/office/drawing/2014/main" id="{00000000-0008-0000-0200-00000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C6BED5" wp14:editId="4382AD8B">
                  <wp:simplePos x="0" y="0"/>
                  <wp:positionH relativeFrom="column">
                    <wp:posOffset>0</wp:posOffset>
                  </wp:positionH>
                  <wp:positionV relativeFrom="paragraph">
                    <wp:posOffset>9525</wp:posOffset>
                  </wp:positionV>
                  <wp:extent cx="9525" cy="123825"/>
                  <wp:effectExtent l="0" t="0" r="28575" b="9525"/>
                  <wp:wrapNone/>
                  <wp:docPr id="1545" name="Imagen 1720" hidden="1">
                    <a:extLst xmlns:a="http://schemas.openxmlformats.org/drawingml/2006/main">
                      <a:ext uri="{FF2B5EF4-FFF2-40B4-BE49-F238E27FC236}">
                        <a16:creationId xmlns:a16="http://schemas.microsoft.com/office/drawing/2014/main" id="{00000000-0008-0000-0200-000009060000}"/>
                      </a:ext>
                    </a:extLst>
                  </wp:docPr>
                  <wp:cNvGraphicFramePr/>
                  <a:graphic xmlns:a="http://schemas.openxmlformats.org/drawingml/2006/main">
                    <a:graphicData uri="http://schemas.openxmlformats.org/drawingml/2006/picture">
                      <pic:pic xmlns:pic="http://schemas.openxmlformats.org/drawingml/2006/picture">
                        <pic:nvPicPr>
                          <pic:cNvPr id="1545" name="1976 Imagen" hidden="1">
                            <a:extLst>
                              <a:ext uri="{FF2B5EF4-FFF2-40B4-BE49-F238E27FC236}">
                                <a16:creationId xmlns:a16="http://schemas.microsoft.com/office/drawing/2014/main" id="{00000000-0008-0000-0200-00000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93C992" wp14:editId="025D4E19">
                  <wp:simplePos x="0" y="0"/>
                  <wp:positionH relativeFrom="column">
                    <wp:posOffset>0</wp:posOffset>
                  </wp:positionH>
                  <wp:positionV relativeFrom="paragraph">
                    <wp:posOffset>9525</wp:posOffset>
                  </wp:positionV>
                  <wp:extent cx="9525" cy="123825"/>
                  <wp:effectExtent l="0" t="0" r="28575" b="9525"/>
                  <wp:wrapNone/>
                  <wp:docPr id="1546" name="Imagen 1719" hidden="1">
                    <a:extLst xmlns:a="http://schemas.openxmlformats.org/drawingml/2006/main">
                      <a:ext uri="{FF2B5EF4-FFF2-40B4-BE49-F238E27FC236}">
                        <a16:creationId xmlns:a16="http://schemas.microsoft.com/office/drawing/2014/main" id="{00000000-0008-0000-0200-00000A060000}"/>
                      </a:ext>
                    </a:extLst>
                  </wp:docPr>
                  <wp:cNvGraphicFramePr/>
                  <a:graphic xmlns:a="http://schemas.openxmlformats.org/drawingml/2006/main">
                    <a:graphicData uri="http://schemas.openxmlformats.org/drawingml/2006/picture">
                      <pic:pic xmlns:pic="http://schemas.openxmlformats.org/drawingml/2006/picture">
                        <pic:nvPicPr>
                          <pic:cNvPr id="1546" name="1977 Imagen" hidden="1">
                            <a:extLst>
                              <a:ext uri="{FF2B5EF4-FFF2-40B4-BE49-F238E27FC236}">
                                <a16:creationId xmlns:a16="http://schemas.microsoft.com/office/drawing/2014/main" id="{00000000-0008-0000-0200-00000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A8B7DC" wp14:editId="25410D81">
                  <wp:simplePos x="0" y="0"/>
                  <wp:positionH relativeFrom="column">
                    <wp:posOffset>0</wp:posOffset>
                  </wp:positionH>
                  <wp:positionV relativeFrom="paragraph">
                    <wp:posOffset>9525</wp:posOffset>
                  </wp:positionV>
                  <wp:extent cx="9525" cy="123825"/>
                  <wp:effectExtent l="0" t="0" r="28575" b="9525"/>
                  <wp:wrapNone/>
                  <wp:docPr id="1547" name="Imagen 1718" hidden="1">
                    <a:extLst xmlns:a="http://schemas.openxmlformats.org/drawingml/2006/main">
                      <a:ext uri="{FF2B5EF4-FFF2-40B4-BE49-F238E27FC236}">
                        <a16:creationId xmlns:a16="http://schemas.microsoft.com/office/drawing/2014/main" id="{00000000-0008-0000-0200-00000B060000}"/>
                      </a:ext>
                    </a:extLst>
                  </wp:docPr>
                  <wp:cNvGraphicFramePr/>
                  <a:graphic xmlns:a="http://schemas.openxmlformats.org/drawingml/2006/main">
                    <a:graphicData uri="http://schemas.openxmlformats.org/drawingml/2006/picture">
                      <pic:pic xmlns:pic="http://schemas.openxmlformats.org/drawingml/2006/picture">
                        <pic:nvPicPr>
                          <pic:cNvPr id="1547" name="1978 Imagen" hidden="1">
                            <a:extLst>
                              <a:ext uri="{FF2B5EF4-FFF2-40B4-BE49-F238E27FC236}">
                                <a16:creationId xmlns:a16="http://schemas.microsoft.com/office/drawing/2014/main" id="{00000000-0008-0000-0200-00000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A25A3F" wp14:editId="5B1882BE">
                  <wp:simplePos x="0" y="0"/>
                  <wp:positionH relativeFrom="column">
                    <wp:posOffset>0</wp:posOffset>
                  </wp:positionH>
                  <wp:positionV relativeFrom="paragraph">
                    <wp:posOffset>9525</wp:posOffset>
                  </wp:positionV>
                  <wp:extent cx="9525" cy="123825"/>
                  <wp:effectExtent l="0" t="0" r="28575" b="9525"/>
                  <wp:wrapNone/>
                  <wp:docPr id="1548" name="Imagen 1717" hidden="1">
                    <a:extLst xmlns:a="http://schemas.openxmlformats.org/drawingml/2006/main">
                      <a:ext uri="{FF2B5EF4-FFF2-40B4-BE49-F238E27FC236}">
                        <a16:creationId xmlns:a16="http://schemas.microsoft.com/office/drawing/2014/main" id="{00000000-0008-0000-0200-00000C060000}"/>
                      </a:ext>
                    </a:extLst>
                  </wp:docPr>
                  <wp:cNvGraphicFramePr/>
                  <a:graphic xmlns:a="http://schemas.openxmlformats.org/drawingml/2006/main">
                    <a:graphicData uri="http://schemas.openxmlformats.org/drawingml/2006/picture">
                      <pic:pic xmlns:pic="http://schemas.openxmlformats.org/drawingml/2006/picture">
                        <pic:nvPicPr>
                          <pic:cNvPr id="1548" name="1979 Imagen" hidden="1">
                            <a:extLst>
                              <a:ext uri="{FF2B5EF4-FFF2-40B4-BE49-F238E27FC236}">
                                <a16:creationId xmlns:a16="http://schemas.microsoft.com/office/drawing/2014/main" id="{00000000-0008-0000-0200-00000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6D0F3B" wp14:editId="6F279F11">
                  <wp:simplePos x="0" y="0"/>
                  <wp:positionH relativeFrom="column">
                    <wp:posOffset>0</wp:posOffset>
                  </wp:positionH>
                  <wp:positionV relativeFrom="paragraph">
                    <wp:posOffset>9525</wp:posOffset>
                  </wp:positionV>
                  <wp:extent cx="9525" cy="123825"/>
                  <wp:effectExtent l="0" t="0" r="28575" b="9525"/>
                  <wp:wrapNone/>
                  <wp:docPr id="1549" name="Imagen 1716" hidden="1">
                    <a:extLst xmlns:a="http://schemas.openxmlformats.org/drawingml/2006/main">
                      <a:ext uri="{FF2B5EF4-FFF2-40B4-BE49-F238E27FC236}">
                        <a16:creationId xmlns:a16="http://schemas.microsoft.com/office/drawing/2014/main" id="{00000000-0008-0000-0200-00000D060000}"/>
                      </a:ext>
                    </a:extLst>
                  </wp:docPr>
                  <wp:cNvGraphicFramePr/>
                  <a:graphic xmlns:a="http://schemas.openxmlformats.org/drawingml/2006/main">
                    <a:graphicData uri="http://schemas.openxmlformats.org/drawingml/2006/picture">
                      <pic:pic xmlns:pic="http://schemas.openxmlformats.org/drawingml/2006/picture">
                        <pic:nvPicPr>
                          <pic:cNvPr id="1549" name="1980 Imagen" hidden="1">
                            <a:extLst>
                              <a:ext uri="{FF2B5EF4-FFF2-40B4-BE49-F238E27FC236}">
                                <a16:creationId xmlns:a16="http://schemas.microsoft.com/office/drawing/2014/main" id="{00000000-0008-0000-0200-00000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EE3D4D" wp14:editId="1227C74E">
                  <wp:simplePos x="0" y="0"/>
                  <wp:positionH relativeFrom="column">
                    <wp:posOffset>0</wp:posOffset>
                  </wp:positionH>
                  <wp:positionV relativeFrom="paragraph">
                    <wp:posOffset>9525</wp:posOffset>
                  </wp:positionV>
                  <wp:extent cx="9525" cy="123825"/>
                  <wp:effectExtent l="0" t="0" r="28575" b="9525"/>
                  <wp:wrapNone/>
                  <wp:docPr id="1550" name="Imagen 1715" hidden="1">
                    <a:extLst xmlns:a="http://schemas.openxmlformats.org/drawingml/2006/main">
                      <a:ext uri="{FF2B5EF4-FFF2-40B4-BE49-F238E27FC236}">
                        <a16:creationId xmlns:a16="http://schemas.microsoft.com/office/drawing/2014/main" id="{00000000-0008-0000-0200-00000E060000}"/>
                      </a:ext>
                    </a:extLst>
                  </wp:docPr>
                  <wp:cNvGraphicFramePr/>
                  <a:graphic xmlns:a="http://schemas.openxmlformats.org/drawingml/2006/main">
                    <a:graphicData uri="http://schemas.openxmlformats.org/drawingml/2006/picture">
                      <pic:pic xmlns:pic="http://schemas.openxmlformats.org/drawingml/2006/picture">
                        <pic:nvPicPr>
                          <pic:cNvPr id="1550" name="1981 Imagen" hidden="1">
                            <a:extLst>
                              <a:ext uri="{FF2B5EF4-FFF2-40B4-BE49-F238E27FC236}">
                                <a16:creationId xmlns:a16="http://schemas.microsoft.com/office/drawing/2014/main" id="{00000000-0008-0000-0200-00000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B277E8" wp14:editId="7C5B5B3C">
                  <wp:simplePos x="0" y="0"/>
                  <wp:positionH relativeFrom="column">
                    <wp:posOffset>0</wp:posOffset>
                  </wp:positionH>
                  <wp:positionV relativeFrom="paragraph">
                    <wp:posOffset>9525</wp:posOffset>
                  </wp:positionV>
                  <wp:extent cx="9525" cy="123825"/>
                  <wp:effectExtent l="0" t="0" r="28575" b="9525"/>
                  <wp:wrapNone/>
                  <wp:docPr id="1551" name="Imagen 1714" hidden="1">
                    <a:extLst xmlns:a="http://schemas.openxmlformats.org/drawingml/2006/main">
                      <a:ext uri="{FF2B5EF4-FFF2-40B4-BE49-F238E27FC236}">
                        <a16:creationId xmlns:a16="http://schemas.microsoft.com/office/drawing/2014/main" id="{00000000-0008-0000-0200-00000F060000}"/>
                      </a:ext>
                    </a:extLst>
                  </wp:docPr>
                  <wp:cNvGraphicFramePr/>
                  <a:graphic xmlns:a="http://schemas.openxmlformats.org/drawingml/2006/main">
                    <a:graphicData uri="http://schemas.openxmlformats.org/drawingml/2006/picture">
                      <pic:pic xmlns:pic="http://schemas.openxmlformats.org/drawingml/2006/picture">
                        <pic:nvPicPr>
                          <pic:cNvPr id="1551" name="1982 Imagen" hidden="1">
                            <a:extLst>
                              <a:ext uri="{FF2B5EF4-FFF2-40B4-BE49-F238E27FC236}">
                                <a16:creationId xmlns:a16="http://schemas.microsoft.com/office/drawing/2014/main" id="{00000000-0008-0000-0200-00000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AEDD50" wp14:editId="29F05116">
                  <wp:simplePos x="0" y="0"/>
                  <wp:positionH relativeFrom="column">
                    <wp:posOffset>0</wp:posOffset>
                  </wp:positionH>
                  <wp:positionV relativeFrom="paragraph">
                    <wp:posOffset>9525</wp:posOffset>
                  </wp:positionV>
                  <wp:extent cx="9525" cy="123825"/>
                  <wp:effectExtent l="0" t="0" r="28575" b="9525"/>
                  <wp:wrapNone/>
                  <wp:docPr id="1552" name="Imagen 1713" hidden="1">
                    <a:extLst xmlns:a="http://schemas.openxmlformats.org/drawingml/2006/main">
                      <a:ext uri="{FF2B5EF4-FFF2-40B4-BE49-F238E27FC236}">
                        <a16:creationId xmlns:a16="http://schemas.microsoft.com/office/drawing/2014/main" id="{00000000-0008-0000-0200-000010060000}"/>
                      </a:ext>
                    </a:extLst>
                  </wp:docPr>
                  <wp:cNvGraphicFramePr/>
                  <a:graphic xmlns:a="http://schemas.openxmlformats.org/drawingml/2006/main">
                    <a:graphicData uri="http://schemas.openxmlformats.org/drawingml/2006/picture">
                      <pic:pic xmlns:pic="http://schemas.openxmlformats.org/drawingml/2006/picture">
                        <pic:nvPicPr>
                          <pic:cNvPr id="1552" name="1983 Imagen" hidden="1">
                            <a:extLst>
                              <a:ext uri="{FF2B5EF4-FFF2-40B4-BE49-F238E27FC236}">
                                <a16:creationId xmlns:a16="http://schemas.microsoft.com/office/drawing/2014/main" id="{00000000-0008-0000-0200-00001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6D44B2" wp14:editId="6154CE81">
                  <wp:simplePos x="0" y="0"/>
                  <wp:positionH relativeFrom="column">
                    <wp:posOffset>0</wp:posOffset>
                  </wp:positionH>
                  <wp:positionV relativeFrom="paragraph">
                    <wp:posOffset>9525</wp:posOffset>
                  </wp:positionV>
                  <wp:extent cx="9525" cy="123825"/>
                  <wp:effectExtent l="0" t="0" r="28575" b="9525"/>
                  <wp:wrapNone/>
                  <wp:docPr id="1553" name="Imagen 1712" hidden="1">
                    <a:extLst xmlns:a="http://schemas.openxmlformats.org/drawingml/2006/main">
                      <a:ext uri="{FF2B5EF4-FFF2-40B4-BE49-F238E27FC236}">
                        <a16:creationId xmlns:a16="http://schemas.microsoft.com/office/drawing/2014/main" id="{00000000-0008-0000-0200-000011060000}"/>
                      </a:ext>
                    </a:extLst>
                  </wp:docPr>
                  <wp:cNvGraphicFramePr/>
                  <a:graphic xmlns:a="http://schemas.openxmlformats.org/drawingml/2006/main">
                    <a:graphicData uri="http://schemas.openxmlformats.org/drawingml/2006/picture">
                      <pic:pic xmlns:pic="http://schemas.openxmlformats.org/drawingml/2006/picture">
                        <pic:nvPicPr>
                          <pic:cNvPr id="1553" name="1984 Imagen" hidden="1">
                            <a:extLst>
                              <a:ext uri="{FF2B5EF4-FFF2-40B4-BE49-F238E27FC236}">
                                <a16:creationId xmlns:a16="http://schemas.microsoft.com/office/drawing/2014/main" id="{00000000-0008-0000-0200-00001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F1133D" wp14:editId="570B7B41">
                  <wp:simplePos x="0" y="0"/>
                  <wp:positionH relativeFrom="column">
                    <wp:posOffset>0</wp:posOffset>
                  </wp:positionH>
                  <wp:positionV relativeFrom="paragraph">
                    <wp:posOffset>9525</wp:posOffset>
                  </wp:positionV>
                  <wp:extent cx="9525" cy="123825"/>
                  <wp:effectExtent l="0" t="0" r="28575" b="9525"/>
                  <wp:wrapNone/>
                  <wp:docPr id="1554" name="Imagen 1711" hidden="1">
                    <a:extLst xmlns:a="http://schemas.openxmlformats.org/drawingml/2006/main">
                      <a:ext uri="{FF2B5EF4-FFF2-40B4-BE49-F238E27FC236}">
                        <a16:creationId xmlns:a16="http://schemas.microsoft.com/office/drawing/2014/main" id="{00000000-0008-0000-0200-000012060000}"/>
                      </a:ext>
                    </a:extLst>
                  </wp:docPr>
                  <wp:cNvGraphicFramePr/>
                  <a:graphic xmlns:a="http://schemas.openxmlformats.org/drawingml/2006/main">
                    <a:graphicData uri="http://schemas.openxmlformats.org/drawingml/2006/picture">
                      <pic:pic xmlns:pic="http://schemas.openxmlformats.org/drawingml/2006/picture">
                        <pic:nvPicPr>
                          <pic:cNvPr id="1554" name="1985 Imagen" hidden="1">
                            <a:extLst>
                              <a:ext uri="{FF2B5EF4-FFF2-40B4-BE49-F238E27FC236}">
                                <a16:creationId xmlns:a16="http://schemas.microsoft.com/office/drawing/2014/main" id="{00000000-0008-0000-0200-00001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7BFC4D" wp14:editId="52516742">
                  <wp:simplePos x="0" y="0"/>
                  <wp:positionH relativeFrom="column">
                    <wp:posOffset>0</wp:posOffset>
                  </wp:positionH>
                  <wp:positionV relativeFrom="paragraph">
                    <wp:posOffset>9525</wp:posOffset>
                  </wp:positionV>
                  <wp:extent cx="9525" cy="123825"/>
                  <wp:effectExtent l="0" t="0" r="28575" b="9525"/>
                  <wp:wrapNone/>
                  <wp:docPr id="1555" name="Imagen 1710" hidden="1">
                    <a:extLst xmlns:a="http://schemas.openxmlformats.org/drawingml/2006/main">
                      <a:ext uri="{FF2B5EF4-FFF2-40B4-BE49-F238E27FC236}">
                        <a16:creationId xmlns:a16="http://schemas.microsoft.com/office/drawing/2014/main" id="{00000000-0008-0000-0200-000013060000}"/>
                      </a:ext>
                    </a:extLst>
                  </wp:docPr>
                  <wp:cNvGraphicFramePr/>
                  <a:graphic xmlns:a="http://schemas.openxmlformats.org/drawingml/2006/main">
                    <a:graphicData uri="http://schemas.openxmlformats.org/drawingml/2006/picture">
                      <pic:pic xmlns:pic="http://schemas.openxmlformats.org/drawingml/2006/picture">
                        <pic:nvPicPr>
                          <pic:cNvPr id="1555" name="1986 Imagen" hidden="1">
                            <a:extLst>
                              <a:ext uri="{FF2B5EF4-FFF2-40B4-BE49-F238E27FC236}">
                                <a16:creationId xmlns:a16="http://schemas.microsoft.com/office/drawing/2014/main" id="{00000000-0008-0000-0200-00001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8AFA9A" wp14:editId="40379DED">
                  <wp:simplePos x="0" y="0"/>
                  <wp:positionH relativeFrom="column">
                    <wp:posOffset>0</wp:posOffset>
                  </wp:positionH>
                  <wp:positionV relativeFrom="paragraph">
                    <wp:posOffset>9525</wp:posOffset>
                  </wp:positionV>
                  <wp:extent cx="9525" cy="123825"/>
                  <wp:effectExtent l="0" t="0" r="28575" b="9525"/>
                  <wp:wrapNone/>
                  <wp:docPr id="1556" name="Imagen 1709" hidden="1">
                    <a:extLst xmlns:a="http://schemas.openxmlformats.org/drawingml/2006/main">
                      <a:ext uri="{FF2B5EF4-FFF2-40B4-BE49-F238E27FC236}">
                        <a16:creationId xmlns:a16="http://schemas.microsoft.com/office/drawing/2014/main" id="{00000000-0008-0000-0200-000014060000}"/>
                      </a:ext>
                    </a:extLst>
                  </wp:docPr>
                  <wp:cNvGraphicFramePr/>
                  <a:graphic xmlns:a="http://schemas.openxmlformats.org/drawingml/2006/main">
                    <a:graphicData uri="http://schemas.openxmlformats.org/drawingml/2006/picture">
                      <pic:pic xmlns:pic="http://schemas.openxmlformats.org/drawingml/2006/picture">
                        <pic:nvPicPr>
                          <pic:cNvPr id="1556" name="1987 Imagen" hidden="1">
                            <a:extLst>
                              <a:ext uri="{FF2B5EF4-FFF2-40B4-BE49-F238E27FC236}">
                                <a16:creationId xmlns:a16="http://schemas.microsoft.com/office/drawing/2014/main" id="{00000000-0008-0000-0200-00001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BCBD9D" wp14:editId="0BE37650">
                  <wp:simplePos x="0" y="0"/>
                  <wp:positionH relativeFrom="column">
                    <wp:posOffset>0</wp:posOffset>
                  </wp:positionH>
                  <wp:positionV relativeFrom="paragraph">
                    <wp:posOffset>9525</wp:posOffset>
                  </wp:positionV>
                  <wp:extent cx="9525" cy="123825"/>
                  <wp:effectExtent l="0" t="0" r="28575" b="9525"/>
                  <wp:wrapNone/>
                  <wp:docPr id="1557" name="Imagen 1708" hidden="1">
                    <a:extLst xmlns:a="http://schemas.openxmlformats.org/drawingml/2006/main">
                      <a:ext uri="{FF2B5EF4-FFF2-40B4-BE49-F238E27FC236}">
                        <a16:creationId xmlns:a16="http://schemas.microsoft.com/office/drawing/2014/main" id="{00000000-0008-0000-0200-000015060000}"/>
                      </a:ext>
                    </a:extLst>
                  </wp:docPr>
                  <wp:cNvGraphicFramePr/>
                  <a:graphic xmlns:a="http://schemas.openxmlformats.org/drawingml/2006/main">
                    <a:graphicData uri="http://schemas.openxmlformats.org/drawingml/2006/picture">
                      <pic:pic xmlns:pic="http://schemas.openxmlformats.org/drawingml/2006/picture">
                        <pic:nvPicPr>
                          <pic:cNvPr id="1557" name="1988 Imagen" hidden="1">
                            <a:extLst>
                              <a:ext uri="{FF2B5EF4-FFF2-40B4-BE49-F238E27FC236}">
                                <a16:creationId xmlns:a16="http://schemas.microsoft.com/office/drawing/2014/main" id="{00000000-0008-0000-0200-00001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C2F771" wp14:editId="26B68C26">
                  <wp:simplePos x="0" y="0"/>
                  <wp:positionH relativeFrom="column">
                    <wp:posOffset>0</wp:posOffset>
                  </wp:positionH>
                  <wp:positionV relativeFrom="paragraph">
                    <wp:posOffset>9525</wp:posOffset>
                  </wp:positionV>
                  <wp:extent cx="9525" cy="123825"/>
                  <wp:effectExtent l="0" t="0" r="28575" b="9525"/>
                  <wp:wrapNone/>
                  <wp:docPr id="1558" name="Imagen 1707" hidden="1">
                    <a:extLst xmlns:a="http://schemas.openxmlformats.org/drawingml/2006/main">
                      <a:ext uri="{FF2B5EF4-FFF2-40B4-BE49-F238E27FC236}">
                        <a16:creationId xmlns:a16="http://schemas.microsoft.com/office/drawing/2014/main" id="{00000000-0008-0000-0200-000016060000}"/>
                      </a:ext>
                    </a:extLst>
                  </wp:docPr>
                  <wp:cNvGraphicFramePr/>
                  <a:graphic xmlns:a="http://schemas.openxmlformats.org/drawingml/2006/main">
                    <a:graphicData uri="http://schemas.openxmlformats.org/drawingml/2006/picture">
                      <pic:pic xmlns:pic="http://schemas.openxmlformats.org/drawingml/2006/picture">
                        <pic:nvPicPr>
                          <pic:cNvPr id="1558" name="1989 Imagen" hidden="1">
                            <a:extLst>
                              <a:ext uri="{FF2B5EF4-FFF2-40B4-BE49-F238E27FC236}">
                                <a16:creationId xmlns:a16="http://schemas.microsoft.com/office/drawing/2014/main" id="{00000000-0008-0000-0200-00001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9B87DC" wp14:editId="50093729">
                  <wp:simplePos x="0" y="0"/>
                  <wp:positionH relativeFrom="column">
                    <wp:posOffset>0</wp:posOffset>
                  </wp:positionH>
                  <wp:positionV relativeFrom="paragraph">
                    <wp:posOffset>9525</wp:posOffset>
                  </wp:positionV>
                  <wp:extent cx="9525" cy="123825"/>
                  <wp:effectExtent l="0" t="0" r="28575" b="9525"/>
                  <wp:wrapNone/>
                  <wp:docPr id="1559" name="Imagen 1706" hidden="1">
                    <a:extLst xmlns:a="http://schemas.openxmlformats.org/drawingml/2006/main">
                      <a:ext uri="{FF2B5EF4-FFF2-40B4-BE49-F238E27FC236}">
                        <a16:creationId xmlns:a16="http://schemas.microsoft.com/office/drawing/2014/main" id="{00000000-0008-0000-0200-000017060000}"/>
                      </a:ext>
                    </a:extLst>
                  </wp:docPr>
                  <wp:cNvGraphicFramePr/>
                  <a:graphic xmlns:a="http://schemas.openxmlformats.org/drawingml/2006/main">
                    <a:graphicData uri="http://schemas.openxmlformats.org/drawingml/2006/picture">
                      <pic:pic xmlns:pic="http://schemas.openxmlformats.org/drawingml/2006/picture">
                        <pic:nvPicPr>
                          <pic:cNvPr id="1559" name="1990 Imagen" hidden="1">
                            <a:extLst>
                              <a:ext uri="{FF2B5EF4-FFF2-40B4-BE49-F238E27FC236}">
                                <a16:creationId xmlns:a16="http://schemas.microsoft.com/office/drawing/2014/main" id="{00000000-0008-0000-0200-00001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B7ECA5" wp14:editId="401B0E2A">
                  <wp:simplePos x="0" y="0"/>
                  <wp:positionH relativeFrom="column">
                    <wp:posOffset>0</wp:posOffset>
                  </wp:positionH>
                  <wp:positionV relativeFrom="paragraph">
                    <wp:posOffset>9525</wp:posOffset>
                  </wp:positionV>
                  <wp:extent cx="9525" cy="123825"/>
                  <wp:effectExtent l="0" t="0" r="28575" b="9525"/>
                  <wp:wrapNone/>
                  <wp:docPr id="1560" name="Imagen 1705" hidden="1">
                    <a:extLst xmlns:a="http://schemas.openxmlformats.org/drawingml/2006/main">
                      <a:ext uri="{FF2B5EF4-FFF2-40B4-BE49-F238E27FC236}">
                        <a16:creationId xmlns:a16="http://schemas.microsoft.com/office/drawing/2014/main" id="{00000000-0008-0000-0200-000018060000}"/>
                      </a:ext>
                    </a:extLst>
                  </wp:docPr>
                  <wp:cNvGraphicFramePr/>
                  <a:graphic xmlns:a="http://schemas.openxmlformats.org/drawingml/2006/main">
                    <a:graphicData uri="http://schemas.openxmlformats.org/drawingml/2006/picture">
                      <pic:pic xmlns:pic="http://schemas.openxmlformats.org/drawingml/2006/picture">
                        <pic:nvPicPr>
                          <pic:cNvPr id="1560" name="1991 Imagen" hidden="1">
                            <a:extLst>
                              <a:ext uri="{FF2B5EF4-FFF2-40B4-BE49-F238E27FC236}">
                                <a16:creationId xmlns:a16="http://schemas.microsoft.com/office/drawing/2014/main" id="{00000000-0008-0000-0200-00001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FE5B19" wp14:editId="6C01AF6A">
                  <wp:simplePos x="0" y="0"/>
                  <wp:positionH relativeFrom="column">
                    <wp:posOffset>0</wp:posOffset>
                  </wp:positionH>
                  <wp:positionV relativeFrom="paragraph">
                    <wp:posOffset>9525</wp:posOffset>
                  </wp:positionV>
                  <wp:extent cx="9525" cy="123825"/>
                  <wp:effectExtent l="0" t="0" r="28575" b="9525"/>
                  <wp:wrapNone/>
                  <wp:docPr id="1561" name="Imagen 1704" hidden="1">
                    <a:extLst xmlns:a="http://schemas.openxmlformats.org/drawingml/2006/main">
                      <a:ext uri="{FF2B5EF4-FFF2-40B4-BE49-F238E27FC236}">
                        <a16:creationId xmlns:a16="http://schemas.microsoft.com/office/drawing/2014/main" id="{00000000-0008-0000-0200-000019060000}"/>
                      </a:ext>
                    </a:extLst>
                  </wp:docPr>
                  <wp:cNvGraphicFramePr/>
                  <a:graphic xmlns:a="http://schemas.openxmlformats.org/drawingml/2006/main">
                    <a:graphicData uri="http://schemas.openxmlformats.org/drawingml/2006/picture">
                      <pic:pic xmlns:pic="http://schemas.openxmlformats.org/drawingml/2006/picture">
                        <pic:nvPicPr>
                          <pic:cNvPr id="1561" name="1992 Imagen" hidden="1">
                            <a:extLst>
                              <a:ext uri="{FF2B5EF4-FFF2-40B4-BE49-F238E27FC236}">
                                <a16:creationId xmlns:a16="http://schemas.microsoft.com/office/drawing/2014/main" id="{00000000-0008-0000-0200-00001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F989CE" wp14:editId="626370CF">
                  <wp:simplePos x="0" y="0"/>
                  <wp:positionH relativeFrom="column">
                    <wp:posOffset>0</wp:posOffset>
                  </wp:positionH>
                  <wp:positionV relativeFrom="paragraph">
                    <wp:posOffset>9525</wp:posOffset>
                  </wp:positionV>
                  <wp:extent cx="9525" cy="123825"/>
                  <wp:effectExtent l="0" t="0" r="28575" b="9525"/>
                  <wp:wrapNone/>
                  <wp:docPr id="1562" name="Imagen 1703" hidden="1">
                    <a:extLst xmlns:a="http://schemas.openxmlformats.org/drawingml/2006/main">
                      <a:ext uri="{FF2B5EF4-FFF2-40B4-BE49-F238E27FC236}">
                        <a16:creationId xmlns:a16="http://schemas.microsoft.com/office/drawing/2014/main" id="{00000000-0008-0000-0200-00001A060000}"/>
                      </a:ext>
                    </a:extLst>
                  </wp:docPr>
                  <wp:cNvGraphicFramePr/>
                  <a:graphic xmlns:a="http://schemas.openxmlformats.org/drawingml/2006/main">
                    <a:graphicData uri="http://schemas.openxmlformats.org/drawingml/2006/picture">
                      <pic:pic xmlns:pic="http://schemas.openxmlformats.org/drawingml/2006/picture">
                        <pic:nvPicPr>
                          <pic:cNvPr id="1562" name="1993 Imagen" hidden="1">
                            <a:extLst>
                              <a:ext uri="{FF2B5EF4-FFF2-40B4-BE49-F238E27FC236}">
                                <a16:creationId xmlns:a16="http://schemas.microsoft.com/office/drawing/2014/main" id="{00000000-0008-0000-0200-00001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284E65" wp14:editId="26AFC42D">
                  <wp:simplePos x="0" y="0"/>
                  <wp:positionH relativeFrom="column">
                    <wp:posOffset>0</wp:posOffset>
                  </wp:positionH>
                  <wp:positionV relativeFrom="paragraph">
                    <wp:posOffset>9525</wp:posOffset>
                  </wp:positionV>
                  <wp:extent cx="9525" cy="123825"/>
                  <wp:effectExtent l="0" t="0" r="28575" b="9525"/>
                  <wp:wrapNone/>
                  <wp:docPr id="1563" name="Imagen 1702" hidden="1">
                    <a:extLst xmlns:a="http://schemas.openxmlformats.org/drawingml/2006/main">
                      <a:ext uri="{FF2B5EF4-FFF2-40B4-BE49-F238E27FC236}">
                        <a16:creationId xmlns:a16="http://schemas.microsoft.com/office/drawing/2014/main" id="{00000000-0008-0000-0200-00001B060000}"/>
                      </a:ext>
                    </a:extLst>
                  </wp:docPr>
                  <wp:cNvGraphicFramePr/>
                  <a:graphic xmlns:a="http://schemas.openxmlformats.org/drawingml/2006/main">
                    <a:graphicData uri="http://schemas.openxmlformats.org/drawingml/2006/picture">
                      <pic:pic xmlns:pic="http://schemas.openxmlformats.org/drawingml/2006/picture">
                        <pic:nvPicPr>
                          <pic:cNvPr id="1563" name="1994 Imagen" hidden="1">
                            <a:extLst>
                              <a:ext uri="{FF2B5EF4-FFF2-40B4-BE49-F238E27FC236}">
                                <a16:creationId xmlns:a16="http://schemas.microsoft.com/office/drawing/2014/main" id="{00000000-0008-0000-0200-00001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54591F" wp14:editId="71A3B38D">
                  <wp:simplePos x="0" y="0"/>
                  <wp:positionH relativeFrom="column">
                    <wp:posOffset>0</wp:posOffset>
                  </wp:positionH>
                  <wp:positionV relativeFrom="paragraph">
                    <wp:posOffset>9525</wp:posOffset>
                  </wp:positionV>
                  <wp:extent cx="9525" cy="123825"/>
                  <wp:effectExtent l="0" t="0" r="28575" b="9525"/>
                  <wp:wrapNone/>
                  <wp:docPr id="1564" name="Imagen 1701" hidden="1">
                    <a:extLst xmlns:a="http://schemas.openxmlformats.org/drawingml/2006/main">
                      <a:ext uri="{FF2B5EF4-FFF2-40B4-BE49-F238E27FC236}">
                        <a16:creationId xmlns:a16="http://schemas.microsoft.com/office/drawing/2014/main" id="{00000000-0008-0000-0200-00001C060000}"/>
                      </a:ext>
                    </a:extLst>
                  </wp:docPr>
                  <wp:cNvGraphicFramePr/>
                  <a:graphic xmlns:a="http://schemas.openxmlformats.org/drawingml/2006/main">
                    <a:graphicData uri="http://schemas.openxmlformats.org/drawingml/2006/picture">
                      <pic:pic xmlns:pic="http://schemas.openxmlformats.org/drawingml/2006/picture">
                        <pic:nvPicPr>
                          <pic:cNvPr id="1564" name="1995 Imagen" hidden="1">
                            <a:extLst>
                              <a:ext uri="{FF2B5EF4-FFF2-40B4-BE49-F238E27FC236}">
                                <a16:creationId xmlns:a16="http://schemas.microsoft.com/office/drawing/2014/main" id="{00000000-0008-0000-0200-00001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EBF1B3" wp14:editId="2C9C7E06">
                  <wp:simplePos x="0" y="0"/>
                  <wp:positionH relativeFrom="column">
                    <wp:posOffset>0</wp:posOffset>
                  </wp:positionH>
                  <wp:positionV relativeFrom="paragraph">
                    <wp:posOffset>9525</wp:posOffset>
                  </wp:positionV>
                  <wp:extent cx="9525" cy="123825"/>
                  <wp:effectExtent l="0" t="0" r="28575" b="9525"/>
                  <wp:wrapNone/>
                  <wp:docPr id="1565" name="Imagen 1700" hidden="1">
                    <a:extLst xmlns:a="http://schemas.openxmlformats.org/drawingml/2006/main">
                      <a:ext uri="{FF2B5EF4-FFF2-40B4-BE49-F238E27FC236}">
                        <a16:creationId xmlns:a16="http://schemas.microsoft.com/office/drawing/2014/main" id="{00000000-0008-0000-0200-00001D060000}"/>
                      </a:ext>
                    </a:extLst>
                  </wp:docPr>
                  <wp:cNvGraphicFramePr/>
                  <a:graphic xmlns:a="http://schemas.openxmlformats.org/drawingml/2006/main">
                    <a:graphicData uri="http://schemas.openxmlformats.org/drawingml/2006/picture">
                      <pic:pic xmlns:pic="http://schemas.openxmlformats.org/drawingml/2006/picture">
                        <pic:nvPicPr>
                          <pic:cNvPr id="1565" name="1996 Imagen" hidden="1">
                            <a:extLst>
                              <a:ext uri="{FF2B5EF4-FFF2-40B4-BE49-F238E27FC236}">
                                <a16:creationId xmlns:a16="http://schemas.microsoft.com/office/drawing/2014/main" id="{00000000-0008-0000-0200-00001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A42808" wp14:editId="7ABA70B6">
                  <wp:simplePos x="0" y="0"/>
                  <wp:positionH relativeFrom="column">
                    <wp:posOffset>0</wp:posOffset>
                  </wp:positionH>
                  <wp:positionV relativeFrom="paragraph">
                    <wp:posOffset>9525</wp:posOffset>
                  </wp:positionV>
                  <wp:extent cx="9525" cy="123825"/>
                  <wp:effectExtent l="0" t="0" r="28575" b="9525"/>
                  <wp:wrapNone/>
                  <wp:docPr id="1566" name="Imagen 1699" hidden="1">
                    <a:extLst xmlns:a="http://schemas.openxmlformats.org/drawingml/2006/main">
                      <a:ext uri="{FF2B5EF4-FFF2-40B4-BE49-F238E27FC236}">
                        <a16:creationId xmlns:a16="http://schemas.microsoft.com/office/drawing/2014/main" id="{00000000-0008-0000-0200-00001E060000}"/>
                      </a:ext>
                    </a:extLst>
                  </wp:docPr>
                  <wp:cNvGraphicFramePr/>
                  <a:graphic xmlns:a="http://schemas.openxmlformats.org/drawingml/2006/main">
                    <a:graphicData uri="http://schemas.openxmlformats.org/drawingml/2006/picture">
                      <pic:pic xmlns:pic="http://schemas.openxmlformats.org/drawingml/2006/picture">
                        <pic:nvPicPr>
                          <pic:cNvPr id="1566" name="1997 Imagen" hidden="1">
                            <a:extLst>
                              <a:ext uri="{FF2B5EF4-FFF2-40B4-BE49-F238E27FC236}">
                                <a16:creationId xmlns:a16="http://schemas.microsoft.com/office/drawing/2014/main" id="{00000000-0008-0000-0200-00001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A0AA19" wp14:editId="0A1DA5E6">
                  <wp:simplePos x="0" y="0"/>
                  <wp:positionH relativeFrom="column">
                    <wp:posOffset>0</wp:posOffset>
                  </wp:positionH>
                  <wp:positionV relativeFrom="paragraph">
                    <wp:posOffset>9525</wp:posOffset>
                  </wp:positionV>
                  <wp:extent cx="9525" cy="123825"/>
                  <wp:effectExtent l="0" t="0" r="28575" b="9525"/>
                  <wp:wrapNone/>
                  <wp:docPr id="1567" name="Imagen 1698" hidden="1">
                    <a:extLst xmlns:a="http://schemas.openxmlformats.org/drawingml/2006/main">
                      <a:ext uri="{FF2B5EF4-FFF2-40B4-BE49-F238E27FC236}">
                        <a16:creationId xmlns:a16="http://schemas.microsoft.com/office/drawing/2014/main" id="{00000000-0008-0000-0200-00001F060000}"/>
                      </a:ext>
                    </a:extLst>
                  </wp:docPr>
                  <wp:cNvGraphicFramePr/>
                  <a:graphic xmlns:a="http://schemas.openxmlformats.org/drawingml/2006/main">
                    <a:graphicData uri="http://schemas.openxmlformats.org/drawingml/2006/picture">
                      <pic:pic xmlns:pic="http://schemas.openxmlformats.org/drawingml/2006/picture">
                        <pic:nvPicPr>
                          <pic:cNvPr id="1567" name="1998 Imagen" hidden="1">
                            <a:extLst>
                              <a:ext uri="{FF2B5EF4-FFF2-40B4-BE49-F238E27FC236}">
                                <a16:creationId xmlns:a16="http://schemas.microsoft.com/office/drawing/2014/main" id="{00000000-0008-0000-0200-00001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AA7034" wp14:editId="54ADBA57">
                  <wp:simplePos x="0" y="0"/>
                  <wp:positionH relativeFrom="column">
                    <wp:posOffset>0</wp:posOffset>
                  </wp:positionH>
                  <wp:positionV relativeFrom="paragraph">
                    <wp:posOffset>9525</wp:posOffset>
                  </wp:positionV>
                  <wp:extent cx="9525" cy="123825"/>
                  <wp:effectExtent l="0" t="0" r="28575" b="9525"/>
                  <wp:wrapNone/>
                  <wp:docPr id="1568" name="Imagen 1697" hidden="1">
                    <a:extLst xmlns:a="http://schemas.openxmlformats.org/drawingml/2006/main">
                      <a:ext uri="{FF2B5EF4-FFF2-40B4-BE49-F238E27FC236}">
                        <a16:creationId xmlns:a16="http://schemas.microsoft.com/office/drawing/2014/main" id="{00000000-0008-0000-0200-000020060000}"/>
                      </a:ext>
                    </a:extLst>
                  </wp:docPr>
                  <wp:cNvGraphicFramePr/>
                  <a:graphic xmlns:a="http://schemas.openxmlformats.org/drawingml/2006/main">
                    <a:graphicData uri="http://schemas.openxmlformats.org/drawingml/2006/picture">
                      <pic:pic xmlns:pic="http://schemas.openxmlformats.org/drawingml/2006/picture">
                        <pic:nvPicPr>
                          <pic:cNvPr id="1568" name="1999 Imagen" hidden="1">
                            <a:extLst>
                              <a:ext uri="{FF2B5EF4-FFF2-40B4-BE49-F238E27FC236}">
                                <a16:creationId xmlns:a16="http://schemas.microsoft.com/office/drawing/2014/main" id="{00000000-0008-0000-0200-00002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F3CC2" wp14:editId="3736DF27">
                  <wp:simplePos x="0" y="0"/>
                  <wp:positionH relativeFrom="column">
                    <wp:posOffset>0</wp:posOffset>
                  </wp:positionH>
                  <wp:positionV relativeFrom="paragraph">
                    <wp:posOffset>9525</wp:posOffset>
                  </wp:positionV>
                  <wp:extent cx="9525" cy="123825"/>
                  <wp:effectExtent l="0" t="0" r="28575" b="9525"/>
                  <wp:wrapNone/>
                  <wp:docPr id="1569" name="Imagen 1696" hidden="1">
                    <a:extLst xmlns:a="http://schemas.openxmlformats.org/drawingml/2006/main">
                      <a:ext uri="{FF2B5EF4-FFF2-40B4-BE49-F238E27FC236}">
                        <a16:creationId xmlns:a16="http://schemas.microsoft.com/office/drawing/2014/main" id="{00000000-0008-0000-0200-000021060000}"/>
                      </a:ext>
                    </a:extLst>
                  </wp:docPr>
                  <wp:cNvGraphicFramePr/>
                  <a:graphic xmlns:a="http://schemas.openxmlformats.org/drawingml/2006/main">
                    <a:graphicData uri="http://schemas.openxmlformats.org/drawingml/2006/picture">
                      <pic:pic xmlns:pic="http://schemas.openxmlformats.org/drawingml/2006/picture">
                        <pic:nvPicPr>
                          <pic:cNvPr id="1569" name="2000 Imagen" hidden="1">
                            <a:extLst>
                              <a:ext uri="{FF2B5EF4-FFF2-40B4-BE49-F238E27FC236}">
                                <a16:creationId xmlns:a16="http://schemas.microsoft.com/office/drawing/2014/main" id="{00000000-0008-0000-0200-00002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EA84FD" wp14:editId="092D8ACD">
                  <wp:simplePos x="0" y="0"/>
                  <wp:positionH relativeFrom="column">
                    <wp:posOffset>0</wp:posOffset>
                  </wp:positionH>
                  <wp:positionV relativeFrom="paragraph">
                    <wp:posOffset>9525</wp:posOffset>
                  </wp:positionV>
                  <wp:extent cx="9525" cy="123825"/>
                  <wp:effectExtent l="0" t="0" r="28575" b="9525"/>
                  <wp:wrapNone/>
                  <wp:docPr id="1570" name="Imagen 1695" hidden="1">
                    <a:extLst xmlns:a="http://schemas.openxmlformats.org/drawingml/2006/main">
                      <a:ext uri="{FF2B5EF4-FFF2-40B4-BE49-F238E27FC236}">
                        <a16:creationId xmlns:a16="http://schemas.microsoft.com/office/drawing/2014/main" id="{00000000-0008-0000-0200-000022060000}"/>
                      </a:ext>
                    </a:extLst>
                  </wp:docPr>
                  <wp:cNvGraphicFramePr/>
                  <a:graphic xmlns:a="http://schemas.openxmlformats.org/drawingml/2006/main">
                    <a:graphicData uri="http://schemas.openxmlformats.org/drawingml/2006/picture">
                      <pic:pic xmlns:pic="http://schemas.openxmlformats.org/drawingml/2006/picture">
                        <pic:nvPicPr>
                          <pic:cNvPr id="1570" name="2001 Imagen" hidden="1">
                            <a:extLst>
                              <a:ext uri="{FF2B5EF4-FFF2-40B4-BE49-F238E27FC236}">
                                <a16:creationId xmlns:a16="http://schemas.microsoft.com/office/drawing/2014/main" id="{00000000-0008-0000-0200-00002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FCC5AF" wp14:editId="35AD50A0">
                  <wp:simplePos x="0" y="0"/>
                  <wp:positionH relativeFrom="column">
                    <wp:posOffset>0</wp:posOffset>
                  </wp:positionH>
                  <wp:positionV relativeFrom="paragraph">
                    <wp:posOffset>9525</wp:posOffset>
                  </wp:positionV>
                  <wp:extent cx="9525" cy="123825"/>
                  <wp:effectExtent l="0" t="0" r="28575" b="9525"/>
                  <wp:wrapNone/>
                  <wp:docPr id="1571" name="Imagen 1694" hidden="1">
                    <a:extLst xmlns:a="http://schemas.openxmlformats.org/drawingml/2006/main">
                      <a:ext uri="{FF2B5EF4-FFF2-40B4-BE49-F238E27FC236}">
                        <a16:creationId xmlns:a16="http://schemas.microsoft.com/office/drawing/2014/main" id="{00000000-0008-0000-0200-000023060000}"/>
                      </a:ext>
                    </a:extLst>
                  </wp:docPr>
                  <wp:cNvGraphicFramePr/>
                  <a:graphic xmlns:a="http://schemas.openxmlformats.org/drawingml/2006/main">
                    <a:graphicData uri="http://schemas.openxmlformats.org/drawingml/2006/picture">
                      <pic:pic xmlns:pic="http://schemas.openxmlformats.org/drawingml/2006/picture">
                        <pic:nvPicPr>
                          <pic:cNvPr id="1571" name="2002 Imagen" hidden="1">
                            <a:extLst>
                              <a:ext uri="{FF2B5EF4-FFF2-40B4-BE49-F238E27FC236}">
                                <a16:creationId xmlns:a16="http://schemas.microsoft.com/office/drawing/2014/main" id="{00000000-0008-0000-0200-00002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38C5FB" wp14:editId="33E59B54">
                  <wp:simplePos x="0" y="0"/>
                  <wp:positionH relativeFrom="column">
                    <wp:posOffset>0</wp:posOffset>
                  </wp:positionH>
                  <wp:positionV relativeFrom="paragraph">
                    <wp:posOffset>9525</wp:posOffset>
                  </wp:positionV>
                  <wp:extent cx="9525" cy="123825"/>
                  <wp:effectExtent l="0" t="0" r="28575" b="9525"/>
                  <wp:wrapNone/>
                  <wp:docPr id="1572" name="Imagen 1693" hidden="1">
                    <a:extLst xmlns:a="http://schemas.openxmlformats.org/drawingml/2006/main">
                      <a:ext uri="{FF2B5EF4-FFF2-40B4-BE49-F238E27FC236}">
                        <a16:creationId xmlns:a16="http://schemas.microsoft.com/office/drawing/2014/main" id="{00000000-0008-0000-0200-000024060000}"/>
                      </a:ext>
                    </a:extLst>
                  </wp:docPr>
                  <wp:cNvGraphicFramePr/>
                  <a:graphic xmlns:a="http://schemas.openxmlformats.org/drawingml/2006/main">
                    <a:graphicData uri="http://schemas.openxmlformats.org/drawingml/2006/picture">
                      <pic:pic xmlns:pic="http://schemas.openxmlformats.org/drawingml/2006/picture">
                        <pic:nvPicPr>
                          <pic:cNvPr id="1572" name="2003 Imagen" hidden="1">
                            <a:extLst>
                              <a:ext uri="{FF2B5EF4-FFF2-40B4-BE49-F238E27FC236}">
                                <a16:creationId xmlns:a16="http://schemas.microsoft.com/office/drawing/2014/main" id="{00000000-0008-0000-0200-00002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100E50" wp14:editId="0928049C">
                  <wp:simplePos x="0" y="0"/>
                  <wp:positionH relativeFrom="column">
                    <wp:posOffset>0</wp:posOffset>
                  </wp:positionH>
                  <wp:positionV relativeFrom="paragraph">
                    <wp:posOffset>9525</wp:posOffset>
                  </wp:positionV>
                  <wp:extent cx="9525" cy="123825"/>
                  <wp:effectExtent l="0" t="0" r="28575" b="9525"/>
                  <wp:wrapNone/>
                  <wp:docPr id="1573" name="Imagen 1692" hidden="1">
                    <a:extLst xmlns:a="http://schemas.openxmlformats.org/drawingml/2006/main">
                      <a:ext uri="{FF2B5EF4-FFF2-40B4-BE49-F238E27FC236}">
                        <a16:creationId xmlns:a16="http://schemas.microsoft.com/office/drawing/2014/main" id="{00000000-0008-0000-0200-000025060000}"/>
                      </a:ext>
                    </a:extLst>
                  </wp:docPr>
                  <wp:cNvGraphicFramePr/>
                  <a:graphic xmlns:a="http://schemas.openxmlformats.org/drawingml/2006/main">
                    <a:graphicData uri="http://schemas.openxmlformats.org/drawingml/2006/picture">
                      <pic:pic xmlns:pic="http://schemas.openxmlformats.org/drawingml/2006/picture">
                        <pic:nvPicPr>
                          <pic:cNvPr id="1573" name="2004 Imagen" hidden="1">
                            <a:extLst>
                              <a:ext uri="{FF2B5EF4-FFF2-40B4-BE49-F238E27FC236}">
                                <a16:creationId xmlns:a16="http://schemas.microsoft.com/office/drawing/2014/main" id="{00000000-0008-0000-0200-00002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0214FD" wp14:editId="75AC53C6">
                  <wp:simplePos x="0" y="0"/>
                  <wp:positionH relativeFrom="column">
                    <wp:posOffset>0</wp:posOffset>
                  </wp:positionH>
                  <wp:positionV relativeFrom="paragraph">
                    <wp:posOffset>9525</wp:posOffset>
                  </wp:positionV>
                  <wp:extent cx="9525" cy="123825"/>
                  <wp:effectExtent l="0" t="0" r="28575" b="9525"/>
                  <wp:wrapNone/>
                  <wp:docPr id="1574" name="Imagen 1691" hidden="1">
                    <a:extLst xmlns:a="http://schemas.openxmlformats.org/drawingml/2006/main">
                      <a:ext uri="{FF2B5EF4-FFF2-40B4-BE49-F238E27FC236}">
                        <a16:creationId xmlns:a16="http://schemas.microsoft.com/office/drawing/2014/main" id="{00000000-0008-0000-0200-000026060000}"/>
                      </a:ext>
                    </a:extLst>
                  </wp:docPr>
                  <wp:cNvGraphicFramePr/>
                  <a:graphic xmlns:a="http://schemas.openxmlformats.org/drawingml/2006/main">
                    <a:graphicData uri="http://schemas.openxmlformats.org/drawingml/2006/picture">
                      <pic:pic xmlns:pic="http://schemas.openxmlformats.org/drawingml/2006/picture">
                        <pic:nvPicPr>
                          <pic:cNvPr id="1574" name="2005 Imagen" hidden="1">
                            <a:extLst>
                              <a:ext uri="{FF2B5EF4-FFF2-40B4-BE49-F238E27FC236}">
                                <a16:creationId xmlns:a16="http://schemas.microsoft.com/office/drawing/2014/main" id="{00000000-0008-0000-0200-00002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EC068D" wp14:editId="4DE9F3A5">
                  <wp:simplePos x="0" y="0"/>
                  <wp:positionH relativeFrom="column">
                    <wp:posOffset>0</wp:posOffset>
                  </wp:positionH>
                  <wp:positionV relativeFrom="paragraph">
                    <wp:posOffset>9525</wp:posOffset>
                  </wp:positionV>
                  <wp:extent cx="9525" cy="123825"/>
                  <wp:effectExtent l="0" t="0" r="28575" b="9525"/>
                  <wp:wrapNone/>
                  <wp:docPr id="1575" name="Imagen 1690" hidden="1">
                    <a:extLst xmlns:a="http://schemas.openxmlformats.org/drawingml/2006/main">
                      <a:ext uri="{FF2B5EF4-FFF2-40B4-BE49-F238E27FC236}">
                        <a16:creationId xmlns:a16="http://schemas.microsoft.com/office/drawing/2014/main" id="{00000000-0008-0000-0200-000027060000}"/>
                      </a:ext>
                    </a:extLst>
                  </wp:docPr>
                  <wp:cNvGraphicFramePr/>
                  <a:graphic xmlns:a="http://schemas.openxmlformats.org/drawingml/2006/main">
                    <a:graphicData uri="http://schemas.openxmlformats.org/drawingml/2006/picture">
                      <pic:pic xmlns:pic="http://schemas.openxmlformats.org/drawingml/2006/picture">
                        <pic:nvPicPr>
                          <pic:cNvPr id="1575" name="2006 Imagen" hidden="1">
                            <a:extLst>
                              <a:ext uri="{FF2B5EF4-FFF2-40B4-BE49-F238E27FC236}">
                                <a16:creationId xmlns:a16="http://schemas.microsoft.com/office/drawing/2014/main" id="{00000000-0008-0000-0200-00002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C4247E" wp14:editId="5B40D467">
                  <wp:simplePos x="0" y="0"/>
                  <wp:positionH relativeFrom="column">
                    <wp:posOffset>0</wp:posOffset>
                  </wp:positionH>
                  <wp:positionV relativeFrom="paragraph">
                    <wp:posOffset>9525</wp:posOffset>
                  </wp:positionV>
                  <wp:extent cx="9525" cy="123825"/>
                  <wp:effectExtent l="0" t="0" r="28575" b="9525"/>
                  <wp:wrapNone/>
                  <wp:docPr id="1576" name="Imagen 1689" hidden="1">
                    <a:extLst xmlns:a="http://schemas.openxmlformats.org/drawingml/2006/main">
                      <a:ext uri="{FF2B5EF4-FFF2-40B4-BE49-F238E27FC236}">
                        <a16:creationId xmlns:a16="http://schemas.microsoft.com/office/drawing/2014/main" id="{00000000-0008-0000-0200-000028060000}"/>
                      </a:ext>
                    </a:extLst>
                  </wp:docPr>
                  <wp:cNvGraphicFramePr/>
                  <a:graphic xmlns:a="http://schemas.openxmlformats.org/drawingml/2006/main">
                    <a:graphicData uri="http://schemas.openxmlformats.org/drawingml/2006/picture">
                      <pic:pic xmlns:pic="http://schemas.openxmlformats.org/drawingml/2006/picture">
                        <pic:nvPicPr>
                          <pic:cNvPr id="1576" name="2007 Imagen" hidden="1">
                            <a:extLst>
                              <a:ext uri="{FF2B5EF4-FFF2-40B4-BE49-F238E27FC236}">
                                <a16:creationId xmlns:a16="http://schemas.microsoft.com/office/drawing/2014/main" id="{00000000-0008-0000-0200-00002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B8C460" wp14:editId="3CD5F89F">
                  <wp:simplePos x="0" y="0"/>
                  <wp:positionH relativeFrom="column">
                    <wp:posOffset>0</wp:posOffset>
                  </wp:positionH>
                  <wp:positionV relativeFrom="paragraph">
                    <wp:posOffset>9525</wp:posOffset>
                  </wp:positionV>
                  <wp:extent cx="9525" cy="123825"/>
                  <wp:effectExtent l="0" t="0" r="28575" b="9525"/>
                  <wp:wrapNone/>
                  <wp:docPr id="1577" name="Imagen 1688" hidden="1">
                    <a:extLst xmlns:a="http://schemas.openxmlformats.org/drawingml/2006/main">
                      <a:ext uri="{FF2B5EF4-FFF2-40B4-BE49-F238E27FC236}">
                        <a16:creationId xmlns:a16="http://schemas.microsoft.com/office/drawing/2014/main" id="{00000000-0008-0000-0200-000029060000}"/>
                      </a:ext>
                    </a:extLst>
                  </wp:docPr>
                  <wp:cNvGraphicFramePr/>
                  <a:graphic xmlns:a="http://schemas.openxmlformats.org/drawingml/2006/main">
                    <a:graphicData uri="http://schemas.openxmlformats.org/drawingml/2006/picture">
                      <pic:pic xmlns:pic="http://schemas.openxmlformats.org/drawingml/2006/picture">
                        <pic:nvPicPr>
                          <pic:cNvPr id="1577" name="2008 Imagen" hidden="1">
                            <a:extLst>
                              <a:ext uri="{FF2B5EF4-FFF2-40B4-BE49-F238E27FC236}">
                                <a16:creationId xmlns:a16="http://schemas.microsoft.com/office/drawing/2014/main" id="{00000000-0008-0000-0200-00002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525F1B" wp14:editId="52445EF8">
                  <wp:simplePos x="0" y="0"/>
                  <wp:positionH relativeFrom="column">
                    <wp:posOffset>0</wp:posOffset>
                  </wp:positionH>
                  <wp:positionV relativeFrom="paragraph">
                    <wp:posOffset>9525</wp:posOffset>
                  </wp:positionV>
                  <wp:extent cx="9525" cy="123825"/>
                  <wp:effectExtent l="0" t="0" r="28575" b="9525"/>
                  <wp:wrapNone/>
                  <wp:docPr id="1578" name="Imagen 1687" hidden="1">
                    <a:extLst xmlns:a="http://schemas.openxmlformats.org/drawingml/2006/main">
                      <a:ext uri="{FF2B5EF4-FFF2-40B4-BE49-F238E27FC236}">
                        <a16:creationId xmlns:a16="http://schemas.microsoft.com/office/drawing/2014/main" id="{00000000-0008-0000-0200-00002A060000}"/>
                      </a:ext>
                    </a:extLst>
                  </wp:docPr>
                  <wp:cNvGraphicFramePr/>
                  <a:graphic xmlns:a="http://schemas.openxmlformats.org/drawingml/2006/main">
                    <a:graphicData uri="http://schemas.openxmlformats.org/drawingml/2006/picture">
                      <pic:pic xmlns:pic="http://schemas.openxmlformats.org/drawingml/2006/picture">
                        <pic:nvPicPr>
                          <pic:cNvPr id="1578" name="2009 Imagen" hidden="1">
                            <a:extLst>
                              <a:ext uri="{FF2B5EF4-FFF2-40B4-BE49-F238E27FC236}">
                                <a16:creationId xmlns:a16="http://schemas.microsoft.com/office/drawing/2014/main" id="{00000000-0008-0000-0200-00002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176C8B" wp14:editId="3DDC6529">
                  <wp:simplePos x="0" y="0"/>
                  <wp:positionH relativeFrom="column">
                    <wp:posOffset>0</wp:posOffset>
                  </wp:positionH>
                  <wp:positionV relativeFrom="paragraph">
                    <wp:posOffset>9525</wp:posOffset>
                  </wp:positionV>
                  <wp:extent cx="9525" cy="123825"/>
                  <wp:effectExtent l="0" t="0" r="28575" b="9525"/>
                  <wp:wrapNone/>
                  <wp:docPr id="1579" name="Imagen 1686" hidden="1">
                    <a:extLst xmlns:a="http://schemas.openxmlformats.org/drawingml/2006/main">
                      <a:ext uri="{FF2B5EF4-FFF2-40B4-BE49-F238E27FC236}">
                        <a16:creationId xmlns:a16="http://schemas.microsoft.com/office/drawing/2014/main" id="{00000000-0008-0000-0200-00002B060000}"/>
                      </a:ext>
                    </a:extLst>
                  </wp:docPr>
                  <wp:cNvGraphicFramePr/>
                  <a:graphic xmlns:a="http://schemas.openxmlformats.org/drawingml/2006/main">
                    <a:graphicData uri="http://schemas.openxmlformats.org/drawingml/2006/picture">
                      <pic:pic xmlns:pic="http://schemas.openxmlformats.org/drawingml/2006/picture">
                        <pic:nvPicPr>
                          <pic:cNvPr id="1579" name="2010 Imagen" hidden="1">
                            <a:extLst>
                              <a:ext uri="{FF2B5EF4-FFF2-40B4-BE49-F238E27FC236}">
                                <a16:creationId xmlns:a16="http://schemas.microsoft.com/office/drawing/2014/main" id="{00000000-0008-0000-0200-00002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ABF353" wp14:editId="7709C8AB">
                  <wp:simplePos x="0" y="0"/>
                  <wp:positionH relativeFrom="column">
                    <wp:posOffset>0</wp:posOffset>
                  </wp:positionH>
                  <wp:positionV relativeFrom="paragraph">
                    <wp:posOffset>9525</wp:posOffset>
                  </wp:positionV>
                  <wp:extent cx="9525" cy="123825"/>
                  <wp:effectExtent l="0" t="0" r="28575" b="9525"/>
                  <wp:wrapNone/>
                  <wp:docPr id="1580" name="Imagen 1685" hidden="1">
                    <a:extLst xmlns:a="http://schemas.openxmlformats.org/drawingml/2006/main">
                      <a:ext uri="{FF2B5EF4-FFF2-40B4-BE49-F238E27FC236}">
                        <a16:creationId xmlns:a16="http://schemas.microsoft.com/office/drawing/2014/main" id="{00000000-0008-0000-0200-00002C060000}"/>
                      </a:ext>
                    </a:extLst>
                  </wp:docPr>
                  <wp:cNvGraphicFramePr/>
                  <a:graphic xmlns:a="http://schemas.openxmlformats.org/drawingml/2006/main">
                    <a:graphicData uri="http://schemas.openxmlformats.org/drawingml/2006/picture">
                      <pic:pic xmlns:pic="http://schemas.openxmlformats.org/drawingml/2006/picture">
                        <pic:nvPicPr>
                          <pic:cNvPr id="1580" name="1629 Imagen" hidden="1">
                            <a:extLst>
                              <a:ext uri="{FF2B5EF4-FFF2-40B4-BE49-F238E27FC236}">
                                <a16:creationId xmlns:a16="http://schemas.microsoft.com/office/drawing/2014/main" id="{00000000-0008-0000-0200-00002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A2A765" wp14:editId="56E37072">
                  <wp:simplePos x="0" y="0"/>
                  <wp:positionH relativeFrom="column">
                    <wp:posOffset>0</wp:posOffset>
                  </wp:positionH>
                  <wp:positionV relativeFrom="paragraph">
                    <wp:posOffset>9525</wp:posOffset>
                  </wp:positionV>
                  <wp:extent cx="9525" cy="123825"/>
                  <wp:effectExtent l="0" t="0" r="28575" b="9525"/>
                  <wp:wrapNone/>
                  <wp:docPr id="1581" name="Imagen 1684" hidden="1">
                    <a:extLst xmlns:a="http://schemas.openxmlformats.org/drawingml/2006/main">
                      <a:ext uri="{FF2B5EF4-FFF2-40B4-BE49-F238E27FC236}">
                        <a16:creationId xmlns:a16="http://schemas.microsoft.com/office/drawing/2014/main" id="{00000000-0008-0000-0200-00002D060000}"/>
                      </a:ext>
                    </a:extLst>
                  </wp:docPr>
                  <wp:cNvGraphicFramePr/>
                  <a:graphic xmlns:a="http://schemas.openxmlformats.org/drawingml/2006/main">
                    <a:graphicData uri="http://schemas.openxmlformats.org/drawingml/2006/picture">
                      <pic:pic xmlns:pic="http://schemas.openxmlformats.org/drawingml/2006/picture">
                        <pic:nvPicPr>
                          <pic:cNvPr id="1581" name="1640 Imagen" hidden="1">
                            <a:extLst>
                              <a:ext uri="{FF2B5EF4-FFF2-40B4-BE49-F238E27FC236}">
                                <a16:creationId xmlns:a16="http://schemas.microsoft.com/office/drawing/2014/main" id="{00000000-0008-0000-0200-00002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FCAB47" wp14:editId="6C5E9D76">
                  <wp:simplePos x="0" y="0"/>
                  <wp:positionH relativeFrom="column">
                    <wp:posOffset>0</wp:posOffset>
                  </wp:positionH>
                  <wp:positionV relativeFrom="paragraph">
                    <wp:posOffset>9525</wp:posOffset>
                  </wp:positionV>
                  <wp:extent cx="9525" cy="123825"/>
                  <wp:effectExtent l="0" t="0" r="28575" b="9525"/>
                  <wp:wrapNone/>
                  <wp:docPr id="1582" name="Imagen 1683" hidden="1">
                    <a:extLst xmlns:a="http://schemas.openxmlformats.org/drawingml/2006/main">
                      <a:ext uri="{FF2B5EF4-FFF2-40B4-BE49-F238E27FC236}">
                        <a16:creationId xmlns:a16="http://schemas.microsoft.com/office/drawing/2014/main" id="{00000000-0008-0000-0200-00002E060000}"/>
                      </a:ext>
                    </a:extLst>
                  </wp:docPr>
                  <wp:cNvGraphicFramePr/>
                  <a:graphic xmlns:a="http://schemas.openxmlformats.org/drawingml/2006/main">
                    <a:graphicData uri="http://schemas.openxmlformats.org/drawingml/2006/picture">
                      <pic:pic xmlns:pic="http://schemas.openxmlformats.org/drawingml/2006/picture">
                        <pic:nvPicPr>
                          <pic:cNvPr id="1582" name="1641 Imagen" hidden="1">
                            <a:extLst>
                              <a:ext uri="{FF2B5EF4-FFF2-40B4-BE49-F238E27FC236}">
                                <a16:creationId xmlns:a16="http://schemas.microsoft.com/office/drawing/2014/main" id="{00000000-0008-0000-0200-00002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43979C" wp14:editId="2D8544CC">
                  <wp:simplePos x="0" y="0"/>
                  <wp:positionH relativeFrom="column">
                    <wp:posOffset>0</wp:posOffset>
                  </wp:positionH>
                  <wp:positionV relativeFrom="paragraph">
                    <wp:posOffset>9525</wp:posOffset>
                  </wp:positionV>
                  <wp:extent cx="9525" cy="123825"/>
                  <wp:effectExtent l="0" t="0" r="28575" b="9525"/>
                  <wp:wrapNone/>
                  <wp:docPr id="1583" name="Imagen 1682" hidden="1">
                    <a:extLst xmlns:a="http://schemas.openxmlformats.org/drawingml/2006/main">
                      <a:ext uri="{FF2B5EF4-FFF2-40B4-BE49-F238E27FC236}">
                        <a16:creationId xmlns:a16="http://schemas.microsoft.com/office/drawing/2014/main" id="{00000000-0008-0000-0200-00002F060000}"/>
                      </a:ext>
                    </a:extLst>
                  </wp:docPr>
                  <wp:cNvGraphicFramePr/>
                  <a:graphic xmlns:a="http://schemas.openxmlformats.org/drawingml/2006/main">
                    <a:graphicData uri="http://schemas.openxmlformats.org/drawingml/2006/picture">
                      <pic:pic xmlns:pic="http://schemas.openxmlformats.org/drawingml/2006/picture">
                        <pic:nvPicPr>
                          <pic:cNvPr id="1583" name="1642 Imagen" hidden="1">
                            <a:extLst>
                              <a:ext uri="{FF2B5EF4-FFF2-40B4-BE49-F238E27FC236}">
                                <a16:creationId xmlns:a16="http://schemas.microsoft.com/office/drawing/2014/main" id="{00000000-0008-0000-0200-00002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1C2D31" wp14:editId="59D98D2A">
                  <wp:simplePos x="0" y="0"/>
                  <wp:positionH relativeFrom="column">
                    <wp:posOffset>0</wp:posOffset>
                  </wp:positionH>
                  <wp:positionV relativeFrom="paragraph">
                    <wp:posOffset>9525</wp:posOffset>
                  </wp:positionV>
                  <wp:extent cx="9525" cy="123825"/>
                  <wp:effectExtent l="0" t="0" r="28575" b="9525"/>
                  <wp:wrapNone/>
                  <wp:docPr id="1584" name="Imagen 1681" hidden="1">
                    <a:extLst xmlns:a="http://schemas.openxmlformats.org/drawingml/2006/main">
                      <a:ext uri="{FF2B5EF4-FFF2-40B4-BE49-F238E27FC236}">
                        <a16:creationId xmlns:a16="http://schemas.microsoft.com/office/drawing/2014/main" id="{00000000-0008-0000-0200-000030060000}"/>
                      </a:ext>
                    </a:extLst>
                  </wp:docPr>
                  <wp:cNvGraphicFramePr/>
                  <a:graphic xmlns:a="http://schemas.openxmlformats.org/drawingml/2006/main">
                    <a:graphicData uri="http://schemas.openxmlformats.org/drawingml/2006/picture">
                      <pic:pic xmlns:pic="http://schemas.openxmlformats.org/drawingml/2006/picture">
                        <pic:nvPicPr>
                          <pic:cNvPr id="1584" name="1643 Imagen" hidden="1">
                            <a:extLst>
                              <a:ext uri="{FF2B5EF4-FFF2-40B4-BE49-F238E27FC236}">
                                <a16:creationId xmlns:a16="http://schemas.microsoft.com/office/drawing/2014/main" id="{00000000-0008-0000-0200-00003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FE6B66" wp14:editId="15F61CAE">
                  <wp:simplePos x="0" y="0"/>
                  <wp:positionH relativeFrom="column">
                    <wp:posOffset>0</wp:posOffset>
                  </wp:positionH>
                  <wp:positionV relativeFrom="paragraph">
                    <wp:posOffset>9525</wp:posOffset>
                  </wp:positionV>
                  <wp:extent cx="9525" cy="123825"/>
                  <wp:effectExtent l="0" t="0" r="28575" b="9525"/>
                  <wp:wrapNone/>
                  <wp:docPr id="1585" name="Imagen 1680" hidden="1">
                    <a:extLst xmlns:a="http://schemas.openxmlformats.org/drawingml/2006/main">
                      <a:ext uri="{FF2B5EF4-FFF2-40B4-BE49-F238E27FC236}">
                        <a16:creationId xmlns:a16="http://schemas.microsoft.com/office/drawing/2014/main" id="{00000000-0008-0000-0200-000031060000}"/>
                      </a:ext>
                    </a:extLst>
                  </wp:docPr>
                  <wp:cNvGraphicFramePr/>
                  <a:graphic xmlns:a="http://schemas.openxmlformats.org/drawingml/2006/main">
                    <a:graphicData uri="http://schemas.openxmlformats.org/drawingml/2006/picture">
                      <pic:pic xmlns:pic="http://schemas.openxmlformats.org/drawingml/2006/picture">
                        <pic:nvPicPr>
                          <pic:cNvPr id="1585" name="1644 Imagen" hidden="1">
                            <a:extLst>
                              <a:ext uri="{FF2B5EF4-FFF2-40B4-BE49-F238E27FC236}">
                                <a16:creationId xmlns:a16="http://schemas.microsoft.com/office/drawing/2014/main" id="{00000000-0008-0000-0200-00003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6ADD2D" wp14:editId="5E032676">
                  <wp:simplePos x="0" y="0"/>
                  <wp:positionH relativeFrom="column">
                    <wp:posOffset>0</wp:posOffset>
                  </wp:positionH>
                  <wp:positionV relativeFrom="paragraph">
                    <wp:posOffset>9525</wp:posOffset>
                  </wp:positionV>
                  <wp:extent cx="9525" cy="123825"/>
                  <wp:effectExtent l="0" t="0" r="28575" b="9525"/>
                  <wp:wrapNone/>
                  <wp:docPr id="1586" name="Imagen 1679" hidden="1">
                    <a:extLst xmlns:a="http://schemas.openxmlformats.org/drawingml/2006/main">
                      <a:ext uri="{FF2B5EF4-FFF2-40B4-BE49-F238E27FC236}">
                        <a16:creationId xmlns:a16="http://schemas.microsoft.com/office/drawing/2014/main" id="{00000000-0008-0000-0200-000032060000}"/>
                      </a:ext>
                    </a:extLst>
                  </wp:docPr>
                  <wp:cNvGraphicFramePr/>
                  <a:graphic xmlns:a="http://schemas.openxmlformats.org/drawingml/2006/main">
                    <a:graphicData uri="http://schemas.openxmlformats.org/drawingml/2006/picture">
                      <pic:pic xmlns:pic="http://schemas.openxmlformats.org/drawingml/2006/picture">
                        <pic:nvPicPr>
                          <pic:cNvPr id="1586" name="1645 Imagen" hidden="1">
                            <a:extLst>
                              <a:ext uri="{FF2B5EF4-FFF2-40B4-BE49-F238E27FC236}">
                                <a16:creationId xmlns:a16="http://schemas.microsoft.com/office/drawing/2014/main" id="{00000000-0008-0000-0200-00003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B3FF3D" wp14:editId="75BC0BB8">
                  <wp:simplePos x="0" y="0"/>
                  <wp:positionH relativeFrom="column">
                    <wp:posOffset>0</wp:posOffset>
                  </wp:positionH>
                  <wp:positionV relativeFrom="paragraph">
                    <wp:posOffset>9525</wp:posOffset>
                  </wp:positionV>
                  <wp:extent cx="9525" cy="123825"/>
                  <wp:effectExtent l="0" t="0" r="28575" b="9525"/>
                  <wp:wrapNone/>
                  <wp:docPr id="1587" name="Imagen 1678" hidden="1">
                    <a:extLst xmlns:a="http://schemas.openxmlformats.org/drawingml/2006/main">
                      <a:ext uri="{FF2B5EF4-FFF2-40B4-BE49-F238E27FC236}">
                        <a16:creationId xmlns:a16="http://schemas.microsoft.com/office/drawing/2014/main" id="{00000000-0008-0000-0200-000033060000}"/>
                      </a:ext>
                    </a:extLst>
                  </wp:docPr>
                  <wp:cNvGraphicFramePr/>
                  <a:graphic xmlns:a="http://schemas.openxmlformats.org/drawingml/2006/main">
                    <a:graphicData uri="http://schemas.openxmlformats.org/drawingml/2006/picture">
                      <pic:pic xmlns:pic="http://schemas.openxmlformats.org/drawingml/2006/picture">
                        <pic:nvPicPr>
                          <pic:cNvPr id="1587" name="1646 Imagen" hidden="1">
                            <a:extLst>
                              <a:ext uri="{FF2B5EF4-FFF2-40B4-BE49-F238E27FC236}">
                                <a16:creationId xmlns:a16="http://schemas.microsoft.com/office/drawing/2014/main" id="{00000000-0008-0000-0200-00003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536C3F" wp14:editId="1BCEDDFA">
                  <wp:simplePos x="0" y="0"/>
                  <wp:positionH relativeFrom="column">
                    <wp:posOffset>0</wp:posOffset>
                  </wp:positionH>
                  <wp:positionV relativeFrom="paragraph">
                    <wp:posOffset>9525</wp:posOffset>
                  </wp:positionV>
                  <wp:extent cx="9525" cy="123825"/>
                  <wp:effectExtent l="0" t="0" r="28575" b="9525"/>
                  <wp:wrapNone/>
                  <wp:docPr id="1588" name="Imagen 1677" hidden="1">
                    <a:extLst xmlns:a="http://schemas.openxmlformats.org/drawingml/2006/main">
                      <a:ext uri="{FF2B5EF4-FFF2-40B4-BE49-F238E27FC236}">
                        <a16:creationId xmlns:a16="http://schemas.microsoft.com/office/drawing/2014/main" id="{00000000-0008-0000-0200-000034060000}"/>
                      </a:ext>
                    </a:extLst>
                  </wp:docPr>
                  <wp:cNvGraphicFramePr/>
                  <a:graphic xmlns:a="http://schemas.openxmlformats.org/drawingml/2006/main">
                    <a:graphicData uri="http://schemas.openxmlformats.org/drawingml/2006/picture">
                      <pic:pic xmlns:pic="http://schemas.openxmlformats.org/drawingml/2006/picture">
                        <pic:nvPicPr>
                          <pic:cNvPr id="1588" name="1647 Imagen" hidden="1">
                            <a:extLst>
                              <a:ext uri="{FF2B5EF4-FFF2-40B4-BE49-F238E27FC236}">
                                <a16:creationId xmlns:a16="http://schemas.microsoft.com/office/drawing/2014/main" id="{00000000-0008-0000-0200-00003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6CA9B8" wp14:editId="575A511C">
                  <wp:simplePos x="0" y="0"/>
                  <wp:positionH relativeFrom="column">
                    <wp:posOffset>0</wp:posOffset>
                  </wp:positionH>
                  <wp:positionV relativeFrom="paragraph">
                    <wp:posOffset>9525</wp:posOffset>
                  </wp:positionV>
                  <wp:extent cx="9525" cy="123825"/>
                  <wp:effectExtent l="0" t="0" r="28575" b="9525"/>
                  <wp:wrapNone/>
                  <wp:docPr id="1589" name="Imagen 1676" hidden="1">
                    <a:extLst xmlns:a="http://schemas.openxmlformats.org/drawingml/2006/main">
                      <a:ext uri="{FF2B5EF4-FFF2-40B4-BE49-F238E27FC236}">
                        <a16:creationId xmlns:a16="http://schemas.microsoft.com/office/drawing/2014/main" id="{00000000-0008-0000-0200-000035060000}"/>
                      </a:ext>
                    </a:extLst>
                  </wp:docPr>
                  <wp:cNvGraphicFramePr/>
                  <a:graphic xmlns:a="http://schemas.openxmlformats.org/drawingml/2006/main">
                    <a:graphicData uri="http://schemas.openxmlformats.org/drawingml/2006/picture">
                      <pic:pic xmlns:pic="http://schemas.openxmlformats.org/drawingml/2006/picture">
                        <pic:nvPicPr>
                          <pic:cNvPr id="1589" name="1648 Imagen" hidden="1">
                            <a:extLst>
                              <a:ext uri="{FF2B5EF4-FFF2-40B4-BE49-F238E27FC236}">
                                <a16:creationId xmlns:a16="http://schemas.microsoft.com/office/drawing/2014/main" id="{00000000-0008-0000-0200-00003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B7C300" wp14:editId="11E15A42">
                  <wp:simplePos x="0" y="0"/>
                  <wp:positionH relativeFrom="column">
                    <wp:posOffset>0</wp:posOffset>
                  </wp:positionH>
                  <wp:positionV relativeFrom="paragraph">
                    <wp:posOffset>9525</wp:posOffset>
                  </wp:positionV>
                  <wp:extent cx="9525" cy="123825"/>
                  <wp:effectExtent l="0" t="0" r="28575" b="9525"/>
                  <wp:wrapNone/>
                  <wp:docPr id="1590" name="Imagen 1675" hidden="1">
                    <a:extLst xmlns:a="http://schemas.openxmlformats.org/drawingml/2006/main">
                      <a:ext uri="{FF2B5EF4-FFF2-40B4-BE49-F238E27FC236}">
                        <a16:creationId xmlns:a16="http://schemas.microsoft.com/office/drawing/2014/main" id="{00000000-0008-0000-0200-000036060000}"/>
                      </a:ext>
                    </a:extLst>
                  </wp:docPr>
                  <wp:cNvGraphicFramePr/>
                  <a:graphic xmlns:a="http://schemas.openxmlformats.org/drawingml/2006/main">
                    <a:graphicData uri="http://schemas.openxmlformats.org/drawingml/2006/picture">
                      <pic:pic xmlns:pic="http://schemas.openxmlformats.org/drawingml/2006/picture">
                        <pic:nvPicPr>
                          <pic:cNvPr id="1590" name="1649 Imagen" hidden="1">
                            <a:extLst>
                              <a:ext uri="{FF2B5EF4-FFF2-40B4-BE49-F238E27FC236}">
                                <a16:creationId xmlns:a16="http://schemas.microsoft.com/office/drawing/2014/main" id="{00000000-0008-0000-0200-00003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C09198" wp14:editId="3E826B7C">
                  <wp:simplePos x="0" y="0"/>
                  <wp:positionH relativeFrom="column">
                    <wp:posOffset>0</wp:posOffset>
                  </wp:positionH>
                  <wp:positionV relativeFrom="paragraph">
                    <wp:posOffset>9525</wp:posOffset>
                  </wp:positionV>
                  <wp:extent cx="9525" cy="123825"/>
                  <wp:effectExtent l="0" t="0" r="28575" b="9525"/>
                  <wp:wrapNone/>
                  <wp:docPr id="1591" name="Imagen 1674" hidden="1">
                    <a:extLst xmlns:a="http://schemas.openxmlformats.org/drawingml/2006/main">
                      <a:ext uri="{FF2B5EF4-FFF2-40B4-BE49-F238E27FC236}">
                        <a16:creationId xmlns:a16="http://schemas.microsoft.com/office/drawing/2014/main" id="{00000000-0008-0000-0200-000037060000}"/>
                      </a:ext>
                    </a:extLst>
                  </wp:docPr>
                  <wp:cNvGraphicFramePr/>
                  <a:graphic xmlns:a="http://schemas.openxmlformats.org/drawingml/2006/main">
                    <a:graphicData uri="http://schemas.openxmlformats.org/drawingml/2006/picture">
                      <pic:pic xmlns:pic="http://schemas.openxmlformats.org/drawingml/2006/picture">
                        <pic:nvPicPr>
                          <pic:cNvPr id="1591" name="1650 Imagen" hidden="1">
                            <a:extLst>
                              <a:ext uri="{FF2B5EF4-FFF2-40B4-BE49-F238E27FC236}">
                                <a16:creationId xmlns:a16="http://schemas.microsoft.com/office/drawing/2014/main" id="{00000000-0008-0000-0200-00003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9E4FB6" wp14:editId="4F7A9A35">
                  <wp:simplePos x="0" y="0"/>
                  <wp:positionH relativeFrom="column">
                    <wp:posOffset>0</wp:posOffset>
                  </wp:positionH>
                  <wp:positionV relativeFrom="paragraph">
                    <wp:posOffset>9525</wp:posOffset>
                  </wp:positionV>
                  <wp:extent cx="9525" cy="123825"/>
                  <wp:effectExtent l="0" t="0" r="28575" b="9525"/>
                  <wp:wrapNone/>
                  <wp:docPr id="1592" name="Imagen 1673" hidden="1">
                    <a:extLst xmlns:a="http://schemas.openxmlformats.org/drawingml/2006/main">
                      <a:ext uri="{FF2B5EF4-FFF2-40B4-BE49-F238E27FC236}">
                        <a16:creationId xmlns:a16="http://schemas.microsoft.com/office/drawing/2014/main" id="{00000000-0008-0000-0200-000038060000}"/>
                      </a:ext>
                    </a:extLst>
                  </wp:docPr>
                  <wp:cNvGraphicFramePr/>
                  <a:graphic xmlns:a="http://schemas.openxmlformats.org/drawingml/2006/main">
                    <a:graphicData uri="http://schemas.openxmlformats.org/drawingml/2006/picture">
                      <pic:pic xmlns:pic="http://schemas.openxmlformats.org/drawingml/2006/picture">
                        <pic:nvPicPr>
                          <pic:cNvPr id="1592" name="1651 Imagen" hidden="1">
                            <a:extLst>
                              <a:ext uri="{FF2B5EF4-FFF2-40B4-BE49-F238E27FC236}">
                                <a16:creationId xmlns:a16="http://schemas.microsoft.com/office/drawing/2014/main" id="{00000000-0008-0000-0200-00003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64A447" wp14:editId="6BACDC4B">
                  <wp:simplePos x="0" y="0"/>
                  <wp:positionH relativeFrom="column">
                    <wp:posOffset>0</wp:posOffset>
                  </wp:positionH>
                  <wp:positionV relativeFrom="paragraph">
                    <wp:posOffset>9525</wp:posOffset>
                  </wp:positionV>
                  <wp:extent cx="9525" cy="123825"/>
                  <wp:effectExtent l="0" t="0" r="28575" b="9525"/>
                  <wp:wrapNone/>
                  <wp:docPr id="1593" name="Imagen 1672" hidden="1">
                    <a:extLst xmlns:a="http://schemas.openxmlformats.org/drawingml/2006/main">
                      <a:ext uri="{FF2B5EF4-FFF2-40B4-BE49-F238E27FC236}">
                        <a16:creationId xmlns:a16="http://schemas.microsoft.com/office/drawing/2014/main" id="{00000000-0008-0000-0200-000039060000}"/>
                      </a:ext>
                    </a:extLst>
                  </wp:docPr>
                  <wp:cNvGraphicFramePr/>
                  <a:graphic xmlns:a="http://schemas.openxmlformats.org/drawingml/2006/main">
                    <a:graphicData uri="http://schemas.openxmlformats.org/drawingml/2006/picture">
                      <pic:pic xmlns:pic="http://schemas.openxmlformats.org/drawingml/2006/picture">
                        <pic:nvPicPr>
                          <pic:cNvPr id="1593" name="1652 Imagen" hidden="1">
                            <a:extLst>
                              <a:ext uri="{FF2B5EF4-FFF2-40B4-BE49-F238E27FC236}">
                                <a16:creationId xmlns:a16="http://schemas.microsoft.com/office/drawing/2014/main" id="{00000000-0008-0000-0200-00003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FF033E" wp14:editId="5DB4DFFE">
                  <wp:simplePos x="0" y="0"/>
                  <wp:positionH relativeFrom="column">
                    <wp:posOffset>0</wp:posOffset>
                  </wp:positionH>
                  <wp:positionV relativeFrom="paragraph">
                    <wp:posOffset>9525</wp:posOffset>
                  </wp:positionV>
                  <wp:extent cx="9525" cy="123825"/>
                  <wp:effectExtent l="0" t="0" r="28575" b="9525"/>
                  <wp:wrapNone/>
                  <wp:docPr id="1594" name="Imagen 1671" hidden="1">
                    <a:extLst xmlns:a="http://schemas.openxmlformats.org/drawingml/2006/main">
                      <a:ext uri="{FF2B5EF4-FFF2-40B4-BE49-F238E27FC236}">
                        <a16:creationId xmlns:a16="http://schemas.microsoft.com/office/drawing/2014/main" id="{00000000-0008-0000-0200-00003A060000}"/>
                      </a:ext>
                    </a:extLst>
                  </wp:docPr>
                  <wp:cNvGraphicFramePr/>
                  <a:graphic xmlns:a="http://schemas.openxmlformats.org/drawingml/2006/main">
                    <a:graphicData uri="http://schemas.openxmlformats.org/drawingml/2006/picture">
                      <pic:pic xmlns:pic="http://schemas.openxmlformats.org/drawingml/2006/picture">
                        <pic:nvPicPr>
                          <pic:cNvPr id="1594" name="1653 Imagen" hidden="1">
                            <a:extLst>
                              <a:ext uri="{FF2B5EF4-FFF2-40B4-BE49-F238E27FC236}">
                                <a16:creationId xmlns:a16="http://schemas.microsoft.com/office/drawing/2014/main" id="{00000000-0008-0000-0200-00003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2C5E5C" wp14:editId="3EA764C1">
                  <wp:simplePos x="0" y="0"/>
                  <wp:positionH relativeFrom="column">
                    <wp:posOffset>0</wp:posOffset>
                  </wp:positionH>
                  <wp:positionV relativeFrom="paragraph">
                    <wp:posOffset>9525</wp:posOffset>
                  </wp:positionV>
                  <wp:extent cx="9525" cy="123825"/>
                  <wp:effectExtent l="0" t="0" r="28575" b="9525"/>
                  <wp:wrapNone/>
                  <wp:docPr id="1595" name="Imagen 1670" hidden="1">
                    <a:extLst xmlns:a="http://schemas.openxmlformats.org/drawingml/2006/main">
                      <a:ext uri="{FF2B5EF4-FFF2-40B4-BE49-F238E27FC236}">
                        <a16:creationId xmlns:a16="http://schemas.microsoft.com/office/drawing/2014/main" id="{00000000-0008-0000-0200-00003B060000}"/>
                      </a:ext>
                    </a:extLst>
                  </wp:docPr>
                  <wp:cNvGraphicFramePr/>
                  <a:graphic xmlns:a="http://schemas.openxmlformats.org/drawingml/2006/main">
                    <a:graphicData uri="http://schemas.openxmlformats.org/drawingml/2006/picture">
                      <pic:pic xmlns:pic="http://schemas.openxmlformats.org/drawingml/2006/picture">
                        <pic:nvPicPr>
                          <pic:cNvPr id="1595" name="1654 Imagen" hidden="1">
                            <a:extLst>
                              <a:ext uri="{FF2B5EF4-FFF2-40B4-BE49-F238E27FC236}">
                                <a16:creationId xmlns:a16="http://schemas.microsoft.com/office/drawing/2014/main" id="{00000000-0008-0000-0200-00003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2C9437" wp14:editId="456914E4">
                  <wp:simplePos x="0" y="0"/>
                  <wp:positionH relativeFrom="column">
                    <wp:posOffset>0</wp:posOffset>
                  </wp:positionH>
                  <wp:positionV relativeFrom="paragraph">
                    <wp:posOffset>9525</wp:posOffset>
                  </wp:positionV>
                  <wp:extent cx="9525" cy="123825"/>
                  <wp:effectExtent l="0" t="0" r="28575" b="9525"/>
                  <wp:wrapNone/>
                  <wp:docPr id="1596" name="Imagen 1669" hidden="1">
                    <a:extLst xmlns:a="http://schemas.openxmlformats.org/drawingml/2006/main">
                      <a:ext uri="{FF2B5EF4-FFF2-40B4-BE49-F238E27FC236}">
                        <a16:creationId xmlns:a16="http://schemas.microsoft.com/office/drawing/2014/main" id="{00000000-0008-0000-0200-00003C060000}"/>
                      </a:ext>
                    </a:extLst>
                  </wp:docPr>
                  <wp:cNvGraphicFramePr/>
                  <a:graphic xmlns:a="http://schemas.openxmlformats.org/drawingml/2006/main">
                    <a:graphicData uri="http://schemas.openxmlformats.org/drawingml/2006/picture">
                      <pic:pic xmlns:pic="http://schemas.openxmlformats.org/drawingml/2006/picture">
                        <pic:nvPicPr>
                          <pic:cNvPr id="1596" name="1655 Imagen" hidden="1">
                            <a:extLst>
                              <a:ext uri="{FF2B5EF4-FFF2-40B4-BE49-F238E27FC236}">
                                <a16:creationId xmlns:a16="http://schemas.microsoft.com/office/drawing/2014/main" id="{00000000-0008-0000-0200-00003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3EBC94" wp14:editId="0F521F3F">
                  <wp:simplePos x="0" y="0"/>
                  <wp:positionH relativeFrom="column">
                    <wp:posOffset>0</wp:posOffset>
                  </wp:positionH>
                  <wp:positionV relativeFrom="paragraph">
                    <wp:posOffset>9525</wp:posOffset>
                  </wp:positionV>
                  <wp:extent cx="9525" cy="123825"/>
                  <wp:effectExtent l="0" t="0" r="28575" b="9525"/>
                  <wp:wrapNone/>
                  <wp:docPr id="1597" name="Imagen 1668" hidden="1">
                    <a:extLst xmlns:a="http://schemas.openxmlformats.org/drawingml/2006/main">
                      <a:ext uri="{FF2B5EF4-FFF2-40B4-BE49-F238E27FC236}">
                        <a16:creationId xmlns:a16="http://schemas.microsoft.com/office/drawing/2014/main" id="{00000000-0008-0000-0200-00003D060000}"/>
                      </a:ext>
                    </a:extLst>
                  </wp:docPr>
                  <wp:cNvGraphicFramePr/>
                  <a:graphic xmlns:a="http://schemas.openxmlformats.org/drawingml/2006/main">
                    <a:graphicData uri="http://schemas.openxmlformats.org/drawingml/2006/picture">
                      <pic:pic xmlns:pic="http://schemas.openxmlformats.org/drawingml/2006/picture">
                        <pic:nvPicPr>
                          <pic:cNvPr id="1597" name="1656 Imagen" hidden="1">
                            <a:extLst>
                              <a:ext uri="{FF2B5EF4-FFF2-40B4-BE49-F238E27FC236}">
                                <a16:creationId xmlns:a16="http://schemas.microsoft.com/office/drawing/2014/main" id="{00000000-0008-0000-0200-00003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D53A65" wp14:editId="273BF214">
                  <wp:simplePos x="0" y="0"/>
                  <wp:positionH relativeFrom="column">
                    <wp:posOffset>0</wp:posOffset>
                  </wp:positionH>
                  <wp:positionV relativeFrom="paragraph">
                    <wp:posOffset>9525</wp:posOffset>
                  </wp:positionV>
                  <wp:extent cx="9525" cy="123825"/>
                  <wp:effectExtent l="0" t="0" r="28575" b="9525"/>
                  <wp:wrapNone/>
                  <wp:docPr id="1598" name="Imagen 1667" hidden="1">
                    <a:extLst xmlns:a="http://schemas.openxmlformats.org/drawingml/2006/main">
                      <a:ext uri="{FF2B5EF4-FFF2-40B4-BE49-F238E27FC236}">
                        <a16:creationId xmlns:a16="http://schemas.microsoft.com/office/drawing/2014/main" id="{00000000-0008-0000-0200-00003E060000}"/>
                      </a:ext>
                    </a:extLst>
                  </wp:docPr>
                  <wp:cNvGraphicFramePr/>
                  <a:graphic xmlns:a="http://schemas.openxmlformats.org/drawingml/2006/main">
                    <a:graphicData uri="http://schemas.openxmlformats.org/drawingml/2006/picture">
                      <pic:pic xmlns:pic="http://schemas.openxmlformats.org/drawingml/2006/picture">
                        <pic:nvPicPr>
                          <pic:cNvPr id="1598" name="1657 Imagen" hidden="1">
                            <a:extLst>
                              <a:ext uri="{FF2B5EF4-FFF2-40B4-BE49-F238E27FC236}">
                                <a16:creationId xmlns:a16="http://schemas.microsoft.com/office/drawing/2014/main" id="{00000000-0008-0000-0200-00003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2DEE7F" wp14:editId="0F45CDC3">
                  <wp:simplePos x="0" y="0"/>
                  <wp:positionH relativeFrom="column">
                    <wp:posOffset>0</wp:posOffset>
                  </wp:positionH>
                  <wp:positionV relativeFrom="paragraph">
                    <wp:posOffset>9525</wp:posOffset>
                  </wp:positionV>
                  <wp:extent cx="9525" cy="123825"/>
                  <wp:effectExtent l="0" t="0" r="28575" b="9525"/>
                  <wp:wrapNone/>
                  <wp:docPr id="1599" name="Imagen 1666" hidden="1">
                    <a:extLst xmlns:a="http://schemas.openxmlformats.org/drawingml/2006/main">
                      <a:ext uri="{FF2B5EF4-FFF2-40B4-BE49-F238E27FC236}">
                        <a16:creationId xmlns:a16="http://schemas.microsoft.com/office/drawing/2014/main" id="{00000000-0008-0000-0200-00003F060000}"/>
                      </a:ext>
                    </a:extLst>
                  </wp:docPr>
                  <wp:cNvGraphicFramePr/>
                  <a:graphic xmlns:a="http://schemas.openxmlformats.org/drawingml/2006/main">
                    <a:graphicData uri="http://schemas.openxmlformats.org/drawingml/2006/picture">
                      <pic:pic xmlns:pic="http://schemas.openxmlformats.org/drawingml/2006/picture">
                        <pic:nvPicPr>
                          <pic:cNvPr id="1599" name="1658 Imagen" hidden="1">
                            <a:extLst>
                              <a:ext uri="{FF2B5EF4-FFF2-40B4-BE49-F238E27FC236}">
                                <a16:creationId xmlns:a16="http://schemas.microsoft.com/office/drawing/2014/main" id="{00000000-0008-0000-0200-00003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23705E" wp14:editId="2C32CCF2">
                  <wp:simplePos x="0" y="0"/>
                  <wp:positionH relativeFrom="column">
                    <wp:posOffset>0</wp:posOffset>
                  </wp:positionH>
                  <wp:positionV relativeFrom="paragraph">
                    <wp:posOffset>9525</wp:posOffset>
                  </wp:positionV>
                  <wp:extent cx="9525" cy="123825"/>
                  <wp:effectExtent l="0" t="0" r="28575" b="9525"/>
                  <wp:wrapNone/>
                  <wp:docPr id="1600" name="Imagen 1665" hidden="1">
                    <a:extLst xmlns:a="http://schemas.openxmlformats.org/drawingml/2006/main">
                      <a:ext uri="{FF2B5EF4-FFF2-40B4-BE49-F238E27FC236}">
                        <a16:creationId xmlns:a16="http://schemas.microsoft.com/office/drawing/2014/main" id="{00000000-0008-0000-0200-000040060000}"/>
                      </a:ext>
                    </a:extLst>
                  </wp:docPr>
                  <wp:cNvGraphicFramePr/>
                  <a:graphic xmlns:a="http://schemas.openxmlformats.org/drawingml/2006/main">
                    <a:graphicData uri="http://schemas.openxmlformats.org/drawingml/2006/picture">
                      <pic:pic xmlns:pic="http://schemas.openxmlformats.org/drawingml/2006/picture">
                        <pic:nvPicPr>
                          <pic:cNvPr id="1600" name="1659 Imagen" hidden="1">
                            <a:extLst>
                              <a:ext uri="{FF2B5EF4-FFF2-40B4-BE49-F238E27FC236}">
                                <a16:creationId xmlns:a16="http://schemas.microsoft.com/office/drawing/2014/main" id="{00000000-0008-0000-0200-00004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9A896E" wp14:editId="70F58EF8">
                  <wp:simplePos x="0" y="0"/>
                  <wp:positionH relativeFrom="column">
                    <wp:posOffset>0</wp:posOffset>
                  </wp:positionH>
                  <wp:positionV relativeFrom="paragraph">
                    <wp:posOffset>9525</wp:posOffset>
                  </wp:positionV>
                  <wp:extent cx="9525" cy="123825"/>
                  <wp:effectExtent l="0" t="0" r="28575" b="9525"/>
                  <wp:wrapNone/>
                  <wp:docPr id="1601" name="Imagen 1664" hidden="1">
                    <a:extLst xmlns:a="http://schemas.openxmlformats.org/drawingml/2006/main">
                      <a:ext uri="{FF2B5EF4-FFF2-40B4-BE49-F238E27FC236}">
                        <a16:creationId xmlns:a16="http://schemas.microsoft.com/office/drawing/2014/main" id="{00000000-0008-0000-0200-000041060000}"/>
                      </a:ext>
                    </a:extLst>
                  </wp:docPr>
                  <wp:cNvGraphicFramePr/>
                  <a:graphic xmlns:a="http://schemas.openxmlformats.org/drawingml/2006/main">
                    <a:graphicData uri="http://schemas.openxmlformats.org/drawingml/2006/picture">
                      <pic:pic xmlns:pic="http://schemas.openxmlformats.org/drawingml/2006/picture">
                        <pic:nvPicPr>
                          <pic:cNvPr id="1601" name="1660 Imagen" hidden="1">
                            <a:extLst>
                              <a:ext uri="{FF2B5EF4-FFF2-40B4-BE49-F238E27FC236}">
                                <a16:creationId xmlns:a16="http://schemas.microsoft.com/office/drawing/2014/main" id="{00000000-0008-0000-0200-00004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974583" wp14:editId="112C2D3C">
                  <wp:simplePos x="0" y="0"/>
                  <wp:positionH relativeFrom="column">
                    <wp:posOffset>0</wp:posOffset>
                  </wp:positionH>
                  <wp:positionV relativeFrom="paragraph">
                    <wp:posOffset>9525</wp:posOffset>
                  </wp:positionV>
                  <wp:extent cx="9525" cy="123825"/>
                  <wp:effectExtent l="0" t="0" r="28575" b="9525"/>
                  <wp:wrapNone/>
                  <wp:docPr id="1602" name="Imagen 1663" hidden="1">
                    <a:extLst xmlns:a="http://schemas.openxmlformats.org/drawingml/2006/main">
                      <a:ext uri="{FF2B5EF4-FFF2-40B4-BE49-F238E27FC236}">
                        <a16:creationId xmlns:a16="http://schemas.microsoft.com/office/drawing/2014/main" id="{00000000-0008-0000-0200-000042060000}"/>
                      </a:ext>
                    </a:extLst>
                  </wp:docPr>
                  <wp:cNvGraphicFramePr/>
                  <a:graphic xmlns:a="http://schemas.openxmlformats.org/drawingml/2006/main">
                    <a:graphicData uri="http://schemas.openxmlformats.org/drawingml/2006/picture">
                      <pic:pic xmlns:pic="http://schemas.openxmlformats.org/drawingml/2006/picture">
                        <pic:nvPicPr>
                          <pic:cNvPr id="1602" name="1661 Imagen" hidden="1">
                            <a:extLst>
                              <a:ext uri="{FF2B5EF4-FFF2-40B4-BE49-F238E27FC236}">
                                <a16:creationId xmlns:a16="http://schemas.microsoft.com/office/drawing/2014/main" id="{00000000-0008-0000-0200-00004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527282" wp14:editId="5A12294C">
                  <wp:simplePos x="0" y="0"/>
                  <wp:positionH relativeFrom="column">
                    <wp:posOffset>0</wp:posOffset>
                  </wp:positionH>
                  <wp:positionV relativeFrom="paragraph">
                    <wp:posOffset>9525</wp:posOffset>
                  </wp:positionV>
                  <wp:extent cx="9525" cy="123825"/>
                  <wp:effectExtent l="0" t="0" r="28575" b="9525"/>
                  <wp:wrapNone/>
                  <wp:docPr id="1603" name="Imagen 1662" hidden="1">
                    <a:extLst xmlns:a="http://schemas.openxmlformats.org/drawingml/2006/main">
                      <a:ext uri="{FF2B5EF4-FFF2-40B4-BE49-F238E27FC236}">
                        <a16:creationId xmlns:a16="http://schemas.microsoft.com/office/drawing/2014/main" id="{00000000-0008-0000-0200-000043060000}"/>
                      </a:ext>
                    </a:extLst>
                  </wp:docPr>
                  <wp:cNvGraphicFramePr/>
                  <a:graphic xmlns:a="http://schemas.openxmlformats.org/drawingml/2006/main">
                    <a:graphicData uri="http://schemas.openxmlformats.org/drawingml/2006/picture">
                      <pic:pic xmlns:pic="http://schemas.openxmlformats.org/drawingml/2006/picture">
                        <pic:nvPicPr>
                          <pic:cNvPr id="1603" name="1662 Imagen" hidden="1">
                            <a:extLst>
                              <a:ext uri="{FF2B5EF4-FFF2-40B4-BE49-F238E27FC236}">
                                <a16:creationId xmlns:a16="http://schemas.microsoft.com/office/drawing/2014/main" id="{00000000-0008-0000-0200-00004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FF9660" wp14:editId="75ACF50A">
                  <wp:simplePos x="0" y="0"/>
                  <wp:positionH relativeFrom="column">
                    <wp:posOffset>0</wp:posOffset>
                  </wp:positionH>
                  <wp:positionV relativeFrom="paragraph">
                    <wp:posOffset>9525</wp:posOffset>
                  </wp:positionV>
                  <wp:extent cx="9525" cy="123825"/>
                  <wp:effectExtent l="0" t="0" r="28575" b="9525"/>
                  <wp:wrapNone/>
                  <wp:docPr id="1604" name="Imagen 1661" hidden="1">
                    <a:extLst xmlns:a="http://schemas.openxmlformats.org/drawingml/2006/main">
                      <a:ext uri="{FF2B5EF4-FFF2-40B4-BE49-F238E27FC236}">
                        <a16:creationId xmlns:a16="http://schemas.microsoft.com/office/drawing/2014/main" id="{00000000-0008-0000-0200-000044060000}"/>
                      </a:ext>
                    </a:extLst>
                  </wp:docPr>
                  <wp:cNvGraphicFramePr/>
                  <a:graphic xmlns:a="http://schemas.openxmlformats.org/drawingml/2006/main">
                    <a:graphicData uri="http://schemas.openxmlformats.org/drawingml/2006/picture">
                      <pic:pic xmlns:pic="http://schemas.openxmlformats.org/drawingml/2006/picture">
                        <pic:nvPicPr>
                          <pic:cNvPr id="1604" name="1663 Imagen" hidden="1">
                            <a:extLst>
                              <a:ext uri="{FF2B5EF4-FFF2-40B4-BE49-F238E27FC236}">
                                <a16:creationId xmlns:a16="http://schemas.microsoft.com/office/drawing/2014/main" id="{00000000-0008-0000-0200-00004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38E713" wp14:editId="2970E64E">
                  <wp:simplePos x="0" y="0"/>
                  <wp:positionH relativeFrom="column">
                    <wp:posOffset>0</wp:posOffset>
                  </wp:positionH>
                  <wp:positionV relativeFrom="paragraph">
                    <wp:posOffset>9525</wp:posOffset>
                  </wp:positionV>
                  <wp:extent cx="9525" cy="123825"/>
                  <wp:effectExtent l="0" t="0" r="28575" b="9525"/>
                  <wp:wrapNone/>
                  <wp:docPr id="1605" name="Imagen 1660" hidden="1">
                    <a:extLst xmlns:a="http://schemas.openxmlformats.org/drawingml/2006/main">
                      <a:ext uri="{FF2B5EF4-FFF2-40B4-BE49-F238E27FC236}">
                        <a16:creationId xmlns:a16="http://schemas.microsoft.com/office/drawing/2014/main" id="{00000000-0008-0000-0200-000045060000}"/>
                      </a:ext>
                    </a:extLst>
                  </wp:docPr>
                  <wp:cNvGraphicFramePr/>
                  <a:graphic xmlns:a="http://schemas.openxmlformats.org/drawingml/2006/main">
                    <a:graphicData uri="http://schemas.openxmlformats.org/drawingml/2006/picture">
                      <pic:pic xmlns:pic="http://schemas.openxmlformats.org/drawingml/2006/picture">
                        <pic:nvPicPr>
                          <pic:cNvPr id="1605" name="1664 Imagen" hidden="1">
                            <a:extLst>
                              <a:ext uri="{FF2B5EF4-FFF2-40B4-BE49-F238E27FC236}">
                                <a16:creationId xmlns:a16="http://schemas.microsoft.com/office/drawing/2014/main" id="{00000000-0008-0000-0200-00004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0583AA" wp14:editId="4E3638D3">
                  <wp:simplePos x="0" y="0"/>
                  <wp:positionH relativeFrom="column">
                    <wp:posOffset>0</wp:posOffset>
                  </wp:positionH>
                  <wp:positionV relativeFrom="paragraph">
                    <wp:posOffset>9525</wp:posOffset>
                  </wp:positionV>
                  <wp:extent cx="9525" cy="123825"/>
                  <wp:effectExtent l="0" t="0" r="28575" b="9525"/>
                  <wp:wrapNone/>
                  <wp:docPr id="1606" name="Imagen 1659" hidden="1">
                    <a:extLst xmlns:a="http://schemas.openxmlformats.org/drawingml/2006/main">
                      <a:ext uri="{FF2B5EF4-FFF2-40B4-BE49-F238E27FC236}">
                        <a16:creationId xmlns:a16="http://schemas.microsoft.com/office/drawing/2014/main" id="{00000000-0008-0000-0200-000046060000}"/>
                      </a:ext>
                    </a:extLst>
                  </wp:docPr>
                  <wp:cNvGraphicFramePr/>
                  <a:graphic xmlns:a="http://schemas.openxmlformats.org/drawingml/2006/main">
                    <a:graphicData uri="http://schemas.openxmlformats.org/drawingml/2006/picture">
                      <pic:pic xmlns:pic="http://schemas.openxmlformats.org/drawingml/2006/picture">
                        <pic:nvPicPr>
                          <pic:cNvPr id="1606" name="1665 Imagen" hidden="1">
                            <a:extLst>
                              <a:ext uri="{FF2B5EF4-FFF2-40B4-BE49-F238E27FC236}">
                                <a16:creationId xmlns:a16="http://schemas.microsoft.com/office/drawing/2014/main" id="{00000000-0008-0000-0200-00004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9900B4" wp14:editId="127522ED">
                  <wp:simplePos x="0" y="0"/>
                  <wp:positionH relativeFrom="column">
                    <wp:posOffset>0</wp:posOffset>
                  </wp:positionH>
                  <wp:positionV relativeFrom="paragraph">
                    <wp:posOffset>9525</wp:posOffset>
                  </wp:positionV>
                  <wp:extent cx="9525" cy="123825"/>
                  <wp:effectExtent l="0" t="0" r="28575" b="9525"/>
                  <wp:wrapNone/>
                  <wp:docPr id="1607" name="Imagen 1658" hidden="1">
                    <a:extLst xmlns:a="http://schemas.openxmlformats.org/drawingml/2006/main">
                      <a:ext uri="{FF2B5EF4-FFF2-40B4-BE49-F238E27FC236}">
                        <a16:creationId xmlns:a16="http://schemas.microsoft.com/office/drawing/2014/main" id="{00000000-0008-0000-0200-000047060000}"/>
                      </a:ext>
                    </a:extLst>
                  </wp:docPr>
                  <wp:cNvGraphicFramePr/>
                  <a:graphic xmlns:a="http://schemas.openxmlformats.org/drawingml/2006/main">
                    <a:graphicData uri="http://schemas.openxmlformats.org/drawingml/2006/picture">
                      <pic:pic xmlns:pic="http://schemas.openxmlformats.org/drawingml/2006/picture">
                        <pic:nvPicPr>
                          <pic:cNvPr id="1607" name="1666 Imagen" hidden="1">
                            <a:extLst>
                              <a:ext uri="{FF2B5EF4-FFF2-40B4-BE49-F238E27FC236}">
                                <a16:creationId xmlns:a16="http://schemas.microsoft.com/office/drawing/2014/main" id="{00000000-0008-0000-0200-00004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BCBB40" wp14:editId="6C204E0D">
                  <wp:simplePos x="0" y="0"/>
                  <wp:positionH relativeFrom="column">
                    <wp:posOffset>0</wp:posOffset>
                  </wp:positionH>
                  <wp:positionV relativeFrom="paragraph">
                    <wp:posOffset>9525</wp:posOffset>
                  </wp:positionV>
                  <wp:extent cx="9525" cy="123825"/>
                  <wp:effectExtent l="0" t="0" r="28575" b="9525"/>
                  <wp:wrapNone/>
                  <wp:docPr id="1608" name="Imagen 1657" hidden="1">
                    <a:extLst xmlns:a="http://schemas.openxmlformats.org/drawingml/2006/main">
                      <a:ext uri="{FF2B5EF4-FFF2-40B4-BE49-F238E27FC236}">
                        <a16:creationId xmlns:a16="http://schemas.microsoft.com/office/drawing/2014/main" id="{00000000-0008-0000-0200-000048060000}"/>
                      </a:ext>
                    </a:extLst>
                  </wp:docPr>
                  <wp:cNvGraphicFramePr/>
                  <a:graphic xmlns:a="http://schemas.openxmlformats.org/drawingml/2006/main">
                    <a:graphicData uri="http://schemas.openxmlformats.org/drawingml/2006/picture">
                      <pic:pic xmlns:pic="http://schemas.openxmlformats.org/drawingml/2006/picture">
                        <pic:nvPicPr>
                          <pic:cNvPr id="1608" name="1667 Imagen" hidden="1">
                            <a:extLst>
                              <a:ext uri="{FF2B5EF4-FFF2-40B4-BE49-F238E27FC236}">
                                <a16:creationId xmlns:a16="http://schemas.microsoft.com/office/drawing/2014/main" id="{00000000-0008-0000-0200-00004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68797E" wp14:editId="2A42021F">
                  <wp:simplePos x="0" y="0"/>
                  <wp:positionH relativeFrom="column">
                    <wp:posOffset>0</wp:posOffset>
                  </wp:positionH>
                  <wp:positionV relativeFrom="paragraph">
                    <wp:posOffset>9525</wp:posOffset>
                  </wp:positionV>
                  <wp:extent cx="9525" cy="123825"/>
                  <wp:effectExtent l="0" t="0" r="28575" b="9525"/>
                  <wp:wrapNone/>
                  <wp:docPr id="1609" name="Imagen 1656" hidden="1">
                    <a:extLst xmlns:a="http://schemas.openxmlformats.org/drawingml/2006/main">
                      <a:ext uri="{FF2B5EF4-FFF2-40B4-BE49-F238E27FC236}">
                        <a16:creationId xmlns:a16="http://schemas.microsoft.com/office/drawing/2014/main" id="{00000000-0008-0000-0200-000049060000}"/>
                      </a:ext>
                    </a:extLst>
                  </wp:docPr>
                  <wp:cNvGraphicFramePr/>
                  <a:graphic xmlns:a="http://schemas.openxmlformats.org/drawingml/2006/main">
                    <a:graphicData uri="http://schemas.openxmlformats.org/drawingml/2006/picture">
                      <pic:pic xmlns:pic="http://schemas.openxmlformats.org/drawingml/2006/picture">
                        <pic:nvPicPr>
                          <pic:cNvPr id="1609" name="1668 Imagen" hidden="1">
                            <a:extLst>
                              <a:ext uri="{FF2B5EF4-FFF2-40B4-BE49-F238E27FC236}">
                                <a16:creationId xmlns:a16="http://schemas.microsoft.com/office/drawing/2014/main" id="{00000000-0008-0000-0200-00004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099857" wp14:editId="44D2F520">
                  <wp:simplePos x="0" y="0"/>
                  <wp:positionH relativeFrom="column">
                    <wp:posOffset>0</wp:posOffset>
                  </wp:positionH>
                  <wp:positionV relativeFrom="paragraph">
                    <wp:posOffset>9525</wp:posOffset>
                  </wp:positionV>
                  <wp:extent cx="9525" cy="123825"/>
                  <wp:effectExtent l="0" t="0" r="28575" b="9525"/>
                  <wp:wrapNone/>
                  <wp:docPr id="1610" name="Imagen 1655" hidden="1">
                    <a:extLst xmlns:a="http://schemas.openxmlformats.org/drawingml/2006/main">
                      <a:ext uri="{FF2B5EF4-FFF2-40B4-BE49-F238E27FC236}">
                        <a16:creationId xmlns:a16="http://schemas.microsoft.com/office/drawing/2014/main" id="{00000000-0008-0000-0200-00004A060000}"/>
                      </a:ext>
                    </a:extLst>
                  </wp:docPr>
                  <wp:cNvGraphicFramePr/>
                  <a:graphic xmlns:a="http://schemas.openxmlformats.org/drawingml/2006/main">
                    <a:graphicData uri="http://schemas.openxmlformats.org/drawingml/2006/picture">
                      <pic:pic xmlns:pic="http://schemas.openxmlformats.org/drawingml/2006/picture">
                        <pic:nvPicPr>
                          <pic:cNvPr id="1610" name="1669 Imagen" hidden="1">
                            <a:extLst>
                              <a:ext uri="{FF2B5EF4-FFF2-40B4-BE49-F238E27FC236}">
                                <a16:creationId xmlns:a16="http://schemas.microsoft.com/office/drawing/2014/main" id="{00000000-0008-0000-0200-00004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25F29C" wp14:editId="667D394F">
                  <wp:simplePos x="0" y="0"/>
                  <wp:positionH relativeFrom="column">
                    <wp:posOffset>0</wp:posOffset>
                  </wp:positionH>
                  <wp:positionV relativeFrom="paragraph">
                    <wp:posOffset>9525</wp:posOffset>
                  </wp:positionV>
                  <wp:extent cx="9525" cy="123825"/>
                  <wp:effectExtent l="0" t="0" r="28575" b="9525"/>
                  <wp:wrapNone/>
                  <wp:docPr id="1611" name="Imagen 1654" hidden="1">
                    <a:extLst xmlns:a="http://schemas.openxmlformats.org/drawingml/2006/main">
                      <a:ext uri="{FF2B5EF4-FFF2-40B4-BE49-F238E27FC236}">
                        <a16:creationId xmlns:a16="http://schemas.microsoft.com/office/drawing/2014/main" id="{00000000-0008-0000-0200-00004B060000}"/>
                      </a:ext>
                    </a:extLst>
                  </wp:docPr>
                  <wp:cNvGraphicFramePr/>
                  <a:graphic xmlns:a="http://schemas.openxmlformats.org/drawingml/2006/main">
                    <a:graphicData uri="http://schemas.openxmlformats.org/drawingml/2006/picture">
                      <pic:pic xmlns:pic="http://schemas.openxmlformats.org/drawingml/2006/picture">
                        <pic:nvPicPr>
                          <pic:cNvPr id="1611" name="1670 Imagen" hidden="1">
                            <a:extLst>
                              <a:ext uri="{FF2B5EF4-FFF2-40B4-BE49-F238E27FC236}">
                                <a16:creationId xmlns:a16="http://schemas.microsoft.com/office/drawing/2014/main" id="{00000000-0008-0000-0200-00004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D91C91" wp14:editId="66FBB9D6">
                  <wp:simplePos x="0" y="0"/>
                  <wp:positionH relativeFrom="column">
                    <wp:posOffset>0</wp:posOffset>
                  </wp:positionH>
                  <wp:positionV relativeFrom="paragraph">
                    <wp:posOffset>9525</wp:posOffset>
                  </wp:positionV>
                  <wp:extent cx="9525" cy="123825"/>
                  <wp:effectExtent l="0" t="0" r="28575" b="9525"/>
                  <wp:wrapNone/>
                  <wp:docPr id="1612" name="Imagen 1653" hidden="1">
                    <a:extLst xmlns:a="http://schemas.openxmlformats.org/drawingml/2006/main">
                      <a:ext uri="{FF2B5EF4-FFF2-40B4-BE49-F238E27FC236}">
                        <a16:creationId xmlns:a16="http://schemas.microsoft.com/office/drawing/2014/main" id="{00000000-0008-0000-0200-00004C060000}"/>
                      </a:ext>
                    </a:extLst>
                  </wp:docPr>
                  <wp:cNvGraphicFramePr/>
                  <a:graphic xmlns:a="http://schemas.openxmlformats.org/drawingml/2006/main">
                    <a:graphicData uri="http://schemas.openxmlformats.org/drawingml/2006/picture">
                      <pic:pic xmlns:pic="http://schemas.openxmlformats.org/drawingml/2006/picture">
                        <pic:nvPicPr>
                          <pic:cNvPr id="1612" name="1671 Imagen" hidden="1">
                            <a:extLst>
                              <a:ext uri="{FF2B5EF4-FFF2-40B4-BE49-F238E27FC236}">
                                <a16:creationId xmlns:a16="http://schemas.microsoft.com/office/drawing/2014/main" id="{00000000-0008-0000-0200-00004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29D4F8" wp14:editId="6AE81BA9">
                  <wp:simplePos x="0" y="0"/>
                  <wp:positionH relativeFrom="column">
                    <wp:posOffset>0</wp:posOffset>
                  </wp:positionH>
                  <wp:positionV relativeFrom="paragraph">
                    <wp:posOffset>9525</wp:posOffset>
                  </wp:positionV>
                  <wp:extent cx="9525" cy="123825"/>
                  <wp:effectExtent l="0" t="0" r="28575" b="9525"/>
                  <wp:wrapNone/>
                  <wp:docPr id="1613" name="Imagen 1652" hidden="1">
                    <a:extLst xmlns:a="http://schemas.openxmlformats.org/drawingml/2006/main">
                      <a:ext uri="{FF2B5EF4-FFF2-40B4-BE49-F238E27FC236}">
                        <a16:creationId xmlns:a16="http://schemas.microsoft.com/office/drawing/2014/main" id="{00000000-0008-0000-0200-00004D060000}"/>
                      </a:ext>
                    </a:extLst>
                  </wp:docPr>
                  <wp:cNvGraphicFramePr/>
                  <a:graphic xmlns:a="http://schemas.openxmlformats.org/drawingml/2006/main">
                    <a:graphicData uri="http://schemas.openxmlformats.org/drawingml/2006/picture">
                      <pic:pic xmlns:pic="http://schemas.openxmlformats.org/drawingml/2006/picture">
                        <pic:nvPicPr>
                          <pic:cNvPr id="1613" name="1672 Imagen" hidden="1">
                            <a:extLst>
                              <a:ext uri="{FF2B5EF4-FFF2-40B4-BE49-F238E27FC236}">
                                <a16:creationId xmlns:a16="http://schemas.microsoft.com/office/drawing/2014/main" id="{00000000-0008-0000-0200-00004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DC1652" wp14:editId="24622C6E">
                  <wp:simplePos x="0" y="0"/>
                  <wp:positionH relativeFrom="column">
                    <wp:posOffset>0</wp:posOffset>
                  </wp:positionH>
                  <wp:positionV relativeFrom="paragraph">
                    <wp:posOffset>9525</wp:posOffset>
                  </wp:positionV>
                  <wp:extent cx="9525" cy="123825"/>
                  <wp:effectExtent l="0" t="0" r="28575" b="9525"/>
                  <wp:wrapNone/>
                  <wp:docPr id="1614" name="Imagen 1651" hidden="1">
                    <a:extLst xmlns:a="http://schemas.openxmlformats.org/drawingml/2006/main">
                      <a:ext uri="{FF2B5EF4-FFF2-40B4-BE49-F238E27FC236}">
                        <a16:creationId xmlns:a16="http://schemas.microsoft.com/office/drawing/2014/main" id="{00000000-0008-0000-0200-00004E060000}"/>
                      </a:ext>
                    </a:extLst>
                  </wp:docPr>
                  <wp:cNvGraphicFramePr/>
                  <a:graphic xmlns:a="http://schemas.openxmlformats.org/drawingml/2006/main">
                    <a:graphicData uri="http://schemas.openxmlformats.org/drawingml/2006/picture">
                      <pic:pic xmlns:pic="http://schemas.openxmlformats.org/drawingml/2006/picture">
                        <pic:nvPicPr>
                          <pic:cNvPr id="1614" name="1673 Imagen" hidden="1">
                            <a:extLst>
                              <a:ext uri="{FF2B5EF4-FFF2-40B4-BE49-F238E27FC236}">
                                <a16:creationId xmlns:a16="http://schemas.microsoft.com/office/drawing/2014/main" id="{00000000-0008-0000-0200-00004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5114AA" wp14:editId="77BBD5E0">
                  <wp:simplePos x="0" y="0"/>
                  <wp:positionH relativeFrom="column">
                    <wp:posOffset>0</wp:posOffset>
                  </wp:positionH>
                  <wp:positionV relativeFrom="paragraph">
                    <wp:posOffset>9525</wp:posOffset>
                  </wp:positionV>
                  <wp:extent cx="9525" cy="123825"/>
                  <wp:effectExtent l="0" t="0" r="28575" b="9525"/>
                  <wp:wrapNone/>
                  <wp:docPr id="1615" name="Imagen 1650" hidden="1">
                    <a:extLst xmlns:a="http://schemas.openxmlformats.org/drawingml/2006/main">
                      <a:ext uri="{FF2B5EF4-FFF2-40B4-BE49-F238E27FC236}">
                        <a16:creationId xmlns:a16="http://schemas.microsoft.com/office/drawing/2014/main" id="{00000000-0008-0000-0200-00004F060000}"/>
                      </a:ext>
                    </a:extLst>
                  </wp:docPr>
                  <wp:cNvGraphicFramePr/>
                  <a:graphic xmlns:a="http://schemas.openxmlformats.org/drawingml/2006/main">
                    <a:graphicData uri="http://schemas.openxmlformats.org/drawingml/2006/picture">
                      <pic:pic xmlns:pic="http://schemas.openxmlformats.org/drawingml/2006/picture">
                        <pic:nvPicPr>
                          <pic:cNvPr id="1615" name="1674 Imagen" hidden="1">
                            <a:extLst>
                              <a:ext uri="{FF2B5EF4-FFF2-40B4-BE49-F238E27FC236}">
                                <a16:creationId xmlns:a16="http://schemas.microsoft.com/office/drawing/2014/main" id="{00000000-0008-0000-0200-00004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92A589" wp14:editId="73E563CB">
                  <wp:simplePos x="0" y="0"/>
                  <wp:positionH relativeFrom="column">
                    <wp:posOffset>0</wp:posOffset>
                  </wp:positionH>
                  <wp:positionV relativeFrom="paragraph">
                    <wp:posOffset>9525</wp:posOffset>
                  </wp:positionV>
                  <wp:extent cx="9525" cy="123825"/>
                  <wp:effectExtent l="0" t="0" r="28575" b="9525"/>
                  <wp:wrapNone/>
                  <wp:docPr id="1616" name="Imagen 1649" hidden="1">
                    <a:extLst xmlns:a="http://schemas.openxmlformats.org/drawingml/2006/main">
                      <a:ext uri="{FF2B5EF4-FFF2-40B4-BE49-F238E27FC236}">
                        <a16:creationId xmlns:a16="http://schemas.microsoft.com/office/drawing/2014/main" id="{00000000-0008-0000-0200-000050060000}"/>
                      </a:ext>
                    </a:extLst>
                  </wp:docPr>
                  <wp:cNvGraphicFramePr/>
                  <a:graphic xmlns:a="http://schemas.openxmlformats.org/drawingml/2006/main">
                    <a:graphicData uri="http://schemas.openxmlformats.org/drawingml/2006/picture">
                      <pic:pic xmlns:pic="http://schemas.openxmlformats.org/drawingml/2006/picture">
                        <pic:nvPicPr>
                          <pic:cNvPr id="1616" name="2187 Imagen" hidden="1">
                            <a:extLst>
                              <a:ext uri="{FF2B5EF4-FFF2-40B4-BE49-F238E27FC236}">
                                <a16:creationId xmlns:a16="http://schemas.microsoft.com/office/drawing/2014/main" id="{00000000-0008-0000-0200-00005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E54233" wp14:editId="1CEEB0EA">
                  <wp:simplePos x="0" y="0"/>
                  <wp:positionH relativeFrom="column">
                    <wp:posOffset>0</wp:posOffset>
                  </wp:positionH>
                  <wp:positionV relativeFrom="paragraph">
                    <wp:posOffset>9525</wp:posOffset>
                  </wp:positionV>
                  <wp:extent cx="9525" cy="123825"/>
                  <wp:effectExtent l="0" t="0" r="28575" b="9525"/>
                  <wp:wrapNone/>
                  <wp:docPr id="1617" name="Imagen 1648" hidden="1">
                    <a:extLst xmlns:a="http://schemas.openxmlformats.org/drawingml/2006/main">
                      <a:ext uri="{FF2B5EF4-FFF2-40B4-BE49-F238E27FC236}">
                        <a16:creationId xmlns:a16="http://schemas.microsoft.com/office/drawing/2014/main" id="{00000000-0008-0000-0200-000051060000}"/>
                      </a:ext>
                    </a:extLst>
                  </wp:docPr>
                  <wp:cNvGraphicFramePr/>
                  <a:graphic xmlns:a="http://schemas.openxmlformats.org/drawingml/2006/main">
                    <a:graphicData uri="http://schemas.openxmlformats.org/drawingml/2006/picture">
                      <pic:pic xmlns:pic="http://schemas.openxmlformats.org/drawingml/2006/picture">
                        <pic:nvPicPr>
                          <pic:cNvPr id="1617" name="2198 Imagen" hidden="1">
                            <a:extLst>
                              <a:ext uri="{FF2B5EF4-FFF2-40B4-BE49-F238E27FC236}">
                                <a16:creationId xmlns:a16="http://schemas.microsoft.com/office/drawing/2014/main" id="{00000000-0008-0000-0200-00005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2978AA" wp14:editId="0C199117">
                  <wp:simplePos x="0" y="0"/>
                  <wp:positionH relativeFrom="column">
                    <wp:posOffset>0</wp:posOffset>
                  </wp:positionH>
                  <wp:positionV relativeFrom="paragraph">
                    <wp:posOffset>9525</wp:posOffset>
                  </wp:positionV>
                  <wp:extent cx="9525" cy="123825"/>
                  <wp:effectExtent l="0" t="0" r="28575" b="9525"/>
                  <wp:wrapNone/>
                  <wp:docPr id="1618" name="Imagen 1647" hidden="1">
                    <a:extLst xmlns:a="http://schemas.openxmlformats.org/drawingml/2006/main">
                      <a:ext uri="{FF2B5EF4-FFF2-40B4-BE49-F238E27FC236}">
                        <a16:creationId xmlns:a16="http://schemas.microsoft.com/office/drawing/2014/main" id="{00000000-0008-0000-0200-000052060000}"/>
                      </a:ext>
                    </a:extLst>
                  </wp:docPr>
                  <wp:cNvGraphicFramePr/>
                  <a:graphic xmlns:a="http://schemas.openxmlformats.org/drawingml/2006/main">
                    <a:graphicData uri="http://schemas.openxmlformats.org/drawingml/2006/picture">
                      <pic:pic xmlns:pic="http://schemas.openxmlformats.org/drawingml/2006/picture">
                        <pic:nvPicPr>
                          <pic:cNvPr id="1618" name="2199 Imagen" hidden="1">
                            <a:extLst>
                              <a:ext uri="{FF2B5EF4-FFF2-40B4-BE49-F238E27FC236}">
                                <a16:creationId xmlns:a16="http://schemas.microsoft.com/office/drawing/2014/main" id="{00000000-0008-0000-0200-00005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06FF4F" wp14:editId="77CE8F2C">
                  <wp:simplePos x="0" y="0"/>
                  <wp:positionH relativeFrom="column">
                    <wp:posOffset>0</wp:posOffset>
                  </wp:positionH>
                  <wp:positionV relativeFrom="paragraph">
                    <wp:posOffset>9525</wp:posOffset>
                  </wp:positionV>
                  <wp:extent cx="9525" cy="123825"/>
                  <wp:effectExtent l="0" t="0" r="28575" b="9525"/>
                  <wp:wrapNone/>
                  <wp:docPr id="1619" name="Imagen 1646" hidden="1">
                    <a:extLst xmlns:a="http://schemas.openxmlformats.org/drawingml/2006/main">
                      <a:ext uri="{FF2B5EF4-FFF2-40B4-BE49-F238E27FC236}">
                        <a16:creationId xmlns:a16="http://schemas.microsoft.com/office/drawing/2014/main" id="{00000000-0008-0000-0200-000053060000}"/>
                      </a:ext>
                    </a:extLst>
                  </wp:docPr>
                  <wp:cNvGraphicFramePr/>
                  <a:graphic xmlns:a="http://schemas.openxmlformats.org/drawingml/2006/main">
                    <a:graphicData uri="http://schemas.openxmlformats.org/drawingml/2006/picture">
                      <pic:pic xmlns:pic="http://schemas.openxmlformats.org/drawingml/2006/picture">
                        <pic:nvPicPr>
                          <pic:cNvPr id="1619" name="2200 Imagen" hidden="1">
                            <a:extLst>
                              <a:ext uri="{FF2B5EF4-FFF2-40B4-BE49-F238E27FC236}">
                                <a16:creationId xmlns:a16="http://schemas.microsoft.com/office/drawing/2014/main" id="{00000000-0008-0000-0200-00005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7D1C65" wp14:editId="154FF932">
                  <wp:simplePos x="0" y="0"/>
                  <wp:positionH relativeFrom="column">
                    <wp:posOffset>0</wp:posOffset>
                  </wp:positionH>
                  <wp:positionV relativeFrom="paragraph">
                    <wp:posOffset>9525</wp:posOffset>
                  </wp:positionV>
                  <wp:extent cx="9525" cy="123825"/>
                  <wp:effectExtent l="0" t="0" r="28575" b="9525"/>
                  <wp:wrapNone/>
                  <wp:docPr id="1620" name="Imagen 1645" hidden="1">
                    <a:extLst xmlns:a="http://schemas.openxmlformats.org/drawingml/2006/main">
                      <a:ext uri="{FF2B5EF4-FFF2-40B4-BE49-F238E27FC236}">
                        <a16:creationId xmlns:a16="http://schemas.microsoft.com/office/drawing/2014/main" id="{00000000-0008-0000-0200-000054060000}"/>
                      </a:ext>
                    </a:extLst>
                  </wp:docPr>
                  <wp:cNvGraphicFramePr/>
                  <a:graphic xmlns:a="http://schemas.openxmlformats.org/drawingml/2006/main">
                    <a:graphicData uri="http://schemas.openxmlformats.org/drawingml/2006/picture">
                      <pic:pic xmlns:pic="http://schemas.openxmlformats.org/drawingml/2006/picture">
                        <pic:nvPicPr>
                          <pic:cNvPr id="1620" name="2201 Imagen" hidden="1">
                            <a:extLst>
                              <a:ext uri="{FF2B5EF4-FFF2-40B4-BE49-F238E27FC236}">
                                <a16:creationId xmlns:a16="http://schemas.microsoft.com/office/drawing/2014/main" id="{00000000-0008-0000-0200-00005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B705FD" wp14:editId="4CED5B23">
                  <wp:simplePos x="0" y="0"/>
                  <wp:positionH relativeFrom="column">
                    <wp:posOffset>0</wp:posOffset>
                  </wp:positionH>
                  <wp:positionV relativeFrom="paragraph">
                    <wp:posOffset>9525</wp:posOffset>
                  </wp:positionV>
                  <wp:extent cx="9525" cy="123825"/>
                  <wp:effectExtent l="0" t="0" r="28575" b="9525"/>
                  <wp:wrapNone/>
                  <wp:docPr id="1621" name="Imagen 1644" hidden="1">
                    <a:extLst xmlns:a="http://schemas.openxmlformats.org/drawingml/2006/main">
                      <a:ext uri="{FF2B5EF4-FFF2-40B4-BE49-F238E27FC236}">
                        <a16:creationId xmlns:a16="http://schemas.microsoft.com/office/drawing/2014/main" id="{00000000-0008-0000-0200-000055060000}"/>
                      </a:ext>
                    </a:extLst>
                  </wp:docPr>
                  <wp:cNvGraphicFramePr/>
                  <a:graphic xmlns:a="http://schemas.openxmlformats.org/drawingml/2006/main">
                    <a:graphicData uri="http://schemas.openxmlformats.org/drawingml/2006/picture">
                      <pic:pic xmlns:pic="http://schemas.openxmlformats.org/drawingml/2006/picture">
                        <pic:nvPicPr>
                          <pic:cNvPr id="1621" name="2202 Imagen" hidden="1">
                            <a:extLst>
                              <a:ext uri="{FF2B5EF4-FFF2-40B4-BE49-F238E27FC236}">
                                <a16:creationId xmlns:a16="http://schemas.microsoft.com/office/drawing/2014/main" id="{00000000-0008-0000-0200-00005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6DA231" wp14:editId="4FD0A785">
                  <wp:simplePos x="0" y="0"/>
                  <wp:positionH relativeFrom="column">
                    <wp:posOffset>0</wp:posOffset>
                  </wp:positionH>
                  <wp:positionV relativeFrom="paragraph">
                    <wp:posOffset>9525</wp:posOffset>
                  </wp:positionV>
                  <wp:extent cx="9525" cy="123825"/>
                  <wp:effectExtent l="0" t="0" r="28575" b="9525"/>
                  <wp:wrapNone/>
                  <wp:docPr id="1622" name="Imagen 1643" hidden="1">
                    <a:extLst xmlns:a="http://schemas.openxmlformats.org/drawingml/2006/main">
                      <a:ext uri="{FF2B5EF4-FFF2-40B4-BE49-F238E27FC236}">
                        <a16:creationId xmlns:a16="http://schemas.microsoft.com/office/drawing/2014/main" id="{00000000-0008-0000-0200-000056060000}"/>
                      </a:ext>
                    </a:extLst>
                  </wp:docPr>
                  <wp:cNvGraphicFramePr/>
                  <a:graphic xmlns:a="http://schemas.openxmlformats.org/drawingml/2006/main">
                    <a:graphicData uri="http://schemas.openxmlformats.org/drawingml/2006/picture">
                      <pic:pic xmlns:pic="http://schemas.openxmlformats.org/drawingml/2006/picture">
                        <pic:nvPicPr>
                          <pic:cNvPr id="1622" name="2203 Imagen" hidden="1">
                            <a:extLst>
                              <a:ext uri="{FF2B5EF4-FFF2-40B4-BE49-F238E27FC236}">
                                <a16:creationId xmlns:a16="http://schemas.microsoft.com/office/drawing/2014/main" id="{00000000-0008-0000-0200-00005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F4263E" wp14:editId="5C8213E0">
                  <wp:simplePos x="0" y="0"/>
                  <wp:positionH relativeFrom="column">
                    <wp:posOffset>0</wp:posOffset>
                  </wp:positionH>
                  <wp:positionV relativeFrom="paragraph">
                    <wp:posOffset>9525</wp:posOffset>
                  </wp:positionV>
                  <wp:extent cx="9525" cy="123825"/>
                  <wp:effectExtent l="0" t="0" r="28575" b="9525"/>
                  <wp:wrapNone/>
                  <wp:docPr id="1623" name="Imagen 1642" hidden="1">
                    <a:extLst xmlns:a="http://schemas.openxmlformats.org/drawingml/2006/main">
                      <a:ext uri="{FF2B5EF4-FFF2-40B4-BE49-F238E27FC236}">
                        <a16:creationId xmlns:a16="http://schemas.microsoft.com/office/drawing/2014/main" id="{00000000-0008-0000-0200-000057060000}"/>
                      </a:ext>
                    </a:extLst>
                  </wp:docPr>
                  <wp:cNvGraphicFramePr/>
                  <a:graphic xmlns:a="http://schemas.openxmlformats.org/drawingml/2006/main">
                    <a:graphicData uri="http://schemas.openxmlformats.org/drawingml/2006/picture">
                      <pic:pic xmlns:pic="http://schemas.openxmlformats.org/drawingml/2006/picture">
                        <pic:nvPicPr>
                          <pic:cNvPr id="1623" name="2204 Imagen" hidden="1">
                            <a:extLst>
                              <a:ext uri="{FF2B5EF4-FFF2-40B4-BE49-F238E27FC236}">
                                <a16:creationId xmlns:a16="http://schemas.microsoft.com/office/drawing/2014/main" id="{00000000-0008-0000-0200-00005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6BD656" wp14:editId="7DB9FA9F">
                  <wp:simplePos x="0" y="0"/>
                  <wp:positionH relativeFrom="column">
                    <wp:posOffset>0</wp:posOffset>
                  </wp:positionH>
                  <wp:positionV relativeFrom="paragraph">
                    <wp:posOffset>9525</wp:posOffset>
                  </wp:positionV>
                  <wp:extent cx="9525" cy="123825"/>
                  <wp:effectExtent l="0" t="0" r="28575" b="9525"/>
                  <wp:wrapNone/>
                  <wp:docPr id="1624" name="Imagen 1641" hidden="1">
                    <a:extLst xmlns:a="http://schemas.openxmlformats.org/drawingml/2006/main">
                      <a:ext uri="{FF2B5EF4-FFF2-40B4-BE49-F238E27FC236}">
                        <a16:creationId xmlns:a16="http://schemas.microsoft.com/office/drawing/2014/main" id="{00000000-0008-0000-0200-000058060000}"/>
                      </a:ext>
                    </a:extLst>
                  </wp:docPr>
                  <wp:cNvGraphicFramePr/>
                  <a:graphic xmlns:a="http://schemas.openxmlformats.org/drawingml/2006/main">
                    <a:graphicData uri="http://schemas.openxmlformats.org/drawingml/2006/picture">
                      <pic:pic xmlns:pic="http://schemas.openxmlformats.org/drawingml/2006/picture">
                        <pic:nvPicPr>
                          <pic:cNvPr id="1624" name="2205 Imagen" hidden="1">
                            <a:extLst>
                              <a:ext uri="{FF2B5EF4-FFF2-40B4-BE49-F238E27FC236}">
                                <a16:creationId xmlns:a16="http://schemas.microsoft.com/office/drawing/2014/main" id="{00000000-0008-0000-0200-00005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0A9BD4" wp14:editId="1DC2EC9C">
                  <wp:simplePos x="0" y="0"/>
                  <wp:positionH relativeFrom="column">
                    <wp:posOffset>0</wp:posOffset>
                  </wp:positionH>
                  <wp:positionV relativeFrom="paragraph">
                    <wp:posOffset>9525</wp:posOffset>
                  </wp:positionV>
                  <wp:extent cx="9525" cy="123825"/>
                  <wp:effectExtent l="0" t="0" r="28575" b="9525"/>
                  <wp:wrapNone/>
                  <wp:docPr id="1625" name="Imagen 1640" hidden="1">
                    <a:extLst xmlns:a="http://schemas.openxmlformats.org/drawingml/2006/main">
                      <a:ext uri="{FF2B5EF4-FFF2-40B4-BE49-F238E27FC236}">
                        <a16:creationId xmlns:a16="http://schemas.microsoft.com/office/drawing/2014/main" id="{00000000-0008-0000-0200-000059060000}"/>
                      </a:ext>
                    </a:extLst>
                  </wp:docPr>
                  <wp:cNvGraphicFramePr/>
                  <a:graphic xmlns:a="http://schemas.openxmlformats.org/drawingml/2006/main">
                    <a:graphicData uri="http://schemas.openxmlformats.org/drawingml/2006/picture">
                      <pic:pic xmlns:pic="http://schemas.openxmlformats.org/drawingml/2006/picture">
                        <pic:nvPicPr>
                          <pic:cNvPr id="1625" name="2206 Imagen" hidden="1">
                            <a:extLst>
                              <a:ext uri="{FF2B5EF4-FFF2-40B4-BE49-F238E27FC236}">
                                <a16:creationId xmlns:a16="http://schemas.microsoft.com/office/drawing/2014/main" id="{00000000-0008-0000-0200-00005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08CDC9" wp14:editId="5A678798">
                  <wp:simplePos x="0" y="0"/>
                  <wp:positionH relativeFrom="column">
                    <wp:posOffset>0</wp:posOffset>
                  </wp:positionH>
                  <wp:positionV relativeFrom="paragraph">
                    <wp:posOffset>9525</wp:posOffset>
                  </wp:positionV>
                  <wp:extent cx="9525" cy="123825"/>
                  <wp:effectExtent l="0" t="0" r="28575" b="9525"/>
                  <wp:wrapNone/>
                  <wp:docPr id="1626" name="Imagen 1639" hidden="1">
                    <a:extLst xmlns:a="http://schemas.openxmlformats.org/drawingml/2006/main">
                      <a:ext uri="{FF2B5EF4-FFF2-40B4-BE49-F238E27FC236}">
                        <a16:creationId xmlns:a16="http://schemas.microsoft.com/office/drawing/2014/main" id="{00000000-0008-0000-0200-00005A060000}"/>
                      </a:ext>
                    </a:extLst>
                  </wp:docPr>
                  <wp:cNvGraphicFramePr/>
                  <a:graphic xmlns:a="http://schemas.openxmlformats.org/drawingml/2006/main">
                    <a:graphicData uri="http://schemas.openxmlformats.org/drawingml/2006/picture">
                      <pic:pic xmlns:pic="http://schemas.openxmlformats.org/drawingml/2006/picture">
                        <pic:nvPicPr>
                          <pic:cNvPr id="1626" name="2207 Imagen" hidden="1">
                            <a:extLst>
                              <a:ext uri="{FF2B5EF4-FFF2-40B4-BE49-F238E27FC236}">
                                <a16:creationId xmlns:a16="http://schemas.microsoft.com/office/drawing/2014/main" id="{00000000-0008-0000-0200-00005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CB7394" wp14:editId="310CB120">
                  <wp:simplePos x="0" y="0"/>
                  <wp:positionH relativeFrom="column">
                    <wp:posOffset>0</wp:posOffset>
                  </wp:positionH>
                  <wp:positionV relativeFrom="paragraph">
                    <wp:posOffset>9525</wp:posOffset>
                  </wp:positionV>
                  <wp:extent cx="9525" cy="123825"/>
                  <wp:effectExtent l="0" t="0" r="28575" b="9525"/>
                  <wp:wrapNone/>
                  <wp:docPr id="1627" name="Imagen 1638" hidden="1">
                    <a:extLst xmlns:a="http://schemas.openxmlformats.org/drawingml/2006/main">
                      <a:ext uri="{FF2B5EF4-FFF2-40B4-BE49-F238E27FC236}">
                        <a16:creationId xmlns:a16="http://schemas.microsoft.com/office/drawing/2014/main" id="{00000000-0008-0000-0200-00005B060000}"/>
                      </a:ext>
                    </a:extLst>
                  </wp:docPr>
                  <wp:cNvGraphicFramePr/>
                  <a:graphic xmlns:a="http://schemas.openxmlformats.org/drawingml/2006/main">
                    <a:graphicData uri="http://schemas.openxmlformats.org/drawingml/2006/picture">
                      <pic:pic xmlns:pic="http://schemas.openxmlformats.org/drawingml/2006/picture">
                        <pic:nvPicPr>
                          <pic:cNvPr id="1627" name="2208 Imagen" hidden="1">
                            <a:extLst>
                              <a:ext uri="{FF2B5EF4-FFF2-40B4-BE49-F238E27FC236}">
                                <a16:creationId xmlns:a16="http://schemas.microsoft.com/office/drawing/2014/main" id="{00000000-0008-0000-0200-00005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1DF3A0" wp14:editId="61AB3638">
                  <wp:simplePos x="0" y="0"/>
                  <wp:positionH relativeFrom="column">
                    <wp:posOffset>0</wp:posOffset>
                  </wp:positionH>
                  <wp:positionV relativeFrom="paragraph">
                    <wp:posOffset>9525</wp:posOffset>
                  </wp:positionV>
                  <wp:extent cx="9525" cy="123825"/>
                  <wp:effectExtent l="0" t="0" r="28575" b="9525"/>
                  <wp:wrapNone/>
                  <wp:docPr id="1628" name="Imagen 1637" hidden="1">
                    <a:extLst xmlns:a="http://schemas.openxmlformats.org/drawingml/2006/main">
                      <a:ext uri="{FF2B5EF4-FFF2-40B4-BE49-F238E27FC236}">
                        <a16:creationId xmlns:a16="http://schemas.microsoft.com/office/drawing/2014/main" id="{00000000-0008-0000-0200-00005C060000}"/>
                      </a:ext>
                    </a:extLst>
                  </wp:docPr>
                  <wp:cNvGraphicFramePr/>
                  <a:graphic xmlns:a="http://schemas.openxmlformats.org/drawingml/2006/main">
                    <a:graphicData uri="http://schemas.openxmlformats.org/drawingml/2006/picture">
                      <pic:pic xmlns:pic="http://schemas.openxmlformats.org/drawingml/2006/picture">
                        <pic:nvPicPr>
                          <pic:cNvPr id="1628" name="2209 Imagen" hidden="1">
                            <a:extLst>
                              <a:ext uri="{FF2B5EF4-FFF2-40B4-BE49-F238E27FC236}">
                                <a16:creationId xmlns:a16="http://schemas.microsoft.com/office/drawing/2014/main" id="{00000000-0008-0000-0200-00005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17E22A" wp14:editId="1C7A1FD3">
                  <wp:simplePos x="0" y="0"/>
                  <wp:positionH relativeFrom="column">
                    <wp:posOffset>0</wp:posOffset>
                  </wp:positionH>
                  <wp:positionV relativeFrom="paragraph">
                    <wp:posOffset>9525</wp:posOffset>
                  </wp:positionV>
                  <wp:extent cx="9525" cy="123825"/>
                  <wp:effectExtent l="0" t="0" r="28575" b="9525"/>
                  <wp:wrapNone/>
                  <wp:docPr id="1629" name="Imagen 1636" hidden="1">
                    <a:extLst xmlns:a="http://schemas.openxmlformats.org/drawingml/2006/main">
                      <a:ext uri="{FF2B5EF4-FFF2-40B4-BE49-F238E27FC236}">
                        <a16:creationId xmlns:a16="http://schemas.microsoft.com/office/drawing/2014/main" id="{00000000-0008-0000-0200-00005D060000}"/>
                      </a:ext>
                    </a:extLst>
                  </wp:docPr>
                  <wp:cNvGraphicFramePr/>
                  <a:graphic xmlns:a="http://schemas.openxmlformats.org/drawingml/2006/main">
                    <a:graphicData uri="http://schemas.openxmlformats.org/drawingml/2006/picture">
                      <pic:pic xmlns:pic="http://schemas.openxmlformats.org/drawingml/2006/picture">
                        <pic:nvPicPr>
                          <pic:cNvPr id="1629" name="2210 Imagen" hidden="1">
                            <a:extLst>
                              <a:ext uri="{FF2B5EF4-FFF2-40B4-BE49-F238E27FC236}">
                                <a16:creationId xmlns:a16="http://schemas.microsoft.com/office/drawing/2014/main" id="{00000000-0008-0000-0200-00005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4C696F" wp14:editId="24AFD948">
                  <wp:simplePos x="0" y="0"/>
                  <wp:positionH relativeFrom="column">
                    <wp:posOffset>0</wp:posOffset>
                  </wp:positionH>
                  <wp:positionV relativeFrom="paragraph">
                    <wp:posOffset>9525</wp:posOffset>
                  </wp:positionV>
                  <wp:extent cx="9525" cy="123825"/>
                  <wp:effectExtent l="0" t="0" r="28575" b="9525"/>
                  <wp:wrapNone/>
                  <wp:docPr id="1630" name="Imagen 1635" hidden="1">
                    <a:extLst xmlns:a="http://schemas.openxmlformats.org/drawingml/2006/main">
                      <a:ext uri="{FF2B5EF4-FFF2-40B4-BE49-F238E27FC236}">
                        <a16:creationId xmlns:a16="http://schemas.microsoft.com/office/drawing/2014/main" id="{00000000-0008-0000-0200-00005E060000}"/>
                      </a:ext>
                    </a:extLst>
                  </wp:docPr>
                  <wp:cNvGraphicFramePr/>
                  <a:graphic xmlns:a="http://schemas.openxmlformats.org/drawingml/2006/main">
                    <a:graphicData uri="http://schemas.openxmlformats.org/drawingml/2006/picture">
                      <pic:pic xmlns:pic="http://schemas.openxmlformats.org/drawingml/2006/picture">
                        <pic:nvPicPr>
                          <pic:cNvPr id="1630" name="2211 Imagen" hidden="1">
                            <a:extLst>
                              <a:ext uri="{FF2B5EF4-FFF2-40B4-BE49-F238E27FC236}">
                                <a16:creationId xmlns:a16="http://schemas.microsoft.com/office/drawing/2014/main" id="{00000000-0008-0000-0200-00005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759638" wp14:editId="2DC2BB07">
                  <wp:simplePos x="0" y="0"/>
                  <wp:positionH relativeFrom="column">
                    <wp:posOffset>0</wp:posOffset>
                  </wp:positionH>
                  <wp:positionV relativeFrom="paragraph">
                    <wp:posOffset>9525</wp:posOffset>
                  </wp:positionV>
                  <wp:extent cx="9525" cy="123825"/>
                  <wp:effectExtent l="0" t="0" r="28575" b="9525"/>
                  <wp:wrapNone/>
                  <wp:docPr id="1631" name="Imagen 1634" hidden="1">
                    <a:extLst xmlns:a="http://schemas.openxmlformats.org/drawingml/2006/main">
                      <a:ext uri="{FF2B5EF4-FFF2-40B4-BE49-F238E27FC236}">
                        <a16:creationId xmlns:a16="http://schemas.microsoft.com/office/drawing/2014/main" id="{00000000-0008-0000-0200-00005F060000}"/>
                      </a:ext>
                    </a:extLst>
                  </wp:docPr>
                  <wp:cNvGraphicFramePr/>
                  <a:graphic xmlns:a="http://schemas.openxmlformats.org/drawingml/2006/main">
                    <a:graphicData uri="http://schemas.openxmlformats.org/drawingml/2006/picture">
                      <pic:pic xmlns:pic="http://schemas.openxmlformats.org/drawingml/2006/picture">
                        <pic:nvPicPr>
                          <pic:cNvPr id="1631" name="2212 Imagen" hidden="1">
                            <a:extLst>
                              <a:ext uri="{FF2B5EF4-FFF2-40B4-BE49-F238E27FC236}">
                                <a16:creationId xmlns:a16="http://schemas.microsoft.com/office/drawing/2014/main" id="{00000000-0008-0000-0200-00005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10ECD1" wp14:editId="4DC6F369">
                  <wp:simplePos x="0" y="0"/>
                  <wp:positionH relativeFrom="column">
                    <wp:posOffset>0</wp:posOffset>
                  </wp:positionH>
                  <wp:positionV relativeFrom="paragraph">
                    <wp:posOffset>9525</wp:posOffset>
                  </wp:positionV>
                  <wp:extent cx="9525" cy="123825"/>
                  <wp:effectExtent l="0" t="0" r="28575" b="9525"/>
                  <wp:wrapNone/>
                  <wp:docPr id="1632" name="Imagen 1633" hidden="1">
                    <a:extLst xmlns:a="http://schemas.openxmlformats.org/drawingml/2006/main">
                      <a:ext uri="{FF2B5EF4-FFF2-40B4-BE49-F238E27FC236}">
                        <a16:creationId xmlns:a16="http://schemas.microsoft.com/office/drawing/2014/main" id="{00000000-0008-0000-0200-000060060000}"/>
                      </a:ext>
                    </a:extLst>
                  </wp:docPr>
                  <wp:cNvGraphicFramePr/>
                  <a:graphic xmlns:a="http://schemas.openxmlformats.org/drawingml/2006/main">
                    <a:graphicData uri="http://schemas.openxmlformats.org/drawingml/2006/picture">
                      <pic:pic xmlns:pic="http://schemas.openxmlformats.org/drawingml/2006/picture">
                        <pic:nvPicPr>
                          <pic:cNvPr id="1632" name="2213 Imagen" hidden="1">
                            <a:extLst>
                              <a:ext uri="{FF2B5EF4-FFF2-40B4-BE49-F238E27FC236}">
                                <a16:creationId xmlns:a16="http://schemas.microsoft.com/office/drawing/2014/main" id="{00000000-0008-0000-0200-00006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59B4D1" wp14:editId="0588E816">
                  <wp:simplePos x="0" y="0"/>
                  <wp:positionH relativeFrom="column">
                    <wp:posOffset>0</wp:posOffset>
                  </wp:positionH>
                  <wp:positionV relativeFrom="paragraph">
                    <wp:posOffset>9525</wp:posOffset>
                  </wp:positionV>
                  <wp:extent cx="9525" cy="123825"/>
                  <wp:effectExtent l="0" t="0" r="28575" b="9525"/>
                  <wp:wrapNone/>
                  <wp:docPr id="1633" name="Imagen 1632" hidden="1">
                    <a:extLst xmlns:a="http://schemas.openxmlformats.org/drawingml/2006/main">
                      <a:ext uri="{FF2B5EF4-FFF2-40B4-BE49-F238E27FC236}">
                        <a16:creationId xmlns:a16="http://schemas.microsoft.com/office/drawing/2014/main" id="{00000000-0008-0000-0200-000061060000}"/>
                      </a:ext>
                    </a:extLst>
                  </wp:docPr>
                  <wp:cNvGraphicFramePr/>
                  <a:graphic xmlns:a="http://schemas.openxmlformats.org/drawingml/2006/main">
                    <a:graphicData uri="http://schemas.openxmlformats.org/drawingml/2006/picture">
                      <pic:pic xmlns:pic="http://schemas.openxmlformats.org/drawingml/2006/picture">
                        <pic:nvPicPr>
                          <pic:cNvPr id="1633" name="2214 Imagen" hidden="1">
                            <a:extLst>
                              <a:ext uri="{FF2B5EF4-FFF2-40B4-BE49-F238E27FC236}">
                                <a16:creationId xmlns:a16="http://schemas.microsoft.com/office/drawing/2014/main" id="{00000000-0008-0000-0200-00006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7A73D2" wp14:editId="56DC3895">
                  <wp:simplePos x="0" y="0"/>
                  <wp:positionH relativeFrom="column">
                    <wp:posOffset>0</wp:posOffset>
                  </wp:positionH>
                  <wp:positionV relativeFrom="paragraph">
                    <wp:posOffset>9525</wp:posOffset>
                  </wp:positionV>
                  <wp:extent cx="9525" cy="123825"/>
                  <wp:effectExtent l="0" t="0" r="28575" b="9525"/>
                  <wp:wrapNone/>
                  <wp:docPr id="1634" name="Imagen 1631" hidden="1">
                    <a:extLst xmlns:a="http://schemas.openxmlformats.org/drawingml/2006/main">
                      <a:ext uri="{FF2B5EF4-FFF2-40B4-BE49-F238E27FC236}">
                        <a16:creationId xmlns:a16="http://schemas.microsoft.com/office/drawing/2014/main" id="{00000000-0008-0000-0200-000062060000}"/>
                      </a:ext>
                    </a:extLst>
                  </wp:docPr>
                  <wp:cNvGraphicFramePr/>
                  <a:graphic xmlns:a="http://schemas.openxmlformats.org/drawingml/2006/main">
                    <a:graphicData uri="http://schemas.openxmlformats.org/drawingml/2006/picture">
                      <pic:pic xmlns:pic="http://schemas.openxmlformats.org/drawingml/2006/picture">
                        <pic:nvPicPr>
                          <pic:cNvPr id="1634" name="2215 Imagen" hidden="1">
                            <a:extLst>
                              <a:ext uri="{FF2B5EF4-FFF2-40B4-BE49-F238E27FC236}">
                                <a16:creationId xmlns:a16="http://schemas.microsoft.com/office/drawing/2014/main" id="{00000000-0008-0000-0200-00006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BA01C1" wp14:editId="0808A7CA">
                  <wp:simplePos x="0" y="0"/>
                  <wp:positionH relativeFrom="column">
                    <wp:posOffset>0</wp:posOffset>
                  </wp:positionH>
                  <wp:positionV relativeFrom="paragraph">
                    <wp:posOffset>9525</wp:posOffset>
                  </wp:positionV>
                  <wp:extent cx="9525" cy="123825"/>
                  <wp:effectExtent l="0" t="0" r="28575" b="9525"/>
                  <wp:wrapNone/>
                  <wp:docPr id="1635" name="Imagen 1630" hidden="1">
                    <a:extLst xmlns:a="http://schemas.openxmlformats.org/drawingml/2006/main">
                      <a:ext uri="{FF2B5EF4-FFF2-40B4-BE49-F238E27FC236}">
                        <a16:creationId xmlns:a16="http://schemas.microsoft.com/office/drawing/2014/main" id="{00000000-0008-0000-0200-000063060000}"/>
                      </a:ext>
                    </a:extLst>
                  </wp:docPr>
                  <wp:cNvGraphicFramePr/>
                  <a:graphic xmlns:a="http://schemas.openxmlformats.org/drawingml/2006/main">
                    <a:graphicData uri="http://schemas.openxmlformats.org/drawingml/2006/picture">
                      <pic:pic xmlns:pic="http://schemas.openxmlformats.org/drawingml/2006/picture">
                        <pic:nvPicPr>
                          <pic:cNvPr id="1635" name="2216 Imagen" hidden="1">
                            <a:extLst>
                              <a:ext uri="{FF2B5EF4-FFF2-40B4-BE49-F238E27FC236}">
                                <a16:creationId xmlns:a16="http://schemas.microsoft.com/office/drawing/2014/main" id="{00000000-0008-0000-0200-00006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E20103" wp14:editId="36540F37">
                  <wp:simplePos x="0" y="0"/>
                  <wp:positionH relativeFrom="column">
                    <wp:posOffset>0</wp:posOffset>
                  </wp:positionH>
                  <wp:positionV relativeFrom="paragraph">
                    <wp:posOffset>9525</wp:posOffset>
                  </wp:positionV>
                  <wp:extent cx="9525" cy="123825"/>
                  <wp:effectExtent l="0" t="0" r="28575" b="9525"/>
                  <wp:wrapNone/>
                  <wp:docPr id="1636" name="Imagen 1629" hidden="1">
                    <a:extLst xmlns:a="http://schemas.openxmlformats.org/drawingml/2006/main">
                      <a:ext uri="{FF2B5EF4-FFF2-40B4-BE49-F238E27FC236}">
                        <a16:creationId xmlns:a16="http://schemas.microsoft.com/office/drawing/2014/main" id="{00000000-0008-0000-0200-000064060000}"/>
                      </a:ext>
                    </a:extLst>
                  </wp:docPr>
                  <wp:cNvGraphicFramePr/>
                  <a:graphic xmlns:a="http://schemas.openxmlformats.org/drawingml/2006/main">
                    <a:graphicData uri="http://schemas.openxmlformats.org/drawingml/2006/picture">
                      <pic:pic xmlns:pic="http://schemas.openxmlformats.org/drawingml/2006/picture">
                        <pic:nvPicPr>
                          <pic:cNvPr id="1636" name="2217 Imagen" hidden="1">
                            <a:extLst>
                              <a:ext uri="{FF2B5EF4-FFF2-40B4-BE49-F238E27FC236}">
                                <a16:creationId xmlns:a16="http://schemas.microsoft.com/office/drawing/2014/main" id="{00000000-0008-0000-0200-00006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4D96E5" wp14:editId="2EC883E3">
                  <wp:simplePos x="0" y="0"/>
                  <wp:positionH relativeFrom="column">
                    <wp:posOffset>0</wp:posOffset>
                  </wp:positionH>
                  <wp:positionV relativeFrom="paragraph">
                    <wp:posOffset>9525</wp:posOffset>
                  </wp:positionV>
                  <wp:extent cx="9525" cy="123825"/>
                  <wp:effectExtent l="0" t="0" r="28575" b="9525"/>
                  <wp:wrapNone/>
                  <wp:docPr id="1637" name="Imagen 1628" hidden="1">
                    <a:extLst xmlns:a="http://schemas.openxmlformats.org/drawingml/2006/main">
                      <a:ext uri="{FF2B5EF4-FFF2-40B4-BE49-F238E27FC236}">
                        <a16:creationId xmlns:a16="http://schemas.microsoft.com/office/drawing/2014/main" id="{00000000-0008-0000-0200-000065060000}"/>
                      </a:ext>
                    </a:extLst>
                  </wp:docPr>
                  <wp:cNvGraphicFramePr/>
                  <a:graphic xmlns:a="http://schemas.openxmlformats.org/drawingml/2006/main">
                    <a:graphicData uri="http://schemas.openxmlformats.org/drawingml/2006/picture">
                      <pic:pic xmlns:pic="http://schemas.openxmlformats.org/drawingml/2006/picture">
                        <pic:nvPicPr>
                          <pic:cNvPr id="1637" name="2218 Imagen" hidden="1">
                            <a:extLst>
                              <a:ext uri="{FF2B5EF4-FFF2-40B4-BE49-F238E27FC236}">
                                <a16:creationId xmlns:a16="http://schemas.microsoft.com/office/drawing/2014/main" id="{00000000-0008-0000-0200-00006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A2C1FB" wp14:editId="08B9B294">
                  <wp:simplePos x="0" y="0"/>
                  <wp:positionH relativeFrom="column">
                    <wp:posOffset>0</wp:posOffset>
                  </wp:positionH>
                  <wp:positionV relativeFrom="paragraph">
                    <wp:posOffset>9525</wp:posOffset>
                  </wp:positionV>
                  <wp:extent cx="9525" cy="123825"/>
                  <wp:effectExtent l="0" t="0" r="28575" b="9525"/>
                  <wp:wrapNone/>
                  <wp:docPr id="1638" name="Imagen 1627" hidden="1">
                    <a:extLst xmlns:a="http://schemas.openxmlformats.org/drawingml/2006/main">
                      <a:ext uri="{FF2B5EF4-FFF2-40B4-BE49-F238E27FC236}">
                        <a16:creationId xmlns:a16="http://schemas.microsoft.com/office/drawing/2014/main" id="{00000000-0008-0000-0200-000066060000}"/>
                      </a:ext>
                    </a:extLst>
                  </wp:docPr>
                  <wp:cNvGraphicFramePr/>
                  <a:graphic xmlns:a="http://schemas.openxmlformats.org/drawingml/2006/main">
                    <a:graphicData uri="http://schemas.openxmlformats.org/drawingml/2006/picture">
                      <pic:pic xmlns:pic="http://schemas.openxmlformats.org/drawingml/2006/picture">
                        <pic:nvPicPr>
                          <pic:cNvPr id="1638" name="2219 Imagen" hidden="1">
                            <a:extLst>
                              <a:ext uri="{FF2B5EF4-FFF2-40B4-BE49-F238E27FC236}">
                                <a16:creationId xmlns:a16="http://schemas.microsoft.com/office/drawing/2014/main" id="{00000000-0008-0000-0200-00006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F89E84" wp14:editId="639E87D2">
                  <wp:simplePos x="0" y="0"/>
                  <wp:positionH relativeFrom="column">
                    <wp:posOffset>0</wp:posOffset>
                  </wp:positionH>
                  <wp:positionV relativeFrom="paragraph">
                    <wp:posOffset>9525</wp:posOffset>
                  </wp:positionV>
                  <wp:extent cx="9525" cy="123825"/>
                  <wp:effectExtent l="0" t="0" r="28575" b="9525"/>
                  <wp:wrapNone/>
                  <wp:docPr id="1639" name="Imagen 1626" hidden="1">
                    <a:extLst xmlns:a="http://schemas.openxmlformats.org/drawingml/2006/main">
                      <a:ext uri="{FF2B5EF4-FFF2-40B4-BE49-F238E27FC236}">
                        <a16:creationId xmlns:a16="http://schemas.microsoft.com/office/drawing/2014/main" id="{00000000-0008-0000-0200-000067060000}"/>
                      </a:ext>
                    </a:extLst>
                  </wp:docPr>
                  <wp:cNvGraphicFramePr/>
                  <a:graphic xmlns:a="http://schemas.openxmlformats.org/drawingml/2006/main">
                    <a:graphicData uri="http://schemas.openxmlformats.org/drawingml/2006/picture">
                      <pic:pic xmlns:pic="http://schemas.openxmlformats.org/drawingml/2006/picture">
                        <pic:nvPicPr>
                          <pic:cNvPr id="1639" name="2220 Imagen" hidden="1">
                            <a:extLst>
                              <a:ext uri="{FF2B5EF4-FFF2-40B4-BE49-F238E27FC236}">
                                <a16:creationId xmlns:a16="http://schemas.microsoft.com/office/drawing/2014/main" id="{00000000-0008-0000-0200-00006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E5E9BE" wp14:editId="36F2CA91">
                  <wp:simplePos x="0" y="0"/>
                  <wp:positionH relativeFrom="column">
                    <wp:posOffset>0</wp:posOffset>
                  </wp:positionH>
                  <wp:positionV relativeFrom="paragraph">
                    <wp:posOffset>9525</wp:posOffset>
                  </wp:positionV>
                  <wp:extent cx="9525" cy="123825"/>
                  <wp:effectExtent l="0" t="0" r="28575" b="9525"/>
                  <wp:wrapNone/>
                  <wp:docPr id="1640" name="Imagen 1625" hidden="1">
                    <a:extLst xmlns:a="http://schemas.openxmlformats.org/drawingml/2006/main">
                      <a:ext uri="{FF2B5EF4-FFF2-40B4-BE49-F238E27FC236}">
                        <a16:creationId xmlns:a16="http://schemas.microsoft.com/office/drawing/2014/main" id="{00000000-0008-0000-0200-000068060000}"/>
                      </a:ext>
                    </a:extLst>
                  </wp:docPr>
                  <wp:cNvGraphicFramePr/>
                  <a:graphic xmlns:a="http://schemas.openxmlformats.org/drawingml/2006/main">
                    <a:graphicData uri="http://schemas.openxmlformats.org/drawingml/2006/picture">
                      <pic:pic xmlns:pic="http://schemas.openxmlformats.org/drawingml/2006/picture">
                        <pic:nvPicPr>
                          <pic:cNvPr id="1640" name="2221 Imagen" hidden="1">
                            <a:extLst>
                              <a:ext uri="{FF2B5EF4-FFF2-40B4-BE49-F238E27FC236}">
                                <a16:creationId xmlns:a16="http://schemas.microsoft.com/office/drawing/2014/main" id="{00000000-0008-0000-0200-00006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451C47" wp14:editId="6D2080AE">
                  <wp:simplePos x="0" y="0"/>
                  <wp:positionH relativeFrom="column">
                    <wp:posOffset>0</wp:posOffset>
                  </wp:positionH>
                  <wp:positionV relativeFrom="paragraph">
                    <wp:posOffset>9525</wp:posOffset>
                  </wp:positionV>
                  <wp:extent cx="9525" cy="123825"/>
                  <wp:effectExtent l="0" t="0" r="28575" b="9525"/>
                  <wp:wrapNone/>
                  <wp:docPr id="1641" name="Imagen 1624" hidden="1">
                    <a:extLst xmlns:a="http://schemas.openxmlformats.org/drawingml/2006/main">
                      <a:ext uri="{FF2B5EF4-FFF2-40B4-BE49-F238E27FC236}">
                        <a16:creationId xmlns:a16="http://schemas.microsoft.com/office/drawing/2014/main" id="{00000000-0008-0000-0200-000069060000}"/>
                      </a:ext>
                    </a:extLst>
                  </wp:docPr>
                  <wp:cNvGraphicFramePr/>
                  <a:graphic xmlns:a="http://schemas.openxmlformats.org/drawingml/2006/main">
                    <a:graphicData uri="http://schemas.openxmlformats.org/drawingml/2006/picture">
                      <pic:pic xmlns:pic="http://schemas.openxmlformats.org/drawingml/2006/picture">
                        <pic:nvPicPr>
                          <pic:cNvPr id="1641" name="2222 Imagen" hidden="1">
                            <a:extLst>
                              <a:ext uri="{FF2B5EF4-FFF2-40B4-BE49-F238E27FC236}">
                                <a16:creationId xmlns:a16="http://schemas.microsoft.com/office/drawing/2014/main" id="{00000000-0008-0000-0200-00006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5AAC2E" wp14:editId="6EE5294B">
                  <wp:simplePos x="0" y="0"/>
                  <wp:positionH relativeFrom="column">
                    <wp:posOffset>0</wp:posOffset>
                  </wp:positionH>
                  <wp:positionV relativeFrom="paragraph">
                    <wp:posOffset>9525</wp:posOffset>
                  </wp:positionV>
                  <wp:extent cx="9525" cy="123825"/>
                  <wp:effectExtent l="0" t="0" r="28575" b="9525"/>
                  <wp:wrapNone/>
                  <wp:docPr id="1642" name="Imagen 1623" hidden="1">
                    <a:extLst xmlns:a="http://schemas.openxmlformats.org/drawingml/2006/main">
                      <a:ext uri="{FF2B5EF4-FFF2-40B4-BE49-F238E27FC236}">
                        <a16:creationId xmlns:a16="http://schemas.microsoft.com/office/drawing/2014/main" id="{00000000-0008-0000-0200-00006A060000}"/>
                      </a:ext>
                    </a:extLst>
                  </wp:docPr>
                  <wp:cNvGraphicFramePr/>
                  <a:graphic xmlns:a="http://schemas.openxmlformats.org/drawingml/2006/main">
                    <a:graphicData uri="http://schemas.openxmlformats.org/drawingml/2006/picture">
                      <pic:pic xmlns:pic="http://schemas.openxmlformats.org/drawingml/2006/picture">
                        <pic:nvPicPr>
                          <pic:cNvPr id="1642" name="2223 Imagen" hidden="1">
                            <a:extLst>
                              <a:ext uri="{FF2B5EF4-FFF2-40B4-BE49-F238E27FC236}">
                                <a16:creationId xmlns:a16="http://schemas.microsoft.com/office/drawing/2014/main" id="{00000000-0008-0000-0200-00006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8C3921" wp14:editId="097B83F3">
                  <wp:simplePos x="0" y="0"/>
                  <wp:positionH relativeFrom="column">
                    <wp:posOffset>0</wp:posOffset>
                  </wp:positionH>
                  <wp:positionV relativeFrom="paragraph">
                    <wp:posOffset>9525</wp:posOffset>
                  </wp:positionV>
                  <wp:extent cx="9525" cy="123825"/>
                  <wp:effectExtent l="0" t="0" r="28575" b="9525"/>
                  <wp:wrapNone/>
                  <wp:docPr id="1643" name="Imagen 1622" hidden="1">
                    <a:extLst xmlns:a="http://schemas.openxmlformats.org/drawingml/2006/main">
                      <a:ext uri="{FF2B5EF4-FFF2-40B4-BE49-F238E27FC236}">
                        <a16:creationId xmlns:a16="http://schemas.microsoft.com/office/drawing/2014/main" id="{00000000-0008-0000-0200-00006B060000}"/>
                      </a:ext>
                    </a:extLst>
                  </wp:docPr>
                  <wp:cNvGraphicFramePr/>
                  <a:graphic xmlns:a="http://schemas.openxmlformats.org/drawingml/2006/main">
                    <a:graphicData uri="http://schemas.openxmlformats.org/drawingml/2006/picture">
                      <pic:pic xmlns:pic="http://schemas.openxmlformats.org/drawingml/2006/picture">
                        <pic:nvPicPr>
                          <pic:cNvPr id="1643" name="2224 Imagen" hidden="1">
                            <a:extLst>
                              <a:ext uri="{FF2B5EF4-FFF2-40B4-BE49-F238E27FC236}">
                                <a16:creationId xmlns:a16="http://schemas.microsoft.com/office/drawing/2014/main" id="{00000000-0008-0000-0200-00006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78675A" wp14:editId="30D082B0">
                  <wp:simplePos x="0" y="0"/>
                  <wp:positionH relativeFrom="column">
                    <wp:posOffset>0</wp:posOffset>
                  </wp:positionH>
                  <wp:positionV relativeFrom="paragraph">
                    <wp:posOffset>9525</wp:posOffset>
                  </wp:positionV>
                  <wp:extent cx="9525" cy="123825"/>
                  <wp:effectExtent l="0" t="0" r="28575" b="9525"/>
                  <wp:wrapNone/>
                  <wp:docPr id="1644" name="Imagen 1621" hidden="1">
                    <a:extLst xmlns:a="http://schemas.openxmlformats.org/drawingml/2006/main">
                      <a:ext uri="{FF2B5EF4-FFF2-40B4-BE49-F238E27FC236}">
                        <a16:creationId xmlns:a16="http://schemas.microsoft.com/office/drawing/2014/main" id="{00000000-0008-0000-0200-00006C060000}"/>
                      </a:ext>
                    </a:extLst>
                  </wp:docPr>
                  <wp:cNvGraphicFramePr/>
                  <a:graphic xmlns:a="http://schemas.openxmlformats.org/drawingml/2006/main">
                    <a:graphicData uri="http://schemas.openxmlformats.org/drawingml/2006/picture">
                      <pic:pic xmlns:pic="http://schemas.openxmlformats.org/drawingml/2006/picture">
                        <pic:nvPicPr>
                          <pic:cNvPr id="1644" name="2225 Imagen" hidden="1">
                            <a:extLst>
                              <a:ext uri="{FF2B5EF4-FFF2-40B4-BE49-F238E27FC236}">
                                <a16:creationId xmlns:a16="http://schemas.microsoft.com/office/drawing/2014/main" id="{00000000-0008-0000-0200-00006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21C2A9" wp14:editId="55BB1583">
                  <wp:simplePos x="0" y="0"/>
                  <wp:positionH relativeFrom="column">
                    <wp:posOffset>0</wp:posOffset>
                  </wp:positionH>
                  <wp:positionV relativeFrom="paragraph">
                    <wp:posOffset>9525</wp:posOffset>
                  </wp:positionV>
                  <wp:extent cx="9525" cy="123825"/>
                  <wp:effectExtent l="0" t="0" r="28575" b="9525"/>
                  <wp:wrapNone/>
                  <wp:docPr id="1645" name="Imagen 1620" hidden="1">
                    <a:extLst xmlns:a="http://schemas.openxmlformats.org/drawingml/2006/main">
                      <a:ext uri="{FF2B5EF4-FFF2-40B4-BE49-F238E27FC236}">
                        <a16:creationId xmlns:a16="http://schemas.microsoft.com/office/drawing/2014/main" id="{00000000-0008-0000-0200-00006D060000}"/>
                      </a:ext>
                    </a:extLst>
                  </wp:docPr>
                  <wp:cNvGraphicFramePr/>
                  <a:graphic xmlns:a="http://schemas.openxmlformats.org/drawingml/2006/main">
                    <a:graphicData uri="http://schemas.openxmlformats.org/drawingml/2006/picture">
                      <pic:pic xmlns:pic="http://schemas.openxmlformats.org/drawingml/2006/picture">
                        <pic:nvPicPr>
                          <pic:cNvPr id="1645" name="2226 Imagen" hidden="1">
                            <a:extLst>
                              <a:ext uri="{FF2B5EF4-FFF2-40B4-BE49-F238E27FC236}">
                                <a16:creationId xmlns:a16="http://schemas.microsoft.com/office/drawing/2014/main" id="{00000000-0008-0000-0200-00006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359481" wp14:editId="1107E930">
                  <wp:simplePos x="0" y="0"/>
                  <wp:positionH relativeFrom="column">
                    <wp:posOffset>0</wp:posOffset>
                  </wp:positionH>
                  <wp:positionV relativeFrom="paragraph">
                    <wp:posOffset>9525</wp:posOffset>
                  </wp:positionV>
                  <wp:extent cx="9525" cy="123825"/>
                  <wp:effectExtent l="0" t="0" r="28575" b="9525"/>
                  <wp:wrapNone/>
                  <wp:docPr id="1646" name="Imagen 1619" hidden="1">
                    <a:extLst xmlns:a="http://schemas.openxmlformats.org/drawingml/2006/main">
                      <a:ext uri="{FF2B5EF4-FFF2-40B4-BE49-F238E27FC236}">
                        <a16:creationId xmlns:a16="http://schemas.microsoft.com/office/drawing/2014/main" id="{00000000-0008-0000-0200-00006E060000}"/>
                      </a:ext>
                    </a:extLst>
                  </wp:docPr>
                  <wp:cNvGraphicFramePr/>
                  <a:graphic xmlns:a="http://schemas.openxmlformats.org/drawingml/2006/main">
                    <a:graphicData uri="http://schemas.openxmlformats.org/drawingml/2006/picture">
                      <pic:pic xmlns:pic="http://schemas.openxmlformats.org/drawingml/2006/picture">
                        <pic:nvPicPr>
                          <pic:cNvPr id="1646" name="2227 Imagen" hidden="1">
                            <a:extLst>
                              <a:ext uri="{FF2B5EF4-FFF2-40B4-BE49-F238E27FC236}">
                                <a16:creationId xmlns:a16="http://schemas.microsoft.com/office/drawing/2014/main" id="{00000000-0008-0000-0200-00006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8EDACD" wp14:editId="536BFE77">
                  <wp:simplePos x="0" y="0"/>
                  <wp:positionH relativeFrom="column">
                    <wp:posOffset>0</wp:posOffset>
                  </wp:positionH>
                  <wp:positionV relativeFrom="paragraph">
                    <wp:posOffset>9525</wp:posOffset>
                  </wp:positionV>
                  <wp:extent cx="9525" cy="123825"/>
                  <wp:effectExtent l="0" t="0" r="28575" b="9525"/>
                  <wp:wrapNone/>
                  <wp:docPr id="1647" name="Imagen 1618" hidden="1">
                    <a:extLst xmlns:a="http://schemas.openxmlformats.org/drawingml/2006/main">
                      <a:ext uri="{FF2B5EF4-FFF2-40B4-BE49-F238E27FC236}">
                        <a16:creationId xmlns:a16="http://schemas.microsoft.com/office/drawing/2014/main" id="{00000000-0008-0000-0200-00006F060000}"/>
                      </a:ext>
                    </a:extLst>
                  </wp:docPr>
                  <wp:cNvGraphicFramePr/>
                  <a:graphic xmlns:a="http://schemas.openxmlformats.org/drawingml/2006/main">
                    <a:graphicData uri="http://schemas.openxmlformats.org/drawingml/2006/picture">
                      <pic:pic xmlns:pic="http://schemas.openxmlformats.org/drawingml/2006/picture">
                        <pic:nvPicPr>
                          <pic:cNvPr id="1647" name="2228 Imagen" hidden="1">
                            <a:extLst>
                              <a:ext uri="{FF2B5EF4-FFF2-40B4-BE49-F238E27FC236}">
                                <a16:creationId xmlns:a16="http://schemas.microsoft.com/office/drawing/2014/main" id="{00000000-0008-0000-0200-00006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6CBE52" wp14:editId="5537EA3B">
                  <wp:simplePos x="0" y="0"/>
                  <wp:positionH relativeFrom="column">
                    <wp:posOffset>0</wp:posOffset>
                  </wp:positionH>
                  <wp:positionV relativeFrom="paragraph">
                    <wp:posOffset>9525</wp:posOffset>
                  </wp:positionV>
                  <wp:extent cx="9525" cy="123825"/>
                  <wp:effectExtent l="0" t="0" r="28575" b="9525"/>
                  <wp:wrapNone/>
                  <wp:docPr id="1648" name="Imagen 1617" hidden="1">
                    <a:extLst xmlns:a="http://schemas.openxmlformats.org/drawingml/2006/main">
                      <a:ext uri="{FF2B5EF4-FFF2-40B4-BE49-F238E27FC236}">
                        <a16:creationId xmlns:a16="http://schemas.microsoft.com/office/drawing/2014/main" id="{00000000-0008-0000-0200-000070060000}"/>
                      </a:ext>
                    </a:extLst>
                  </wp:docPr>
                  <wp:cNvGraphicFramePr/>
                  <a:graphic xmlns:a="http://schemas.openxmlformats.org/drawingml/2006/main">
                    <a:graphicData uri="http://schemas.openxmlformats.org/drawingml/2006/picture">
                      <pic:pic xmlns:pic="http://schemas.openxmlformats.org/drawingml/2006/picture">
                        <pic:nvPicPr>
                          <pic:cNvPr id="1648" name="2229 Imagen" hidden="1">
                            <a:extLst>
                              <a:ext uri="{FF2B5EF4-FFF2-40B4-BE49-F238E27FC236}">
                                <a16:creationId xmlns:a16="http://schemas.microsoft.com/office/drawing/2014/main" id="{00000000-0008-0000-0200-00007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CE0D14" wp14:editId="38C06DA8">
                  <wp:simplePos x="0" y="0"/>
                  <wp:positionH relativeFrom="column">
                    <wp:posOffset>0</wp:posOffset>
                  </wp:positionH>
                  <wp:positionV relativeFrom="paragraph">
                    <wp:posOffset>9525</wp:posOffset>
                  </wp:positionV>
                  <wp:extent cx="9525" cy="123825"/>
                  <wp:effectExtent l="0" t="0" r="28575" b="9525"/>
                  <wp:wrapNone/>
                  <wp:docPr id="1649" name="Imagen 1616" hidden="1">
                    <a:extLst xmlns:a="http://schemas.openxmlformats.org/drawingml/2006/main">
                      <a:ext uri="{FF2B5EF4-FFF2-40B4-BE49-F238E27FC236}">
                        <a16:creationId xmlns:a16="http://schemas.microsoft.com/office/drawing/2014/main" id="{00000000-0008-0000-0200-000071060000}"/>
                      </a:ext>
                    </a:extLst>
                  </wp:docPr>
                  <wp:cNvGraphicFramePr/>
                  <a:graphic xmlns:a="http://schemas.openxmlformats.org/drawingml/2006/main">
                    <a:graphicData uri="http://schemas.openxmlformats.org/drawingml/2006/picture">
                      <pic:pic xmlns:pic="http://schemas.openxmlformats.org/drawingml/2006/picture">
                        <pic:nvPicPr>
                          <pic:cNvPr id="1649" name="2230 Imagen" hidden="1">
                            <a:extLst>
                              <a:ext uri="{FF2B5EF4-FFF2-40B4-BE49-F238E27FC236}">
                                <a16:creationId xmlns:a16="http://schemas.microsoft.com/office/drawing/2014/main" id="{00000000-0008-0000-0200-00007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D8A86E" wp14:editId="3BBFFC3B">
                  <wp:simplePos x="0" y="0"/>
                  <wp:positionH relativeFrom="column">
                    <wp:posOffset>0</wp:posOffset>
                  </wp:positionH>
                  <wp:positionV relativeFrom="paragraph">
                    <wp:posOffset>9525</wp:posOffset>
                  </wp:positionV>
                  <wp:extent cx="9525" cy="123825"/>
                  <wp:effectExtent l="0" t="0" r="28575" b="9525"/>
                  <wp:wrapNone/>
                  <wp:docPr id="1650" name="Imagen 1615" hidden="1">
                    <a:extLst xmlns:a="http://schemas.openxmlformats.org/drawingml/2006/main">
                      <a:ext uri="{FF2B5EF4-FFF2-40B4-BE49-F238E27FC236}">
                        <a16:creationId xmlns:a16="http://schemas.microsoft.com/office/drawing/2014/main" id="{00000000-0008-0000-0200-000072060000}"/>
                      </a:ext>
                    </a:extLst>
                  </wp:docPr>
                  <wp:cNvGraphicFramePr/>
                  <a:graphic xmlns:a="http://schemas.openxmlformats.org/drawingml/2006/main">
                    <a:graphicData uri="http://schemas.openxmlformats.org/drawingml/2006/picture">
                      <pic:pic xmlns:pic="http://schemas.openxmlformats.org/drawingml/2006/picture">
                        <pic:nvPicPr>
                          <pic:cNvPr id="1650" name="2231 Imagen" hidden="1">
                            <a:extLst>
                              <a:ext uri="{FF2B5EF4-FFF2-40B4-BE49-F238E27FC236}">
                                <a16:creationId xmlns:a16="http://schemas.microsoft.com/office/drawing/2014/main" id="{00000000-0008-0000-0200-00007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C280F0" wp14:editId="045235C5">
                  <wp:simplePos x="0" y="0"/>
                  <wp:positionH relativeFrom="column">
                    <wp:posOffset>0</wp:posOffset>
                  </wp:positionH>
                  <wp:positionV relativeFrom="paragraph">
                    <wp:posOffset>9525</wp:posOffset>
                  </wp:positionV>
                  <wp:extent cx="9525" cy="123825"/>
                  <wp:effectExtent l="0" t="0" r="28575" b="9525"/>
                  <wp:wrapNone/>
                  <wp:docPr id="1651" name="Imagen 1614" hidden="1">
                    <a:extLst xmlns:a="http://schemas.openxmlformats.org/drawingml/2006/main">
                      <a:ext uri="{FF2B5EF4-FFF2-40B4-BE49-F238E27FC236}">
                        <a16:creationId xmlns:a16="http://schemas.microsoft.com/office/drawing/2014/main" id="{00000000-0008-0000-0200-000073060000}"/>
                      </a:ext>
                    </a:extLst>
                  </wp:docPr>
                  <wp:cNvGraphicFramePr/>
                  <a:graphic xmlns:a="http://schemas.openxmlformats.org/drawingml/2006/main">
                    <a:graphicData uri="http://schemas.openxmlformats.org/drawingml/2006/picture">
                      <pic:pic xmlns:pic="http://schemas.openxmlformats.org/drawingml/2006/picture">
                        <pic:nvPicPr>
                          <pic:cNvPr id="1651" name="2232 Imagen" hidden="1">
                            <a:extLst>
                              <a:ext uri="{FF2B5EF4-FFF2-40B4-BE49-F238E27FC236}">
                                <a16:creationId xmlns:a16="http://schemas.microsoft.com/office/drawing/2014/main" id="{00000000-0008-0000-0200-00007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D9767D" wp14:editId="5C61FA5A">
                  <wp:simplePos x="0" y="0"/>
                  <wp:positionH relativeFrom="column">
                    <wp:posOffset>0</wp:posOffset>
                  </wp:positionH>
                  <wp:positionV relativeFrom="paragraph">
                    <wp:posOffset>9525</wp:posOffset>
                  </wp:positionV>
                  <wp:extent cx="9525" cy="123825"/>
                  <wp:effectExtent l="0" t="0" r="28575" b="9525"/>
                  <wp:wrapNone/>
                  <wp:docPr id="1652" name="Imagen 1613" hidden="1">
                    <a:extLst xmlns:a="http://schemas.openxmlformats.org/drawingml/2006/main">
                      <a:ext uri="{FF2B5EF4-FFF2-40B4-BE49-F238E27FC236}">
                        <a16:creationId xmlns:a16="http://schemas.microsoft.com/office/drawing/2014/main" id="{00000000-0008-0000-0200-000074060000}"/>
                      </a:ext>
                    </a:extLst>
                  </wp:docPr>
                  <wp:cNvGraphicFramePr/>
                  <a:graphic xmlns:a="http://schemas.openxmlformats.org/drawingml/2006/main">
                    <a:graphicData uri="http://schemas.openxmlformats.org/drawingml/2006/picture">
                      <pic:pic xmlns:pic="http://schemas.openxmlformats.org/drawingml/2006/picture">
                        <pic:nvPicPr>
                          <pic:cNvPr id="1652" name="2187 Imagen" hidden="1">
                            <a:extLst>
                              <a:ext uri="{FF2B5EF4-FFF2-40B4-BE49-F238E27FC236}">
                                <a16:creationId xmlns:a16="http://schemas.microsoft.com/office/drawing/2014/main" id="{00000000-0008-0000-0200-00007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A38AA0" wp14:editId="7530BC67">
                  <wp:simplePos x="0" y="0"/>
                  <wp:positionH relativeFrom="column">
                    <wp:posOffset>0</wp:posOffset>
                  </wp:positionH>
                  <wp:positionV relativeFrom="paragraph">
                    <wp:posOffset>9525</wp:posOffset>
                  </wp:positionV>
                  <wp:extent cx="9525" cy="123825"/>
                  <wp:effectExtent l="0" t="0" r="28575" b="9525"/>
                  <wp:wrapNone/>
                  <wp:docPr id="1653" name="Imagen 1612" hidden="1">
                    <a:extLst xmlns:a="http://schemas.openxmlformats.org/drawingml/2006/main">
                      <a:ext uri="{FF2B5EF4-FFF2-40B4-BE49-F238E27FC236}">
                        <a16:creationId xmlns:a16="http://schemas.microsoft.com/office/drawing/2014/main" id="{00000000-0008-0000-0200-000075060000}"/>
                      </a:ext>
                    </a:extLst>
                  </wp:docPr>
                  <wp:cNvGraphicFramePr/>
                  <a:graphic xmlns:a="http://schemas.openxmlformats.org/drawingml/2006/main">
                    <a:graphicData uri="http://schemas.openxmlformats.org/drawingml/2006/picture">
                      <pic:pic xmlns:pic="http://schemas.openxmlformats.org/drawingml/2006/picture">
                        <pic:nvPicPr>
                          <pic:cNvPr id="1653" name="2198 Imagen" hidden="1">
                            <a:extLst>
                              <a:ext uri="{FF2B5EF4-FFF2-40B4-BE49-F238E27FC236}">
                                <a16:creationId xmlns:a16="http://schemas.microsoft.com/office/drawing/2014/main" id="{00000000-0008-0000-0200-00007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0A0793" wp14:editId="75467B10">
                  <wp:simplePos x="0" y="0"/>
                  <wp:positionH relativeFrom="column">
                    <wp:posOffset>0</wp:posOffset>
                  </wp:positionH>
                  <wp:positionV relativeFrom="paragraph">
                    <wp:posOffset>9525</wp:posOffset>
                  </wp:positionV>
                  <wp:extent cx="9525" cy="123825"/>
                  <wp:effectExtent l="0" t="0" r="28575" b="9525"/>
                  <wp:wrapNone/>
                  <wp:docPr id="1654" name="Imagen 1611" hidden="1">
                    <a:extLst xmlns:a="http://schemas.openxmlformats.org/drawingml/2006/main">
                      <a:ext uri="{FF2B5EF4-FFF2-40B4-BE49-F238E27FC236}">
                        <a16:creationId xmlns:a16="http://schemas.microsoft.com/office/drawing/2014/main" id="{00000000-0008-0000-0200-000076060000}"/>
                      </a:ext>
                    </a:extLst>
                  </wp:docPr>
                  <wp:cNvGraphicFramePr/>
                  <a:graphic xmlns:a="http://schemas.openxmlformats.org/drawingml/2006/main">
                    <a:graphicData uri="http://schemas.openxmlformats.org/drawingml/2006/picture">
                      <pic:pic xmlns:pic="http://schemas.openxmlformats.org/drawingml/2006/picture">
                        <pic:nvPicPr>
                          <pic:cNvPr id="1654" name="2199 Imagen" hidden="1">
                            <a:extLst>
                              <a:ext uri="{FF2B5EF4-FFF2-40B4-BE49-F238E27FC236}">
                                <a16:creationId xmlns:a16="http://schemas.microsoft.com/office/drawing/2014/main" id="{00000000-0008-0000-0200-00007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D15803" wp14:editId="4FC7AD14">
                  <wp:simplePos x="0" y="0"/>
                  <wp:positionH relativeFrom="column">
                    <wp:posOffset>0</wp:posOffset>
                  </wp:positionH>
                  <wp:positionV relativeFrom="paragraph">
                    <wp:posOffset>9525</wp:posOffset>
                  </wp:positionV>
                  <wp:extent cx="9525" cy="123825"/>
                  <wp:effectExtent l="0" t="0" r="28575" b="9525"/>
                  <wp:wrapNone/>
                  <wp:docPr id="1655" name="Imagen 1610" hidden="1">
                    <a:extLst xmlns:a="http://schemas.openxmlformats.org/drawingml/2006/main">
                      <a:ext uri="{FF2B5EF4-FFF2-40B4-BE49-F238E27FC236}">
                        <a16:creationId xmlns:a16="http://schemas.microsoft.com/office/drawing/2014/main" id="{00000000-0008-0000-0200-000077060000}"/>
                      </a:ext>
                    </a:extLst>
                  </wp:docPr>
                  <wp:cNvGraphicFramePr/>
                  <a:graphic xmlns:a="http://schemas.openxmlformats.org/drawingml/2006/main">
                    <a:graphicData uri="http://schemas.openxmlformats.org/drawingml/2006/picture">
                      <pic:pic xmlns:pic="http://schemas.openxmlformats.org/drawingml/2006/picture">
                        <pic:nvPicPr>
                          <pic:cNvPr id="1655" name="2200 Imagen" hidden="1">
                            <a:extLst>
                              <a:ext uri="{FF2B5EF4-FFF2-40B4-BE49-F238E27FC236}">
                                <a16:creationId xmlns:a16="http://schemas.microsoft.com/office/drawing/2014/main" id="{00000000-0008-0000-0200-00007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2A3B1E" wp14:editId="41749A33">
                  <wp:simplePos x="0" y="0"/>
                  <wp:positionH relativeFrom="column">
                    <wp:posOffset>0</wp:posOffset>
                  </wp:positionH>
                  <wp:positionV relativeFrom="paragraph">
                    <wp:posOffset>9525</wp:posOffset>
                  </wp:positionV>
                  <wp:extent cx="9525" cy="123825"/>
                  <wp:effectExtent l="0" t="0" r="28575" b="9525"/>
                  <wp:wrapNone/>
                  <wp:docPr id="1656" name="Imagen 1609" hidden="1">
                    <a:extLst xmlns:a="http://schemas.openxmlformats.org/drawingml/2006/main">
                      <a:ext uri="{FF2B5EF4-FFF2-40B4-BE49-F238E27FC236}">
                        <a16:creationId xmlns:a16="http://schemas.microsoft.com/office/drawing/2014/main" id="{00000000-0008-0000-0200-000078060000}"/>
                      </a:ext>
                    </a:extLst>
                  </wp:docPr>
                  <wp:cNvGraphicFramePr/>
                  <a:graphic xmlns:a="http://schemas.openxmlformats.org/drawingml/2006/main">
                    <a:graphicData uri="http://schemas.openxmlformats.org/drawingml/2006/picture">
                      <pic:pic xmlns:pic="http://schemas.openxmlformats.org/drawingml/2006/picture">
                        <pic:nvPicPr>
                          <pic:cNvPr id="1656" name="2201 Imagen" hidden="1">
                            <a:extLst>
                              <a:ext uri="{FF2B5EF4-FFF2-40B4-BE49-F238E27FC236}">
                                <a16:creationId xmlns:a16="http://schemas.microsoft.com/office/drawing/2014/main" id="{00000000-0008-0000-0200-00007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2AA113" wp14:editId="70F0E709">
                  <wp:simplePos x="0" y="0"/>
                  <wp:positionH relativeFrom="column">
                    <wp:posOffset>0</wp:posOffset>
                  </wp:positionH>
                  <wp:positionV relativeFrom="paragraph">
                    <wp:posOffset>9525</wp:posOffset>
                  </wp:positionV>
                  <wp:extent cx="9525" cy="123825"/>
                  <wp:effectExtent l="0" t="0" r="28575" b="9525"/>
                  <wp:wrapNone/>
                  <wp:docPr id="1657" name="Imagen 1608" hidden="1">
                    <a:extLst xmlns:a="http://schemas.openxmlformats.org/drawingml/2006/main">
                      <a:ext uri="{FF2B5EF4-FFF2-40B4-BE49-F238E27FC236}">
                        <a16:creationId xmlns:a16="http://schemas.microsoft.com/office/drawing/2014/main" id="{00000000-0008-0000-0200-000079060000}"/>
                      </a:ext>
                    </a:extLst>
                  </wp:docPr>
                  <wp:cNvGraphicFramePr/>
                  <a:graphic xmlns:a="http://schemas.openxmlformats.org/drawingml/2006/main">
                    <a:graphicData uri="http://schemas.openxmlformats.org/drawingml/2006/picture">
                      <pic:pic xmlns:pic="http://schemas.openxmlformats.org/drawingml/2006/picture">
                        <pic:nvPicPr>
                          <pic:cNvPr id="1657" name="2202 Imagen" hidden="1">
                            <a:extLst>
                              <a:ext uri="{FF2B5EF4-FFF2-40B4-BE49-F238E27FC236}">
                                <a16:creationId xmlns:a16="http://schemas.microsoft.com/office/drawing/2014/main" id="{00000000-0008-0000-0200-00007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723211" wp14:editId="4012B484">
                  <wp:simplePos x="0" y="0"/>
                  <wp:positionH relativeFrom="column">
                    <wp:posOffset>0</wp:posOffset>
                  </wp:positionH>
                  <wp:positionV relativeFrom="paragraph">
                    <wp:posOffset>9525</wp:posOffset>
                  </wp:positionV>
                  <wp:extent cx="9525" cy="123825"/>
                  <wp:effectExtent l="0" t="0" r="28575" b="9525"/>
                  <wp:wrapNone/>
                  <wp:docPr id="1658" name="Imagen 1607" hidden="1">
                    <a:extLst xmlns:a="http://schemas.openxmlformats.org/drawingml/2006/main">
                      <a:ext uri="{FF2B5EF4-FFF2-40B4-BE49-F238E27FC236}">
                        <a16:creationId xmlns:a16="http://schemas.microsoft.com/office/drawing/2014/main" id="{00000000-0008-0000-0200-00007A060000}"/>
                      </a:ext>
                    </a:extLst>
                  </wp:docPr>
                  <wp:cNvGraphicFramePr/>
                  <a:graphic xmlns:a="http://schemas.openxmlformats.org/drawingml/2006/main">
                    <a:graphicData uri="http://schemas.openxmlformats.org/drawingml/2006/picture">
                      <pic:pic xmlns:pic="http://schemas.openxmlformats.org/drawingml/2006/picture">
                        <pic:nvPicPr>
                          <pic:cNvPr id="1658" name="2203 Imagen" hidden="1">
                            <a:extLst>
                              <a:ext uri="{FF2B5EF4-FFF2-40B4-BE49-F238E27FC236}">
                                <a16:creationId xmlns:a16="http://schemas.microsoft.com/office/drawing/2014/main" id="{00000000-0008-0000-0200-00007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F779AF" wp14:editId="2F692087">
                  <wp:simplePos x="0" y="0"/>
                  <wp:positionH relativeFrom="column">
                    <wp:posOffset>0</wp:posOffset>
                  </wp:positionH>
                  <wp:positionV relativeFrom="paragraph">
                    <wp:posOffset>9525</wp:posOffset>
                  </wp:positionV>
                  <wp:extent cx="9525" cy="123825"/>
                  <wp:effectExtent l="0" t="0" r="28575" b="9525"/>
                  <wp:wrapNone/>
                  <wp:docPr id="1659" name="Imagen 1606" hidden="1">
                    <a:extLst xmlns:a="http://schemas.openxmlformats.org/drawingml/2006/main">
                      <a:ext uri="{FF2B5EF4-FFF2-40B4-BE49-F238E27FC236}">
                        <a16:creationId xmlns:a16="http://schemas.microsoft.com/office/drawing/2014/main" id="{00000000-0008-0000-0200-00007B060000}"/>
                      </a:ext>
                    </a:extLst>
                  </wp:docPr>
                  <wp:cNvGraphicFramePr/>
                  <a:graphic xmlns:a="http://schemas.openxmlformats.org/drawingml/2006/main">
                    <a:graphicData uri="http://schemas.openxmlformats.org/drawingml/2006/picture">
                      <pic:pic xmlns:pic="http://schemas.openxmlformats.org/drawingml/2006/picture">
                        <pic:nvPicPr>
                          <pic:cNvPr id="1659" name="2204 Imagen" hidden="1">
                            <a:extLst>
                              <a:ext uri="{FF2B5EF4-FFF2-40B4-BE49-F238E27FC236}">
                                <a16:creationId xmlns:a16="http://schemas.microsoft.com/office/drawing/2014/main" id="{00000000-0008-0000-0200-00007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0421AB" wp14:editId="2DF7628C">
                  <wp:simplePos x="0" y="0"/>
                  <wp:positionH relativeFrom="column">
                    <wp:posOffset>0</wp:posOffset>
                  </wp:positionH>
                  <wp:positionV relativeFrom="paragraph">
                    <wp:posOffset>9525</wp:posOffset>
                  </wp:positionV>
                  <wp:extent cx="9525" cy="123825"/>
                  <wp:effectExtent l="0" t="0" r="28575" b="9525"/>
                  <wp:wrapNone/>
                  <wp:docPr id="1660" name="Imagen 1605" hidden="1">
                    <a:extLst xmlns:a="http://schemas.openxmlformats.org/drawingml/2006/main">
                      <a:ext uri="{FF2B5EF4-FFF2-40B4-BE49-F238E27FC236}">
                        <a16:creationId xmlns:a16="http://schemas.microsoft.com/office/drawing/2014/main" id="{00000000-0008-0000-0200-00007C060000}"/>
                      </a:ext>
                    </a:extLst>
                  </wp:docPr>
                  <wp:cNvGraphicFramePr/>
                  <a:graphic xmlns:a="http://schemas.openxmlformats.org/drawingml/2006/main">
                    <a:graphicData uri="http://schemas.openxmlformats.org/drawingml/2006/picture">
                      <pic:pic xmlns:pic="http://schemas.openxmlformats.org/drawingml/2006/picture">
                        <pic:nvPicPr>
                          <pic:cNvPr id="1660" name="2205 Imagen" hidden="1">
                            <a:extLst>
                              <a:ext uri="{FF2B5EF4-FFF2-40B4-BE49-F238E27FC236}">
                                <a16:creationId xmlns:a16="http://schemas.microsoft.com/office/drawing/2014/main" id="{00000000-0008-0000-0200-00007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8C5099" wp14:editId="36337FC2">
                  <wp:simplePos x="0" y="0"/>
                  <wp:positionH relativeFrom="column">
                    <wp:posOffset>0</wp:posOffset>
                  </wp:positionH>
                  <wp:positionV relativeFrom="paragraph">
                    <wp:posOffset>9525</wp:posOffset>
                  </wp:positionV>
                  <wp:extent cx="9525" cy="123825"/>
                  <wp:effectExtent l="0" t="0" r="28575" b="9525"/>
                  <wp:wrapNone/>
                  <wp:docPr id="1661" name="Imagen 1604" hidden="1">
                    <a:extLst xmlns:a="http://schemas.openxmlformats.org/drawingml/2006/main">
                      <a:ext uri="{FF2B5EF4-FFF2-40B4-BE49-F238E27FC236}">
                        <a16:creationId xmlns:a16="http://schemas.microsoft.com/office/drawing/2014/main" id="{00000000-0008-0000-0200-00007D060000}"/>
                      </a:ext>
                    </a:extLst>
                  </wp:docPr>
                  <wp:cNvGraphicFramePr/>
                  <a:graphic xmlns:a="http://schemas.openxmlformats.org/drawingml/2006/main">
                    <a:graphicData uri="http://schemas.openxmlformats.org/drawingml/2006/picture">
                      <pic:pic xmlns:pic="http://schemas.openxmlformats.org/drawingml/2006/picture">
                        <pic:nvPicPr>
                          <pic:cNvPr id="1661" name="2206 Imagen" hidden="1">
                            <a:extLst>
                              <a:ext uri="{FF2B5EF4-FFF2-40B4-BE49-F238E27FC236}">
                                <a16:creationId xmlns:a16="http://schemas.microsoft.com/office/drawing/2014/main" id="{00000000-0008-0000-0200-00007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FCCF40" wp14:editId="650316C6">
                  <wp:simplePos x="0" y="0"/>
                  <wp:positionH relativeFrom="column">
                    <wp:posOffset>0</wp:posOffset>
                  </wp:positionH>
                  <wp:positionV relativeFrom="paragraph">
                    <wp:posOffset>9525</wp:posOffset>
                  </wp:positionV>
                  <wp:extent cx="9525" cy="123825"/>
                  <wp:effectExtent l="0" t="0" r="28575" b="9525"/>
                  <wp:wrapNone/>
                  <wp:docPr id="1662" name="Imagen 1603" hidden="1">
                    <a:extLst xmlns:a="http://schemas.openxmlformats.org/drawingml/2006/main">
                      <a:ext uri="{FF2B5EF4-FFF2-40B4-BE49-F238E27FC236}">
                        <a16:creationId xmlns:a16="http://schemas.microsoft.com/office/drawing/2014/main" id="{00000000-0008-0000-0200-00007E060000}"/>
                      </a:ext>
                    </a:extLst>
                  </wp:docPr>
                  <wp:cNvGraphicFramePr/>
                  <a:graphic xmlns:a="http://schemas.openxmlformats.org/drawingml/2006/main">
                    <a:graphicData uri="http://schemas.openxmlformats.org/drawingml/2006/picture">
                      <pic:pic xmlns:pic="http://schemas.openxmlformats.org/drawingml/2006/picture">
                        <pic:nvPicPr>
                          <pic:cNvPr id="1662" name="2207 Imagen" hidden="1">
                            <a:extLst>
                              <a:ext uri="{FF2B5EF4-FFF2-40B4-BE49-F238E27FC236}">
                                <a16:creationId xmlns:a16="http://schemas.microsoft.com/office/drawing/2014/main" id="{00000000-0008-0000-0200-00007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A7CA01" wp14:editId="4299CC6E">
                  <wp:simplePos x="0" y="0"/>
                  <wp:positionH relativeFrom="column">
                    <wp:posOffset>0</wp:posOffset>
                  </wp:positionH>
                  <wp:positionV relativeFrom="paragraph">
                    <wp:posOffset>9525</wp:posOffset>
                  </wp:positionV>
                  <wp:extent cx="9525" cy="123825"/>
                  <wp:effectExtent l="0" t="0" r="28575" b="9525"/>
                  <wp:wrapNone/>
                  <wp:docPr id="1663" name="Imagen 1602" hidden="1">
                    <a:extLst xmlns:a="http://schemas.openxmlformats.org/drawingml/2006/main">
                      <a:ext uri="{FF2B5EF4-FFF2-40B4-BE49-F238E27FC236}">
                        <a16:creationId xmlns:a16="http://schemas.microsoft.com/office/drawing/2014/main" id="{00000000-0008-0000-0200-00007F060000}"/>
                      </a:ext>
                    </a:extLst>
                  </wp:docPr>
                  <wp:cNvGraphicFramePr/>
                  <a:graphic xmlns:a="http://schemas.openxmlformats.org/drawingml/2006/main">
                    <a:graphicData uri="http://schemas.openxmlformats.org/drawingml/2006/picture">
                      <pic:pic xmlns:pic="http://schemas.openxmlformats.org/drawingml/2006/picture">
                        <pic:nvPicPr>
                          <pic:cNvPr id="1663" name="2208 Imagen" hidden="1">
                            <a:extLst>
                              <a:ext uri="{FF2B5EF4-FFF2-40B4-BE49-F238E27FC236}">
                                <a16:creationId xmlns:a16="http://schemas.microsoft.com/office/drawing/2014/main" id="{00000000-0008-0000-0200-00007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FD56A9" wp14:editId="4DFD70E8">
                  <wp:simplePos x="0" y="0"/>
                  <wp:positionH relativeFrom="column">
                    <wp:posOffset>0</wp:posOffset>
                  </wp:positionH>
                  <wp:positionV relativeFrom="paragraph">
                    <wp:posOffset>9525</wp:posOffset>
                  </wp:positionV>
                  <wp:extent cx="9525" cy="123825"/>
                  <wp:effectExtent l="0" t="0" r="28575" b="9525"/>
                  <wp:wrapNone/>
                  <wp:docPr id="1664" name="Imagen 1601" hidden="1">
                    <a:extLst xmlns:a="http://schemas.openxmlformats.org/drawingml/2006/main">
                      <a:ext uri="{FF2B5EF4-FFF2-40B4-BE49-F238E27FC236}">
                        <a16:creationId xmlns:a16="http://schemas.microsoft.com/office/drawing/2014/main" id="{00000000-0008-0000-0200-000080060000}"/>
                      </a:ext>
                    </a:extLst>
                  </wp:docPr>
                  <wp:cNvGraphicFramePr/>
                  <a:graphic xmlns:a="http://schemas.openxmlformats.org/drawingml/2006/main">
                    <a:graphicData uri="http://schemas.openxmlformats.org/drawingml/2006/picture">
                      <pic:pic xmlns:pic="http://schemas.openxmlformats.org/drawingml/2006/picture">
                        <pic:nvPicPr>
                          <pic:cNvPr id="1664" name="2209 Imagen" hidden="1">
                            <a:extLst>
                              <a:ext uri="{FF2B5EF4-FFF2-40B4-BE49-F238E27FC236}">
                                <a16:creationId xmlns:a16="http://schemas.microsoft.com/office/drawing/2014/main" id="{00000000-0008-0000-0200-00008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F28A7A" wp14:editId="1E7F8F7A">
                  <wp:simplePos x="0" y="0"/>
                  <wp:positionH relativeFrom="column">
                    <wp:posOffset>0</wp:posOffset>
                  </wp:positionH>
                  <wp:positionV relativeFrom="paragraph">
                    <wp:posOffset>9525</wp:posOffset>
                  </wp:positionV>
                  <wp:extent cx="9525" cy="123825"/>
                  <wp:effectExtent l="0" t="0" r="28575" b="9525"/>
                  <wp:wrapNone/>
                  <wp:docPr id="1665" name="Imagen 1600" hidden="1">
                    <a:extLst xmlns:a="http://schemas.openxmlformats.org/drawingml/2006/main">
                      <a:ext uri="{FF2B5EF4-FFF2-40B4-BE49-F238E27FC236}">
                        <a16:creationId xmlns:a16="http://schemas.microsoft.com/office/drawing/2014/main" id="{00000000-0008-0000-0200-000081060000}"/>
                      </a:ext>
                    </a:extLst>
                  </wp:docPr>
                  <wp:cNvGraphicFramePr/>
                  <a:graphic xmlns:a="http://schemas.openxmlformats.org/drawingml/2006/main">
                    <a:graphicData uri="http://schemas.openxmlformats.org/drawingml/2006/picture">
                      <pic:pic xmlns:pic="http://schemas.openxmlformats.org/drawingml/2006/picture">
                        <pic:nvPicPr>
                          <pic:cNvPr id="1665" name="2210 Imagen" hidden="1">
                            <a:extLst>
                              <a:ext uri="{FF2B5EF4-FFF2-40B4-BE49-F238E27FC236}">
                                <a16:creationId xmlns:a16="http://schemas.microsoft.com/office/drawing/2014/main" id="{00000000-0008-0000-0200-00008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B7588B" wp14:editId="4471DC40">
                  <wp:simplePos x="0" y="0"/>
                  <wp:positionH relativeFrom="column">
                    <wp:posOffset>0</wp:posOffset>
                  </wp:positionH>
                  <wp:positionV relativeFrom="paragraph">
                    <wp:posOffset>9525</wp:posOffset>
                  </wp:positionV>
                  <wp:extent cx="9525" cy="123825"/>
                  <wp:effectExtent l="0" t="0" r="28575" b="9525"/>
                  <wp:wrapNone/>
                  <wp:docPr id="1666" name="Imagen 1599" hidden="1">
                    <a:extLst xmlns:a="http://schemas.openxmlformats.org/drawingml/2006/main">
                      <a:ext uri="{FF2B5EF4-FFF2-40B4-BE49-F238E27FC236}">
                        <a16:creationId xmlns:a16="http://schemas.microsoft.com/office/drawing/2014/main" id="{00000000-0008-0000-0200-000082060000}"/>
                      </a:ext>
                    </a:extLst>
                  </wp:docPr>
                  <wp:cNvGraphicFramePr/>
                  <a:graphic xmlns:a="http://schemas.openxmlformats.org/drawingml/2006/main">
                    <a:graphicData uri="http://schemas.openxmlformats.org/drawingml/2006/picture">
                      <pic:pic xmlns:pic="http://schemas.openxmlformats.org/drawingml/2006/picture">
                        <pic:nvPicPr>
                          <pic:cNvPr id="1666" name="2211 Imagen" hidden="1">
                            <a:extLst>
                              <a:ext uri="{FF2B5EF4-FFF2-40B4-BE49-F238E27FC236}">
                                <a16:creationId xmlns:a16="http://schemas.microsoft.com/office/drawing/2014/main" id="{00000000-0008-0000-0200-00008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CC8776" wp14:editId="494F2D3B">
                  <wp:simplePos x="0" y="0"/>
                  <wp:positionH relativeFrom="column">
                    <wp:posOffset>0</wp:posOffset>
                  </wp:positionH>
                  <wp:positionV relativeFrom="paragraph">
                    <wp:posOffset>9525</wp:posOffset>
                  </wp:positionV>
                  <wp:extent cx="9525" cy="123825"/>
                  <wp:effectExtent l="0" t="0" r="28575" b="9525"/>
                  <wp:wrapNone/>
                  <wp:docPr id="1667" name="Imagen 1598" hidden="1">
                    <a:extLst xmlns:a="http://schemas.openxmlformats.org/drawingml/2006/main">
                      <a:ext uri="{FF2B5EF4-FFF2-40B4-BE49-F238E27FC236}">
                        <a16:creationId xmlns:a16="http://schemas.microsoft.com/office/drawing/2014/main" id="{00000000-0008-0000-0200-000083060000}"/>
                      </a:ext>
                    </a:extLst>
                  </wp:docPr>
                  <wp:cNvGraphicFramePr/>
                  <a:graphic xmlns:a="http://schemas.openxmlformats.org/drawingml/2006/main">
                    <a:graphicData uri="http://schemas.openxmlformats.org/drawingml/2006/picture">
                      <pic:pic xmlns:pic="http://schemas.openxmlformats.org/drawingml/2006/picture">
                        <pic:nvPicPr>
                          <pic:cNvPr id="1667" name="2212 Imagen" hidden="1">
                            <a:extLst>
                              <a:ext uri="{FF2B5EF4-FFF2-40B4-BE49-F238E27FC236}">
                                <a16:creationId xmlns:a16="http://schemas.microsoft.com/office/drawing/2014/main" id="{00000000-0008-0000-0200-00008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75B832" wp14:editId="564C5EAF">
                  <wp:simplePos x="0" y="0"/>
                  <wp:positionH relativeFrom="column">
                    <wp:posOffset>0</wp:posOffset>
                  </wp:positionH>
                  <wp:positionV relativeFrom="paragraph">
                    <wp:posOffset>9525</wp:posOffset>
                  </wp:positionV>
                  <wp:extent cx="9525" cy="123825"/>
                  <wp:effectExtent l="0" t="0" r="28575" b="9525"/>
                  <wp:wrapNone/>
                  <wp:docPr id="1668" name="Imagen 1597" hidden="1">
                    <a:extLst xmlns:a="http://schemas.openxmlformats.org/drawingml/2006/main">
                      <a:ext uri="{FF2B5EF4-FFF2-40B4-BE49-F238E27FC236}">
                        <a16:creationId xmlns:a16="http://schemas.microsoft.com/office/drawing/2014/main" id="{00000000-0008-0000-0200-000084060000}"/>
                      </a:ext>
                    </a:extLst>
                  </wp:docPr>
                  <wp:cNvGraphicFramePr/>
                  <a:graphic xmlns:a="http://schemas.openxmlformats.org/drawingml/2006/main">
                    <a:graphicData uri="http://schemas.openxmlformats.org/drawingml/2006/picture">
                      <pic:pic xmlns:pic="http://schemas.openxmlformats.org/drawingml/2006/picture">
                        <pic:nvPicPr>
                          <pic:cNvPr id="1668" name="2213 Imagen" hidden="1">
                            <a:extLst>
                              <a:ext uri="{FF2B5EF4-FFF2-40B4-BE49-F238E27FC236}">
                                <a16:creationId xmlns:a16="http://schemas.microsoft.com/office/drawing/2014/main" id="{00000000-0008-0000-0200-00008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283998" wp14:editId="4ABAB8E1">
                  <wp:simplePos x="0" y="0"/>
                  <wp:positionH relativeFrom="column">
                    <wp:posOffset>0</wp:posOffset>
                  </wp:positionH>
                  <wp:positionV relativeFrom="paragraph">
                    <wp:posOffset>9525</wp:posOffset>
                  </wp:positionV>
                  <wp:extent cx="9525" cy="123825"/>
                  <wp:effectExtent l="0" t="0" r="28575" b="9525"/>
                  <wp:wrapNone/>
                  <wp:docPr id="1669" name="Imagen 1596" hidden="1">
                    <a:extLst xmlns:a="http://schemas.openxmlformats.org/drawingml/2006/main">
                      <a:ext uri="{FF2B5EF4-FFF2-40B4-BE49-F238E27FC236}">
                        <a16:creationId xmlns:a16="http://schemas.microsoft.com/office/drawing/2014/main" id="{00000000-0008-0000-0200-000085060000}"/>
                      </a:ext>
                    </a:extLst>
                  </wp:docPr>
                  <wp:cNvGraphicFramePr/>
                  <a:graphic xmlns:a="http://schemas.openxmlformats.org/drawingml/2006/main">
                    <a:graphicData uri="http://schemas.openxmlformats.org/drawingml/2006/picture">
                      <pic:pic xmlns:pic="http://schemas.openxmlformats.org/drawingml/2006/picture">
                        <pic:nvPicPr>
                          <pic:cNvPr id="1669" name="2214 Imagen" hidden="1">
                            <a:extLst>
                              <a:ext uri="{FF2B5EF4-FFF2-40B4-BE49-F238E27FC236}">
                                <a16:creationId xmlns:a16="http://schemas.microsoft.com/office/drawing/2014/main" id="{00000000-0008-0000-0200-00008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36577C" wp14:editId="569CBF82">
                  <wp:simplePos x="0" y="0"/>
                  <wp:positionH relativeFrom="column">
                    <wp:posOffset>0</wp:posOffset>
                  </wp:positionH>
                  <wp:positionV relativeFrom="paragraph">
                    <wp:posOffset>9525</wp:posOffset>
                  </wp:positionV>
                  <wp:extent cx="9525" cy="123825"/>
                  <wp:effectExtent l="0" t="0" r="28575" b="9525"/>
                  <wp:wrapNone/>
                  <wp:docPr id="1670" name="Imagen 1595" hidden="1">
                    <a:extLst xmlns:a="http://schemas.openxmlformats.org/drawingml/2006/main">
                      <a:ext uri="{FF2B5EF4-FFF2-40B4-BE49-F238E27FC236}">
                        <a16:creationId xmlns:a16="http://schemas.microsoft.com/office/drawing/2014/main" id="{00000000-0008-0000-0200-000086060000}"/>
                      </a:ext>
                    </a:extLst>
                  </wp:docPr>
                  <wp:cNvGraphicFramePr/>
                  <a:graphic xmlns:a="http://schemas.openxmlformats.org/drawingml/2006/main">
                    <a:graphicData uri="http://schemas.openxmlformats.org/drawingml/2006/picture">
                      <pic:pic xmlns:pic="http://schemas.openxmlformats.org/drawingml/2006/picture">
                        <pic:nvPicPr>
                          <pic:cNvPr id="1670" name="2215 Imagen" hidden="1">
                            <a:extLst>
                              <a:ext uri="{FF2B5EF4-FFF2-40B4-BE49-F238E27FC236}">
                                <a16:creationId xmlns:a16="http://schemas.microsoft.com/office/drawing/2014/main" id="{00000000-0008-0000-0200-00008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C6ECAA" wp14:editId="45A86B9A">
                  <wp:simplePos x="0" y="0"/>
                  <wp:positionH relativeFrom="column">
                    <wp:posOffset>0</wp:posOffset>
                  </wp:positionH>
                  <wp:positionV relativeFrom="paragraph">
                    <wp:posOffset>9525</wp:posOffset>
                  </wp:positionV>
                  <wp:extent cx="9525" cy="123825"/>
                  <wp:effectExtent l="0" t="0" r="28575" b="9525"/>
                  <wp:wrapNone/>
                  <wp:docPr id="1671" name="Imagen 1594" hidden="1">
                    <a:extLst xmlns:a="http://schemas.openxmlformats.org/drawingml/2006/main">
                      <a:ext uri="{FF2B5EF4-FFF2-40B4-BE49-F238E27FC236}">
                        <a16:creationId xmlns:a16="http://schemas.microsoft.com/office/drawing/2014/main" id="{00000000-0008-0000-0200-000087060000}"/>
                      </a:ext>
                    </a:extLst>
                  </wp:docPr>
                  <wp:cNvGraphicFramePr/>
                  <a:graphic xmlns:a="http://schemas.openxmlformats.org/drawingml/2006/main">
                    <a:graphicData uri="http://schemas.openxmlformats.org/drawingml/2006/picture">
                      <pic:pic xmlns:pic="http://schemas.openxmlformats.org/drawingml/2006/picture">
                        <pic:nvPicPr>
                          <pic:cNvPr id="1671" name="2216 Imagen" hidden="1">
                            <a:extLst>
                              <a:ext uri="{FF2B5EF4-FFF2-40B4-BE49-F238E27FC236}">
                                <a16:creationId xmlns:a16="http://schemas.microsoft.com/office/drawing/2014/main" id="{00000000-0008-0000-0200-00008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720D93" wp14:editId="385F73C8">
                  <wp:simplePos x="0" y="0"/>
                  <wp:positionH relativeFrom="column">
                    <wp:posOffset>0</wp:posOffset>
                  </wp:positionH>
                  <wp:positionV relativeFrom="paragraph">
                    <wp:posOffset>9525</wp:posOffset>
                  </wp:positionV>
                  <wp:extent cx="9525" cy="123825"/>
                  <wp:effectExtent l="0" t="0" r="28575" b="9525"/>
                  <wp:wrapNone/>
                  <wp:docPr id="1672" name="Imagen 1593" hidden="1">
                    <a:extLst xmlns:a="http://schemas.openxmlformats.org/drawingml/2006/main">
                      <a:ext uri="{FF2B5EF4-FFF2-40B4-BE49-F238E27FC236}">
                        <a16:creationId xmlns:a16="http://schemas.microsoft.com/office/drawing/2014/main" id="{00000000-0008-0000-0200-000088060000}"/>
                      </a:ext>
                    </a:extLst>
                  </wp:docPr>
                  <wp:cNvGraphicFramePr/>
                  <a:graphic xmlns:a="http://schemas.openxmlformats.org/drawingml/2006/main">
                    <a:graphicData uri="http://schemas.openxmlformats.org/drawingml/2006/picture">
                      <pic:pic xmlns:pic="http://schemas.openxmlformats.org/drawingml/2006/picture">
                        <pic:nvPicPr>
                          <pic:cNvPr id="1672" name="2217 Imagen" hidden="1">
                            <a:extLst>
                              <a:ext uri="{FF2B5EF4-FFF2-40B4-BE49-F238E27FC236}">
                                <a16:creationId xmlns:a16="http://schemas.microsoft.com/office/drawing/2014/main" id="{00000000-0008-0000-0200-00008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7F95BF" wp14:editId="6EA172F1">
                  <wp:simplePos x="0" y="0"/>
                  <wp:positionH relativeFrom="column">
                    <wp:posOffset>0</wp:posOffset>
                  </wp:positionH>
                  <wp:positionV relativeFrom="paragraph">
                    <wp:posOffset>9525</wp:posOffset>
                  </wp:positionV>
                  <wp:extent cx="9525" cy="123825"/>
                  <wp:effectExtent l="0" t="0" r="28575" b="9525"/>
                  <wp:wrapNone/>
                  <wp:docPr id="1673" name="Imagen 1592" hidden="1">
                    <a:extLst xmlns:a="http://schemas.openxmlformats.org/drawingml/2006/main">
                      <a:ext uri="{FF2B5EF4-FFF2-40B4-BE49-F238E27FC236}">
                        <a16:creationId xmlns:a16="http://schemas.microsoft.com/office/drawing/2014/main" id="{00000000-0008-0000-0200-000089060000}"/>
                      </a:ext>
                    </a:extLst>
                  </wp:docPr>
                  <wp:cNvGraphicFramePr/>
                  <a:graphic xmlns:a="http://schemas.openxmlformats.org/drawingml/2006/main">
                    <a:graphicData uri="http://schemas.openxmlformats.org/drawingml/2006/picture">
                      <pic:pic xmlns:pic="http://schemas.openxmlformats.org/drawingml/2006/picture">
                        <pic:nvPicPr>
                          <pic:cNvPr id="1673" name="2218 Imagen" hidden="1">
                            <a:extLst>
                              <a:ext uri="{FF2B5EF4-FFF2-40B4-BE49-F238E27FC236}">
                                <a16:creationId xmlns:a16="http://schemas.microsoft.com/office/drawing/2014/main" id="{00000000-0008-0000-0200-00008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A095F4" wp14:editId="0EEEB163">
                  <wp:simplePos x="0" y="0"/>
                  <wp:positionH relativeFrom="column">
                    <wp:posOffset>0</wp:posOffset>
                  </wp:positionH>
                  <wp:positionV relativeFrom="paragraph">
                    <wp:posOffset>9525</wp:posOffset>
                  </wp:positionV>
                  <wp:extent cx="9525" cy="123825"/>
                  <wp:effectExtent l="0" t="0" r="28575" b="9525"/>
                  <wp:wrapNone/>
                  <wp:docPr id="1674" name="Imagen 1591" hidden="1">
                    <a:extLst xmlns:a="http://schemas.openxmlformats.org/drawingml/2006/main">
                      <a:ext uri="{FF2B5EF4-FFF2-40B4-BE49-F238E27FC236}">
                        <a16:creationId xmlns:a16="http://schemas.microsoft.com/office/drawing/2014/main" id="{00000000-0008-0000-0200-00008A060000}"/>
                      </a:ext>
                    </a:extLst>
                  </wp:docPr>
                  <wp:cNvGraphicFramePr/>
                  <a:graphic xmlns:a="http://schemas.openxmlformats.org/drawingml/2006/main">
                    <a:graphicData uri="http://schemas.openxmlformats.org/drawingml/2006/picture">
                      <pic:pic xmlns:pic="http://schemas.openxmlformats.org/drawingml/2006/picture">
                        <pic:nvPicPr>
                          <pic:cNvPr id="1674" name="2219 Imagen" hidden="1">
                            <a:extLst>
                              <a:ext uri="{FF2B5EF4-FFF2-40B4-BE49-F238E27FC236}">
                                <a16:creationId xmlns:a16="http://schemas.microsoft.com/office/drawing/2014/main" id="{00000000-0008-0000-0200-00008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A59C1D" wp14:editId="4CB05942">
                  <wp:simplePos x="0" y="0"/>
                  <wp:positionH relativeFrom="column">
                    <wp:posOffset>0</wp:posOffset>
                  </wp:positionH>
                  <wp:positionV relativeFrom="paragraph">
                    <wp:posOffset>9525</wp:posOffset>
                  </wp:positionV>
                  <wp:extent cx="9525" cy="123825"/>
                  <wp:effectExtent l="0" t="0" r="28575" b="9525"/>
                  <wp:wrapNone/>
                  <wp:docPr id="1675" name="Imagen 1590" hidden="1">
                    <a:extLst xmlns:a="http://schemas.openxmlformats.org/drawingml/2006/main">
                      <a:ext uri="{FF2B5EF4-FFF2-40B4-BE49-F238E27FC236}">
                        <a16:creationId xmlns:a16="http://schemas.microsoft.com/office/drawing/2014/main" id="{00000000-0008-0000-0200-00008B060000}"/>
                      </a:ext>
                    </a:extLst>
                  </wp:docPr>
                  <wp:cNvGraphicFramePr/>
                  <a:graphic xmlns:a="http://schemas.openxmlformats.org/drawingml/2006/main">
                    <a:graphicData uri="http://schemas.openxmlformats.org/drawingml/2006/picture">
                      <pic:pic xmlns:pic="http://schemas.openxmlformats.org/drawingml/2006/picture">
                        <pic:nvPicPr>
                          <pic:cNvPr id="1675" name="2220 Imagen" hidden="1">
                            <a:extLst>
                              <a:ext uri="{FF2B5EF4-FFF2-40B4-BE49-F238E27FC236}">
                                <a16:creationId xmlns:a16="http://schemas.microsoft.com/office/drawing/2014/main" id="{00000000-0008-0000-0200-00008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62E2A5" wp14:editId="146BB9CA">
                  <wp:simplePos x="0" y="0"/>
                  <wp:positionH relativeFrom="column">
                    <wp:posOffset>0</wp:posOffset>
                  </wp:positionH>
                  <wp:positionV relativeFrom="paragraph">
                    <wp:posOffset>9525</wp:posOffset>
                  </wp:positionV>
                  <wp:extent cx="9525" cy="123825"/>
                  <wp:effectExtent l="0" t="0" r="28575" b="9525"/>
                  <wp:wrapNone/>
                  <wp:docPr id="1676" name="Imagen 1589" hidden="1">
                    <a:extLst xmlns:a="http://schemas.openxmlformats.org/drawingml/2006/main">
                      <a:ext uri="{FF2B5EF4-FFF2-40B4-BE49-F238E27FC236}">
                        <a16:creationId xmlns:a16="http://schemas.microsoft.com/office/drawing/2014/main" id="{00000000-0008-0000-0200-00008C060000}"/>
                      </a:ext>
                    </a:extLst>
                  </wp:docPr>
                  <wp:cNvGraphicFramePr/>
                  <a:graphic xmlns:a="http://schemas.openxmlformats.org/drawingml/2006/main">
                    <a:graphicData uri="http://schemas.openxmlformats.org/drawingml/2006/picture">
                      <pic:pic xmlns:pic="http://schemas.openxmlformats.org/drawingml/2006/picture">
                        <pic:nvPicPr>
                          <pic:cNvPr id="1676" name="2221 Imagen" hidden="1">
                            <a:extLst>
                              <a:ext uri="{FF2B5EF4-FFF2-40B4-BE49-F238E27FC236}">
                                <a16:creationId xmlns:a16="http://schemas.microsoft.com/office/drawing/2014/main" id="{00000000-0008-0000-0200-00008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9DB32C" wp14:editId="3068374C">
                  <wp:simplePos x="0" y="0"/>
                  <wp:positionH relativeFrom="column">
                    <wp:posOffset>0</wp:posOffset>
                  </wp:positionH>
                  <wp:positionV relativeFrom="paragraph">
                    <wp:posOffset>9525</wp:posOffset>
                  </wp:positionV>
                  <wp:extent cx="9525" cy="123825"/>
                  <wp:effectExtent l="0" t="0" r="28575" b="9525"/>
                  <wp:wrapNone/>
                  <wp:docPr id="1677" name="Imagen 1588" hidden="1">
                    <a:extLst xmlns:a="http://schemas.openxmlformats.org/drawingml/2006/main">
                      <a:ext uri="{FF2B5EF4-FFF2-40B4-BE49-F238E27FC236}">
                        <a16:creationId xmlns:a16="http://schemas.microsoft.com/office/drawing/2014/main" id="{00000000-0008-0000-0200-00008D060000}"/>
                      </a:ext>
                    </a:extLst>
                  </wp:docPr>
                  <wp:cNvGraphicFramePr/>
                  <a:graphic xmlns:a="http://schemas.openxmlformats.org/drawingml/2006/main">
                    <a:graphicData uri="http://schemas.openxmlformats.org/drawingml/2006/picture">
                      <pic:pic xmlns:pic="http://schemas.openxmlformats.org/drawingml/2006/picture">
                        <pic:nvPicPr>
                          <pic:cNvPr id="1677" name="2222 Imagen" hidden="1">
                            <a:extLst>
                              <a:ext uri="{FF2B5EF4-FFF2-40B4-BE49-F238E27FC236}">
                                <a16:creationId xmlns:a16="http://schemas.microsoft.com/office/drawing/2014/main" id="{00000000-0008-0000-0200-00008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EF9A05" wp14:editId="671E8966">
                  <wp:simplePos x="0" y="0"/>
                  <wp:positionH relativeFrom="column">
                    <wp:posOffset>0</wp:posOffset>
                  </wp:positionH>
                  <wp:positionV relativeFrom="paragraph">
                    <wp:posOffset>9525</wp:posOffset>
                  </wp:positionV>
                  <wp:extent cx="9525" cy="123825"/>
                  <wp:effectExtent l="0" t="0" r="28575" b="9525"/>
                  <wp:wrapNone/>
                  <wp:docPr id="1678" name="Imagen 1587" hidden="1">
                    <a:extLst xmlns:a="http://schemas.openxmlformats.org/drawingml/2006/main">
                      <a:ext uri="{FF2B5EF4-FFF2-40B4-BE49-F238E27FC236}">
                        <a16:creationId xmlns:a16="http://schemas.microsoft.com/office/drawing/2014/main" id="{00000000-0008-0000-0200-00008E060000}"/>
                      </a:ext>
                    </a:extLst>
                  </wp:docPr>
                  <wp:cNvGraphicFramePr/>
                  <a:graphic xmlns:a="http://schemas.openxmlformats.org/drawingml/2006/main">
                    <a:graphicData uri="http://schemas.openxmlformats.org/drawingml/2006/picture">
                      <pic:pic xmlns:pic="http://schemas.openxmlformats.org/drawingml/2006/picture">
                        <pic:nvPicPr>
                          <pic:cNvPr id="1678" name="2223 Imagen" hidden="1">
                            <a:extLst>
                              <a:ext uri="{FF2B5EF4-FFF2-40B4-BE49-F238E27FC236}">
                                <a16:creationId xmlns:a16="http://schemas.microsoft.com/office/drawing/2014/main" id="{00000000-0008-0000-0200-00008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F46F09" wp14:editId="6A38FF83">
                  <wp:simplePos x="0" y="0"/>
                  <wp:positionH relativeFrom="column">
                    <wp:posOffset>0</wp:posOffset>
                  </wp:positionH>
                  <wp:positionV relativeFrom="paragraph">
                    <wp:posOffset>9525</wp:posOffset>
                  </wp:positionV>
                  <wp:extent cx="9525" cy="123825"/>
                  <wp:effectExtent l="0" t="0" r="28575" b="9525"/>
                  <wp:wrapNone/>
                  <wp:docPr id="1679" name="Imagen 1586" hidden="1">
                    <a:extLst xmlns:a="http://schemas.openxmlformats.org/drawingml/2006/main">
                      <a:ext uri="{FF2B5EF4-FFF2-40B4-BE49-F238E27FC236}">
                        <a16:creationId xmlns:a16="http://schemas.microsoft.com/office/drawing/2014/main" id="{00000000-0008-0000-0200-00008F060000}"/>
                      </a:ext>
                    </a:extLst>
                  </wp:docPr>
                  <wp:cNvGraphicFramePr/>
                  <a:graphic xmlns:a="http://schemas.openxmlformats.org/drawingml/2006/main">
                    <a:graphicData uri="http://schemas.openxmlformats.org/drawingml/2006/picture">
                      <pic:pic xmlns:pic="http://schemas.openxmlformats.org/drawingml/2006/picture">
                        <pic:nvPicPr>
                          <pic:cNvPr id="1679" name="2224 Imagen" hidden="1">
                            <a:extLst>
                              <a:ext uri="{FF2B5EF4-FFF2-40B4-BE49-F238E27FC236}">
                                <a16:creationId xmlns:a16="http://schemas.microsoft.com/office/drawing/2014/main" id="{00000000-0008-0000-0200-00008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546F1C" wp14:editId="3A21654D">
                  <wp:simplePos x="0" y="0"/>
                  <wp:positionH relativeFrom="column">
                    <wp:posOffset>0</wp:posOffset>
                  </wp:positionH>
                  <wp:positionV relativeFrom="paragraph">
                    <wp:posOffset>9525</wp:posOffset>
                  </wp:positionV>
                  <wp:extent cx="9525" cy="123825"/>
                  <wp:effectExtent l="0" t="0" r="28575" b="9525"/>
                  <wp:wrapNone/>
                  <wp:docPr id="1680" name="Imagen 1585" hidden="1">
                    <a:extLst xmlns:a="http://schemas.openxmlformats.org/drawingml/2006/main">
                      <a:ext uri="{FF2B5EF4-FFF2-40B4-BE49-F238E27FC236}">
                        <a16:creationId xmlns:a16="http://schemas.microsoft.com/office/drawing/2014/main" id="{00000000-0008-0000-0200-000090060000}"/>
                      </a:ext>
                    </a:extLst>
                  </wp:docPr>
                  <wp:cNvGraphicFramePr/>
                  <a:graphic xmlns:a="http://schemas.openxmlformats.org/drawingml/2006/main">
                    <a:graphicData uri="http://schemas.openxmlformats.org/drawingml/2006/picture">
                      <pic:pic xmlns:pic="http://schemas.openxmlformats.org/drawingml/2006/picture">
                        <pic:nvPicPr>
                          <pic:cNvPr id="1680" name="2225 Imagen" hidden="1">
                            <a:extLst>
                              <a:ext uri="{FF2B5EF4-FFF2-40B4-BE49-F238E27FC236}">
                                <a16:creationId xmlns:a16="http://schemas.microsoft.com/office/drawing/2014/main" id="{00000000-0008-0000-0200-00009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37398C" wp14:editId="0813BFED">
                  <wp:simplePos x="0" y="0"/>
                  <wp:positionH relativeFrom="column">
                    <wp:posOffset>0</wp:posOffset>
                  </wp:positionH>
                  <wp:positionV relativeFrom="paragraph">
                    <wp:posOffset>9525</wp:posOffset>
                  </wp:positionV>
                  <wp:extent cx="9525" cy="123825"/>
                  <wp:effectExtent l="0" t="0" r="28575" b="9525"/>
                  <wp:wrapNone/>
                  <wp:docPr id="1681" name="Imagen 1584" hidden="1">
                    <a:extLst xmlns:a="http://schemas.openxmlformats.org/drawingml/2006/main">
                      <a:ext uri="{FF2B5EF4-FFF2-40B4-BE49-F238E27FC236}">
                        <a16:creationId xmlns:a16="http://schemas.microsoft.com/office/drawing/2014/main" id="{00000000-0008-0000-0200-000091060000}"/>
                      </a:ext>
                    </a:extLst>
                  </wp:docPr>
                  <wp:cNvGraphicFramePr/>
                  <a:graphic xmlns:a="http://schemas.openxmlformats.org/drawingml/2006/main">
                    <a:graphicData uri="http://schemas.openxmlformats.org/drawingml/2006/picture">
                      <pic:pic xmlns:pic="http://schemas.openxmlformats.org/drawingml/2006/picture">
                        <pic:nvPicPr>
                          <pic:cNvPr id="1681" name="2226 Imagen" hidden="1">
                            <a:extLst>
                              <a:ext uri="{FF2B5EF4-FFF2-40B4-BE49-F238E27FC236}">
                                <a16:creationId xmlns:a16="http://schemas.microsoft.com/office/drawing/2014/main" id="{00000000-0008-0000-0200-00009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A7886C" wp14:editId="0EBF01CB">
                  <wp:simplePos x="0" y="0"/>
                  <wp:positionH relativeFrom="column">
                    <wp:posOffset>0</wp:posOffset>
                  </wp:positionH>
                  <wp:positionV relativeFrom="paragraph">
                    <wp:posOffset>9525</wp:posOffset>
                  </wp:positionV>
                  <wp:extent cx="9525" cy="123825"/>
                  <wp:effectExtent l="0" t="0" r="28575" b="9525"/>
                  <wp:wrapNone/>
                  <wp:docPr id="1682" name="Imagen 1583" hidden="1">
                    <a:extLst xmlns:a="http://schemas.openxmlformats.org/drawingml/2006/main">
                      <a:ext uri="{FF2B5EF4-FFF2-40B4-BE49-F238E27FC236}">
                        <a16:creationId xmlns:a16="http://schemas.microsoft.com/office/drawing/2014/main" id="{00000000-0008-0000-0200-000092060000}"/>
                      </a:ext>
                    </a:extLst>
                  </wp:docPr>
                  <wp:cNvGraphicFramePr/>
                  <a:graphic xmlns:a="http://schemas.openxmlformats.org/drawingml/2006/main">
                    <a:graphicData uri="http://schemas.openxmlformats.org/drawingml/2006/picture">
                      <pic:pic xmlns:pic="http://schemas.openxmlformats.org/drawingml/2006/picture">
                        <pic:nvPicPr>
                          <pic:cNvPr id="1682" name="2227 Imagen" hidden="1">
                            <a:extLst>
                              <a:ext uri="{FF2B5EF4-FFF2-40B4-BE49-F238E27FC236}">
                                <a16:creationId xmlns:a16="http://schemas.microsoft.com/office/drawing/2014/main" id="{00000000-0008-0000-0200-00009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298BE6" wp14:editId="4D136E82">
                  <wp:simplePos x="0" y="0"/>
                  <wp:positionH relativeFrom="column">
                    <wp:posOffset>0</wp:posOffset>
                  </wp:positionH>
                  <wp:positionV relativeFrom="paragraph">
                    <wp:posOffset>9525</wp:posOffset>
                  </wp:positionV>
                  <wp:extent cx="9525" cy="123825"/>
                  <wp:effectExtent l="0" t="0" r="28575" b="9525"/>
                  <wp:wrapNone/>
                  <wp:docPr id="1683" name="Imagen 1582" hidden="1">
                    <a:extLst xmlns:a="http://schemas.openxmlformats.org/drawingml/2006/main">
                      <a:ext uri="{FF2B5EF4-FFF2-40B4-BE49-F238E27FC236}">
                        <a16:creationId xmlns:a16="http://schemas.microsoft.com/office/drawing/2014/main" id="{00000000-0008-0000-0200-000093060000}"/>
                      </a:ext>
                    </a:extLst>
                  </wp:docPr>
                  <wp:cNvGraphicFramePr/>
                  <a:graphic xmlns:a="http://schemas.openxmlformats.org/drawingml/2006/main">
                    <a:graphicData uri="http://schemas.openxmlformats.org/drawingml/2006/picture">
                      <pic:pic xmlns:pic="http://schemas.openxmlformats.org/drawingml/2006/picture">
                        <pic:nvPicPr>
                          <pic:cNvPr id="1683" name="2228 Imagen" hidden="1">
                            <a:extLst>
                              <a:ext uri="{FF2B5EF4-FFF2-40B4-BE49-F238E27FC236}">
                                <a16:creationId xmlns:a16="http://schemas.microsoft.com/office/drawing/2014/main" id="{00000000-0008-0000-0200-00009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E8C947" wp14:editId="5315F493">
                  <wp:simplePos x="0" y="0"/>
                  <wp:positionH relativeFrom="column">
                    <wp:posOffset>0</wp:posOffset>
                  </wp:positionH>
                  <wp:positionV relativeFrom="paragraph">
                    <wp:posOffset>9525</wp:posOffset>
                  </wp:positionV>
                  <wp:extent cx="9525" cy="123825"/>
                  <wp:effectExtent l="0" t="0" r="28575" b="9525"/>
                  <wp:wrapNone/>
                  <wp:docPr id="1684" name="Imagen 1581" hidden="1">
                    <a:extLst xmlns:a="http://schemas.openxmlformats.org/drawingml/2006/main">
                      <a:ext uri="{FF2B5EF4-FFF2-40B4-BE49-F238E27FC236}">
                        <a16:creationId xmlns:a16="http://schemas.microsoft.com/office/drawing/2014/main" id="{00000000-0008-0000-0200-000094060000}"/>
                      </a:ext>
                    </a:extLst>
                  </wp:docPr>
                  <wp:cNvGraphicFramePr/>
                  <a:graphic xmlns:a="http://schemas.openxmlformats.org/drawingml/2006/main">
                    <a:graphicData uri="http://schemas.openxmlformats.org/drawingml/2006/picture">
                      <pic:pic xmlns:pic="http://schemas.openxmlformats.org/drawingml/2006/picture">
                        <pic:nvPicPr>
                          <pic:cNvPr id="1684" name="2229 Imagen" hidden="1">
                            <a:extLst>
                              <a:ext uri="{FF2B5EF4-FFF2-40B4-BE49-F238E27FC236}">
                                <a16:creationId xmlns:a16="http://schemas.microsoft.com/office/drawing/2014/main" id="{00000000-0008-0000-0200-00009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7E70A7" wp14:editId="12C6BAE5">
                  <wp:simplePos x="0" y="0"/>
                  <wp:positionH relativeFrom="column">
                    <wp:posOffset>0</wp:posOffset>
                  </wp:positionH>
                  <wp:positionV relativeFrom="paragraph">
                    <wp:posOffset>9525</wp:posOffset>
                  </wp:positionV>
                  <wp:extent cx="9525" cy="123825"/>
                  <wp:effectExtent l="0" t="0" r="28575" b="9525"/>
                  <wp:wrapNone/>
                  <wp:docPr id="1685" name="Imagen 1580" hidden="1">
                    <a:extLst xmlns:a="http://schemas.openxmlformats.org/drawingml/2006/main">
                      <a:ext uri="{FF2B5EF4-FFF2-40B4-BE49-F238E27FC236}">
                        <a16:creationId xmlns:a16="http://schemas.microsoft.com/office/drawing/2014/main" id="{00000000-0008-0000-0200-000095060000}"/>
                      </a:ext>
                    </a:extLst>
                  </wp:docPr>
                  <wp:cNvGraphicFramePr/>
                  <a:graphic xmlns:a="http://schemas.openxmlformats.org/drawingml/2006/main">
                    <a:graphicData uri="http://schemas.openxmlformats.org/drawingml/2006/picture">
                      <pic:pic xmlns:pic="http://schemas.openxmlformats.org/drawingml/2006/picture">
                        <pic:nvPicPr>
                          <pic:cNvPr id="1685" name="2230 Imagen" hidden="1">
                            <a:extLst>
                              <a:ext uri="{FF2B5EF4-FFF2-40B4-BE49-F238E27FC236}">
                                <a16:creationId xmlns:a16="http://schemas.microsoft.com/office/drawing/2014/main" id="{00000000-0008-0000-0200-00009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B47190" wp14:editId="44B01DC9">
                  <wp:simplePos x="0" y="0"/>
                  <wp:positionH relativeFrom="column">
                    <wp:posOffset>0</wp:posOffset>
                  </wp:positionH>
                  <wp:positionV relativeFrom="paragraph">
                    <wp:posOffset>9525</wp:posOffset>
                  </wp:positionV>
                  <wp:extent cx="9525" cy="123825"/>
                  <wp:effectExtent l="0" t="0" r="28575" b="9525"/>
                  <wp:wrapNone/>
                  <wp:docPr id="1686" name="Imagen 1579" hidden="1">
                    <a:extLst xmlns:a="http://schemas.openxmlformats.org/drawingml/2006/main">
                      <a:ext uri="{FF2B5EF4-FFF2-40B4-BE49-F238E27FC236}">
                        <a16:creationId xmlns:a16="http://schemas.microsoft.com/office/drawing/2014/main" id="{00000000-0008-0000-0200-000096060000}"/>
                      </a:ext>
                    </a:extLst>
                  </wp:docPr>
                  <wp:cNvGraphicFramePr/>
                  <a:graphic xmlns:a="http://schemas.openxmlformats.org/drawingml/2006/main">
                    <a:graphicData uri="http://schemas.openxmlformats.org/drawingml/2006/picture">
                      <pic:pic xmlns:pic="http://schemas.openxmlformats.org/drawingml/2006/picture">
                        <pic:nvPicPr>
                          <pic:cNvPr id="1686" name="2231 Imagen" hidden="1">
                            <a:extLst>
                              <a:ext uri="{FF2B5EF4-FFF2-40B4-BE49-F238E27FC236}">
                                <a16:creationId xmlns:a16="http://schemas.microsoft.com/office/drawing/2014/main" id="{00000000-0008-0000-0200-00009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757250" wp14:editId="73FEB18D">
                  <wp:simplePos x="0" y="0"/>
                  <wp:positionH relativeFrom="column">
                    <wp:posOffset>0</wp:posOffset>
                  </wp:positionH>
                  <wp:positionV relativeFrom="paragraph">
                    <wp:posOffset>9525</wp:posOffset>
                  </wp:positionV>
                  <wp:extent cx="9525" cy="123825"/>
                  <wp:effectExtent l="0" t="0" r="28575" b="9525"/>
                  <wp:wrapNone/>
                  <wp:docPr id="1687" name="Imagen 1578" hidden="1">
                    <a:extLst xmlns:a="http://schemas.openxmlformats.org/drawingml/2006/main">
                      <a:ext uri="{FF2B5EF4-FFF2-40B4-BE49-F238E27FC236}">
                        <a16:creationId xmlns:a16="http://schemas.microsoft.com/office/drawing/2014/main" id="{00000000-0008-0000-0200-000097060000}"/>
                      </a:ext>
                    </a:extLst>
                  </wp:docPr>
                  <wp:cNvGraphicFramePr/>
                  <a:graphic xmlns:a="http://schemas.openxmlformats.org/drawingml/2006/main">
                    <a:graphicData uri="http://schemas.openxmlformats.org/drawingml/2006/picture">
                      <pic:pic xmlns:pic="http://schemas.openxmlformats.org/drawingml/2006/picture">
                        <pic:nvPicPr>
                          <pic:cNvPr id="1687" name="2232 Imagen" hidden="1">
                            <a:extLst>
                              <a:ext uri="{FF2B5EF4-FFF2-40B4-BE49-F238E27FC236}">
                                <a16:creationId xmlns:a16="http://schemas.microsoft.com/office/drawing/2014/main" id="{00000000-0008-0000-0200-00009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AF2819" wp14:editId="6E881B0D">
                  <wp:simplePos x="0" y="0"/>
                  <wp:positionH relativeFrom="column">
                    <wp:posOffset>0</wp:posOffset>
                  </wp:positionH>
                  <wp:positionV relativeFrom="paragraph">
                    <wp:posOffset>9525</wp:posOffset>
                  </wp:positionV>
                  <wp:extent cx="9525" cy="123825"/>
                  <wp:effectExtent l="0" t="0" r="28575" b="9525"/>
                  <wp:wrapNone/>
                  <wp:docPr id="1688" name="Imagen 1577" hidden="1">
                    <a:extLst xmlns:a="http://schemas.openxmlformats.org/drawingml/2006/main">
                      <a:ext uri="{FF2B5EF4-FFF2-40B4-BE49-F238E27FC236}">
                        <a16:creationId xmlns:a16="http://schemas.microsoft.com/office/drawing/2014/main" id="{00000000-0008-0000-0200-000098060000}"/>
                      </a:ext>
                    </a:extLst>
                  </wp:docPr>
                  <wp:cNvGraphicFramePr/>
                  <a:graphic xmlns:a="http://schemas.openxmlformats.org/drawingml/2006/main">
                    <a:graphicData uri="http://schemas.openxmlformats.org/drawingml/2006/picture">
                      <pic:pic xmlns:pic="http://schemas.openxmlformats.org/drawingml/2006/picture">
                        <pic:nvPicPr>
                          <pic:cNvPr id="1688" name="2187 Imagen" hidden="1">
                            <a:extLst>
                              <a:ext uri="{FF2B5EF4-FFF2-40B4-BE49-F238E27FC236}">
                                <a16:creationId xmlns:a16="http://schemas.microsoft.com/office/drawing/2014/main" id="{00000000-0008-0000-0200-00009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A23A65" wp14:editId="1BC90AAB">
                  <wp:simplePos x="0" y="0"/>
                  <wp:positionH relativeFrom="column">
                    <wp:posOffset>0</wp:posOffset>
                  </wp:positionH>
                  <wp:positionV relativeFrom="paragraph">
                    <wp:posOffset>9525</wp:posOffset>
                  </wp:positionV>
                  <wp:extent cx="9525" cy="123825"/>
                  <wp:effectExtent l="0" t="0" r="28575" b="9525"/>
                  <wp:wrapNone/>
                  <wp:docPr id="1689" name="Imagen 1576" hidden="1">
                    <a:extLst xmlns:a="http://schemas.openxmlformats.org/drawingml/2006/main">
                      <a:ext uri="{FF2B5EF4-FFF2-40B4-BE49-F238E27FC236}">
                        <a16:creationId xmlns:a16="http://schemas.microsoft.com/office/drawing/2014/main" id="{00000000-0008-0000-0200-000099060000}"/>
                      </a:ext>
                    </a:extLst>
                  </wp:docPr>
                  <wp:cNvGraphicFramePr/>
                  <a:graphic xmlns:a="http://schemas.openxmlformats.org/drawingml/2006/main">
                    <a:graphicData uri="http://schemas.openxmlformats.org/drawingml/2006/picture">
                      <pic:pic xmlns:pic="http://schemas.openxmlformats.org/drawingml/2006/picture">
                        <pic:nvPicPr>
                          <pic:cNvPr id="1689" name="2198 Imagen" hidden="1">
                            <a:extLst>
                              <a:ext uri="{FF2B5EF4-FFF2-40B4-BE49-F238E27FC236}">
                                <a16:creationId xmlns:a16="http://schemas.microsoft.com/office/drawing/2014/main" id="{00000000-0008-0000-0200-00009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A72382" wp14:editId="7341D18A">
                  <wp:simplePos x="0" y="0"/>
                  <wp:positionH relativeFrom="column">
                    <wp:posOffset>0</wp:posOffset>
                  </wp:positionH>
                  <wp:positionV relativeFrom="paragraph">
                    <wp:posOffset>9525</wp:posOffset>
                  </wp:positionV>
                  <wp:extent cx="9525" cy="123825"/>
                  <wp:effectExtent l="0" t="0" r="28575" b="9525"/>
                  <wp:wrapNone/>
                  <wp:docPr id="1690" name="Imagen 1575" hidden="1">
                    <a:extLst xmlns:a="http://schemas.openxmlformats.org/drawingml/2006/main">
                      <a:ext uri="{FF2B5EF4-FFF2-40B4-BE49-F238E27FC236}">
                        <a16:creationId xmlns:a16="http://schemas.microsoft.com/office/drawing/2014/main" id="{00000000-0008-0000-0200-00009A060000}"/>
                      </a:ext>
                    </a:extLst>
                  </wp:docPr>
                  <wp:cNvGraphicFramePr/>
                  <a:graphic xmlns:a="http://schemas.openxmlformats.org/drawingml/2006/main">
                    <a:graphicData uri="http://schemas.openxmlformats.org/drawingml/2006/picture">
                      <pic:pic xmlns:pic="http://schemas.openxmlformats.org/drawingml/2006/picture">
                        <pic:nvPicPr>
                          <pic:cNvPr id="1690" name="2199 Imagen" hidden="1">
                            <a:extLst>
                              <a:ext uri="{FF2B5EF4-FFF2-40B4-BE49-F238E27FC236}">
                                <a16:creationId xmlns:a16="http://schemas.microsoft.com/office/drawing/2014/main" id="{00000000-0008-0000-0200-00009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0A24DF" wp14:editId="767A1941">
                  <wp:simplePos x="0" y="0"/>
                  <wp:positionH relativeFrom="column">
                    <wp:posOffset>0</wp:posOffset>
                  </wp:positionH>
                  <wp:positionV relativeFrom="paragraph">
                    <wp:posOffset>9525</wp:posOffset>
                  </wp:positionV>
                  <wp:extent cx="9525" cy="123825"/>
                  <wp:effectExtent l="0" t="0" r="28575" b="9525"/>
                  <wp:wrapNone/>
                  <wp:docPr id="1691" name="Imagen 1574" hidden="1">
                    <a:extLst xmlns:a="http://schemas.openxmlformats.org/drawingml/2006/main">
                      <a:ext uri="{FF2B5EF4-FFF2-40B4-BE49-F238E27FC236}">
                        <a16:creationId xmlns:a16="http://schemas.microsoft.com/office/drawing/2014/main" id="{00000000-0008-0000-0200-00009B060000}"/>
                      </a:ext>
                    </a:extLst>
                  </wp:docPr>
                  <wp:cNvGraphicFramePr/>
                  <a:graphic xmlns:a="http://schemas.openxmlformats.org/drawingml/2006/main">
                    <a:graphicData uri="http://schemas.openxmlformats.org/drawingml/2006/picture">
                      <pic:pic xmlns:pic="http://schemas.openxmlformats.org/drawingml/2006/picture">
                        <pic:nvPicPr>
                          <pic:cNvPr id="1691" name="2200 Imagen" hidden="1">
                            <a:extLst>
                              <a:ext uri="{FF2B5EF4-FFF2-40B4-BE49-F238E27FC236}">
                                <a16:creationId xmlns:a16="http://schemas.microsoft.com/office/drawing/2014/main" id="{00000000-0008-0000-0200-00009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352F31" wp14:editId="39E04494">
                  <wp:simplePos x="0" y="0"/>
                  <wp:positionH relativeFrom="column">
                    <wp:posOffset>0</wp:posOffset>
                  </wp:positionH>
                  <wp:positionV relativeFrom="paragraph">
                    <wp:posOffset>9525</wp:posOffset>
                  </wp:positionV>
                  <wp:extent cx="9525" cy="123825"/>
                  <wp:effectExtent l="0" t="0" r="28575" b="9525"/>
                  <wp:wrapNone/>
                  <wp:docPr id="1692" name="Imagen 1573" hidden="1">
                    <a:extLst xmlns:a="http://schemas.openxmlformats.org/drawingml/2006/main">
                      <a:ext uri="{FF2B5EF4-FFF2-40B4-BE49-F238E27FC236}">
                        <a16:creationId xmlns:a16="http://schemas.microsoft.com/office/drawing/2014/main" id="{00000000-0008-0000-0200-00009C060000}"/>
                      </a:ext>
                    </a:extLst>
                  </wp:docPr>
                  <wp:cNvGraphicFramePr/>
                  <a:graphic xmlns:a="http://schemas.openxmlformats.org/drawingml/2006/main">
                    <a:graphicData uri="http://schemas.openxmlformats.org/drawingml/2006/picture">
                      <pic:pic xmlns:pic="http://schemas.openxmlformats.org/drawingml/2006/picture">
                        <pic:nvPicPr>
                          <pic:cNvPr id="1692" name="2201 Imagen" hidden="1">
                            <a:extLst>
                              <a:ext uri="{FF2B5EF4-FFF2-40B4-BE49-F238E27FC236}">
                                <a16:creationId xmlns:a16="http://schemas.microsoft.com/office/drawing/2014/main" id="{00000000-0008-0000-0200-00009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603CC6" wp14:editId="3BB54A40">
                  <wp:simplePos x="0" y="0"/>
                  <wp:positionH relativeFrom="column">
                    <wp:posOffset>0</wp:posOffset>
                  </wp:positionH>
                  <wp:positionV relativeFrom="paragraph">
                    <wp:posOffset>9525</wp:posOffset>
                  </wp:positionV>
                  <wp:extent cx="9525" cy="123825"/>
                  <wp:effectExtent l="0" t="0" r="28575" b="9525"/>
                  <wp:wrapNone/>
                  <wp:docPr id="1693" name="Imagen 1572" hidden="1">
                    <a:extLst xmlns:a="http://schemas.openxmlformats.org/drawingml/2006/main">
                      <a:ext uri="{FF2B5EF4-FFF2-40B4-BE49-F238E27FC236}">
                        <a16:creationId xmlns:a16="http://schemas.microsoft.com/office/drawing/2014/main" id="{00000000-0008-0000-0200-00009D060000}"/>
                      </a:ext>
                    </a:extLst>
                  </wp:docPr>
                  <wp:cNvGraphicFramePr/>
                  <a:graphic xmlns:a="http://schemas.openxmlformats.org/drawingml/2006/main">
                    <a:graphicData uri="http://schemas.openxmlformats.org/drawingml/2006/picture">
                      <pic:pic xmlns:pic="http://schemas.openxmlformats.org/drawingml/2006/picture">
                        <pic:nvPicPr>
                          <pic:cNvPr id="1693" name="2202 Imagen" hidden="1">
                            <a:extLst>
                              <a:ext uri="{FF2B5EF4-FFF2-40B4-BE49-F238E27FC236}">
                                <a16:creationId xmlns:a16="http://schemas.microsoft.com/office/drawing/2014/main" id="{00000000-0008-0000-0200-00009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0846D5" wp14:editId="2ABFC86D">
                  <wp:simplePos x="0" y="0"/>
                  <wp:positionH relativeFrom="column">
                    <wp:posOffset>0</wp:posOffset>
                  </wp:positionH>
                  <wp:positionV relativeFrom="paragraph">
                    <wp:posOffset>9525</wp:posOffset>
                  </wp:positionV>
                  <wp:extent cx="9525" cy="123825"/>
                  <wp:effectExtent l="0" t="0" r="28575" b="9525"/>
                  <wp:wrapNone/>
                  <wp:docPr id="1694" name="Imagen 1571" hidden="1">
                    <a:extLst xmlns:a="http://schemas.openxmlformats.org/drawingml/2006/main">
                      <a:ext uri="{FF2B5EF4-FFF2-40B4-BE49-F238E27FC236}">
                        <a16:creationId xmlns:a16="http://schemas.microsoft.com/office/drawing/2014/main" id="{00000000-0008-0000-0200-00009E060000}"/>
                      </a:ext>
                    </a:extLst>
                  </wp:docPr>
                  <wp:cNvGraphicFramePr/>
                  <a:graphic xmlns:a="http://schemas.openxmlformats.org/drawingml/2006/main">
                    <a:graphicData uri="http://schemas.openxmlformats.org/drawingml/2006/picture">
                      <pic:pic xmlns:pic="http://schemas.openxmlformats.org/drawingml/2006/picture">
                        <pic:nvPicPr>
                          <pic:cNvPr id="1694" name="2203 Imagen" hidden="1">
                            <a:extLst>
                              <a:ext uri="{FF2B5EF4-FFF2-40B4-BE49-F238E27FC236}">
                                <a16:creationId xmlns:a16="http://schemas.microsoft.com/office/drawing/2014/main" id="{00000000-0008-0000-0200-00009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92171F" wp14:editId="0CB49C32">
                  <wp:simplePos x="0" y="0"/>
                  <wp:positionH relativeFrom="column">
                    <wp:posOffset>0</wp:posOffset>
                  </wp:positionH>
                  <wp:positionV relativeFrom="paragraph">
                    <wp:posOffset>9525</wp:posOffset>
                  </wp:positionV>
                  <wp:extent cx="9525" cy="123825"/>
                  <wp:effectExtent l="0" t="0" r="28575" b="9525"/>
                  <wp:wrapNone/>
                  <wp:docPr id="1695" name="Imagen 1570" hidden="1">
                    <a:extLst xmlns:a="http://schemas.openxmlformats.org/drawingml/2006/main">
                      <a:ext uri="{FF2B5EF4-FFF2-40B4-BE49-F238E27FC236}">
                        <a16:creationId xmlns:a16="http://schemas.microsoft.com/office/drawing/2014/main" id="{00000000-0008-0000-0200-00009F060000}"/>
                      </a:ext>
                    </a:extLst>
                  </wp:docPr>
                  <wp:cNvGraphicFramePr/>
                  <a:graphic xmlns:a="http://schemas.openxmlformats.org/drawingml/2006/main">
                    <a:graphicData uri="http://schemas.openxmlformats.org/drawingml/2006/picture">
                      <pic:pic xmlns:pic="http://schemas.openxmlformats.org/drawingml/2006/picture">
                        <pic:nvPicPr>
                          <pic:cNvPr id="1695" name="2204 Imagen" hidden="1">
                            <a:extLst>
                              <a:ext uri="{FF2B5EF4-FFF2-40B4-BE49-F238E27FC236}">
                                <a16:creationId xmlns:a16="http://schemas.microsoft.com/office/drawing/2014/main" id="{00000000-0008-0000-0200-00009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8DCD83" wp14:editId="2FE0AB93">
                  <wp:simplePos x="0" y="0"/>
                  <wp:positionH relativeFrom="column">
                    <wp:posOffset>0</wp:posOffset>
                  </wp:positionH>
                  <wp:positionV relativeFrom="paragraph">
                    <wp:posOffset>9525</wp:posOffset>
                  </wp:positionV>
                  <wp:extent cx="9525" cy="123825"/>
                  <wp:effectExtent l="0" t="0" r="28575" b="9525"/>
                  <wp:wrapNone/>
                  <wp:docPr id="1696" name="Imagen 1569" hidden="1">
                    <a:extLst xmlns:a="http://schemas.openxmlformats.org/drawingml/2006/main">
                      <a:ext uri="{FF2B5EF4-FFF2-40B4-BE49-F238E27FC236}">
                        <a16:creationId xmlns:a16="http://schemas.microsoft.com/office/drawing/2014/main" id="{00000000-0008-0000-0200-0000A0060000}"/>
                      </a:ext>
                    </a:extLst>
                  </wp:docPr>
                  <wp:cNvGraphicFramePr/>
                  <a:graphic xmlns:a="http://schemas.openxmlformats.org/drawingml/2006/main">
                    <a:graphicData uri="http://schemas.openxmlformats.org/drawingml/2006/picture">
                      <pic:pic xmlns:pic="http://schemas.openxmlformats.org/drawingml/2006/picture">
                        <pic:nvPicPr>
                          <pic:cNvPr id="1696" name="2205 Imagen" hidden="1">
                            <a:extLst>
                              <a:ext uri="{FF2B5EF4-FFF2-40B4-BE49-F238E27FC236}">
                                <a16:creationId xmlns:a16="http://schemas.microsoft.com/office/drawing/2014/main" id="{00000000-0008-0000-0200-0000A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11FED9" wp14:editId="14FE4896">
                  <wp:simplePos x="0" y="0"/>
                  <wp:positionH relativeFrom="column">
                    <wp:posOffset>0</wp:posOffset>
                  </wp:positionH>
                  <wp:positionV relativeFrom="paragraph">
                    <wp:posOffset>9525</wp:posOffset>
                  </wp:positionV>
                  <wp:extent cx="9525" cy="123825"/>
                  <wp:effectExtent l="0" t="0" r="28575" b="9525"/>
                  <wp:wrapNone/>
                  <wp:docPr id="1697" name="Imagen 1568" hidden="1">
                    <a:extLst xmlns:a="http://schemas.openxmlformats.org/drawingml/2006/main">
                      <a:ext uri="{FF2B5EF4-FFF2-40B4-BE49-F238E27FC236}">
                        <a16:creationId xmlns:a16="http://schemas.microsoft.com/office/drawing/2014/main" id="{00000000-0008-0000-0200-0000A1060000}"/>
                      </a:ext>
                    </a:extLst>
                  </wp:docPr>
                  <wp:cNvGraphicFramePr/>
                  <a:graphic xmlns:a="http://schemas.openxmlformats.org/drawingml/2006/main">
                    <a:graphicData uri="http://schemas.openxmlformats.org/drawingml/2006/picture">
                      <pic:pic xmlns:pic="http://schemas.openxmlformats.org/drawingml/2006/picture">
                        <pic:nvPicPr>
                          <pic:cNvPr id="1697" name="2206 Imagen" hidden="1">
                            <a:extLst>
                              <a:ext uri="{FF2B5EF4-FFF2-40B4-BE49-F238E27FC236}">
                                <a16:creationId xmlns:a16="http://schemas.microsoft.com/office/drawing/2014/main" id="{00000000-0008-0000-0200-0000A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6A7FA9" wp14:editId="4FDD648A">
                  <wp:simplePos x="0" y="0"/>
                  <wp:positionH relativeFrom="column">
                    <wp:posOffset>0</wp:posOffset>
                  </wp:positionH>
                  <wp:positionV relativeFrom="paragraph">
                    <wp:posOffset>9525</wp:posOffset>
                  </wp:positionV>
                  <wp:extent cx="9525" cy="123825"/>
                  <wp:effectExtent l="0" t="0" r="28575" b="9525"/>
                  <wp:wrapNone/>
                  <wp:docPr id="1698" name="Imagen 1567" hidden="1">
                    <a:extLst xmlns:a="http://schemas.openxmlformats.org/drawingml/2006/main">
                      <a:ext uri="{FF2B5EF4-FFF2-40B4-BE49-F238E27FC236}">
                        <a16:creationId xmlns:a16="http://schemas.microsoft.com/office/drawing/2014/main" id="{00000000-0008-0000-0200-0000A2060000}"/>
                      </a:ext>
                    </a:extLst>
                  </wp:docPr>
                  <wp:cNvGraphicFramePr/>
                  <a:graphic xmlns:a="http://schemas.openxmlformats.org/drawingml/2006/main">
                    <a:graphicData uri="http://schemas.openxmlformats.org/drawingml/2006/picture">
                      <pic:pic xmlns:pic="http://schemas.openxmlformats.org/drawingml/2006/picture">
                        <pic:nvPicPr>
                          <pic:cNvPr id="1698" name="2207 Imagen" hidden="1">
                            <a:extLst>
                              <a:ext uri="{FF2B5EF4-FFF2-40B4-BE49-F238E27FC236}">
                                <a16:creationId xmlns:a16="http://schemas.microsoft.com/office/drawing/2014/main" id="{00000000-0008-0000-0200-0000A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B02C0B" wp14:editId="75129859">
                  <wp:simplePos x="0" y="0"/>
                  <wp:positionH relativeFrom="column">
                    <wp:posOffset>0</wp:posOffset>
                  </wp:positionH>
                  <wp:positionV relativeFrom="paragraph">
                    <wp:posOffset>9525</wp:posOffset>
                  </wp:positionV>
                  <wp:extent cx="9525" cy="123825"/>
                  <wp:effectExtent l="0" t="0" r="28575" b="9525"/>
                  <wp:wrapNone/>
                  <wp:docPr id="1699" name="Imagen 1566" hidden="1">
                    <a:extLst xmlns:a="http://schemas.openxmlformats.org/drawingml/2006/main">
                      <a:ext uri="{FF2B5EF4-FFF2-40B4-BE49-F238E27FC236}">
                        <a16:creationId xmlns:a16="http://schemas.microsoft.com/office/drawing/2014/main" id="{00000000-0008-0000-0200-0000A3060000}"/>
                      </a:ext>
                    </a:extLst>
                  </wp:docPr>
                  <wp:cNvGraphicFramePr/>
                  <a:graphic xmlns:a="http://schemas.openxmlformats.org/drawingml/2006/main">
                    <a:graphicData uri="http://schemas.openxmlformats.org/drawingml/2006/picture">
                      <pic:pic xmlns:pic="http://schemas.openxmlformats.org/drawingml/2006/picture">
                        <pic:nvPicPr>
                          <pic:cNvPr id="1699" name="2208 Imagen" hidden="1">
                            <a:extLst>
                              <a:ext uri="{FF2B5EF4-FFF2-40B4-BE49-F238E27FC236}">
                                <a16:creationId xmlns:a16="http://schemas.microsoft.com/office/drawing/2014/main" id="{00000000-0008-0000-0200-0000A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967DEF" wp14:editId="45B07168">
                  <wp:simplePos x="0" y="0"/>
                  <wp:positionH relativeFrom="column">
                    <wp:posOffset>0</wp:posOffset>
                  </wp:positionH>
                  <wp:positionV relativeFrom="paragraph">
                    <wp:posOffset>9525</wp:posOffset>
                  </wp:positionV>
                  <wp:extent cx="9525" cy="123825"/>
                  <wp:effectExtent l="0" t="0" r="28575" b="9525"/>
                  <wp:wrapNone/>
                  <wp:docPr id="1700" name="Imagen 1565" hidden="1">
                    <a:extLst xmlns:a="http://schemas.openxmlformats.org/drawingml/2006/main">
                      <a:ext uri="{FF2B5EF4-FFF2-40B4-BE49-F238E27FC236}">
                        <a16:creationId xmlns:a16="http://schemas.microsoft.com/office/drawing/2014/main" id="{00000000-0008-0000-0200-0000A4060000}"/>
                      </a:ext>
                    </a:extLst>
                  </wp:docPr>
                  <wp:cNvGraphicFramePr/>
                  <a:graphic xmlns:a="http://schemas.openxmlformats.org/drawingml/2006/main">
                    <a:graphicData uri="http://schemas.openxmlformats.org/drawingml/2006/picture">
                      <pic:pic xmlns:pic="http://schemas.openxmlformats.org/drawingml/2006/picture">
                        <pic:nvPicPr>
                          <pic:cNvPr id="1700" name="2209 Imagen" hidden="1">
                            <a:extLst>
                              <a:ext uri="{FF2B5EF4-FFF2-40B4-BE49-F238E27FC236}">
                                <a16:creationId xmlns:a16="http://schemas.microsoft.com/office/drawing/2014/main" id="{00000000-0008-0000-0200-0000A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6A0ECB" wp14:editId="70B45F1E">
                  <wp:simplePos x="0" y="0"/>
                  <wp:positionH relativeFrom="column">
                    <wp:posOffset>0</wp:posOffset>
                  </wp:positionH>
                  <wp:positionV relativeFrom="paragraph">
                    <wp:posOffset>9525</wp:posOffset>
                  </wp:positionV>
                  <wp:extent cx="9525" cy="123825"/>
                  <wp:effectExtent l="0" t="0" r="28575" b="9525"/>
                  <wp:wrapNone/>
                  <wp:docPr id="1701" name="Imagen 1564" hidden="1">
                    <a:extLst xmlns:a="http://schemas.openxmlformats.org/drawingml/2006/main">
                      <a:ext uri="{FF2B5EF4-FFF2-40B4-BE49-F238E27FC236}">
                        <a16:creationId xmlns:a16="http://schemas.microsoft.com/office/drawing/2014/main" id="{00000000-0008-0000-0200-0000A5060000}"/>
                      </a:ext>
                    </a:extLst>
                  </wp:docPr>
                  <wp:cNvGraphicFramePr/>
                  <a:graphic xmlns:a="http://schemas.openxmlformats.org/drawingml/2006/main">
                    <a:graphicData uri="http://schemas.openxmlformats.org/drawingml/2006/picture">
                      <pic:pic xmlns:pic="http://schemas.openxmlformats.org/drawingml/2006/picture">
                        <pic:nvPicPr>
                          <pic:cNvPr id="1701" name="2210 Imagen" hidden="1">
                            <a:extLst>
                              <a:ext uri="{FF2B5EF4-FFF2-40B4-BE49-F238E27FC236}">
                                <a16:creationId xmlns:a16="http://schemas.microsoft.com/office/drawing/2014/main" id="{00000000-0008-0000-0200-0000A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C65AD6" wp14:editId="47F77C1E">
                  <wp:simplePos x="0" y="0"/>
                  <wp:positionH relativeFrom="column">
                    <wp:posOffset>0</wp:posOffset>
                  </wp:positionH>
                  <wp:positionV relativeFrom="paragraph">
                    <wp:posOffset>9525</wp:posOffset>
                  </wp:positionV>
                  <wp:extent cx="9525" cy="123825"/>
                  <wp:effectExtent l="0" t="0" r="28575" b="9525"/>
                  <wp:wrapNone/>
                  <wp:docPr id="1702" name="Imagen 1563" hidden="1">
                    <a:extLst xmlns:a="http://schemas.openxmlformats.org/drawingml/2006/main">
                      <a:ext uri="{FF2B5EF4-FFF2-40B4-BE49-F238E27FC236}">
                        <a16:creationId xmlns:a16="http://schemas.microsoft.com/office/drawing/2014/main" id="{00000000-0008-0000-0200-0000A6060000}"/>
                      </a:ext>
                    </a:extLst>
                  </wp:docPr>
                  <wp:cNvGraphicFramePr/>
                  <a:graphic xmlns:a="http://schemas.openxmlformats.org/drawingml/2006/main">
                    <a:graphicData uri="http://schemas.openxmlformats.org/drawingml/2006/picture">
                      <pic:pic xmlns:pic="http://schemas.openxmlformats.org/drawingml/2006/picture">
                        <pic:nvPicPr>
                          <pic:cNvPr id="1702" name="2211 Imagen" hidden="1">
                            <a:extLst>
                              <a:ext uri="{FF2B5EF4-FFF2-40B4-BE49-F238E27FC236}">
                                <a16:creationId xmlns:a16="http://schemas.microsoft.com/office/drawing/2014/main" id="{00000000-0008-0000-0200-0000A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979C76" wp14:editId="747606D7">
                  <wp:simplePos x="0" y="0"/>
                  <wp:positionH relativeFrom="column">
                    <wp:posOffset>0</wp:posOffset>
                  </wp:positionH>
                  <wp:positionV relativeFrom="paragraph">
                    <wp:posOffset>9525</wp:posOffset>
                  </wp:positionV>
                  <wp:extent cx="9525" cy="123825"/>
                  <wp:effectExtent l="0" t="0" r="28575" b="9525"/>
                  <wp:wrapNone/>
                  <wp:docPr id="1703" name="Imagen 1562" hidden="1">
                    <a:extLst xmlns:a="http://schemas.openxmlformats.org/drawingml/2006/main">
                      <a:ext uri="{FF2B5EF4-FFF2-40B4-BE49-F238E27FC236}">
                        <a16:creationId xmlns:a16="http://schemas.microsoft.com/office/drawing/2014/main" id="{00000000-0008-0000-0200-0000A7060000}"/>
                      </a:ext>
                    </a:extLst>
                  </wp:docPr>
                  <wp:cNvGraphicFramePr/>
                  <a:graphic xmlns:a="http://schemas.openxmlformats.org/drawingml/2006/main">
                    <a:graphicData uri="http://schemas.openxmlformats.org/drawingml/2006/picture">
                      <pic:pic xmlns:pic="http://schemas.openxmlformats.org/drawingml/2006/picture">
                        <pic:nvPicPr>
                          <pic:cNvPr id="1703" name="2212 Imagen" hidden="1">
                            <a:extLst>
                              <a:ext uri="{FF2B5EF4-FFF2-40B4-BE49-F238E27FC236}">
                                <a16:creationId xmlns:a16="http://schemas.microsoft.com/office/drawing/2014/main" id="{00000000-0008-0000-0200-0000A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5A10BD" wp14:editId="54C521CE">
                  <wp:simplePos x="0" y="0"/>
                  <wp:positionH relativeFrom="column">
                    <wp:posOffset>0</wp:posOffset>
                  </wp:positionH>
                  <wp:positionV relativeFrom="paragraph">
                    <wp:posOffset>9525</wp:posOffset>
                  </wp:positionV>
                  <wp:extent cx="9525" cy="123825"/>
                  <wp:effectExtent l="0" t="0" r="28575" b="9525"/>
                  <wp:wrapNone/>
                  <wp:docPr id="1704" name="Imagen 1561" hidden="1">
                    <a:extLst xmlns:a="http://schemas.openxmlformats.org/drawingml/2006/main">
                      <a:ext uri="{FF2B5EF4-FFF2-40B4-BE49-F238E27FC236}">
                        <a16:creationId xmlns:a16="http://schemas.microsoft.com/office/drawing/2014/main" id="{00000000-0008-0000-0200-0000A8060000}"/>
                      </a:ext>
                    </a:extLst>
                  </wp:docPr>
                  <wp:cNvGraphicFramePr/>
                  <a:graphic xmlns:a="http://schemas.openxmlformats.org/drawingml/2006/main">
                    <a:graphicData uri="http://schemas.openxmlformats.org/drawingml/2006/picture">
                      <pic:pic xmlns:pic="http://schemas.openxmlformats.org/drawingml/2006/picture">
                        <pic:nvPicPr>
                          <pic:cNvPr id="1704" name="2213 Imagen" hidden="1">
                            <a:extLst>
                              <a:ext uri="{FF2B5EF4-FFF2-40B4-BE49-F238E27FC236}">
                                <a16:creationId xmlns:a16="http://schemas.microsoft.com/office/drawing/2014/main" id="{00000000-0008-0000-0200-0000A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411381" wp14:editId="2DB72E19">
                  <wp:simplePos x="0" y="0"/>
                  <wp:positionH relativeFrom="column">
                    <wp:posOffset>0</wp:posOffset>
                  </wp:positionH>
                  <wp:positionV relativeFrom="paragraph">
                    <wp:posOffset>9525</wp:posOffset>
                  </wp:positionV>
                  <wp:extent cx="9525" cy="123825"/>
                  <wp:effectExtent l="0" t="0" r="28575" b="9525"/>
                  <wp:wrapNone/>
                  <wp:docPr id="1705" name="Imagen 1560" hidden="1">
                    <a:extLst xmlns:a="http://schemas.openxmlformats.org/drawingml/2006/main">
                      <a:ext uri="{FF2B5EF4-FFF2-40B4-BE49-F238E27FC236}">
                        <a16:creationId xmlns:a16="http://schemas.microsoft.com/office/drawing/2014/main" id="{00000000-0008-0000-0200-0000A9060000}"/>
                      </a:ext>
                    </a:extLst>
                  </wp:docPr>
                  <wp:cNvGraphicFramePr/>
                  <a:graphic xmlns:a="http://schemas.openxmlformats.org/drawingml/2006/main">
                    <a:graphicData uri="http://schemas.openxmlformats.org/drawingml/2006/picture">
                      <pic:pic xmlns:pic="http://schemas.openxmlformats.org/drawingml/2006/picture">
                        <pic:nvPicPr>
                          <pic:cNvPr id="1705" name="2214 Imagen" hidden="1">
                            <a:extLst>
                              <a:ext uri="{FF2B5EF4-FFF2-40B4-BE49-F238E27FC236}">
                                <a16:creationId xmlns:a16="http://schemas.microsoft.com/office/drawing/2014/main" id="{00000000-0008-0000-0200-0000A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6049E" wp14:editId="52B78534">
                  <wp:simplePos x="0" y="0"/>
                  <wp:positionH relativeFrom="column">
                    <wp:posOffset>0</wp:posOffset>
                  </wp:positionH>
                  <wp:positionV relativeFrom="paragraph">
                    <wp:posOffset>9525</wp:posOffset>
                  </wp:positionV>
                  <wp:extent cx="9525" cy="123825"/>
                  <wp:effectExtent l="0" t="0" r="28575" b="9525"/>
                  <wp:wrapNone/>
                  <wp:docPr id="1706" name="Imagen 1559" hidden="1">
                    <a:extLst xmlns:a="http://schemas.openxmlformats.org/drawingml/2006/main">
                      <a:ext uri="{FF2B5EF4-FFF2-40B4-BE49-F238E27FC236}">
                        <a16:creationId xmlns:a16="http://schemas.microsoft.com/office/drawing/2014/main" id="{00000000-0008-0000-0200-0000AA060000}"/>
                      </a:ext>
                    </a:extLst>
                  </wp:docPr>
                  <wp:cNvGraphicFramePr/>
                  <a:graphic xmlns:a="http://schemas.openxmlformats.org/drawingml/2006/main">
                    <a:graphicData uri="http://schemas.openxmlformats.org/drawingml/2006/picture">
                      <pic:pic xmlns:pic="http://schemas.openxmlformats.org/drawingml/2006/picture">
                        <pic:nvPicPr>
                          <pic:cNvPr id="1706" name="2215 Imagen" hidden="1">
                            <a:extLst>
                              <a:ext uri="{FF2B5EF4-FFF2-40B4-BE49-F238E27FC236}">
                                <a16:creationId xmlns:a16="http://schemas.microsoft.com/office/drawing/2014/main" id="{00000000-0008-0000-0200-0000A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3C098C" wp14:editId="7DB1AAD1">
                  <wp:simplePos x="0" y="0"/>
                  <wp:positionH relativeFrom="column">
                    <wp:posOffset>0</wp:posOffset>
                  </wp:positionH>
                  <wp:positionV relativeFrom="paragraph">
                    <wp:posOffset>9525</wp:posOffset>
                  </wp:positionV>
                  <wp:extent cx="9525" cy="123825"/>
                  <wp:effectExtent l="0" t="0" r="28575" b="9525"/>
                  <wp:wrapNone/>
                  <wp:docPr id="1707" name="Imagen 1558" hidden="1">
                    <a:extLst xmlns:a="http://schemas.openxmlformats.org/drawingml/2006/main">
                      <a:ext uri="{FF2B5EF4-FFF2-40B4-BE49-F238E27FC236}">
                        <a16:creationId xmlns:a16="http://schemas.microsoft.com/office/drawing/2014/main" id="{00000000-0008-0000-0200-0000AB060000}"/>
                      </a:ext>
                    </a:extLst>
                  </wp:docPr>
                  <wp:cNvGraphicFramePr/>
                  <a:graphic xmlns:a="http://schemas.openxmlformats.org/drawingml/2006/main">
                    <a:graphicData uri="http://schemas.openxmlformats.org/drawingml/2006/picture">
                      <pic:pic xmlns:pic="http://schemas.openxmlformats.org/drawingml/2006/picture">
                        <pic:nvPicPr>
                          <pic:cNvPr id="1707" name="2216 Imagen" hidden="1">
                            <a:extLst>
                              <a:ext uri="{FF2B5EF4-FFF2-40B4-BE49-F238E27FC236}">
                                <a16:creationId xmlns:a16="http://schemas.microsoft.com/office/drawing/2014/main" id="{00000000-0008-0000-0200-0000A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472C22" wp14:editId="5548199D">
                  <wp:simplePos x="0" y="0"/>
                  <wp:positionH relativeFrom="column">
                    <wp:posOffset>0</wp:posOffset>
                  </wp:positionH>
                  <wp:positionV relativeFrom="paragraph">
                    <wp:posOffset>9525</wp:posOffset>
                  </wp:positionV>
                  <wp:extent cx="9525" cy="123825"/>
                  <wp:effectExtent l="0" t="0" r="28575" b="9525"/>
                  <wp:wrapNone/>
                  <wp:docPr id="1708" name="Imagen 1557" hidden="1">
                    <a:extLst xmlns:a="http://schemas.openxmlformats.org/drawingml/2006/main">
                      <a:ext uri="{FF2B5EF4-FFF2-40B4-BE49-F238E27FC236}">
                        <a16:creationId xmlns:a16="http://schemas.microsoft.com/office/drawing/2014/main" id="{00000000-0008-0000-0200-0000AC060000}"/>
                      </a:ext>
                    </a:extLst>
                  </wp:docPr>
                  <wp:cNvGraphicFramePr/>
                  <a:graphic xmlns:a="http://schemas.openxmlformats.org/drawingml/2006/main">
                    <a:graphicData uri="http://schemas.openxmlformats.org/drawingml/2006/picture">
                      <pic:pic xmlns:pic="http://schemas.openxmlformats.org/drawingml/2006/picture">
                        <pic:nvPicPr>
                          <pic:cNvPr id="1708" name="2217 Imagen" hidden="1">
                            <a:extLst>
                              <a:ext uri="{FF2B5EF4-FFF2-40B4-BE49-F238E27FC236}">
                                <a16:creationId xmlns:a16="http://schemas.microsoft.com/office/drawing/2014/main" id="{00000000-0008-0000-0200-0000A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74D9E2" wp14:editId="4C4C96AD">
                  <wp:simplePos x="0" y="0"/>
                  <wp:positionH relativeFrom="column">
                    <wp:posOffset>0</wp:posOffset>
                  </wp:positionH>
                  <wp:positionV relativeFrom="paragraph">
                    <wp:posOffset>9525</wp:posOffset>
                  </wp:positionV>
                  <wp:extent cx="9525" cy="123825"/>
                  <wp:effectExtent l="0" t="0" r="28575" b="9525"/>
                  <wp:wrapNone/>
                  <wp:docPr id="1709" name="Imagen 1556" hidden="1">
                    <a:extLst xmlns:a="http://schemas.openxmlformats.org/drawingml/2006/main">
                      <a:ext uri="{FF2B5EF4-FFF2-40B4-BE49-F238E27FC236}">
                        <a16:creationId xmlns:a16="http://schemas.microsoft.com/office/drawing/2014/main" id="{00000000-0008-0000-0200-0000AD060000}"/>
                      </a:ext>
                    </a:extLst>
                  </wp:docPr>
                  <wp:cNvGraphicFramePr/>
                  <a:graphic xmlns:a="http://schemas.openxmlformats.org/drawingml/2006/main">
                    <a:graphicData uri="http://schemas.openxmlformats.org/drawingml/2006/picture">
                      <pic:pic xmlns:pic="http://schemas.openxmlformats.org/drawingml/2006/picture">
                        <pic:nvPicPr>
                          <pic:cNvPr id="1709" name="2218 Imagen" hidden="1">
                            <a:extLst>
                              <a:ext uri="{FF2B5EF4-FFF2-40B4-BE49-F238E27FC236}">
                                <a16:creationId xmlns:a16="http://schemas.microsoft.com/office/drawing/2014/main" id="{00000000-0008-0000-0200-0000A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D7A285" wp14:editId="7AFC2984">
                  <wp:simplePos x="0" y="0"/>
                  <wp:positionH relativeFrom="column">
                    <wp:posOffset>0</wp:posOffset>
                  </wp:positionH>
                  <wp:positionV relativeFrom="paragraph">
                    <wp:posOffset>9525</wp:posOffset>
                  </wp:positionV>
                  <wp:extent cx="9525" cy="123825"/>
                  <wp:effectExtent l="0" t="0" r="28575" b="9525"/>
                  <wp:wrapNone/>
                  <wp:docPr id="1710" name="Imagen 1555" hidden="1">
                    <a:extLst xmlns:a="http://schemas.openxmlformats.org/drawingml/2006/main">
                      <a:ext uri="{FF2B5EF4-FFF2-40B4-BE49-F238E27FC236}">
                        <a16:creationId xmlns:a16="http://schemas.microsoft.com/office/drawing/2014/main" id="{00000000-0008-0000-0200-0000AE060000}"/>
                      </a:ext>
                    </a:extLst>
                  </wp:docPr>
                  <wp:cNvGraphicFramePr/>
                  <a:graphic xmlns:a="http://schemas.openxmlformats.org/drawingml/2006/main">
                    <a:graphicData uri="http://schemas.openxmlformats.org/drawingml/2006/picture">
                      <pic:pic xmlns:pic="http://schemas.openxmlformats.org/drawingml/2006/picture">
                        <pic:nvPicPr>
                          <pic:cNvPr id="1710" name="2219 Imagen" hidden="1">
                            <a:extLst>
                              <a:ext uri="{FF2B5EF4-FFF2-40B4-BE49-F238E27FC236}">
                                <a16:creationId xmlns:a16="http://schemas.microsoft.com/office/drawing/2014/main" id="{00000000-0008-0000-0200-0000A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82A5FA" wp14:editId="5B58E511">
                  <wp:simplePos x="0" y="0"/>
                  <wp:positionH relativeFrom="column">
                    <wp:posOffset>0</wp:posOffset>
                  </wp:positionH>
                  <wp:positionV relativeFrom="paragraph">
                    <wp:posOffset>9525</wp:posOffset>
                  </wp:positionV>
                  <wp:extent cx="9525" cy="123825"/>
                  <wp:effectExtent l="0" t="0" r="28575" b="9525"/>
                  <wp:wrapNone/>
                  <wp:docPr id="1711" name="Imagen 1554" hidden="1">
                    <a:extLst xmlns:a="http://schemas.openxmlformats.org/drawingml/2006/main">
                      <a:ext uri="{FF2B5EF4-FFF2-40B4-BE49-F238E27FC236}">
                        <a16:creationId xmlns:a16="http://schemas.microsoft.com/office/drawing/2014/main" id="{00000000-0008-0000-0200-0000AF060000}"/>
                      </a:ext>
                    </a:extLst>
                  </wp:docPr>
                  <wp:cNvGraphicFramePr/>
                  <a:graphic xmlns:a="http://schemas.openxmlformats.org/drawingml/2006/main">
                    <a:graphicData uri="http://schemas.openxmlformats.org/drawingml/2006/picture">
                      <pic:pic xmlns:pic="http://schemas.openxmlformats.org/drawingml/2006/picture">
                        <pic:nvPicPr>
                          <pic:cNvPr id="1711" name="2220 Imagen" hidden="1">
                            <a:extLst>
                              <a:ext uri="{FF2B5EF4-FFF2-40B4-BE49-F238E27FC236}">
                                <a16:creationId xmlns:a16="http://schemas.microsoft.com/office/drawing/2014/main" id="{00000000-0008-0000-0200-0000A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26439C" wp14:editId="2AA49D6E">
                  <wp:simplePos x="0" y="0"/>
                  <wp:positionH relativeFrom="column">
                    <wp:posOffset>0</wp:posOffset>
                  </wp:positionH>
                  <wp:positionV relativeFrom="paragraph">
                    <wp:posOffset>9525</wp:posOffset>
                  </wp:positionV>
                  <wp:extent cx="9525" cy="123825"/>
                  <wp:effectExtent l="0" t="0" r="28575" b="9525"/>
                  <wp:wrapNone/>
                  <wp:docPr id="1712" name="Imagen 1553" hidden="1">
                    <a:extLst xmlns:a="http://schemas.openxmlformats.org/drawingml/2006/main">
                      <a:ext uri="{FF2B5EF4-FFF2-40B4-BE49-F238E27FC236}">
                        <a16:creationId xmlns:a16="http://schemas.microsoft.com/office/drawing/2014/main" id="{00000000-0008-0000-0200-0000B0060000}"/>
                      </a:ext>
                    </a:extLst>
                  </wp:docPr>
                  <wp:cNvGraphicFramePr/>
                  <a:graphic xmlns:a="http://schemas.openxmlformats.org/drawingml/2006/main">
                    <a:graphicData uri="http://schemas.openxmlformats.org/drawingml/2006/picture">
                      <pic:pic xmlns:pic="http://schemas.openxmlformats.org/drawingml/2006/picture">
                        <pic:nvPicPr>
                          <pic:cNvPr id="1712" name="2221 Imagen" hidden="1">
                            <a:extLst>
                              <a:ext uri="{FF2B5EF4-FFF2-40B4-BE49-F238E27FC236}">
                                <a16:creationId xmlns:a16="http://schemas.microsoft.com/office/drawing/2014/main" id="{00000000-0008-0000-0200-0000B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FC7EB3" wp14:editId="4746B0FB">
                  <wp:simplePos x="0" y="0"/>
                  <wp:positionH relativeFrom="column">
                    <wp:posOffset>0</wp:posOffset>
                  </wp:positionH>
                  <wp:positionV relativeFrom="paragraph">
                    <wp:posOffset>9525</wp:posOffset>
                  </wp:positionV>
                  <wp:extent cx="9525" cy="123825"/>
                  <wp:effectExtent l="0" t="0" r="28575" b="9525"/>
                  <wp:wrapNone/>
                  <wp:docPr id="1713" name="Imagen 1552" hidden="1">
                    <a:extLst xmlns:a="http://schemas.openxmlformats.org/drawingml/2006/main">
                      <a:ext uri="{FF2B5EF4-FFF2-40B4-BE49-F238E27FC236}">
                        <a16:creationId xmlns:a16="http://schemas.microsoft.com/office/drawing/2014/main" id="{00000000-0008-0000-0200-0000B1060000}"/>
                      </a:ext>
                    </a:extLst>
                  </wp:docPr>
                  <wp:cNvGraphicFramePr/>
                  <a:graphic xmlns:a="http://schemas.openxmlformats.org/drawingml/2006/main">
                    <a:graphicData uri="http://schemas.openxmlformats.org/drawingml/2006/picture">
                      <pic:pic xmlns:pic="http://schemas.openxmlformats.org/drawingml/2006/picture">
                        <pic:nvPicPr>
                          <pic:cNvPr id="1713" name="2222 Imagen" hidden="1">
                            <a:extLst>
                              <a:ext uri="{FF2B5EF4-FFF2-40B4-BE49-F238E27FC236}">
                                <a16:creationId xmlns:a16="http://schemas.microsoft.com/office/drawing/2014/main" id="{00000000-0008-0000-0200-0000B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95A0BA" wp14:editId="13E8BCDA">
                  <wp:simplePos x="0" y="0"/>
                  <wp:positionH relativeFrom="column">
                    <wp:posOffset>0</wp:posOffset>
                  </wp:positionH>
                  <wp:positionV relativeFrom="paragraph">
                    <wp:posOffset>9525</wp:posOffset>
                  </wp:positionV>
                  <wp:extent cx="9525" cy="123825"/>
                  <wp:effectExtent l="0" t="0" r="28575" b="9525"/>
                  <wp:wrapNone/>
                  <wp:docPr id="1714" name="Imagen 1551" hidden="1">
                    <a:extLst xmlns:a="http://schemas.openxmlformats.org/drawingml/2006/main">
                      <a:ext uri="{FF2B5EF4-FFF2-40B4-BE49-F238E27FC236}">
                        <a16:creationId xmlns:a16="http://schemas.microsoft.com/office/drawing/2014/main" id="{00000000-0008-0000-0200-0000B2060000}"/>
                      </a:ext>
                    </a:extLst>
                  </wp:docPr>
                  <wp:cNvGraphicFramePr/>
                  <a:graphic xmlns:a="http://schemas.openxmlformats.org/drawingml/2006/main">
                    <a:graphicData uri="http://schemas.openxmlformats.org/drawingml/2006/picture">
                      <pic:pic xmlns:pic="http://schemas.openxmlformats.org/drawingml/2006/picture">
                        <pic:nvPicPr>
                          <pic:cNvPr id="1714" name="2223 Imagen" hidden="1">
                            <a:extLst>
                              <a:ext uri="{FF2B5EF4-FFF2-40B4-BE49-F238E27FC236}">
                                <a16:creationId xmlns:a16="http://schemas.microsoft.com/office/drawing/2014/main" id="{00000000-0008-0000-0200-0000B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43B13F" wp14:editId="57753B75">
                  <wp:simplePos x="0" y="0"/>
                  <wp:positionH relativeFrom="column">
                    <wp:posOffset>0</wp:posOffset>
                  </wp:positionH>
                  <wp:positionV relativeFrom="paragraph">
                    <wp:posOffset>9525</wp:posOffset>
                  </wp:positionV>
                  <wp:extent cx="9525" cy="123825"/>
                  <wp:effectExtent l="0" t="0" r="28575" b="9525"/>
                  <wp:wrapNone/>
                  <wp:docPr id="1715" name="Imagen 1550" hidden="1">
                    <a:extLst xmlns:a="http://schemas.openxmlformats.org/drawingml/2006/main">
                      <a:ext uri="{FF2B5EF4-FFF2-40B4-BE49-F238E27FC236}">
                        <a16:creationId xmlns:a16="http://schemas.microsoft.com/office/drawing/2014/main" id="{00000000-0008-0000-0200-0000B3060000}"/>
                      </a:ext>
                    </a:extLst>
                  </wp:docPr>
                  <wp:cNvGraphicFramePr/>
                  <a:graphic xmlns:a="http://schemas.openxmlformats.org/drawingml/2006/main">
                    <a:graphicData uri="http://schemas.openxmlformats.org/drawingml/2006/picture">
                      <pic:pic xmlns:pic="http://schemas.openxmlformats.org/drawingml/2006/picture">
                        <pic:nvPicPr>
                          <pic:cNvPr id="1715" name="2224 Imagen" hidden="1">
                            <a:extLst>
                              <a:ext uri="{FF2B5EF4-FFF2-40B4-BE49-F238E27FC236}">
                                <a16:creationId xmlns:a16="http://schemas.microsoft.com/office/drawing/2014/main" id="{00000000-0008-0000-0200-0000B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F3A822" wp14:editId="7974B0FB">
                  <wp:simplePos x="0" y="0"/>
                  <wp:positionH relativeFrom="column">
                    <wp:posOffset>0</wp:posOffset>
                  </wp:positionH>
                  <wp:positionV relativeFrom="paragraph">
                    <wp:posOffset>9525</wp:posOffset>
                  </wp:positionV>
                  <wp:extent cx="9525" cy="123825"/>
                  <wp:effectExtent l="0" t="0" r="28575" b="9525"/>
                  <wp:wrapNone/>
                  <wp:docPr id="1716" name="Imagen 1549" hidden="1">
                    <a:extLst xmlns:a="http://schemas.openxmlformats.org/drawingml/2006/main">
                      <a:ext uri="{FF2B5EF4-FFF2-40B4-BE49-F238E27FC236}">
                        <a16:creationId xmlns:a16="http://schemas.microsoft.com/office/drawing/2014/main" id="{00000000-0008-0000-0200-0000B4060000}"/>
                      </a:ext>
                    </a:extLst>
                  </wp:docPr>
                  <wp:cNvGraphicFramePr/>
                  <a:graphic xmlns:a="http://schemas.openxmlformats.org/drawingml/2006/main">
                    <a:graphicData uri="http://schemas.openxmlformats.org/drawingml/2006/picture">
                      <pic:pic xmlns:pic="http://schemas.openxmlformats.org/drawingml/2006/picture">
                        <pic:nvPicPr>
                          <pic:cNvPr id="1716" name="2225 Imagen" hidden="1">
                            <a:extLst>
                              <a:ext uri="{FF2B5EF4-FFF2-40B4-BE49-F238E27FC236}">
                                <a16:creationId xmlns:a16="http://schemas.microsoft.com/office/drawing/2014/main" id="{00000000-0008-0000-0200-0000B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860FEB" wp14:editId="684991BE">
                  <wp:simplePos x="0" y="0"/>
                  <wp:positionH relativeFrom="column">
                    <wp:posOffset>0</wp:posOffset>
                  </wp:positionH>
                  <wp:positionV relativeFrom="paragraph">
                    <wp:posOffset>9525</wp:posOffset>
                  </wp:positionV>
                  <wp:extent cx="9525" cy="123825"/>
                  <wp:effectExtent l="0" t="0" r="28575" b="9525"/>
                  <wp:wrapNone/>
                  <wp:docPr id="1717" name="Imagen 1548" hidden="1">
                    <a:extLst xmlns:a="http://schemas.openxmlformats.org/drawingml/2006/main">
                      <a:ext uri="{FF2B5EF4-FFF2-40B4-BE49-F238E27FC236}">
                        <a16:creationId xmlns:a16="http://schemas.microsoft.com/office/drawing/2014/main" id="{00000000-0008-0000-0200-0000B5060000}"/>
                      </a:ext>
                    </a:extLst>
                  </wp:docPr>
                  <wp:cNvGraphicFramePr/>
                  <a:graphic xmlns:a="http://schemas.openxmlformats.org/drawingml/2006/main">
                    <a:graphicData uri="http://schemas.openxmlformats.org/drawingml/2006/picture">
                      <pic:pic xmlns:pic="http://schemas.openxmlformats.org/drawingml/2006/picture">
                        <pic:nvPicPr>
                          <pic:cNvPr id="1717" name="2226 Imagen" hidden="1">
                            <a:extLst>
                              <a:ext uri="{FF2B5EF4-FFF2-40B4-BE49-F238E27FC236}">
                                <a16:creationId xmlns:a16="http://schemas.microsoft.com/office/drawing/2014/main" id="{00000000-0008-0000-0200-0000B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1D960C" wp14:editId="6A9831D7">
                  <wp:simplePos x="0" y="0"/>
                  <wp:positionH relativeFrom="column">
                    <wp:posOffset>0</wp:posOffset>
                  </wp:positionH>
                  <wp:positionV relativeFrom="paragraph">
                    <wp:posOffset>9525</wp:posOffset>
                  </wp:positionV>
                  <wp:extent cx="9525" cy="123825"/>
                  <wp:effectExtent l="0" t="0" r="28575" b="9525"/>
                  <wp:wrapNone/>
                  <wp:docPr id="1718" name="Imagen 1547" hidden="1">
                    <a:extLst xmlns:a="http://schemas.openxmlformats.org/drawingml/2006/main">
                      <a:ext uri="{FF2B5EF4-FFF2-40B4-BE49-F238E27FC236}">
                        <a16:creationId xmlns:a16="http://schemas.microsoft.com/office/drawing/2014/main" id="{00000000-0008-0000-0200-0000B6060000}"/>
                      </a:ext>
                    </a:extLst>
                  </wp:docPr>
                  <wp:cNvGraphicFramePr/>
                  <a:graphic xmlns:a="http://schemas.openxmlformats.org/drawingml/2006/main">
                    <a:graphicData uri="http://schemas.openxmlformats.org/drawingml/2006/picture">
                      <pic:pic xmlns:pic="http://schemas.openxmlformats.org/drawingml/2006/picture">
                        <pic:nvPicPr>
                          <pic:cNvPr id="1718" name="2227 Imagen" hidden="1">
                            <a:extLst>
                              <a:ext uri="{FF2B5EF4-FFF2-40B4-BE49-F238E27FC236}">
                                <a16:creationId xmlns:a16="http://schemas.microsoft.com/office/drawing/2014/main" id="{00000000-0008-0000-0200-0000B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11FE83" wp14:editId="1086700E">
                  <wp:simplePos x="0" y="0"/>
                  <wp:positionH relativeFrom="column">
                    <wp:posOffset>0</wp:posOffset>
                  </wp:positionH>
                  <wp:positionV relativeFrom="paragraph">
                    <wp:posOffset>9525</wp:posOffset>
                  </wp:positionV>
                  <wp:extent cx="9525" cy="123825"/>
                  <wp:effectExtent l="0" t="0" r="28575" b="9525"/>
                  <wp:wrapNone/>
                  <wp:docPr id="1719" name="Imagen 1546" hidden="1">
                    <a:extLst xmlns:a="http://schemas.openxmlformats.org/drawingml/2006/main">
                      <a:ext uri="{FF2B5EF4-FFF2-40B4-BE49-F238E27FC236}">
                        <a16:creationId xmlns:a16="http://schemas.microsoft.com/office/drawing/2014/main" id="{00000000-0008-0000-0200-0000B7060000}"/>
                      </a:ext>
                    </a:extLst>
                  </wp:docPr>
                  <wp:cNvGraphicFramePr/>
                  <a:graphic xmlns:a="http://schemas.openxmlformats.org/drawingml/2006/main">
                    <a:graphicData uri="http://schemas.openxmlformats.org/drawingml/2006/picture">
                      <pic:pic xmlns:pic="http://schemas.openxmlformats.org/drawingml/2006/picture">
                        <pic:nvPicPr>
                          <pic:cNvPr id="1719" name="2228 Imagen" hidden="1">
                            <a:extLst>
                              <a:ext uri="{FF2B5EF4-FFF2-40B4-BE49-F238E27FC236}">
                                <a16:creationId xmlns:a16="http://schemas.microsoft.com/office/drawing/2014/main" id="{00000000-0008-0000-0200-0000B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5DAB41" wp14:editId="27286EA8">
                  <wp:simplePos x="0" y="0"/>
                  <wp:positionH relativeFrom="column">
                    <wp:posOffset>0</wp:posOffset>
                  </wp:positionH>
                  <wp:positionV relativeFrom="paragraph">
                    <wp:posOffset>9525</wp:posOffset>
                  </wp:positionV>
                  <wp:extent cx="9525" cy="123825"/>
                  <wp:effectExtent l="0" t="0" r="28575" b="9525"/>
                  <wp:wrapNone/>
                  <wp:docPr id="1720" name="Imagen 1545" hidden="1">
                    <a:extLst xmlns:a="http://schemas.openxmlformats.org/drawingml/2006/main">
                      <a:ext uri="{FF2B5EF4-FFF2-40B4-BE49-F238E27FC236}">
                        <a16:creationId xmlns:a16="http://schemas.microsoft.com/office/drawing/2014/main" id="{00000000-0008-0000-0200-0000B8060000}"/>
                      </a:ext>
                    </a:extLst>
                  </wp:docPr>
                  <wp:cNvGraphicFramePr/>
                  <a:graphic xmlns:a="http://schemas.openxmlformats.org/drawingml/2006/main">
                    <a:graphicData uri="http://schemas.openxmlformats.org/drawingml/2006/picture">
                      <pic:pic xmlns:pic="http://schemas.openxmlformats.org/drawingml/2006/picture">
                        <pic:nvPicPr>
                          <pic:cNvPr id="1720" name="2229 Imagen" hidden="1">
                            <a:extLst>
                              <a:ext uri="{FF2B5EF4-FFF2-40B4-BE49-F238E27FC236}">
                                <a16:creationId xmlns:a16="http://schemas.microsoft.com/office/drawing/2014/main" id="{00000000-0008-0000-0200-0000B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7F90EB" wp14:editId="501F4F04">
                  <wp:simplePos x="0" y="0"/>
                  <wp:positionH relativeFrom="column">
                    <wp:posOffset>0</wp:posOffset>
                  </wp:positionH>
                  <wp:positionV relativeFrom="paragraph">
                    <wp:posOffset>9525</wp:posOffset>
                  </wp:positionV>
                  <wp:extent cx="9525" cy="123825"/>
                  <wp:effectExtent l="0" t="0" r="28575" b="9525"/>
                  <wp:wrapNone/>
                  <wp:docPr id="1721" name="Imagen 1544" hidden="1">
                    <a:extLst xmlns:a="http://schemas.openxmlformats.org/drawingml/2006/main">
                      <a:ext uri="{FF2B5EF4-FFF2-40B4-BE49-F238E27FC236}">
                        <a16:creationId xmlns:a16="http://schemas.microsoft.com/office/drawing/2014/main" id="{00000000-0008-0000-0200-0000B9060000}"/>
                      </a:ext>
                    </a:extLst>
                  </wp:docPr>
                  <wp:cNvGraphicFramePr/>
                  <a:graphic xmlns:a="http://schemas.openxmlformats.org/drawingml/2006/main">
                    <a:graphicData uri="http://schemas.openxmlformats.org/drawingml/2006/picture">
                      <pic:pic xmlns:pic="http://schemas.openxmlformats.org/drawingml/2006/picture">
                        <pic:nvPicPr>
                          <pic:cNvPr id="1721" name="2230 Imagen" hidden="1">
                            <a:extLst>
                              <a:ext uri="{FF2B5EF4-FFF2-40B4-BE49-F238E27FC236}">
                                <a16:creationId xmlns:a16="http://schemas.microsoft.com/office/drawing/2014/main" id="{00000000-0008-0000-0200-0000B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E7329A" wp14:editId="1E1914F7">
                  <wp:simplePos x="0" y="0"/>
                  <wp:positionH relativeFrom="column">
                    <wp:posOffset>0</wp:posOffset>
                  </wp:positionH>
                  <wp:positionV relativeFrom="paragraph">
                    <wp:posOffset>9525</wp:posOffset>
                  </wp:positionV>
                  <wp:extent cx="9525" cy="123825"/>
                  <wp:effectExtent l="0" t="0" r="28575" b="9525"/>
                  <wp:wrapNone/>
                  <wp:docPr id="1722" name="Imagen 1543" hidden="1">
                    <a:extLst xmlns:a="http://schemas.openxmlformats.org/drawingml/2006/main">
                      <a:ext uri="{FF2B5EF4-FFF2-40B4-BE49-F238E27FC236}">
                        <a16:creationId xmlns:a16="http://schemas.microsoft.com/office/drawing/2014/main" id="{00000000-0008-0000-0200-0000BA060000}"/>
                      </a:ext>
                    </a:extLst>
                  </wp:docPr>
                  <wp:cNvGraphicFramePr/>
                  <a:graphic xmlns:a="http://schemas.openxmlformats.org/drawingml/2006/main">
                    <a:graphicData uri="http://schemas.openxmlformats.org/drawingml/2006/picture">
                      <pic:pic xmlns:pic="http://schemas.openxmlformats.org/drawingml/2006/picture">
                        <pic:nvPicPr>
                          <pic:cNvPr id="1722" name="2231 Imagen" hidden="1">
                            <a:extLst>
                              <a:ext uri="{FF2B5EF4-FFF2-40B4-BE49-F238E27FC236}">
                                <a16:creationId xmlns:a16="http://schemas.microsoft.com/office/drawing/2014/main" id="{00000000-0008-0000-0200-0000B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8D36BC" wp14:editId="62E63126">
                  <wp:simplePos x="0" y="0"/>
                  <wp:positionH relativeFrom="column">
                    <wp:posOffset>0</wp:posOffset>
                  </wp:positionH>
                  <wp:positionV relativeFrom="paragraph">
                    <wp:posOffset>9525</wp:posOffset>
                  </wp:positionV>
                  <wp:extent cx="9525" cy="123825"/>
                  <wp:effectExtent l="0" t="0" r="28575" b="9525"/>
                  <wp:wrapNone/>
                  <wp:docPr id="1723" name="Imagen 1542" hidden="1">
                    <a:extLst xmlns:a="http://schemas.openxmlformats.org/drawingml/2006/main">
                      <a:ext uri="{FF2B5EF4-FFF2-40B4-BE49-F238E27FC236}">
                        <a16:creationId xmlns:a16="http://schemas.microsoft.com/office/drawing/2014/main" id="{00000000-0008-0000-0200-0000BB060000}"/>
                      </a:ext>
                    </a:extLst>
                  </wp:docPr>
                  <wp:cNvGraphicFramePr/>
                  <a:graphic xmlns:a="http://schemas.openxmlformats.org/drawingml/2006/main">
                    <a:graphicData uri="http://schemas.openxmlformats.org/drawingml/2006/picture">
                      <pic:pic xmlns:pic="http://schemas.openxmlformats.org/drawingml/2006/picture">
                        <pic:nvPicPr>
                          <pic:cNvPr id="1723" name="2232 Imagen" hidden="1">
                            <a:extLst>
                              <a:ext uri="{FF2B5EF4-FFF2-40B4-BE49-F238E27FC236}">
                                <a16:creationId xmlns:a16="http://schemas.microsoft.com/office/drawing/2014/main" id="{00000000-0008-0000-0200-0000B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797647" wp14:editId="0FF4F59F">
                  <wp:simplePos x="0" y="0"/>
                  <wp:positionH relativeFrom="column">
                    <wp:posOffset>0</wp:posOffset>
                  </wp:positionH>
                  <wp:positionV relativeFrom="paragraph">
                    <wp:posOffset>9525</wp:posOffset>
                  </wp:positionV>
                  <wp:extent cx="9525" cy="123825"/>
                  <wp:effectExtent l="0" t="0" r="28575" b="9525"/>
                  <wp:wrapNone/>
                  <wp:docPr id="1724" name="Imagen 1541" hidden="1">
                    <a:extLst xmlns:a="http://schemas.openxmlformats.org/drawingml/2006/main">
                      <a:ext uri="{FF2B5EF4-FFF2-40B4-BE49-F238E27FC236}">
                        <a16:creationId xmlns:a16="http://schemas.microsoft.com/office/drawing/2014/main" id="{00000000-0008-0000-0200-0000BC060000}"/>
                      </a:ext>
                    </a:extLst>
                  </wp:docPr>
                  <wp:cNvGraphicFramePr/>
                  <a:graphic xmlns:a="http://schemas.openxmlformats.org/drawingml/2006/main">
                    <a:graphicData uri="http://schemas.openxmlformats.org/drawingml/2006/picture">
                      <pic:pic xmlns:pic="http://schemas.openxmlformats.org/drawingml/2006/picture">
                        <pic:nvPicPr>
                          <pic:cNvPr id="1724" name="761 Imagen" hidden="1">
                            <a:extLst>
                              <a:ext uri="{FF2B5EF4-FFF2-40B4-BE49-F238E27FC236}">
                                <a16:creationId xmlns:a16="http://schemas.microsoft.com/office/drawing/2014/main" id="{00000000-0008-0000-0200-0000B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BB7388" wp14:editId="3E7E13D1">
                  <wp:simplePos x="0" y="0"/>
                  <wp:positionH relativeFrom="column">
                    <wp:posOffset>0</wp:posOffset>
                  </wp:positionH>
                  <wp:positionV relativeFrom="paragraph">
                    <wp:posOffset>9525</wp:posOffset>
                  </wp:positionV>
                  <wp:extent cx="9525" cy="123825"/>
                  <wp:effectExtent l="0" t="0" r="28575" b="9525"/>
                  <wp:wrapNone/>
                  <wp:docPr id="1725" name="Imagen 1540" hidden="1">
                    <a:extLst xmlns:a="http://schemas.openxmlformats.org/drawingml/2006/main">
                      <a:ext uri="{FF2B5EF4-FFF2-40B4-BE49-F238E27FC236}">
                        <a16:creationId xmlns:a16="http://schemas.microsoft.com/office/drawing/2014/main" id="{00000000-0008-0000-0200-0000BD060000}"/>
                      </a:ext>
                    </a:extLst>
                  </wp:docPr>
                  <wp:cNvGraphicFramePr/>
                  <a:graphic xmlns:a="http://schemas.openxmlformats.org/drawingml/2006/main">
                    <a:graphicData uri="http://schemas.openxmlformats.org/drawingml/2006/picture">
                      <pic:pic xmlns:pic="http://schemas.openxmlformats.org/drawingml/2006/picture">
                        <pic:nvPicPr>
                          <pic:cNvPr id="1725" name="772 Imagen" hidden="1">
                            <a:extLst>
                              <a:ext uri="{FF2B5EF4-FFF2-40B4-BE49-F238E27FC236}">
                                <a16:creationId xmlns:a16="http://schemas.microsoft.com/office/drawing/2014/main" id="{00000000-0008-0000-0200-0000B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4C1E44" wp14:editId="39728407">
                  <wp:simplePos x="0" y="0"/>
                  <wp:positionH relativeFrom="column">
                    <wp:posOffset>0</wp:posOffset>
                  </wp:positionH>
                  <wp:positionV relativeFrom="paragraph">
                    <wp:posOffset>9525</wp:posOffset>
                  </wp:positionV>
                  <wp:extent cx="9525" cy="123825"/>
                  <wp:effectExtent l="0" t="0" r="28575" b="9525"/>
                  <wp:wrapNone/>
                  <wp:docPr id="1726" name="Imagen 1539" hidden="1">
                    <a:extLst xmlns:a="http://schemas.openxmlformats.org/drawingml/2006/main">
                      <a:ext uri="{FF2B5EF4-FFF2-40B4-BE49-F238E27FC236}">
                        <a16:creationId xmlns:a16="http://schemas.microsoft.com/office/drawing/2014/main" id="{00000000-0008-0000-0200-0000BE060000}"/>
                      </a:ext>
                    </a:extLst>
                  </wp:docPr>
                  <wp:cNvGraphicFramePr/>
                  <a:graphic xmlns:a="http://schemas.openxmlformats.org/drawingml/2006/main">
                    <a:graphicData uri="http://schemas.openxmlformats.org/drawingml/2006/picture">
                      <pic:pic xmlns:pic="http://schemas.openxmlformats.org/drawingml/2006/picture">
                        <pic:nvPicPr>
                          <pic:cNvPr id="1726" name="773 Imagen" hidden="1">
                            <a:extLst>
                              <a:ext uri="{FF2B5EF4-FFF2-40B4-BE49-F238E27FC236}">
                                <a16:creationId xmlns:a16="http://schemas.microsoft.com/office/drawing/2014/main" id="{00000000-0008-0000-0200-0000B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320C44" wp14:editId="0EE2ED67">
                  <wp:simplePos x="0" y="0"/>
                  <wp:positionH relativeFrom="column">
                    <wp:posOffset>0</wp:posOffset>
                  </wp:positionH>
                  <wp:positionV relativeFrom="paragraph">
                    <wp:posOffset>9525</wp:posOffset>
                  </wp:positionV>
                  <wp:extent cx="9525" cy="123825"/>
                  <wp:effectExtent l="0" t="0" r="28575" b="9525"/>
                  <wp:wrapNone/>
                  <wp:docPr id="1727" name="Imagen 1538" hidden="1">
                    <a:extLst xmlns:a="http://schemas.openxmlformats.org/drawingml/2006/main">
                      <a:ext uri="{FF2B5EF4-FFF2-40B4-BE49-F238E27FC236}">
                        <a16:creationId xmlns:a16="http://schemas.microsoft.com/office/drawing/2014/main" id="{00000000-0008-0000-0200-0000BF060000}"/>
                      </a:ext>
                    </a:extLst>
                  </wp:docPr>
                  <wp:cNvGraphicFramePr/>
                  <a:graphic xmlns:a="http://schemas.openxmlformats.org/drawingml/2006/main">
                    <a:graphicData uri="http://schemas.openxmlformats.org/drawingml/2006/picture">
                      <pic:pic xmlns:pic="http://schemas.openxmlformats.org/drawingml/2006/picture">
                        <pic:nvPicPr>
                          <pic:cNvPr id="1727" name="774 Imagen" hidden="1">
                            <a:extLst>
                              <a:ext uri="{FF2B5EF4-FFF2-40B4-BE49-F238E27FC236}">
                                <a16:creationId xmlns:a16="http://schemas.microsoft.com/office/drawing/2014/main" id="{00000000-0008-0000-0200-0000B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0D6651" wp14:editId="1B5A4214">
                  <wp:simplePos x="0" y="0"/>
                  <wp:positionH relativeFrom="column">
                    <wp:posOffset>0</wp:posOffset>
                  </wp:positionH>
                  <wp:positionV relativeFrom="paragraph">
                    <wp:posOffset>9525</wp:posOffset>
                  </wp:positionV>
                  <wp:extent cx="9525" cy="123825"/>
                  <wp:effectExtent l="0" t="0" r="28575" b="9525"/>
                  <wp:wrapNone/>
                  <wp:docPr id="1728" name="Imagen 1537" hidden="1">
                    <a:extLst xmlns:a="http://schemas.openxmlformats.org/drawingml/2006/main">
                      <a:ext uri="{FF2B5EF4-FFF2-40B4-BE49-F238E27FC236}">
                        <a16:creationId xmlns:a16="http://schemas.microsoft.com/office/drawing/2014/main" id="{00000000-0008-0000-0200-0000C0060000}"/>
                      </a:ext>
                    </a:extLst>
                  </wp:docPr>
                  <wp:cNvGraphicFramePr/>
                  <a:graphic xmlns:a="http://schemas.openxmlformats.org/drawingml/2006/main">
                    <a:graphicData uri="http://schemas.openxmlformats.org/drawingml/2006/picture">
                      <pic:pic xmlns:pic="http://schemas.openxmlformats.org/drawingml/2006/picture">
                        <pic:nvPicPr>
                          <pic:cNvPr id="1728" name="775 Imagen" hidden="1">
                            <a:extLst>
                              <a:ext uri="{FF2B5EF4-FFF2-40B4-BE49-F238E27FC236}">
                                <a16:creationId xmlns:a16="http://schemas.microsoft.com/office/drawing/2014/main" id="{00000000-0008-0000-0200-0000C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1B148E" wp14:editId="74549B73">
                  <wp:simplePos x="0" y="0"/>
                  <wp:positionH relativeFrom="column">
                    <wp:posOffset>0</wp:posOffset>
                  </wp:positionH>
                  <wp:positionV relativeFrom="paragraph">
                    <wp:posOffset>9525</wp:posOffset>
                  </wp:positionV>
                  <wp:extent cx="9525" cy="123825"/>
                  <wp:effectExtent l="0" t="0" r="28575" b="9525"/>
                  <wp:wrapNone/>
                  <wp:docPr id="1729" name="Imagen 1536" hidden="1">
                    <a:extLst xmlns:a="http://schemas.openxmlformats.org/drawingml/2006/main">
                      <a:ext uri="{FF2B5EF4-FFF2-40B4-BE49-F238E27FC236}">
                        <a16:creationId xmlns:a16="http://schemas.microsoft.com/office/drawing/2014/main" id="{00000000-0008-0000-0200-0000C1060000}"/>
                      </a:ext>
                    </a:extLst>
                  </wp:docPr>
                  <wp:cNvGraphicFramePr/>
                  <a:graphic xmlns:a="http://schemas.openxmlformats.org/drawingml/2006/main">
                    <a:graphicData uri="http://schemas.openxmlformats.org/drawingml/2006/picture">
                      <pic:pic xmlns:pic="http://schemas.openxmlformats.org/drawingml/2006/picture">
                        <pic:nvPicPr>
                          <pic:cNvPr id="1729" name="776 Imagen" hidden="1">
                            <a:extLst>
                              <a:ext uri="{FF2B5EF4-FFF2-40B4-BE49-F238E27FC236}">
                                <a16:creationId xmlns:a16="http://schemas.microsoft.com/office/drawing/2014/main" id="{00000000-0008-0000-0200-0000C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F0716A" wp14:editId="348190E8">
                  <wp:simplePos x="0" y="0"/>
                  <wp:positionH relativeFrom="column">
                    <wp:posOffset>0</wp:posOffset>
                  </wp:positionH>
                  <wp:positionV relativeFrom="paragraph">
                    <wp:posOffset>9525</wp:posOffset>
                  </wp:positionV>
                  <wp:extent cx="9525" cy="123825"/>
                  <wp:effectExtent l="0" t="0" r="28575" b="9525"/>
                  <wp:wrapNone/>
                  <wp:docPr id="1730" name="Imagen 1535" hidden="1">
                    <a:extLst xmlns:a="http://schemas.openxmlformats.org/drawingml/2006/main">
                      <a:ext uri="{FF2B5EF4-FFF2-40B4-BE49-F238E27FC236}">
                        <a16:creationId xmlns:a16="http://schemas.microsoft.com/office/drawing/2014/main" id="{00000000-0008-0000-0200-0000C2060000}"/>
                      </a:ext>
                    </a:extLst>
                  </wp:docPr>
                  <wp:cNvGraphicFramePr/>
                  <a:graphic xmlns:a="http://schemas.openxmlformats.org/drawingml/2006/main">
                    <a:graphicData uri="http://schemas.openxmlformats.org/drawingml/2006/picture">
                      <pic:pic xmlns:pic="http://schemas.openxmlformats.org/drawingml/2006/picture">
                        <pic:nvPicPr>
                          <pic:cNvPr id="1730" name="777 Imagen" hidden="1">
                            <a:extLst>
                              <a:ext uri="{FF2B5EF4-FFF2-40B4-BE49-F238E27FC236}">
                                <a16:creationId xmlns:a16="http://schemas.microsoft.com/office/drawing/2014/main" id="{00000000-0008-0000-0200-0000C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3BC3A6" wp14:editId="5FEDCA41">
                  <wp:simplePos x="0" y="0"/>
                  <wp:positionH relativeFrom="column">
                    <wp:posOffset>0</wp:posOffset>
                  </wp:positionH>
                  <wp:positionV relativeFrom="paragraph">
                    <wp:posOffset>9525</wp:posOffset>
                  </wp:positionV>
                  <wp:extent cx="9525" cy="123825"/>
                  <wp:effectExtent l="0" t="0" r="28575" b="9525"/>
                  <wp:wrapNone/>
                  <wp:docPr id="1731" name="Imagen 1534" hidden="1">
                    <a:extLst xmlns:a="http://schemas.openxmlformats.org/drawingml/2006/main">
                      <a:ext uri="{FF2B5EF4-FFF2-40B4-BE49-F238E27FC236}">
                        <a16:creationId xmlns:a16="http://schemas.microsoft.com/office/drawing/2014/main" id="{00000000-0008-0000-0200-0000C3060000}"/>
                      </a:ext>
                    </a:extLst>
                  </wp:docPr>
                  <wp:cNvGraphicFramePr/>
                  <a:graphic xmlns:a="http://schemas.openxmlformats.org/drawingml/2006/main">
                    <a:graphicData uri="http://schemas.openxmlformats.org/drawingml/2006/picture">
                      <pic:pic xmlns:pic="http://schemas.openxmlformats.org/drawingml/2006/picture">
                        <pic:nvPicPr>
                          <pic:cNvPr id="1731" name="778 Imagen" hidden="1">
                            <a:extLst>
                              <a:ext uri="{FF2B5EF4-FFF2-40B4-BE49-F238E27FC236}">
                                <a16:creationId xmlns:a16="http://schemas.microsoft.com/office/drawing/2014/main" id="{00000000-0008-0000-0200-0000C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CDB6D6" wp14:editId="1FF11311">
                  <wp:simplePos x="0" y="0"/>
                  <wp:positionH relativeFrom="column">
                    <wp:posOffset>0</wp:posOffset>
                  </wp:positionH>
                  <wp:positionV relativeFrom="paragraph">
                    <wp:posOffset>9525</wp:posOffset>
                  </wp:positionV>
                  <wp:extent cx="9525" cy="123825"/>
                  <wp:effectExtent l="0" t="0" r="28575" b="9525"/>
                  <wp:wrapNone/>
                  <wp:docPr id="1732" name="Imagen 1533" hidden="1">
                    <a:extLst xmlns:a="http://schemas.openxmlformats.org/drawingml/2006/main">
                      <a:ext uri="{FF2B5EF4-FFF2-40B4-BE49-F238E27FC236}">
                        <a16:creationId xmlns:a16="http://schemas.microsoft.com/office/drawing/2014/main" id="{00000000-0008-0000-0200-0000C4060000}"/>
                      </a:ext>
                    </a:extLst>
                  </wp:docPr>
                  <wp:cNvGraphicFramePr/>
                  <a:graphic xmlns:a="http://schemas.openxmlformats.org/drawingml/2006/main">
                    <a:graphicData uri="http://schemas.openxmlformats.org/drawingml/2006/picture">
                      <pic:pic xmlns:pic="http://schemas.openxmlformats.org/drawingml/2006/picture">
                        <pic:nvPicPr>
                          <pic:cNvPr id="1732" name="779 Imagen" hidden="1">
                            <a:extLst>
                              <a:ext uri="{FF2B5EF4-FFF2-40B4-BE49-F238E27FC236}">
                                <a16:creationId xmlns:a16="http://schemas.microsoft.com/office/drawing/2014/main" id="{00000000-0008-0000-0200-0000C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EBE937" wp14:editId="7EC430BA">
                  <wp:simplePos x="0" y="0"/>
                  <wp:positionH relativeFrom="column">
                    <wp:posOffset>0</wp:posOffset>
                  </wp:positionH>
                  <wp:positionV relativeFrom="paragraph">
                    <wp:posOffset>9525</wp:posOffset>
                  </wp:positionV>
                  <wp:extent cx="9525" cy="123825"/>
                  <wp:effectExtent l="0" t="0" r="28575" b="9525"/>
                  <wp:wrapNone/>
                  <wp:docPr id="1733" name="Imagen 1532" hidden="1">
                    <a:extLst xmlns:a="http://schemas.openxmlformats.org/drawingml/2006/main">
                      <a:ext uri="{FF2B5EF4-FFF2-40B4-BE49-F238E27FC236}">
                        <a16:creationId xmlns:a16="http://schemas.microsoft.com/office/drawing/2014/main" id="{00000000-0008-0000-0200-0000C5060000}"/>
                      </a:ext>
                    </a:extLst>
                  </wp:docPr>
                  <wp:cNvGraphicFramePr/>
                  <a:graphic xmlns:a="http://schemas.openxmlformats.org/drawingml/2006/main">
                    <a:graphicData uri="http://schemas.openxmlformats.org/drawingml/2006/picture">
                      <pic:pic xmlns:pic="http://schemas.openxmlformats.org/drawingml/2006/picture">
                        <pic:nvPicPr>
                          <pic:cNvPr id="1733" name="780 Imagen" hidden="1">
                            <a:extLst>
                              <a:ext uri="{FF2B5EF4-FFF2-40B4-BE49-F238E27FC236}">
                                <a16:creationId xmlns:a16="http://schemas.microsoft.com/office/drawing/2014/main" id="{00000000-0008-0000-0200-0000C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5EA2AC" wp14:editId="2BBF44AE">
                  <wp:simplePos x="0" y="0"/>
                  <wp:positionH relativeFrom="column">
                    <wp:posOffset>0</wp:posOffset>
                  </wp:positionH>
                  <wp:positionV relativeFrom="paragraph">
                    <wp:posOffset>9525</wp:posOffset>
                  </wp:positionV>
                  <wp:extent cx="9525" cy="123825"/>
                  <wp:effectExtent l="0" t="0" r="28575" b="9525"/>
                  <wp:wrapNone/>
                  <wp:docPr id="1734" name="Imagen 1531" hidden="1">
                    <a:extLst xmlns:a="http://schemas.openxmlformats.org/drawingml/2006/main">
                      <a:ext uri="{FF2B5EF4-FFF2-40B4-BE49-F238E27FC236}">
                        <a16:creationId xmlns:a16="http://schemas.microsoft.com/office/drawing/2014/main" id="{00000000-0008-0000-0200-0000C6060000}"/>
                      </a:ext>
                    </a:extLst>
                  </wp:docPr>
                  <wp:cNvGraphicFramePr/>
                  <a:graphic xmlns:a="http://schemas.openxmlformats.org/drawingml/2006/main">
                    <a:graphicData uri="http://schemas.openxmlformats.org/drawingml/2006/picture">
                      <pic:pic xmlns:pic="http://schemas.openxmlformats.org/drawingml/2006/picture">
                        <pic:nvPicPr>
                          <pic:cNvPr id="1734" name="781 Imagen" hidden="1">
                            <a:extLst>
                              <a:ext uri="{FF2B5EF4-FFF2-40B4-BE49-F238E27FC236}">
                                <a16:creationId xmlns:a16="http://schemas.microsoft.com/office/drawing/2014/main" id="{00000000-0008-0000-0200-0000C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936318" wp14:editId="08938607">
                  <wp:simplePos x="0" y="0"/>
                  <wp:positionH relativeFrom="column">
                    <wp:posOffset>0</wp:posOffset>
                  </wp:positionH>
                  <wp:positionV relativeFrom="paragraph">
                    <wp:posOffset>9525</wp:posOffset>
                  </wp:positionV>
                  <wp:extent cx="9525" cy="123825"/>
                  <wp:effectExtent l="0" t="0" r="28575" b="9525"/>
                  <wp:wrapNone/>
                  <wp:docPr id="1735" name="Imagen 1530" hidden="1">
                    <a:extLst xmlns:a="http://schemas.openxmlformats.org/drawingml/2006/main">
                      <a:ext uri="{FF2B5EF4-FFF2-40B4-BE49-F238E27FC236}">
                        <a16:creationId xmlns:a16="http://schemas.microsoft.com/office/drawing/2014/main" id="{00000000-0008-0000-0200-0000C7060000}"/>
                      </a:ext>
                    </a:extLst>
                  </wp:docPr>
                  <wp:cNvGraphicFramePr/>
                  <a:graphic xmlns:a="http://schemas.openxmlformats.org/drawingml/2006/main">
                    <a:graphicData uri="http://schemas.openxmlformats.org/drawingml/2006/picture">
                      <pic:pic xmlns:pic="http://schemas.openxmlformats.org/drawingml/2006/picture">
                        <pic:nvPicPr>
                          <pic:cNvPr id="1735" name="782 Imagen" hidden="1">
                            <a:extLst>
                              <a:ext uri="{FF2B5EF4-FFF2-40B4-BE49-F238E27FC236}">
                                <a16:creationId xmlns:a16="http://schemas.microsoft.com/office/drawing/2014/main" id="{00000000-0008-0000-0200-0000C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4D7BEB" wp14:editId="469AB87B">
                  <wp:simplePos x="0" y="0"/>
                  <wp:positionH relativeFrom="column">
                    <wp:posOffset>0</wp:posOffset>
                  </wp:positionH>
                  <wp:positionV relativeFrom="paragraph">
                    <wp:posOffset>9525</wp:posOffset>
                  </wp:positionV>
                  <wp:extent cx="9525" cy="123825"/>
                  <wp:effectExtent l="0" t="0" r="28575" b="9525"/>
                  <wp:wrapNone/>
                  <wp:docPr id="1736" name="Imagen 1529" hidden="1">
                    <a:extLst xmlns:a="http://schemas.openxmlformats.org/drawingml/2006/main">
                      <a:ext uri="{FF2B5EF4-FFF2-40B4-BE49-F238E27FC236}">
                        <a16:creationId xmlns:a16="http://schemas.microsoft.com/office/drawing/2014/main" id="{00000000-0008-0000-0200-0000C8060000}"/>
                      </a:ext>
                    </a:extLst>
                  </wp:docPr>
                  <wp:cNvGraphicFramePr/>
                  <a:graphic xmlns:a="http://schemas.openxmlformats.org/drawingml/2006/main">
                    <a:graphicData uri="http://schemas.openxmlformats.org/drawingml/2006/picture">
                      <pic:pic xmlns:pic="http://schemas.openxmlformats.org/drawingml/2006/picture">
                        <pic:nvPicPr>
                          <pic:cNvPr id="1736" name="783 Imagen" hidden="1">
                            <a:extLst>
                              <a:ext uri="{FF2B5EF4-FFF2-40B4-BE49-F238E27FC236}">
                                <a16:creationId xmlns:a16="http://schemas.microsoft.com/office/drawing/2014/main" id="{00000000-0008-0000-0200-0000C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97A4F1" wp14:editId="7928E05C">
                  <wp:simplePos x="0" y="0"/>
                  <wp:positionH relativeFrom="column">
                    <wp:posOffset>0</wp:posOffset>
                  </wp:positionH>
                  <wp:positionV relativeFrom="paragraph">
                    <wp:posOffset>9525</wp:posOffset>
                  </wp:positionV>
                  <wp:extent cx="9525" cy="123825"/>
                  <wp:effectExtent l="0" t="0" r="28575" b="9525"/>
                  <wp:wrapNone/>
                  <wp:docPr id="1737" name="Imagen 1528" hidden="1">
                    <a:extLst xmlns:a="http://schemas.openxmlformats.org/drawingml/2006/main">
                      <a:ext uri="{FF2B5EF4-FFF2-40B4-BE49-F238E27FC236}">
                        <a16:creationId xmlns:a16="http://schemas.microsoft.com/office/drawing/2014/main" id="{00000000-0008-0000-0200-0000C9060000}"/>
                      </a:ext>
                    </a:extLst>
                  </wp:docPr>
                  <wp:cNvGraphicFramePr/>
                  <a:graphic xmlns:a="http://schemas.openxmlformats.org/drawingml/2006/main">
                    <a:graphicData uri="http://schemas.openxmlformats.org/drawingml/2006/picture">
                      <pic:pic xmlns:pic="http://schemas.openxmlformats.org/drawingml/2006/picture">
                        <pic:nvPicPr>
                          <pic:cNvPr id="1737" name="784 Imagen" hidden="1">
                            <a:extLst>
                              <a:ext uri="{FF2B5EF4-FFF2-40B4-BE49-F238E27FC236}">
                                <a16:creationId xmlns:a16="http://schemas.microsoft.com/office/drawing/2014/main" id="{00000000-0008-0000-0200-0000C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9F585D" wp14:editId="54436F9D">
                  <wp:simplePos x="0" y="0"/>
                  <wp:positionH relativeFrom="column">
                    <wp:posOffset>0</wp:posOffset>
                  </wp:positionH>
                  <wp:positionV relativeFrom="paragraph">
                    <wp:posOffset>9525</wp:posOffset>
                  </wp:positionV>
                  <wp:extent cx="9525" cy="123825"/>
                  <wp:effectExtent l="0" t="0" r="28575" b="9525"/>
                  <wp:wrapNone/>
                  <wp:docPr id="1738" name="Imagen 1527" hidden="1">
                    <a:extLst xmlns:a="http://schemas.openxmlformats.org/drawingml/2006/main">
                      <a:ext uri="{FF2B5EF4-FFF2-40B4-BE49-F238E27FC236}">
                        <a16:creationId xmlns:a16="http://schemas.microsoft.com/office/drawing/2014/main" id="{00000000-0008-0000-0200-0000CA060000}"/>
                      </a:ext>
                    </a:extLst>
                  </wp:docPr>
                  <wp:cNvGraphicFramePr/>
                  <a:graphic xmlns:a="http://schemas.openxmlformats.org/drawingml/2006/main">
                    <a:graphicData uri="http://schemas.openxmlformats.org/drawingml/2006/picture">
                      <pic:pic xmlns:pic="http://schemas.openxmlformats.org/drawingml/2006/picture">
                        <pic:nvPicPr>
                          <pic:cNvPr id="1738" name="785 Imagen" hidden="1">
                            <a:extLst>
                              <a:ext uri="{FF2B5EF4-FFF2-40B4-BE49-F238E27FC236}">
                                <a16:creationId xmlns:a16="http://schemas.microsoft.com/office/drawing/2014/main" id="{00000000-0008-0000-0200-0000C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0DC511" wp14:editId="68A2ADD7">
                  <wp:simplePos x="0" y="0"/>
                  <wp:positionH relativeFrom="column">
                    <wp:posOffset>0</wp:posOffset>
                  </wp:positionH>
                  <wp:positionV relativeFrom="paragraph">
                    <wp:posOffset>9525</wp:posOffset>
                  </wp:positionV>
                  <wp:extent cx="9525" cy="123825"/>
                  <wp:effectExtent l="0" t="0" r="28575" b="9525"/>
                  <wp:wrapNone/>
                  <wp:docPr id="1739" name="Imagen 1526" hidden="1">
                    <a:extLst xmlns:a="http://schemas.openxmlformats.org/drawingml/2006/main">
                      <a:ext uri="{FF2B5EF4-FFF2-40B4-BE49-F238E27FC236}">
                        <a16:creationId xmlns:a16="http://schemas.microsoft.com/office/drawing/2014/main" id="{00000000-0008-0000-0200-0000CB060000}"/>
                      </a:ext>
                    </a:extLst>
                  </wp:docPr>
                  <wp:cNvGraphicFramePr/>
                  <a:graphic xmlns:a="http://schemas.openxmlformats.org/drawingml/2006/main">
                    <a:graphicData uri="http://schemas.openxmlformats.org/drawingml/2006/picture">
                      <pic:pic xmlns:pic="http://schemas.openxmlformats.org/drawingml/2006/picture">
                        <pic:nvPicPr>
                          <pic:cNvPr id="1739" name="786 Imagen" hidden="1">
                            <a:extLst>
                              <a:ext uri="{FF2B5EF4-FFF2-40B4-BE49-F238E27FC236}">
                                <a16:creationId xmlns:a16="http://schemas.microsoft.com/office/drawing/2014/main" id="{00000000-0008-0000-0200-0000C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4E22D9" wp14:editId="1D0453E8">
                  <wp:simplePos x="0" y="0"/>
                  <wp:positionH relativeFrom="column">
                    <wp:posOffset>0</wp:posOffset>
                  </wp:positionH>
                  <wp:positionV relativeFrom="paragraph">
                    <wp:posOffset>9525</wp:posOffset>
                  </wp:positionV>
                  <wp:extent cx="9525" cy="123825"/>
                  <wp:effectExtent l="0" t="0" r="28575" b="9525"/>
                  <wp:wrapNone/>
                  <wp:docPr id="1740" name="Imagen 1525" hidden="1">
                    <a:extLst xmlns:a="http://schemas.openxmlformats.org/drawingml/2006/main">
                      <a:ext uri="{FF2B5EF4-FFF2-40B4-BE49-F238E27FC236}">
                        <a16:creationId xmlns:a16="http://schemas.microsoft.com/office/drawing/2014/main" id="{00000000-0008-0000-0200-0000CC060000}"/>
                      </a:ext>
                    </a:extLst>
                  </wp:docPr>
                  <wp:cNvGraphicFramePr/>
                  <a:graphic xmlns:a="http://schemas.openxmlformats.org/drawingml/2006/main">
                    <a:graphicData uri="http://schemas.openxmlformats.org/drawingml/2006/picture">
                      <pic:pic xmlns:pic="http://schemas.openxmlformats.org/drawingml/2006/picture">
                        <pic:nvPicPr>
                          <pic:cNvPr id="1740" name="787 Imagen" hidden="1">
                            <a:extLst>
                              <a:ext uri="{FF2B5EF4-FFF2-40B4-BE49-F238E27FC236}">
                                <a16:creationId xmlns:a16="http://schemas.microsoft.com/office/drawing/2014/main" id="{00000000-0008-0000-0200-0000C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9BBA79" wp14:editId="573D7AB1">
                  <wp:simplePos x="0" y="0"/>
                  <wp:positionH relativeFrom="column">
                    <wp:posOffset>0</wp:posOffset>
                  </wp:positionH>
                  <wp:positionV relativeFrom="paragraph">
                    <wp:posOffset>9525</wp:posOffset>
                  </wp:positionV>
                  <wp:extent cx="9525" cy="123825"/>
                  <wp:effectExtent l="0" t="0" r="28575" b="9525"/>
                  <wp:wrapNone/>
                  <wp:docPr id="1741" name="Imagen 1524" hidden="1">
                    <a:extLst xmlns:a="http://schemas.openxmlformats.org/drawingml/2006/main">
                      <a:ext uri="{FF2B5EF4-FFF2-40B4-BE49-F238E27FC236}">
                        <a16:creationId xmlns:a16="http://schemas.microsoft.com/office/drawing/2014/main" id="{00000000-0008-0000-0200-0000CD060000}"/>
                      </a:ext>
                    </a:extLst>
                  </wp:docPr>
                  <wp:cNvGraphicFramePr/>
                  <a:graphic xmlns:a="http://schemas.openxmlformats.org/drawingml/2006/main">
                    <a:graphicData uri="http://schemas.openxmlformats.org/drawingml/2006/picture">
                      <pic:pic xmlns:pic="http://schemas.openxmlformats.org/drawingml/2006/picture">
                        <pic:nvPicPr>
                          <pic:cNvPr id="1741" name="788 Imagen" hidden="1">
                            <a:extLst>
                              <a:ext uri="{FF2B5EF4-FFF2-40B4-BE49-F238E27FC236}">
                                <a16:creationId xmlns:a16="http://schemas.microsoft.com/office/drawing/2014/main" id="{00000000-0008-0000-0200-0000C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4D6D0E" wp14:editId="0B217DB4">
                  <wp:simplePos x="0" y="0"/>
                  <wp:positionH relativeFrom="column">
                    <wp:posOffset>0</wp:posOffset>
                  </wp:positionH>
                  <wp:positionV relativeFrom="paragraph">
                    <wp:posOffset>9525</wp:posOffset>
                  </wp:positionV>
                  <wp:extent cx="9525" cy="123825"/>
                  <wp:effectExtent l="0" t="0" r="28575" b="9525"/>
                  <wp:wrapNone/>
                  <wp:docPr id="1742" name="Imagen 1523" hidden="1">
                    <a:extLst xmlns:a="http://schemas.openxmlformats.org/drawingml/2006/main">
                      <a:ext uri="{FF2B5EF4-FFF2-40B4-BE49-F238E27FC236}">
                        <a16:creationId xmlns:a16="http://schemas.microsoft.com/office/drawing/2014/main" id="{00000000-0008-0000-0200-0000CE060000}"/>
                      </a:ext>
                    </a:extLst>
                  </wp:docPr>
                  <wp:cNvGraphicFramePr/>
                  <a:graphic xmlns:a="http://schemas.openxmlformats.org/drawingml/2006/main">
                    <a:graphicData uri="http://schemas.openxmlformats.org/drawingml/2006/picture">
                      <pic:pic xmlns:pic="http://schemas.openxmlformats.org/drawingml/2006/picture">
                        <pic:nvPicPr>
                          <pic:cNvPr id="1742" name="789 Imagen" hidden="1">
                            <a:extLst>
                              <a:ext uri="{FF2B5EF4-FFF2-40B4-BE49-F238E27FC236}">
                                <a16:creationId xmlns:a16="http://schemas.microsoft.com/office/drawing/2014/main" id="{00000000-0008-0000-0200-0000C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5D754D" wp14:editId="7483B80E">
                  <wp:simplePos x="0" y="0"/>
                  <wp:positionH relativeFrom="column">
                    <wp:posOffset>0</wp:posOffset>
                  </wp:positionH>
                  <wp:positionV relativeFrom="paragraph">
                    <wp:posOffset>9525</wp:posOffset>
                  </wp:positionV>
                  <wp:extent cx="9525" cy="123825"/>
                  <wp:effectExtent l="0" t="0" r="28575" b="9525"/>
                  <wp:wrapNone/>
                  <wp:docPr id="1743" name="Imagen 1522" hidden="1">
                    <a:extLst xmlns:a="http://schemas.openxmlformats.org/drawingml/2006/main">
                      <a:ext uri="{FF2B5EF4-FFF2-40B4-BE49-F238E27FC236}">
                        <a16:creationId xmlns:a16="http://schemas.microsoft.com/office/drawing/2014/main" id="{00000000-0008-0000-0200-0000CF060000}"/>
                      </a:ext>
                    </a:extLst>
                  </wp:docPr>
                  <wp:cNvGraphicFramePr/>
                  <a:graphic xmlns:a="http://schemas.openxmlformats.org/drawingml/2006/main">
                    <a:graphicData uri="http://schemas.openxmlformats.org/drawingml/2006/picture">
                      <pic:pic xmlns:pic="http://schemas.openxmlformats.org/drawingml/2006/picture">
                        <pic:nvPicPr>
                          <pic:cNvPr id="1743" name="790 Imagen" hidden="1">
                            <a:extLst>
                              <a:ext uri="{FF2B5EF4-FFF2-40B4-BE49-F238E27FC236}">
                                <a16:creationId xmlns:a16="http://schemas.microsoft.com/office/drawing/2014/main" id="{00000000-0008-0000-0200-0000C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69BBD3" wp14:editId="75F8DFE9">
                  <wp:simplePos x="0" y="0"/>
                  <wp:positionH relativeFrom="column">
                    <wp:posOffset>0</wp:posOffset>
                  </wp:positionH>
                  <wp:positionV relativeFrom="paragraph">
                    <wp:posOffset>9525</wp:posOffset>
                  </wp:positionV>
                  <wp:extent cx="9525" cy="123825"/>
                  <wp:effectExtent l="0" t="0" r="28575" b="9525"/>
                  <wp:wrapNone/>
                  <wp:docPr id="1744" name="Imagen 1521" hidden="1">
                    <a:extLst xmlns:a="http://schemas.openxmlformats.org/drawingml/2006/main">
                      <a:ext uri="{FF2B5EF4-FFF2-40B4-BE49-F238E27FC236}">
                        <a16:creationId xmlns:a16="http://schemas.microsoft.com/office/drawing/2014/main" id="{00000000-0008-0000-0200-0000D0060000}"/>
                      </a:ext>
                    </a:extLst>
                  </wp:docPr>
                  <wp:cNvGraphicFramePr/>
                  <a:graphic xmlns:a="http://schemas.openxmlformats.org/drawingml/2006/main">
                    <a:graphicData uri="http://schemas.openxmlformats.org/drawingml/2006/picture">
                      <pic:pic xmlns:pic="http://schemas.openxmlformats.org/drawingml/2006/picture">
                        <pic:nvPicPr>
                          <pic:cNvPr id="1744" name="791 Imagen" hidden="1">
                            <a:extLst>
                              <a:ext uri="{FF2B5EF4-FFF2-40B4-BE49-F238E27FC236}">
                                <a16:creationId xmlns:a16="http://schemas.microsoft.com/office/drawing/2014/main" id="{00000000-0008-0000-0200-0000D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5777F9" wp14:editId="01C5F007">
                  <wp:simplePos x="0" y="0"/>
                  <wp:positionH relativeFrom="column">
                    <wp:posOffset>0</wp:posOffset>
                  </wp:positionH>
                  <wp:positionV relativeFrom="paragraph">
                    <wp:posOffset>9525</wp:posOffset>
                  </wp:positionV>
                  <wp:extent cx="9525" cy="123825"/>
                  <wp:effectExtent l="0" t="0" r="28575" b="9525"/>
                  <wp:wrapNone/>
                  <wp:docPr id="1745" name="Imagen 1520" hidden="1">
                    <a:extLst xmlns:a="http://schemas.openxmlformats.org/drawingml/2006/main">
                      <a:ext uri="{FF2B5EF4-FFF2-40B4-BE49-F238E27FC236}">
                        <a16:creationId xmlns:a16="http://schemas.microsoft.com/office/drawing/2014/main" id="{00000000-0008-0000-0200-0000D1060000}"/>
                      </a:ext>
                    </a:extLst>
                  </wp:docPr>
                  <wp:cNvGraphicFramePr/>
                  <a:graphic xmlns:a="http://schemas.openxmlformats.org/drawingml/2006/main">
                    <a:graphicData uri="http://schemas.openxmlformats.org/drawingml/2006/picture">
                      <pic:pic xmlns:pic="http://schemas.openxmlformats.org/drawingml/2006/picture">
                        <pic:nvPicPr>
                          <pic:cNvPr id="1745" name="792 Imagen" hidden="1">
                            <a:extLst>
                              <a:ext uri="{FF2B5EF4-FFF2-40B4-BE49-F238E27FC236}">
                                <a16:creationId xmlns:a16="http://schemas.microsoft.com/office/drawing/2014/main" id="{00000000-0008-0000-0200-0000D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A281FE" wp14:editId="01520BBC">
                  <wp:simplePos x="0" y="0"/>
                  <wp:positionH relativeFrom="column">
                    <wp:posOffset>0</wp:posOffset>
                  </wp:positionH>
                  <wp:positionV relativeFrom="paragraph">
                    <wp:posOffset>9525</wp:posOffset>
                  </wp:positionV>
                  <wp:extent cx="9525" cy="123825"/>
                  <wp:effectExtent l="0" t="0" r="28575" b="9525"/>
                  <wp:wrapNone/>
                  <wp:docPr id="1746" name="Imagen 1519" hidden="1">
                    <a:extLst xmlns:a="http://schemas.openxmlformats.org/drawingml/2006/main">
                      <a:ext uri="{FF2B5EF4-FFF2-40B4-BE49-F238E27FC236}">
                        <a16:creationId xmlns:a16="http://schemas.microsoft.com/office/drawing/2014/main" id="{00000000-0008-0000-0200-0000D2060000}"/>
                      </a:ext>
                    </a:extLst>
                  </wp:docPr>
                  <wp:cNvGraphicFramePr/>
                  <a:graphic xmlns:a="http://schemas.openxmlformats.org/drawingml/2006/main">
                    <a:graphicData uri="http://schemas.openxmlformats.org/drawingml/2006/picture">
                      <pic:pic xmlns:pic="http://schemas.openxmlformats.org/drawingml/2006/picture">
                        <pic:nvPicPr>
                          <pic:cNvPr id="1746" name="793 Imagen" hidden="1">
                            <a:extLst>
                              <a:ext uri="{FF2B5EF4-FFF2-40B4-BE49-F238E27FC236}">
                                <a16:creationId xmlns:a16="http://schemas.microsoft.com/office/drawing/2014/main" id="{00000000-0008-0000-0200-0000D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61D4E7" wp14:editId="51335C58">
                  <wp:simplePos x="0" y="0"/>
                  <wp:positionH relativeFrom="column">
                    <wp:posOffset>0</wp:posOffset>
                  </wp:positionH>
                  <wp:positionV relativeFrom="paragraph">
                    <wp:posOffset>9525</wp:posOffset>
                  </wp:positionV>
                  <wp:extent cx="9525" cy="123825"/>
                  <wp:effectExtent l="0" t="0" r="28575" b="9525"/>
                  <wp:wrapNone/>
                  <wp:docPr id="1747" name="Imagen 1518" hidden="1">
                    <a:extLst xmlns:a="http://schemas.openxmlformats.org/drawingml/2006/main">
                      <a:ext uri="{FF2B5EF4-FFF2-40B4-BE49-F238E27FC236}">
                        <a16:creationId xmlns:a16="http://schemas.microsoft.com/office/drawing/2014/main" id="{00000000-0008-0000-0200-0000D3060000}"/>
                      </a:ext>
                    </a:extLst>
                  </wp:docPr>
                  <wp:cNvGraphicFramePr/>
                  <a:graphic xmlns:a="http://schemas.openxmlformats.org/drawingml/2006/main">
                    <a:graphicData uri="http://schemas.openxmlformats.org/drawingml/2006/picture">
                      <pic:pic xmlns:pic="http://schemas.openxmlformats.org/drawingml/2006/picture">
                        <pic:nvPicPr>
                          <pic:cNvPr id="1747" name="794 Imagen" hidden="1">
                            <a:extLst>
                              <a:ext uri="{FF2B5EF4-FFF2-40B4-BE49-F238E27FC236}">
                                <a16:creationId xmlns:a16="http://schemas.microsoft.com/office/drawing/2014/main" id="{00000000-0008-0000-0200-0000D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315D7C" wp14:editId="1C875817">
                  <wp:simplePos x="0" y="0"/>
                  <wp:positionH relativeFrom="column">
                    <wp:posOffset>0</wp:posOffset>
                  </wp:positionH>
                  <wp:positionV relativeFrom="paragraph">
                    <wp:posOffset>9525</wp:posOffset>
                  </wp:positionV>
                  <wp:extent cx="9525" cy="123825"/>
                  <wp:effectExtent l="0" t="0" r="28575" b="9525"/>
                  <wp:wrapNone/>
                  <wp:docPr id="1748" name="Imagen 1517" hidden="1">
                    <a:extLst xmlns:a="http://schemas.openxmlformats.org/drawingml/2006/main">
                      <a:ext uri="{FF2B5EF4-FFF2-40B4-BE49-F238E27FC236}">
                        <a16:creationId xmlns:a16="http://schemas.microsoft.com/office/drawing/2014/main" id="{00000000-0008-0000-0200-0000D4060000}"/>
                      </a:ext>
                    </a:extLst>
                  </wp:docPr>
                  <wp:cNvGraphicFramePr/>
                  <a:graphic xmlns:a="http://schemas.openxmlformats.org/drawingml/2006/main">
                    <a:graphicData uri="http://schemas.openxmlformats.org/drawingml/2006/picture">
                      <pic:pic xmlns:pic="http://schemas.openxmlformats.org/drawingml/2006/picture">
                        <pic:nvPicPr>
                          <pic:cNvPr id="1748" name="795 Imagen" hidden="1">
                            <a:extLst>
                              <a:ext uri="{FF2B5EF4-FFF2-40B4-BE49-F238E27FC236}">
                                <a16:creationId xmlns:a16="http://schemas.microsoft.com/office/drawing/2014/main" id="{00000000-0008-0000-0200-0000D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DC4766" wp14:editId="128C0F5B">
                  <wp:simplePos x="0" y="0"/>
                  <wp:positionH relativeFrom="column">
                    <wp:posOffset>0</wp:posOffset>
                  </wp:positionH>
                  <wp:positionV relativeFrom="paragraph">
                    <wp:posOffset>9525</wp:posOffset>
                  </wp:positionV>
                  <wp:extent cx="9525" cy="123825"/>
                  <wp:effectExtent l="0" t="0" r="28575" b="9525"/>
                  <wp:wrapNone/>
                  <wp:docPr id="1749" name="Imagen 1516" hidden="1">
                    <a:extLst xmlns:a="http://schemas.openxmlformats.org/drawingml/2006/main">
                      <a:ext uri="{FF2B5EF4-FFF2-40B4-BE49-F238E27FC236}">
                        <a16:creationId xmlns:a16="http://schemas.microsoft.com/office/drawing/2014/main" id="{00000000-0008-0000-0200-0000D5060000}"/>
                      </a:ext>
                    </a:extLst>
                  </wp:docPr>
                  <wp:cNvGraphicFramePr/>
                  <a:graphic xmlns:a="http://schemas.openxmlformats.org/drawingml/2006/main">
                    <a:graphicData uri="http://schemas.openxmlformats.org/drawingml/2006/picture">
                      <pic:pic xmlns:pic="http://schemas.openxmlformats.org/drawingml/2006/picture">
                        <pic:nvPicPr>
                          <pic:cNvPr id="1749" name="796 Imagen" hidden="1">
                            <a:extLst>
                              <a:ext uri="{FF2B5EF4-FFF2-40B4-BE49-F238E27FC236}">
                                <a16:creationId xmlns:a16="http://schemas.microsoft.com/office/drawing/2014/main" id="{00000000-0008-0000-0200-0000D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ABED73" wp14:editId="54C078EC">
                  <wp:simplePos x="0" y="0"/>
                  <wp:positionH relativeFrom="column">
                    <wp:posOffset>0</wp:posOffset>
                  </wp:positionH>
                  <wp:positionV relativeFrom="paragraph">
                    <wp:posOffset>9525</wp:posOffset>
                  </wp:positionV>
                  <wp:extent cx="9525" cy="123825"/>
                  <wp:effectExtent l="0" t="0" r="28575" b="9525"/>
                  <wp:wrapNone/>
                  <wp:docPr id="1750" name="Imagen 1515" hidden="1">
                    <a:extLst xmlns:a="http://schemas.openxmlformats.org/drawingml/2006/main">
                      <a:ext uri="{FF2B5EF4-FFF2-40B4-BE49-F238E27FC236}">
                        <a16:creationId xmlns:a16="http://schemas.microsoft.com/office/drawing/2014/main" id="{00000000-0008-0000-0200-0000D6060000}"/>
                      </a:ext>
                    </a:extLst>
                  </wp:docPr>
                  <wp:cNvGraphicFramePr/>
                  <a:graphic xmlns:a="http://schemas.openxmlformats.org/drawingml/2006/main">
                    <a:graphicData uri="http://schemas.openxmlformats.org/drawingml/2006/picture">
                      <pic:pic xmlns:pic="http://schemas.openxmlformats.org/drawingml/2006/picture">
                        <pic:nvPicPr>
                          <pic:cNvPr id="1750" name="797 Imagen" hidden="1">
                            <a:extLst>
                              <a:ext uri="{FF2B5EF4-FFF2-40B4-BE49-F238E27FC236}">
                                <a16:creationId xmlns:a16="http://schemas.microsoft.com/office/drawing/2014/main" id="{00000000-0008-0000-0200-0000D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C0FCA3" wp14:editId="2CEC6315">
                  <wp:simplePos x="0" y="0"/>
                  <wp:positionH relativeFrom="column">
                    <wp:posOffset>0</wp:posOffset>
                  </wp:positionH>
                  <wp:positionV relativeFrom="paragraph">
                    <wp:posOffset>9525</wp:posOffset>
                  </wp:positionV>
                  <wp:extent cx="9525" cy="123825"/>
                  <wp:effectExtent l="0" t="0" r="28575" b="9525"/>
                  <wp:wrapNone/>
                  <wp:docPr id="1751" name="Imagen 1514" hidden="1">
                    <a:extLst xmlns:a="http://schemas.openxmlformats.org/drawingml/2006/main">
                      <a:ext uri="{FF2B5EF4-FFF2-40B4-BE49-F238E27FC236}">
                        <a16:creationId xmlns:a16="http://schemas.microsoft.com/office/drawing/2014/main" id="{00000000-0008-0000-0200-0000D7060000}"/>
                      </a:ext>
                    </a:extLst>
                  </wp:docPr>
                  <wp:cNvGraphicFramePr/>
                  <a:graphic xmlns:a="http://schemas.openxmlformats.org/drawingml/2006/main">
                    <a:graphicData uri="http://schemas.openxmlformats.org/drawingml/2006/picture">
                      <pic:pic xmlns:pic="http://schemas.openxmlformats.org/drawingml/2006/picture">
                        <pic:nvPicPr>
                          <pic:cNvPr id="1751" name="798 Imagen" hidden="1">
                            <a:extLst>
                              <a:ext uri="{FF2B5EF4-FFF2-40B4-BE49-F238E27FC236}">
                                <a16:creationId xmlns:a16="http://schemas.microsoft.com/office/drawing/2014/main" id="{00000000-0008-0000-0200-0000D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A8EB54" wp14:editId="356F6E0B">
                  <wp:simplePos x="0" y="0"/>
                  <wp:positionH relativeFrom="column">
                    <wp:posOffset>0</wp:posOffset>
                  </wp:positionH>
                  <wp:positionV relativeFrom="paragraph">
                    <wp:posOffset>9525</wp:posOffset>
                  </wp:positionV>
                  <wp:extent cx="9525" cy="123825"/>
                  <wp:effectExtent l="0" t="0" r="28575" b="9525"/>
                  <wp:wrapNone/>
                  <wp:docPr id="1752" name="Imagen 1513" hidden="1">
                    <a:extLst xmlns:a="http://schemas.openxmlformats.org/drawingml/2006/main">
                      <a:ext uri="{FF2B5EF4-FFF2-40B4-BE49-F238E27FC236}">
                        <a16:creationId xmlns:a16="http://schemas.microsoft.com/office/drawing/2014/main" id="{00000000-0008-0000-0200-0000D8060000}"/>
                      </a:ext>
                    </a:extLst>
                  </wp:docPr>
                  <wp:cNvGraphicFramePr/>
                  <a:graphic xmlns:a="http://schemas.openxmlformats.org/drawingml/2006/main">
                    <a:graphicData uri="http://schemas.openxmlformats.org/drawingml/2006/picture">
                      <pic:pic xmlns:pic="http://schemas.openxmlformats.org/drawingml/2006/picture">
                        <pic:nvPicPr>
                          <pic:cNvPr id="1752" name="799 Imagen" hidden="1">
                            <a:extLst>
                              <a:ext uri="{FF2B5EF4-FFF2-40B4-BE49-F238E27FC236}">
                                <a16:creationId xmlns:a16="http://schemas.microsoft.com/office/drawing/2014/main" id="{00000000-0008-0000-0200-0000D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58E7DC" wp14:editId="6A04E815">
                  <wp:simplePos x="0" y="0"/>
                  <wp:positionH relativeFrom="column">
                    <wp:posOffset>0</wp:posOffset>
                  </wp:positionH>
                  <wp:positionV relativeFrom="paragraph">
                    <wp:posOffset>9525</wp:posOffset>
                  </wp:positionV>
                  <wp:extent cx="9525" cy="123825"/>
                  <wp:effectExtent l="0" t="0" r="28575" b="9525"/>
                  <wp:wrapNone/>
                  <wp:docPr id="1753" name="Imagen 1512" hidden="1">
                    <a:extLst xmlns:a="http://schemas.openxmlformats.org/drawingml/2006/main">
                      <a:ext uri="{FF2B5EF4-FFF2-40B4-BE49-F238E27FC236}">
                        <a16:creationId xmlns:a16="http://schemas.microsoft.com/office/drawing/2014/main" id="{00000000-0008-0000-0200-0000D9060000}"/>
                      </a:ext>
                    </a:extLst>
                  </wp:docPr>
                  <wp:cNvGraphicFramePr/>
                  <a:graphic xmlns:a="http://schemas.openxmlformats.org/drawingml/2006/main">
                    <a:graphicData uri="http://schemas.openxmlformats.org/drawingml/2006/picture">
                      <pic:pic xmlns:pic="http://schemas.openxmlformats.org/drawingml/2006/picture">
                        <pic:nvPicPr>
                          <pic:cNvPr id="1753" name="800 Imagen" hidden="1">
                            <a:extLst>
                              <a:ext uri="{FF2B5EF4-FFF2-40B4-BE49-F238E27FC236}">
                                <a16:creationId xmlns:a16="http://schemas.microsoft.com/office/drawing/2014/main" id="{00000000-0008-0000-0200-0000D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C39D71" wp14:editId="207A21E0">
                  <wp:simplePos x="0" y="0"/>
                  <wp:positionH relativeFrom="column">
                    <wp:posOffset>0</wp:posOffset>
                  </wp:positionH>
                  <wp:positionV relativeFrom="paragraph">
                    <wp:posOffset>9525</wp:posOffset>
                  </wp:positionV>
                  <wp:extent cx="9525" cy="123825"/>
                  <wp:effectExtent l="0" t="0" r="28575" b="9525"/>
                  <wp:wrapNone/>
                  <wp:docPr id="1754" name="Imagen 1511" hidden="1">
                    <a:extLst xmlns:a="http://schemas.openxmlformats.org/drawingml/2006/main">
                      <a:ext uri="{FF2B5EF4-FFF2-40B4-BE49-F238E27FC236}">
                        <a16:creationId xmlns:a16="http://schemas.microsoft.com/office/drawing/2014/main" id="{00000000-0008-0000-0200-0000DA060000}"/>
                      </a:ext>
                    </a:extLst>
                  </wp:docPr>
                  <wp:cNvGraphicFramePr/>
                  <a:graphic xmlns:a="http://schemas.openxmlformats.org/drawingml/2006/main">
                    <a:graphicData uri="http://schemas.openxmlformats.org/drawingml/2006/picture">
                      <pic:pic xmlns:pic="http://schemas.openxmlformats.org/drawingml/2006/picture">
                        <pic:nvPicPr>
                          <pic:cNvPr id="1754" name="801 Imagen" hidden="1">
                            <a:extLst>
                              <a:ext uri="{FF2B5EF4-FFF2-40B4-BE49-F238E27FC236}">
                                <a16:creationId xmlns:a16="http://schemas.microsoft.com/office/drawing/2014/main" id="{00000000-0008-0000-0200-0000D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7BCC93" wp14:editId="46F03660">
                  <wp:simplePos x="0" y="0"/>
                  <wp:positionH relativeFrom="column">
                    <wp:posOffset>0</wp:posOffset>
                  </wp:positionH>
                  <wp:positionV relativeFrom="paragraph">
                    <wp:posOffset>9525</wp:posOffset>
                  </wp:positionV>
                  <wp:extent cx="9525" cy="123825"/>
                  <wp:effectExtent l="0" t="0" r="28575" b="9525"/>
                  <wp:wrapNone/>
                  <wp:docPr id="1755" name="Imagen 1510" hidden="1">
                    <a:extLst xmlns:a="http://schemas.openxmlformats.org/drawingml/2006/main">
                      <a:ext uri="{FF2B5EF4-FFF2-40B4-BE49-F238E27FC236}">
                        <a16:creationId xmlns:a16="http://schemas.microsoft.com/office/drawing/2014/main" id="{00000000-0008-0000-0200-0000DB060000}"/>
                      </a:ext>
                    </a:extLst>
                  </wp:docPr>
                  <wp:cNvGraphicFramePr/>
                  <a:graphic xmlns:a="http://schemas.openxmlformats.org/drawingml/2006/main">
                    <a:graphicData uri="http://schemas.openxmlformats.org/drawingml/2006/picture">
                      <pic:pic xmlns:pic="http://schemas.openxmlformats.org/drawingml/2006/picture">
                        <pic:nvPicPr>
                          <pic:cNvPr id="1755" name="802 Imagen" hidden="1">
                            <a:extLst>
                              <a:ext uri="{FF2B5EF4-FFF2-40B4-BE49-F238E27FC236}">
                                <a16:creationId xmlns:a16="http://schemas.microsoft.com/office/drawing/2014/main" id="{00000000-0008-0000-0200-0000D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63D2AF" wp14:editId="2B5F724C">
                  <wp:simplePos x="0" y="0"/>
                  <wp:positionH relativeFrom="column">
                    <wp:posOffset>0</wp:posOffset>
                  </wp:positionH>
                  <wp:positionV relativeFrom="paragraph">
                    <wp:posOffset>9525</wp:posOffset>
                  </wp:positionV>
                  <wp:extent cx="9525" cy="123825"/>
                  <wp:effectExtent l="0" t="0" r="28575" b="9525"/>
                  <wp:wrapNone/>
                  <wp:docPr id="1756" name="Imagen 1509" hidden="1">
                    <a:extLst xmlns:a="http://schemas.openxmlformats.org/drawingml/2006/main">
                      <a:ext uri="{FF2B5EF4-FFF2-40B4-BE49-F238E27FC236}">
                        <a16:creationId xmlns:a16="http://schemas.microsoft.com/office/drawing/2014/main" id="{00000000-0008-0000-0200-0000DC060000}"/>
                      </a:ext>
                    </a:extLst>
                  </wp:docPr>
                  <wp:cNvGraphicFramePr/>
                  <a:graphic xmlns:a="http://schemas.openxmlformats.org/drawingml/2006/main">
                    <a:graphicData uri="http://schemas.openxmlformats.org/drawingml/2006/picture">
                      <pic:pic xmlns:pic="http://schemas.openxmlformats.org/drawingml/2006/picture">
                        <pic:nvPicPr>
                          <pic:cNvPr id="1756" name="803 Imagen" hidden="1">
                            <a:extLst>
                              <a:ext uri="{FF2B5EF4-FFF2-40B4-BE49-F238E27FC236}">
                                <a16:creationId xmlns:a16="http://schemas.microsoft.com/office/drawing/2014/main" id="{00000000-0008-0000-0200-0000D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964EA7" wp14:editId="6C6E61E6">
                  <wp:simplePos x="0" y="0"/>
                  <wp:positionH relativeFrom="column">
                    <wp:posOffset>0</wp:posOffset>
                  </wp:positionH>
                  <wp:positionV relativeFrom="paragraph">
                    <wp:posOffset>9525</wp:posOffset>
                  </wp:positionV>
                  <wp:extent cx="9525" cy="123825"/>
                  <wp:effectExtent l="0" t="0" r="28575" b="9525"/>
                  <wp:wrapNone/>
                  <wp:docPr id="1757" name="Imagen 1508" hidden="1">
                    <a:extLst xmlns:a="http://schemas.openxmlformats.org/drawingml/2006/main">
                      <a:ext uri="{FF2B5EF4-FFF2-40B4-BE49-F238E27FC236}">
                        <a16:creationId xmlns:a16="http://schemas.microsoft.com/office/drawing/2014/main" id="{00000000-0008-0000-0200-0000DD060000}"/>
                      </a:ext>
                    </a:extLst>
                  </wp:docPr>
                  <wp:cNvGraphicFramePr/>
                  <a:graphic xmlns:a="http://schemas.openxmlformats.org/drawingml/2006/main">
                    <a:graphicData uri="http://schemas.openxmlformats.org/drawingml/2006/picture">
                      <pic:pic xmlns:pic="http://schemas.openxmlformats.org/drawingml/2006/picture">
                        <pic:nvPicPr>
                          <pic:cNvPr id="1757" name="804 Imagen" hidden="1">
                            <a:extLst>
                              <a:ext uri="{FF2B5EF4-FFF2-40B4-BE49-F238E27FC236}">
                                <a16:creationId xmlns:a16="http://schemas.microsoft.com/office/drawing/2014/main" id="{00000000-0008-0000-0200-0000D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5436A8" wp14:editId="05E0CF92">
                  <wp:simplePos x="0" y="0"/>
                  <wp:positionH relativeFrom="column">
                    <wp:posOffset>0</wp:posOffset>
                  </wp:positionH>
                  <wp:positionV relativeFrom="paragraph">
                    <wp:posOffset>9525</wp:posOffset>
                  </wp:positionV>
                  <wp:extent cx="9525" cy="123825"/>
                  <wp:effectExtent l="0" t="0" r="28575" b="9525"/>
                  <wp:wrapNone/>
                  <wp:docPr id="1758" name="Imagen 1507" hidden="1">
                    <a:extLst xmlns:a="http://schemas.openxmlformats.org/drawingml/2006/main">
                      <a:ext uri="{FF2B5EF4-FFF2-40B4-BE49-F238E27FC236}">
                        <a16:creationId xmlns:a16="http://schemas.microsoft.com/office/drawing/2014/main" id="{00000000-0008-0000-0200-0000DE060000}"/>
                      </a:ext>
                    </a:extLst>
                  </wp:docPr>
                  <wp:cNvGraphicFramePr/>
                  <a:graphic xmlns:a="http://schemas.openxmlformats.org/drawingml/2006/main">
                    <a:graphicData uri="http://schemas.openxmlformats.org/drawingml/2006/picture">
                      <pic:pic xmlns:pic="http://schemas.openxmlformats.org/drawingml/2006/picture">
                        <pic:nvPicPr>
                          <pic:cNvPr id="1758" name="805 Imagen" hidden="1">
                            <a:extLst>
                              <a:ext uri="{FF2B5EF4-FFF2-40B4-BE49-F238E27FC236}">
                                <a16:creationId xmlns:a16="http://schemas.microsoft.com/office/drawing/2014/main" id="{00000000-0008-0000-0200-0000D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C1AAA4" wp14:editId="1A268B8C">
                  <wp:simplePos x="0" y="0"/>
                  <wp:positionH relativeFrom="column">
                    <wp:posOffset>0</wp:posOffset>
                  </wp:positionH>
                  <wp:positionV relativeFrom="paragraph">
                    <wp:posOffset>9525</wp:posOffset>
                  </wp:positionV>
                  <wp:extent cx="9525" cy="123825"/>
                  <wp:effectExtent l="0" t="0" r="28575" b="9525"/>
                  <wp:wrapNone/>
                  <wp:docPr id="1759" name="Imagen 1506" hidden="1">
                    <a:extLst xmlns:a="http://schemas.openxmlformats.org/drawingml/2006/main">
                      <a:ext uri="{FF2B5EF4-FFF2-40B4-BE49-F238E27FC236}">
                        <a16:creationId xmlns:a16="http://schemas.microsoft.com/office/drawing/2014/main" id="{00000000-0008-0000-0200-0000DF060000}"/>
                      </a:ext>
                    </a:extLst>
                  </wp:docPr>
                  <wp:cNvGraphicFramePr/>
                  <a:graphic xmlns:a="http://schemas.openxmlformats.org/drawingml/2006/main">
                    <a:graphicData uri="http://schemas.openxmlformats.org/drawingml/2006/picture">
                      <pic:pic xmlns:pic="http://schemas.openxmlformats.org/drawingml/2006/picture">
                        <pic:nvPicPr>
                          <pic:cNvPr id="1759" name="806 Imagen" hidden="1">
                            <a:extLst>
                              <a:ext uri="{FF2B5EF4-FFF2-40B4-BE49-F238E27FC236}">
                                <a16:creationId xmlns:a16="http://schemas.microsoft.com/office/drawing/2014/main" id="{00000000-0008-0000-0200-0000D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BC26B9" wp14:editId="4E1637CB">
                  <wp:simplePos x="0" y="0"/>
                  <wp:positionH relativeFrom="column">
                    <wp:posOffset>0</wp:posOffset>
                  </wp:positionH>
                  <wp:positionV relativeFrom="paragraph">
                    <wp:posOffset>9525</wp:posOffset>
                  </wp:positionV>
                  <wp:extent cx="9525" cy="123825"/>
                  <wp:effectExtent l="0" t="0" r="28575" b="9525"/>
                  <wp:wrapNone/>
                  <wp:docPr id="1760" name="Imagen 1505" hidden="1">
                    <a:extLst xmlns:a="http://schemas.openxmlformats.org/drawingml/2006/main">
                      <a:ext uri="{FF2B5EF4-FFF2-40B4-BE49-F238E27FC236}">
                        <a16:creationId xmlns:a16="http://schemas.microsoft.com/office/drawing/2014/main" id="{00000000-0008-0000-0200-0000E0060000}"/>
                      </a:ext>
                    </a:extLst>
                  </wp:docPr>
                  <wp:cNvGraphicFramePr/>
                  <a:graphic xmlns:a="http://schemas.openxmlformats.org/drawingml/2006/main">
                    <a:graphicData uri="http://schemas.openxmlformats.org/drawingml/2006/picture">
                      <pic:pic xmlns:pic="http://schemas.openxmlformats.org/drawingml/2006/picture">
                        <pic:nvPicPr>
                          <pic:cNvPr id="1760" name="1965 Imagen" hidden="1">
                            <a:extLst>
                              <a:ext uri="{FF2B5EF4-FFF2-40B4-BE49-F238E27FC236}">
                                <a16:creationId xmlns:a16="http://schemas.microsoft.com/office/drawing/2014/main" id="{00000000-0008-0000-0200-0000E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267C8C" wp14:editId="2669836C">
                  <wp:simplePos x="0" y="0"/>
                  <wp:positionH relativeFrom="column">
                    <wp:posOffset>0</wp:posOffset>
                  </wp:positionH>
                  <wp:positionV relativeFrom="paragraph">
                    <wp:posOffset>9525</wp:posOffset>
                  </wp:positionV>
                  <wp:extent cx="9525" cy="123825"/>
                  <wp:effectExtent l="0" t="0" r="28575" b="9525"/>
                  <wp:wrapNone/>
                  <wp:docPr id="1761" name="Imagen 1504" hidden="1">
                    <a:extLst xmlns:a="http://schemas.openxmlformats.org/drawingml/2006/main">
                      <a:ext uri="{FF2B5EF4-FFF2-40B4-BE49-F238E27FC236}">
                        <a16:creationId xmlns:a16="http://schemas.microsoft.com/office/drawing/2014/main" id="{00000000-0008-0000-0200-0000E1060000}"/>
                      </a:ext>
                    </a:extLst>
                  </wp:docPr>
                  <wp:cNvGraphicFramePr/>
                  <a:graphic xmlns:a="http://schemas.openxmlformats.org/drawingml/2006/main">
                    <a:graphicData uri="http://schemas.openxmlformats.org/drawingml/2006/picture">
                      <pic:pic xmlns:pic="http://schemas.openxmlformats.org/drawingml/2006/picture">
                        <pic:nvPicPr>
                          <pic:cNvPr id="1761" name="1976 Imagen" hidden="1">
                            <a:extLst>
                              <a:ext uri="{FF2B5EF4-FFF2-40B4-BE49-F238E27FC236}">
                                <a16:creationId xmlns:a16="http://schemas.microsoft.com/office/drawing/2014/main" id="{00000000-0008-0000-0200-0000E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84CB92" wp14:editId="4082EA43">
                  <wp:simplePos x="0" y="0"/>
                  <wp:positionH relativeFrom="column">
                    <wp:posOffset>0</wp:posOffset>
                  </wp:positionH>
                  <wp:positionV relativeFrom="paragraph">
                    <wp:posOffset>9525</wp:posOffset>
                  </wp:positionV>
                  <wp:extent cx="9525" cy="123825"/>
                  <wp:effectExtent l="0" t="0" r="28575" b="9525"/>
                  <wp:wrapNone/>
                  <wp:docPr id="1762" name="Imagen 1503" hidden="1">
                    <a:extLst xmlns:a="http://schemas.openxmlformats.org/drawingml/2006/main">
                      <a:ext uri="{FF2B5EF4-FFF2-40B4-BE49-F238E27FC236}">
                        <a16:creationId xmlns:a16="http://schemas.microsoft.com/office/drawing/2014/main" id="{00000000-0008-0000-0200-0000E2060000}"/>
                      </a:ext>
                    </a:extLst>
                  </wp:docPr>
                  <wp:cNvGraphicFramePr/>
                  <a:graphic xmlns:a="http://schemas.openxmlformats.org/drawingml/2006/main">
                    <a:graphicData uri="http://schemas.openxmlformats.org/drawingml/2006/picture">
                      <pic:pic xmlns:pic="http://schemas.openxmlformats.org/drawingml/2006/picture">
                        <pic:nvPicPr>
                          <pic:cNvPr id="1762" name="1977 Imagen" hidden="1">
                            <a:extLst>
                              <a:ext uri="{FF2B5EF4-FFF2-40B4-BE49-F238E27FC236}">
                                <a16:creationId xmlns:a16="http://schemas.microsoft.com/office/drawing/2014/main" id="{00000000-0008-0000-0200-0000E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82692B" wp14:editId="1A9D4EDB">
                  <wp:simplePos x="0" y="0"/>
                  <wp:positionH relativeFrom="column">
                    <wp:posOffset>0</wp:posOffset>
                  </wp:positionH>
                  <wp:positionV relativeFrom="paragraph">
                    <wp:posOffset>9525</wp:posOffset>
                  </wp:positionV>
                  <wp:extent cx="9525" cy="123825"/>
                  <wp:effectExtent l="0" t="0" r="28575" b="9525"/>
                  <wp:wrapNone/>
                  <wp:docPr id="1763" name="Imagen 1502" hidden="1">
                    <a:extLst xmlns:a="http://schemas.openxmlformats.org/drawingml/2006/main">
                      <a:ext uri="{FF2B5EF4-FFF2-40B4-BE49-F238E27FC236}">
                        <a16:creationId xmlns:a16="http://schemas.microsoft.com/office/drawing/2014/main" id="{00000000-0008-0000-0200-0000E3060000}"/>
                      </a:ext>
                    </a:extLst>
                  </wp:docPr>
                  <wp:cNvGraphicFramePr/>
                  <a:graphic xmlns:a="http://schemas.openxmlformats.org/drawingml/2006/main">
                    <a:graphicData uri="http://schemas.openxmlformats.org/drawingml/2006/picture">
                      <pic:pic xmlns:pic="http://schemas.openxmlformats.org/drawingml/2006/picture">
                        <pic:nvPicPr>
                          <pic:cNvPr id="1763" name="1978 Imagen" hidden="1">
                            <a:extLst>
                              <a:ext uri="{FF2B5EF4-FFF2-40B4-BE49-F238E27FC236}">
                                <a16:creationId xmlns:a16="http://schemas.microsoft.com/office/drawing/2014/main" id="{00000000-0008-0000-0200-0000E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097B3F" wp14:editId="14AC69F4">
                  <wp:simplePos x="0" y="0"/>
                  <wp:positionH relativeFrom="column">
                    <wp:posOffset>0</wp:posOffset>
                  </wp:positionH>
                  <wp:positionV relativeFrom="paragraph">
                    <wp:posOffset>9525</wp:posOffset>
                  </wp:positionV>
                  <wp:extent cx="9525" cy="123825"/>
                  <wp:effectExtent l="0" t="0" r="28575" b="9525"/>
                  <wp:wrapNone/>
                  <wp:docPr id="1764" name="Imagen 1501" hidden="1">
                    <a:extLst xmlns:a="http://schemas.openxmlformats.org/drawingml/2006/main">
                      <a:ext uri="{FF2B5EF4-FFF2-40B4-BE49-F238E27FC236}">
                        <a16:creationId xmlns:a16="http://schemas.microsoft.com/office/drawing/2014/main" id="{00000000-0008-0000-0200-0000E4060000}"/>
                      </a:ext>
                    </a:extLst>
                  </wp:docPr>
                  <wp:cNvGraphicFramePr/>
                  <a:graphic xmlns:a="http://schemas.openxmlformats.org/drawingml/2006/main">
                    <a:graphicData uri="http://schemas.openxmlformats.org/drawingml/2006/picture">
                      <pic:pic xmlns:pic="http://schemas.openxmlformats.org/drawingml/2006/picture">
                        <pic:nvPicPr>
                          <pic:cNvPr id="1764" name="1979 Imagen" hidden="1">
                            <a:extLst>
                              <a:ext uri="{FF2B5EF4-FFF2-40B4-BE49-F238E27FC236}">
                                <a16:creationId xmlns:a16="http://schemas.microsoft.com/office/drawing/2014/main" id="{00000000-0008-0000-0200-0000E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CA1DEB" wp14:editId="12D04D6A">
                  <wp:simplePos x="0" y="0"/>
                  <wp:positionH relativeFrom="column">
                    <wp:posOffset>0</wp:posOffset>
                  </wp:positionH>
                  <wp:positionV relativeFrom="paragraph">
                    <wp:posOffset>9525</wp:posOffset>
                  </wp:positionV>
                  <wp:extent cx="9525" cy="123825"/>
                  <wp:effectExtent l="0" t="0" r="28575" b="9525"/>
                  <wp:wrapNone/>
                  <wp:docPr id="1765" name="Imagen 1500" hidden="1">
                    <a:extLst xmlns:a="http://schemas.openxmlformats.org/drawingml/2006/main">
                      <a:ext uri="{FF2B5EF4-FFF2-40B4-BE49-F238E27FC236}">
                        <a16:creationId xmlns:a16="http://schemas.microsoft.com/office/drawing/2014/main" id="{00000000-0008-0000-0200-0000E5060000}"/>
                      </a:ext>
                    </a:extLst>
                  </wp:docPr>
                  <wp:cNvGraphicFramePr/>
                  <a:graphic xmlns:a="http://schemas.openxmlformats.org/drawingml/2006/main">
                    <a:graphicData uri="http://schemas.openxmlformats.org/drawingml/2006/picture">
                      <pic:pic xmlns:pic="http://schemas.openxmlformats.org/drawingml/2006/picture">
                        <pic:nvPicPr>
                          <pic:cNvPr id="1765" name="1980 Imagen" hidden="1">
                            <a:extLst>
                              <a:ext uri="{FF2B5EF4-FFF2-40B4-BE49-F238E27FC236}">
                                <a16:creationId xmlns:a16="http://schemas.microsoft.com/office/drawing/2014/main" id="{00000000-0008-0000-0200-0000E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EA87EE" wp14:editId="071FB62F">
                  <wp:simplePos x="0" y="0"/>
                  <wp:positionH relativeFrom="column">
                    <wp:posOffset>0</wp:posOffset>
                  </wp:positionH>
                  <wp:positionV relativeFrom="paragraph">
                    <wp:posOffset>9525</wp:posOffset>
                  </wp:positionV>
                  <wp:extent cx="9525" cy="123825"/>
                  <wp:effectExtent l="0" t="0" r="28575" b="9525"/>
                  <wp:wrapNone/>
                  <wp:docPr id="1766" name="Imagen 1499" hidden="1">
                    <a:extLst xmlns:a="http://schemas.openxmlformats.org/drawingml/2006/main">
                      <a:ext uri="{FF2B5EF4-FFF2-40B4-BE49-F238E27FC236}">
                        <a16:creationId xmlns:a16="http://schemas.microsoft.com/office/drawing/2014/main" id="{00000000-0008-0000-0200-0000E6060000}"/>
                      </a:ext>
                    </a:extLst>
                  </wp:docPr>
                  <wp:cNvGraphicFramePr/>
                  <a:graphic xmlns:a="http://schemas.openxmlformats.org/drawingml/2006/main">
                    <a:graphicData uri="http://schemas.openxmlformats.org/drawingml/2006/picture">
                      <pic:pic xmlns:pic="http://schemas.openxmlformats.org/drawingml/2006/picture">
                        <pic:nvPicPr>
                          <pic:cNvPr id="1766" name="1981 Imagen" hidden="1">
                            <a:extLst>
                              <a:ext uri="{FF2B5EF4-FFF2-40B4-BE49-F238E27FC236}">
                                <a16:creationId xmlns:a16="http://schemas.microsoft.com/office/drawing/2014/main" id="{00000000-0008-0000-0200-0000E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6D7AD9" wp14:editId="7AC1F727">
                  <wp:simplePos x="0" y="0"/>
                  <wp:positionH relativeFrom="column">
                    <wp:posOffset>0</wp:posOffset>
                  </wp:positionH>
                  <wp:positionV relativeFrom="paragraph">
                    <wp:posOffset>9525</wp:posOffset>
                  </wp:positionV>
                  <wp:extent cx="9525" cy="123825"/>
                  <wp:effectExtent l="0" t="0" r="28575" b="9525"/>
                  <wp:wrapNone/>
                  <wp:docPr id="1767" name="Imagen 1498" hidden="1">
                    <a:extLst xmlns:a="http://schemas.openxmlformats.org/drawingml/2006/main">
                      <a:ext uri="{FF2B5EF4-FFF2-40B4-BE49-F238E27FC236}">
                        <a16:creationId xmlns:a16="http://schemas.microsoft.com/office/drawing/2014/main" id="{00000000-0008-0000-0200-0000E7060000}"/>
                      </a:ext>
                    </a:extLst>
                  </wp:docPr>
                  <wp:cNvGraphicFramePr/>
                  <a:graphic xmlns:a="http://schemas.openxmlformats.org/drawingml/2006/main">
                    <a:graphicData uri="http://schemas.openxmlformats.org/drawingml/2006/picture">
                      <pic:pic xmlns:pic="http://schemas.openxmlformats.org/drawingml/2006/picture">
                        <pic:nvPicPr>
                          <pic:cNvPr id="1767" name="1982 Imagen" hidden="1">
                            <a:extLst>
                              <a:ext uri="{FF2B5EF4-FFF2-40B4-BE49-F238E27FC236}">
                                <a16:creationId xmlns:a16="http://schemas.microsoft.com/office/drawing/2014/main" id="{00000000-0008-0000-0200-0000E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0E91F3" wp14:editId="70683065">
                  <wp:simplePos x="0" y="0"/>
                  <wp:positionH relativeFrom="column">
                    <wp:posOffset>0</wp:posOffset>
                  </wp:positionH>
                  <wp:positionV relativeFrom="paragraph">
                    <wp:posOffset>9525</wp:posOffset>
                  </wp:positionV>
                  <wp:extent cx="9525" cy="123825"/>
                  <wp:effectExtent l="0" t="0" r="28575" b="9525"/>
                  <wp:wrapNone/>
                  <wp:docPr id="1768" name="Imagen 1497" hidden="1">
                    <a:extLst xmlns:a="http://schemas.openxmlformats.org/drawingml/2006/main">
                      <a:ext uri="{FF2B5EF4-FFF2-40B4-BE49-F238E27FC236}">
                        <a16:creationId xmlns:a16="http://schemas.microsoft.com/office/drawing/2014/main" id="{00000000-0008-0000-0200-0000E8060000}"/>
                      </a:ext>
                    </a:extLst>
                  </wp:docPr>
                  <wp:cNvGraphicFramePr/>
                  <a:graphic xmlns:a="http://schemas.openxmlformats.org/drawingml/2006/main">
                    <a:graphicData uri="http://schemas.openxmlformats.org/drawingml/2006/picture">
                      <pic:pic xmlns:pic="http://schemas.openxmlformats.org/drawingml/2006/picture">
                        <pic:nvPicPr>
                          <pic:cNvPr id="1768" name="1983 Imagen" hidden="1">
                            <a:extLst>
                              <a:ext uri="{FF2B5EF4-FFF2-40B4-BE49-F238E27FC236}">
                                <a16:creationId xmlns:a16="http://schemas.microsoft.com/office/drawing/2014/main" id="{00000000-0008-0000-0200-0000E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01FD2E" wp14:editId="6F2AA9CD">
                  <wp:simplePos x="0" y="0"/>
                  <wp:positionH relativeFrom="column">
                    <wp:posOffset>0</wp:posOffset>
                  </wp:positionH>
                  <wp:positionV relativeFrom="paragraph">
                    <wp:posOffset>9525</wp:posOffset>
                  </wp:positionV>
                  <wp:extent cx="9525" cy="123825"/>
                  <wp:effectExtent l="0" t="0" r="28575" b="9525"/>
                  <wp:wrapNone/>
                  <wp:docPr id="1769" name="Imagen 1496" hidden="1">
                    <a:extLst xmlns:a="http://schemas.openxmlformats.org/drawingml/2006/main">
                      <a:ext uri="{FF2B5EF4-FFF2-40B4-BE49-F238E27FC236}">
                        <a16:creationId xmlns:a16="http://schemas.microsoft.com/office/drawing/2014/main" id="{00000000-0008-0000-0200-0000E9060000}"/>
                      </a:ext>
                    </a:extLst>
                  </wp:docPr>
                  <wp:cNvGraphicFramePr/>
                  <a:graphic xmlns:a="http://schemas.openxmlformats.org/drawingml/2006/main">
                    <a:graphicData uri="http://schemas.openxmlformats.org/drawingml/2006/picture">
                      <pic:pic xmlns:pic="http://schemas.openxmlformats.org/drawingml/2006/picture">
                        <pic:nvPicPr>
                          <pic:cNvPr id="1769" name="1984 Imagen" hidden="1">
                            <a:extLst>
                              <a:ext uri="{FF2B5EF4-FFF2-40B4-BE49-F238E27FC236}">
                                <a16:creationId xmlns:a16="http://schemas.microsoft.com/office/drawing/2014/main" id="{00000000-0008-0000-0200-0000E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5AA8C0" wp14:editId="63B379E9">
                  <wp:simplePos x="0" y="0"/>
                  <wp:positionH relativeFrom="column">
                    <wp:posOffset>0</wp:posOffset>
                  </wp:positionH>
                  <wp:positionV relativeFrom="paragraph">
                    <wp:posOffset>9525</wp:posOffset>
                  </wp:positionV>
                  <wp:extent cx="9525" cy="123825"/>
                  <wp:effectExtent l="0" t="0" r="28575" b="9525"/>
                  <wp:wrapNone/>
                  <wp:docPr id="1770" name="Imagen 1495" hidden="1">
                    <a:extLst xmlns:a="http://schemas.openxmlformats.org/drawingml/2006/main">
                      <a:ext uri="{FF2B5EF4-FFF2-40B4-BE49-F238E27FC236}">
                        <a16:creationId xmlns:a16="http://schemas.microsoft.com/office/drawing/2014/main" id="{00000000-0008-0000-0200-0000EA060000}"/>
                      </a:ext>
                    </a:extLst>
                  </wp:docPr>
                  <wp:cNvGraphicFramePr/>
                  <a:graphic xmlns:a="http://schemas.openxmlformats.org/drawingml/2006/main">
                    <a:graphicData uri="http://schemas.openxmlformats.org/drawingml/2006/picture">
                      <pic:pic xmlns:pic="http://schemas.openxmlformats.org/drawingml/2006/picture">
                        <pic:nvPicPr>
                          <pic:cNvPr id="1770" name="1985 Imagen" hidden="1">
                            <a:extLst>
                              <a:ext uri="{FF2B5EF4-FFF2-40B4-BE49-F238E27FC236}">
                                <a16:creationId xmlns:a16="http://schemas.microsoft.com/office/drawing/2014/main" id="{00000000-0008-0000-0200-0000E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089BD3" wp14:editId="3E353D7B">
                  <wp:simplePos x="0" y="0"/>
                  <wp:positionH relativeFrom="column">
                    <wp:posOffset>0</wp:posOffset>
                  </wp:positionH>
                  <wp:positionV relativeFrom="paragraph">
                    <wp:posOffset>9525</wp:posOffset>
                  </wp:positionV>
                  <wp:extent cx="9525" cy="123825"/>
                  <wp:effectExtent l="0" t="0" r="28575" b="9525"/>
                  <wp:wrapNone/>
                  <wp:docPr id="1771" name="Imagen 1494" hidden="1">
                    <a:extLst xmlns:a="http://schemas.openxmlformats.org/drawingml/2006/main">
                      <a:ext uri="{FF2B5EF4-FFF2-40B4-BE49-F238E27FC236}">
                        <a16:creationId xmlns:a16="http://schemas.microsoft.com/office/drawing/2014/main" id="{00000000-0008-0000-0200-0000EB060000}"/>
                      </a:ext>
                    </a:extLst>
                  </wp:docPr>
                  <wp:cNvGraphicFramePr/>
                  <a:graphic xmlns:a="http://schemas.openxmlformats.org/drawingml/2006/main">
                    <a:graphicData uri="http://schemas.openxmlformats.org/drawingml/2006/picture">
                      <pic:pic xmlns:pic="http://schemas.openxmlformats.org/drawingml/2006/picture">
                        <pic:nvPicPr>
                          <pic:cNvPr id="1771" name="1986 Imagen" hidden="1">
                            <a:extLst>
                              <a:ext uri="{FF2B5EF4-FFF2-40B4-BE49-F238E27FC236}">
                                <a16:creationId xmlns:a16="http://schemas.microsoft.com/office/drawing/2014/main" id="{00000000-0008-0000-0200-0000E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4ED1D5" wp14:editId="6D73254E">
                  <wp:simplePos x="0" y="0"/>
                  <wp:positionH relativeFrom="column">
                    <wp:posOffset>0</wp:posOffset>
                  </wp:positionH>
                  <wp:positionV relativeFrom="paragraph">
                    <wp:posOffset>9525</wp:posOffset>
                  </wp:positionV>
                  <wp:extent cx="9525" cy="123825"/>
                  <wp:effectExtent l="0" t="0" r="28575" b="9525"/>
                  <wp:wrapNone/>
                  <wp:docPr id="1772" name="Imagen 1493" hidden="1">
                    <a:extLst xmlns:a="http://schemas.openxmlformats.org/drawingml/2006/main">
                      <a:ext uri="{FF2B5EF4-FFF2-40B4-BE49-F238E27FC236}">
                        <a16:creationId xmlns:a16="http://schemas.microsoft.com/office/drawing/2014/main" id="{00000000-0008-0000-0200-0000EC060000}"/>
                      </a:ext>
                    </a:extLst>
                  </wp:docPr>
                  <wp:cNvGraphicFramePr/>
                  <a:graphic xmlns:a="http://schemas.openxmlformats.org/drawingml/2006/main">
                    <a:graphicData uri="http://schemas.openxmlformats.org/drawingml/2006/picture">
                      <pic:pic xmlns:pic="http://schemas.openxmlformats.org/drawingml/2006/picture">
                        <pic:nvPicPr>
                          <pic:cNvPr id="1772" name="1987 Imagen" hidden="1">
                            <a:extLst>
                              <a:ext uri="{FF2B5EF4-FFF2-40B4-BE49-F238E27FC236}">
                                <a16:creationId xmlns:a16="http://schemas.microsoft.com/office/drawing/2014/main" id="{00000000-0008-0000-0200-0000E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D4AC9A" wp14:editId="1B14F788">
                  <wp:simplePos x="0" y="0"/>
                  <wp:positionH relativeFrom="column">
                    <wp:posOffset>0</wp:posOffset>
                  </wp:positionH>
                  <wp:positionV relativeFrom="paragraph">
                    <wp:posOffset>9525</wp:posOffset>
                  </wp:positionV>
                  <wp:extent cx="9525" cy="123825"/>
                  <wp:effectExtent l="0" t="0" r="28575" b="9525"/>
                  <wp:wrapNone/>
                  <wp:docPr id="1773" name="Imagen 1492" hidden="1">
                    <a:extLst xmlns:a="http://schemas.openxmlformats.org/drawingml/2006/main">
                      <a:ext uri="{FF2B5EF4-FFF2-40B4-BE49-F238E27FC236}">
                        <a16:creationId xmlns:a16="http://schemas.microsoft.com/office/drawing/2014/main" id="{00000000-0008-0000-0200-0000ED060000}"/>
                      </a:ext>
                    </a:extLst>
                  </wp:docPr>
                  <wp:cNvGraphicFramePr/>
                  <a:graphic xmlns:a="http://schemas.openxmlformats.org/drawingml/2006/main">
                    <a:graphicData uri="http://schemas.openxmlformats.org/drawingml/2006/picture">
                      <pic:pic xmlns:pic="http://schemas.openxmlformats.org/drawingml/2006/picture">
                        <pic:nvPicPr>
                          <pic:cNvPr id="1773" name="1988 Imagen" hidden="1">
                            <a:extLst>
                              <a:ext uri="{FF2B5EF4-FFF2-40B4-BE49-F238E27FC236}">
                                <a16:creationId xmlns:a16="http://schemas.microsoft.com/office/drawing/2014/main" id="{00000000-0008-0000-0200-0000E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EE49B8" wp14:editId="5936185A">
                  <wp:simplePos x="0" y="0"/>
                  <wp:positionH relativeFrom="column">
                    <wp:posOffset>0</wp:posOffset>
                  </wp:positionH>
                  <wp:positionV relativeFrom="paragraph">
                    <wp:posOffset>9525</wp:posOffset>
                  </wp:positionV>
                  <wp:extent cx="9525" cy="123825"/>
                  <wp:effectExtent l="0" t="0" r="28575" b="9525"/>
                  <wp:wrapNone/>
                  <wp:docPr id="1774" name="Imagen 1491" hidden="1">
                    <a:extLst xmlns:a="http://schemas.openxmlformats.org/drawingml/2006/main">
                      <a:ext uri="{FF2B5EF4-FFF2-40B4-BE49-F238E27FC236}">
                        <a16:creationId xmlns:a16="http://schemas.microsoft.com/office/drawing/2014/main" id="{00000000-0008-0000-0200-0000EE060000}"/>
                      </a:ext>
                    </a:extLst>
                  </wp:docPr>
                  <wp:cNvGraphicFramePr/>
                  <a:graphic xmlns:a="http://schemas.openxmlformats.org/drawingml/2006/main">
                    <a:graphicData uri="http://schemas.openxmlformats.org/drawingml/2006/picture">
                      <pic:pic xmlns:pic="http://schemas.openxmlformats.org/drawingml/2006/picture">
                        <pic:nvPicPr>
                          <pic:cNvPr id="1774" name="1989 Imagen" hidden="1">
                            <a:extLst>
                              <a:ext uri="{FF2B5EF4-FFF2-40B4-BE49-F238E27FC236}">
                                <a16:creationId xmlns:a16="http://schemas.microsoft.com/office/drawing/2014/main" id="{00000000-0008-0000-0200-0000E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8ECD0C" wp14:editId="0AF8834C">
                  <wp:simplePos x="0" y="0"/>
                  <wp:positionH relativeFrom="column">
                    <wp:posOffset>0</wp:posOffset>
                  </wp:positionH>
                  <wp:positionV relativeFrom="paragraph">
                    <wp:posOffset>9525</wp:posOffset>
                  </wp:positionV>
                  <wp:extent cx="9525" cy="123825"/>
                  <wp:effectExtent l="0" t="0" r="28575" b="9525"/>
                  <wp:wrapNone/>
                  <wp:docPr id="1775" name="Imagen 1490" hidden="1">
                    <a:extLst xmlns:a="http://schemas.openxmlformats.org/drawingml/2006/main">
                      <a:ext uri="{FF2B5EF4-FFF2-40B4-BE49-F238E27FC236}">
                        <a16:creationId xmlns:a16="http://schemas.microsoft.com/office/drawing/2014/main" id="{00000000-0008-0000-0200-0000EF060000}"/>
                      </a:ext>
                    </a:extLst>
                  </wp:docPr>
                  <wp:cNvGraphicFramePr/>
                  <a:graphic xmlns:a="http://schemas.openxmlformats.org/drawingml/2006/main">
                    <a:graphicData uri="http://schemas.openxmlformats.org/drawingml/2006/picture">
                      <pic:pic xmlns:pic="http://schemas.openxmlformats.org/drawingml/2006/picture">
                        <pic:nvPicPr>
                          <pic:cNvPr id="1775" name="1990 Imagen" hidden="1">
                            <a:extLst>
                              <a:ext uri="{FF2B5EF4-FFF2-40B4-BE49-F238E27FC236}">
                                <a16:creationId xmlns:a16="http://schemas.microsoft.com/office/drawing/2014/main" id="{00000000-0008-0000-0200-0000E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5CF77C" wp14:editId="1B343E12">
                  <wp:simplePos x="0" y="0"/>
                  <wp:positionH relativeFrom="column">
                    <wp:posOffset>0</wp:posOffset>
                  </wp:positionH>
                  <wp:positionV relativeFrom="paragraph">
                    <wp:posOffset>9525</wp:posOffset>
                  </wp:positionV>
                  <wp:extent cx="9525" cy="123825"/>
                  <wp:effectExtent l="0" t="0" r="28575" b="9525"/>
                  <wp:wrapNone/>
                  <wp:docPr id="1776" name="Imagen 1489" hidden="1">
                    <a:extLst xmlns:a="http://schemas.openxmlformats.org/drawingml/2006/main">
                      <a:ext uri="{FF2B5EF4-FFF2-40B4-BE49-F238E27FC236}">
                        <a16:creationId xmlns:a16="http://schemas.microsoft.com/office/drawing/2014/main" id="{00000000-0008-0000-0200-0000F0060000}"/>
                      </a:ext>
                    </a:extLst>
                  </wp:docPr>
                  <wp:cNvGraphicFramePr/>
                  <a:graphic xmlns:a="http://schemas.openxmlformats.org/drawingml/2006/main">
                    <a:graphicData uri="http://schemas.openxmlformats.org/drawingml/2006/picture">
                      <pic:pic xmlns:pic="http://schemas.openxmlformats.org/drawingml/2006/picture">
                        <pic:nvPicPr>
                          <pic:cNvPr id="1776" name="1991 Imagen" hidden="1">
                            <a:extLst>
                              <a:ext uri="{FF2B5EF4-FFF2-40B4-BE49-F238E27FC236}">
                                <a16:creationId xmlns:a16="http://schemas.microsoft.com/office/drawing/2014/main" id="{00000000-0008-0000-0200-0000F0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8F3DBD" wp14:editId="698E32BD">
                  <wp:simplePos x="0" y="0"/>
                  <wp:positionH relativeFrom="column">
                    <wp:posOffset>0</wp:posOffset>
                  </wp:positionH>
                  <wp:positionV relativeFrom="paragraph">
                    <wp:posOffset>9525</wp:posOffset>
                  </wp:positionV>
                  <wp:extent cx="9525" cy="123825"/>
                  <wp:effectExtent l="0" t="0" r="28575" b="9525"/>
                  <wp:wrapNone/>
                  <wp:docPr id="1777" name="Imagen 1488" hidden="1">
                    <a:extLst xmlns:a="http://schemas.openxmlformats.org/drawingml/2006/main">
                      <a:ext uri="{FF2B5EF4-FFF2-40B4-BE49-F238E27FC236}">
                        <a16:creationId xmlns:a16="http://schemas.microsoft.com/office/drawing/2014/main" id="{00000000-0008-0000-0200-0000F1060000}"/>
                      </a:ext>
                    </a:extLst>
                  </wp:docPr>
                  <wp:cNvGraphicFramePr/>
                  <a:graphic xmlns:a="http://schemas.openxmlformats.org/drawingml/2006/main">
                    <a:graphicData uri="http://schemas.openxmlformats.org/drawingml/2006/picture">
                      <pic:pic xmlns:pic="http://schemas.openxmlformats.org/drawingml/2006/picture">
                        <pic:nvPicPr>
                          <pic:cNvPr id="1777" name="1992 Imagen" hidden="1">
                            <a:extLst>
                              <a:ext uri="{FF2B5EF4-FFF2-40B4-BE49-F238E27FC236}">
                                <a16:creationId xmlns:a16="http://schemas.microsoft.com/office/drawing/2014/main" id="{00000000-0008-0000-0200-0000F1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4078DE" wp14:editId="244236B2">
                  <wp:simplePos x="0" y="0"/>
                  <wp:positionH relativeFrom="column">
                    <wp:posOffset>0</wp:posOffset>
                  </wp:positionH>
                  <wp:positionV relativeFrom="paragraph">
                    <wp:posOffset>9525</wp:posOffset>
                  </wp:positionV>
                  <wp:extent cx="9525" cy="123825"/>
                  <wp:effectExtent l="0" t="0" r="28575" b="9525"/>
                  <wp:wrapNone/>
                  <wp:docPr id="1778" name="Imagen 1487" hidden="1">
                    <a:extLst xmlns:a="http://schemas.openxmlformats.org/drawingml/2006/main">
                      <a:ext uri="{FF2B5EF4-FFF2-40B4-BE49-F238E27FC236}">
                        <a16:creationId xmlns:a16="http://schemas.microsoft.com/office/drawing/2014/main" id="{00000000-0008-0000-0200-0000F2060000}"/>
                      </a:ext>
                    </a:extLst>
                  </wp:docPr>
                  <wp:cNvGraphicFramePr/>
                  <a:graphic xmlns:a="http://schemas.openxmlformats.org/drawingml/2006/main">
                    <a:graphicData uri="http://schemas.openxmlformats.org/drawingml/2006/picture">
                      <pic:pic xmlns:pic="http://schemas.openxmlformats.org/drawingml/2006/picture">
                        <pic:nvPicPr>
                          <pic:cNvPr id="1778" name="1993 Imagen" hidden="1">
                            <a:extLst>
                              <a:ext uri="{FF2B5EF4-FFF2-40B4-BE49-F238E27FC236}">
                                <a16:creationId xmlns:a16="http://schemas.microsoft.com/office/drawing/2014/main" id="{00000000-0008-0000-0200-0000F2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69A434" wp14:editId="1FEB1181">
                  <wp:simplePos x="0" y="0"/>
                  <wp:positionH relativeFrom="column">
                    <wp:posOffset>0</wp:posOffset>
                  </wp:positionH>
                  <wp:positionV relativeFrom="paragraph">
                    <wp:posOffset>9525</wp:posOffset>
                  </wp:positionV>
                  <wp:extent cx="9525" cy="123825"/>
                  <wp:effectExtent l="0" t="0" r="28575" b="9525"/>
                  <wp:wrapNone/>
                  <wp:docPr id="1779" name="Imagen 1486" hidden="1">
                    <a:extLst xmlns:a="http://schemas.openxmlformats.org/drawingml/2006/main">
                      <a:ext uri="{FF2B5EF4-FFF2-40B4-BE49-F238E27FC236}">
                        <a16:creationId xmlns:a16="http://schemas.microsoft.com/office/drawing/2014/main" id="{00000000-0008-0000-0200-0000F3060000}"/>
                      </a:ext>
                    </a:extLst>
                  </wp:docPr>
                  <wp:cNvGraphicFramePr/>
                  <a:graphic xmlns:a="http://schemas.openxmlformats.org/drawingml/2006/main">
                    <a:graphicData uri="http://schemas.openxmlformats.org/drawingml/2006/picture">
                      <pic:pic xmlns:pic="http://schemas.openxmlformats.org/drawingml/2006/picture">
                        <pic:nvPicPr>
                          <pic:cNvPr id="1779" name="1994 Imagen" hidden="1">
                            <a:extLst>
                              <a:ext uri="{FF2B5EF4-FFF2-40B4-BE49-F238E27FC236}">
                                <a16:creationId xmlns:a16="http://schemas.microsoft.com/office/drawing/2014/main" id="{00000000-0008-0000-0200-0000F3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CD4AA4" wp14:editId="7B29064F">
                  <wp:simplePos x="0" y="0"/>
                  <wp:positionH relativeFrom="column">
                    <wp:posOffset>0</wp:posOffset>
                  </wp:positionH>
                  <wp:positionV relativeFrom="paragraph">
                    <wp:posOffset>9525</wp:posOffset>
                  </wp:positionV>
                  <wp:extent cx="9525" cy="123825"/>
                  <wp:effectExtent l="0" t="0" r="28575" b="9525"/>
                  <wp:wrapNone/>
                  <wp:docPr id="1780" name="Imagen 1485" hidden="1">
                    <a:extLst xmlns:a="http://schemas.openxmlformats.org/drawingml/2006/main">
                      <a:ext uri="{FF2B5EF4-FFF2-40B4-BE49-F238E27FC236}">
                        <a16:creationId xmlns:a16="http://schemas.microsoft.com/office/drawing/2014/main" id="{00000000-0008-0000-0200-0000F4060000}"/>
                      </a:ext>
                    </a:extLst>
                  </wp:docPr>
                  <wp:cNvGraphicFramePr/>
                  <a:graphic xmlns:a="http://schemas.openxmlformats.org/drawingml/2006/main">
                    <a:graphicData uri="http://schemas.openxmlformats.org/drawingml/2006/picture">
                      <pic:pic xmlns:pic="http://schemas.openxmlformats.org/drawingml/2006/picture">
                        <pic:nvPicPr>
                          <pic:cNvPr id="1780" name="1995 Imagen" hidden="1">
                            <a:extLst>
                              <a:ext uri="{FF2B5EF4-FFF2-40B4-BE49-F238E27FC236}">
                                <a16:creationId xmlns:a16="http://schemas.microsoft.com/office/drawing/2014/main" id="{00000000-0008-0000-0200-0000F4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B530B3" wp14:editId="461A3075">
                  <wp:simplePos x="0" y="0"/>
                  <wp:positionH relativeFrom="column">
                    <wp:posOffset>0</wp:posOffset>
                  </wp:positionH>
                  <wp:positionV relativeFrom="paragraph">
                    <wp:posOffset>9525</wp:posOffset>
                  </wp:positionV>
                  <wp:extent cx="9525" cy="123825"/>
                  <wp:effectExtent l="0" t="0" r="28575" b="9525"/>
                  <wp:wrapNone/>
                  <wp:docPr id="1781" name="Imagen 1484" hidden="1">
                    <a:extLst xmlns:a="http://schemas.openxmlformats.org/drawingml/2006/main">
                      <a:ext uri="{FF2B5EF4-FFF2-40B4-BE49-F238E27FC236}">
                        <a16:creationId xmlns:a16="http://schemas.microsoft.com/office/drawing/2014/main" id="{00000000-0008-0000-0200-0000F5060000}"/>
                      </a:ext>
                    </a:extLst>
                  </wp:docPr>
                  <wp:cNvGraphicFramePr/>
                  <a:graphic xmlns:a="http://schemas.openxmlformats.org/drawingml/2006/main">
                    <a:graphicData uri="http://schemas.openxmlformats.org/drawingml/2006/picture">
                      <pic:pic xmlns:pic="http://schemas.openxmlformats.org/drawingml/2006/picture">
                        <pic:nvPicPr>
                          <pic:cNvPr id="1781" name="1996 Imagen" hidden="1">
                            <a:extLst>
                              <a:ext uri="{FF2B5EF4-FFF2-40B4-BE49-F238E27FC236}">
                                <a16:creationId xmlns:a16="http://schemas.microsoft.com/office/drawing/2014/main" id="{00000000-0008-0000-0200-0000F5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1A0290" wp14:editId="5BC35346">
                  <wp:simplePos x="0" y="0"/>
                  <wp:positionH relativeFrom="column">
                    <wp:posOffset>0</wp:posOffset>
                  </wp:positionH>
                  <wp:positionV relativeFrom="paragraph">
                    <wp:posOffset>9525</wp:posOffset>
                  </wp:positionV>
                  <wp:extent cx="9525" cy="123825"/>
                  <wp:effectExtent l="0" t="0" r="28575" b="9525"/>
                  <wp:wrapNone/>
                  <wp:docPr id="1782" name="Imagen 1483" hidden="1">
                    <a:extLst xmlns:a="http://schemas.openxmlformats.org/drawingml/2006/main">
                      <a:ext uri="{FF2B5EF4-FFF2-40B4-BE49-F238E27FC236}">
                        <a16:creationId xmlns:a16="http://schemas.microsoft.com/office/drawing/2014/main" id="{00000000-0008-0000-0200-0000F6060000}"/>
                      </a:ext>
                    </a:extLst>
                  </wp:docPr>
                  <wp:cNvGraphicFramePr/>
                  <a:graphic xmlns:a="http://schemas.openxmlformats.org/drawingml/2006/main">
                    <a:graphicData uri="http://schemas.openxmlformats.org/drawingml/2006/picture">
                      <pic:pic xmlns:pic="http://schemas.openxmlformats.org/drawingml/2006/picture">
                        <pic:nvPicPr>
                          <pic:cNvPr id="1782" name="1997 Imagen" hidden="1">
                            <a:extLst>
                              <a:ext uri="{FF2B5EF4-FFF2-40B4-BE49-F238E27FC236}">
                                <a16:creationId xmlns:a16="http://schemas.microsoft.com/office/drawing/2014/main" id="{00000000-0008-0000-0200-0000F6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14FB6" wp14:editId="30BD3616">
                  <wp:simplePos x="0" y="0"/>
                  <wp:positionH relativeFrom="column">
                    <wp:posOffset>0</wp:posOffset>
                  </wp:positionH>
                  <wp:positionV relativeFrom="paragraph">
                    <wp:posOffset>9525</wp:posOffset>
                  </wp:positionV>
                  <wp:extent cx="9525" cy="123825"/>
                  <wp:effectExtent l="0" t="0" r="28575" b="9525"/>
                  <wp:wrapNone/>
                  <wp:docPr id="1783" name="Imagen 1482" hidden="1">
                    <a:extLst xmlns:a="http://schemas.openxmlformats.org/drawingml/2006/main">
                      <a:ext uri="{FF2B5EF4-FFF2-40B4-BE49-F238E27FC236}">
                        <a16:creationId xmlns:a16="http://schemas.microsoft.com/office/drawing/2014/main" id="{00000000-0008-0000-0200-0000F7060000}"/>
                      </a:ext>
                    </a:extLst>
                  </wp:docPr>
                  <wp:cNvGraphicFramePr/>
                  <a:graphic xmlns:a="http://schemas.openxmlformats.org/drawingml/2006/main">
                    <a:graphicData uri="http://schemas.openxmlformats.org/drawingml/2006/picture">
                      <pic:pic xmlns:pic="http://schemas.openxmlformats.org/drawingml/2006/picture">
                        <pic:nvPicPr>
                          <pic:cNvPr id="1783" name="1998 Imagen" hidden="1">
                            <a:extLst>
                              <a:ext uri="{FF2B5EF4-FFF2-40B4-BE49-F238E27FC236}">
                                <a16:creationId xmlns:a16="http://schemas.microsoft.com/office/drawing/2014/main" id="{00000000-0008-0000-0200-0000F7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BBEDA1" wp14:editId="7C1E2021">
                  <wp:simplePos x="0" y="0"/>
                  <wp:positionH relativeFrom="column">
                    <wp:posOffset>0</wp:posOffset>
                  </wp:positionH>
                  <wp:positionV relativeFrom="paragraph">
                    <wp:posOffset>9525</wp:posOffset>
                  </wp:positionV>
                  <wp:extent cx="9525" cy="123825"/>
                  <wp:effectExtent l="0" t="0" r="28575" b="9525"/>
                  <wp:wrapNone/>
                  <wp:docPr id="1784" name="Imagen 1481" hidden="1">
                    <a:extLst xmlns:a="http://schemas.openxmlformats.org/drawingml/2006/main">
                      <a:ext uri="{FF2B5EF4-FFF2-40B4-BE49-F238E27FC236}">
                        <a16:creationId xmlns:a16="http://schemas.microsoft.com/office/drawing/2014/main" id="{00000000-0008-0000-0200-0000F8060000}"/>
                      </a:ext>
                    </a:extLst>
                  </wp:docPr>
                  <wp:cNvGraphicFramePr/>
                  <a:graphic xmlns:a="http://schemas.openxmlformats.org/drawingml/2006/main">
                    <a:graphicData uri="http://schemas.openxmlformats.org/drawingml/2006/picture">
                      <pic:pic xmlns:pic="http://schemas.openxmlformats.org/drawingml/2006/picture">
                        <pic:nvPicPr>
                          <pic:cNvPr id="1784" name="1999 Imagen" hidden="1">
                            <a:extLst>
                              <a:ext uri="{FF2B5EF4-FFF2-40B4-BE49-F238E27FC236}">
                                <a16:creationId xmlns:a16="http://schemas.microsoft.com/office/drawing/2014/main" id="{00000000-0008-0000-0200-0000F8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9824B6" wp14:editId="57724D6A">
                  <wp:simplePos x="0" y="0"/>
                  <wp:positionH relativeFrom="column">
                    <wp:posOffset>0</wp:posOffset>
                  </wp:positionH>
                  <wp:positionV relativeFrom="paragraph">
                    <wp:posOffset>9525</wp:posOffset>
                  </wp:positionV>
                  <wp:extent cx="9525" cy="123825"/>
                  <wp:effectExtent l="0" t="0" r="28575" b="9525"/>
                  <wp:wrapNone/>
                  <wp:docPr id="1785" name="Imagen 1480" hidden="1">
                    <a:extLst xmlns:a="http://schemas.openxmlformats.org/drawingml/2006/main">
                      <a:ext uri="{FF2B5EF4-FFF2-40B4-BE49-F238E27FC236}">
                        <a16:creationId xmlns:a16="http://schemas.microsoft.com/office/drawing/2014/main" id="{00000000-0008-0000-0200-0000F9060000}"/>
                      </a:ext>
                    </a:extLst>
                  </wp:docPr>
                  <wp:cNvGraphicFramePr/>
                  <a:graphic xmlns:a="http://schemas.openxmlformats.org/drawingml/2006/main">
                    <a:graphicData uri="http://schemas.openxmlformats.org/drawingml/2006/picture">
                      <pic:pic xmlns:pic="http://schemas.openxmlformats.org/drawingml/2006/picture">
                        <pic:nvPicPr>
                          <pic:cNvPr id="1785" name="2000 Imagen" hidden="1">
                            <a:extLst>
                              <a:ext uri="{FF2B5EF4-FFF2-40B4-BE49-F238E27FC236}">
                                <a16:creationId xmlns:a16="http://schemas.microsoft.com/office/drawing/2014/main" id="{00000000-0008-0000-0200-0000F9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C5312F" wp14:editId="56E35230">
                  <wp:simplePos x="0" y="0"/>
                  <wp:positionH relativeFrom="column">
                    <wp:posOffset>0</wp:posOffset>
                  </wp:positionH>
                  <wp:positionV relativeFrom="paragraph">
                    <wp:posOffset>9525</wp:posOffset>
                  </wp:positionV>
                  <wp:extent cx="9525" cy="123825"/>
                  <wp:effectExtent l="0" t="0" r="28575" b="9525"/>
                  <wp:wrapNone/>
                  <wp:docPr id="1786" name="Imagen 1479" hidden="1">
                    <a:extLst xmlns:a="http://schemas.openxmlformats.org/drawingml/2006/main">
                      <a:ext uri="{FF2B5EF4-FFF2-40B4-BE49-F238E27FC236}">
                        <a16:creationId xmlns:a16="http://schemas.microsoft.com/office/drawing/2014/main" id="{00000000-0008-0000-0200-0000FA060000}"/>
                      </a:ext>
                    </a:extLst>
                  </wp:docPr>
                  <wp:cNvGraphicFramePr/>
                  <a:graphic xmlns:a="http://schemas.openxmlformats.org/drawingml/2006/main">
                    <a:graphicData uri="http://schemas.openxmlformats.org/drawingml/2006/picture">
                      <pic:pic xmlns:pic="http://schemas.openxmlformats.org/drawingml/2006/picture">
                        <pic:nvPicPr>
                          <pic:cNvPr id="1786" name="2001 Imagen" hidden="1">
                            <a:extLst>
                              <a:ext uri="{FF2B5EF4-FFF2-40B4-BE49-F238E27FC236}">
                                <a16:creationId xmlns:a16="http://schemas.microsoft.com/office/drawing/2014/main" id="{00000000-0008-0000-0200-0000FA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FCB476" wp14:editId="542450C0">
                  <wp:simplePos x="0" y="0"/>
                  <wp:positionH relativeFrom="column">
                    <wp:posOffset>0</wp:posOffset>
                  </wp:positionH>
                  <wp:positionV relativeFrom="paragraph">
                    <wp:posOffset>9525</wp:posOffset>
                  </wp:positionV>
                  <wp:extent cx="9525" cy="123825"/>
                  <wp:effectExtent l="0" t="0" r="28575" b="9525"/>
                  <wp:wrapNone/>
                  <wp:docPr id="1787" name="Imagen 1478" hidden="1">
                    <a:extLst xmlns:a="http://schemas.openxmlformats.org/drawingml/2006/main">
                      <a:ext uri="{FF2B5EF4-FFF2-40B4-BE49-F238E27FC236}">
                        <a16:creationId xmlns:a16="http://schemas.microsoft.com/office/drawing/2014/main" id="{00000000-0008-0000-0200-0000FB060000}"/>
                      </a:ext>
                    </a:extLst>
                  </wp:docPr>
                  <wp:cNvGraphicFramePr/>
                  <a:graphic xmlns:a="http://schemas.openxmlformats.org/drawingml/2006/main">
                    <a:graphicData uri="http://schemas.openxmlformats.org/drawingml/2006/picture">
                      <pic:pic xmlns:pic="http://schemas.openxmlformats.org/drawingml/2006/picture">
                        <pic:nvPicPr>
                          <pic:cNvPr id="1787" name="2002 Imagen" hidden="1">
                            <a:extLst>
                              <a:ext uri="{FF2B5EF4-FFF2-40B4-BE49-F238E27FC236}">
                                <a16:creationId xmlns:a16="http://schemas.microsoft.com/office/drawing/2014/main" id="{00000000-0008-0000-0200-0000FB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A3EB48" wp14:editId="0E7063E5">
                  <wp:simplePos x="0" y="0"/>
                  <wp:positionH relativeFrom="column">
                    <wp:posOffset>0</wp:posOffset>
                  </wp:positionH>
                  <wp:positionV relativeFrom="paragraph">
                    <wp:posOffset>9525</wp:posOffset>
                  </wp:positionV>
                  <wp:extent cx="9525" cy="123825"/>
                  <wp:effectExtent l="0" t="0" r="28575" b="9525"/>
                  <wp:wrapNone/>
                  <wp:docPr id="1788" name="Imagen 1477" hidden="1">
                    <a:extLst xmlns:a="http://schemas.openxmlformats.org/drawingml/2006/main">
                      <a:ext uri="{FF2B5EF4-FFF2-40B4-BE49-F238E27FC236}">
                        <a16:creationId xmlns:a16="http://schemas.microsoft.com/office/drawing/2014/main" id="{00000000-0008-0000-0200-0000FC060000}"/>
                      </a:ext>
                    </a:extLst>
                  </wp:docPr>
                  <wp:cNvGraphicFramePr/>
                  <a:graphic xmlns:a="http://schemas.openxmlformats.org/drawingml/2006/main">
                    <a:graphicData uri="http://schemas.openxmlformats.org/drawingml/2006/picture">
                      <pic:pic xmlns:pic="http://schemas.openxmlformats.org/drawingml/2006/picture">
                        <pic:nvPicPr>
                          <pic:cNvPr id="1788" name="2003 Imagen" hidden="1">
                            <a:extLst>
                              <a:ext uri="{FF2B5EF4-FFF2-40B4-BE49-F238E27FC236}">
                                <a16:creationId xmlns:a16="http://schemas.microsoft.com/office/drawing/2014/main" id="{00000000-0008-0000-0200-0000FC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860FE2" wp14:editId="4FF9D727">
                  <wp:simplePos x="0" y="0"/>
                  <wp:positionH relativeFrom="column">
                    <wp:posOffset>0</wp:posOffset>
                  </wp:positionH>
                  <wp:positionV relativeFrom="paragraph">
                    <wp:posOffset>9525</wp:posOffset>
                  </wp:positionV>
                  <wp:extent cx="9525" cy="123825"/>
                  <wp:effectExtent l="0" t="0" r="28575" b="9525"/>
                  <wp:wrapNone/>
                  <wp:docPr id="1789" name="Imagen 1476" hidden="1">
                    <a:extLst xmlns:a="http://schemas.openxmlformats.org/drawingml/2006/main">
                      <a:ext uri="{FF2B5EF4-FFF2-40B4-BE49-F238E27FC236}">
                        <a16:creationId xmlns:a16="http://schemas.microsoft.com/office/drawing/2014/main" id="{00000000-0008-0000-0200-0000FD060000}"/>
                      </a:ext>
                    </a:extLst>
                  </wp:docPr>
                  <wp:cNvGraphicFramePr/>
                  <a:graphic xmlns:a="http://schemas.openxmlformats.org/drawingml/2006/main">
                    <a:graphicData uri="http://schemas.openxmlformats.org/drawingml/2006/picture">
                      <pic:pic xmlns:pic="http://schemas.openxmlformats.org/drawingml/2006/picture">
                        <pic:nvPicPr>
                          <pic:cNvPr id="1789" name="2004 Imagen" hidden="1">
                            <a:extLst>
                              <a:ext uri="{FF2B5EF4-FFF2-40B4-BE49-F238E27FC236}">
                                <a16:creationId xmlns:a16="http://schemas.microsoft.com/office/drawing/2014/main" id="{00000000-0008-0000-0200-0000FD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1C2C10" wp14:editId="5F80356A">
                  <wp:simplePos x="0" y="0"/>
                  <wp:positionH relativeFrom="column">
                    <wp:posOffset>0</wp:posOffset>
                  </wp:positionH>
                  <wp:positionV relativeFrom="paragraph">
                    <wp:posOffset>9525</wp:posOffset>
                  </wp:positionV>
                  <wp:extent cx="9525" cy="123825"/>
                  <wp:effectExtent l="0" t="0" r="28575" b="9525"/>
                  <wp:wrapNone/>
                  <wp:docPr id="1790" name="Imagen 1475" hidden="1">
                    <a:extLst xmlns:a="http://schemas.openxmlformats.org/drawingml/2006/main">
                      <a:ext uri="{FF2B5EF4-FFF2-40B4-BE49-F238E27FC236}">
                        <a16:creationId xmlns:a16="http://schemas.microsoft.com/office/drawing/2014/main" id="{00000000-0008-0000-0200-0000FE060000}"/>
                      </a:ext>
                    </a:extLst>
                  </wp:docPr>
                  <wp:cNvGraphicFramePr/>
                  <a:graphic xmlns:a="http://schemas.openxmlformats.org/drawingml/2006/main">
                    <a:graphicData uri="http://schemas.openxmlformats.org/drawingml/2006/picture">
                      <pic:pic xmlns:pic="http://schemas.openxmlformats.org/drawingml/2006/picture">
                        <pic:nvPicPr>
                          <pic:cNvPr id="1790" name="2005 Imagen" hidden="1">
                            <a:extLst>
                              <a:ext uri="{FF2B5EF4-FFF2-40B4-BE49-F238E27FC236}">
                                <a16:creationId xmlns:a16="http://schemas.microsoft.com/office/drawing/2014/main" id="{00000000-0008-0000-0200-0000FE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D34F48" wp14:editId="7029E941">
                  <wp:simplePos x="0" y="0"/>
                  <wp:positionH relativeFrom="column">
                    <wp:posOffset>0</wp:posOffset>
                  </wp:positionH>
                  <wp:positionV relativeFrom="paragraph">
                    <wp:posOffset>9525</wp:posOffset>
                  </wp:positionV>
                  <wp:extent cx="9525" cy="123825"/>
                  <wp:effectExtent l="0" t="0" r="28575" b="9525"/>
                  <wp:wrapNone/>
                  <wp:docPr id="1791" name="Imagen 1474" hidden="1">
                    <a:extLst xmlns:a="http://schemas.openxmlformats.org/drawingml/2006/main">
                      <a:ext uri="{FF2B5EF4-FFF2-40B4-BE49-F238E27FC236}">
                        <a16:creationId xmlns:a16="http://schemas.microsoft.com/office/drawing/2014/main" id="{00000000-0008-0000-0200-0000FF060000}"/>
                      </a:ext>
                    </a:extLst>
                  </wp:docPr>
                  <wp:cNvGraphicFramePr/>
                  <a:graphic xmlns:a="http://schemas.openxmlformats.org/drawingml/2006/main">
                    <a:graphicData uri="http://schemas.openxmlformats.org/drawingml/2006/picture">
                      <pic:pic xmlns:pic="http://schemas.openxmlformats.org/drawingml/2006/picture">
                        <pic:nvPicPr>
                          <pic:cNvPr id="1791" name="2006 Imagen" hidden="1">
                            <a:extLst>
                              <a:ext uri="{FF2B5EF4-FFF2-40B4-BE49-F238E27FC236}">
                                <a16:creationId xmlns:a16="http://schemas.microsoft.com/office/drawing/2014/main" id="{00000000-0008-0000-0200-0000FF06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956575" wp14:editId="55F128E9">
                  <wp:simplePos x="0" y="0"/>
                  <wp:positionH relativeFrom="column">
                    <wp:posOffset>0</wp:posOffset>
                  </wp:positionH>
                  <wp:positionV relativeFrom="paragraph">
                    <wp:posOffset>9525</wp:posOffset>
                  </wp:positionV>
                  <wp:extent cx="9525" cy="123825"/>
                  <wp:effectExtent l="0" t="0" r="28575" b="9525"/>
                  <wp:wrapNone/>
                  <wp:docPr id="1792" name="Imagen 1473" hidden="1">
                    <a:extLst xmlns:a="http://schemas.openxmlformats.org/drawingml/2006/main">
                      <a:ext uri="{FF2B5EF4-FFF2-40B4-BE49-F238E27FC236}">
                        <a16:creationId xmlns:a16="http://schemas.microsoft.com/office/drawing/2014/main" id="{00000000-0008-0000-0200-000000070000}"/>
                      </a:ext>
                    </a:extLst>
                  </wp:docPr>
                  <wp:cNvGraphicFramePr/>
                  <a:graphic xmlns:a="http://schemas.openxmlformats.org/drawingml/2006/main">
                    <a:graphicData uri="http://schemas.openxmlformats.org/drawingml/2006/picture">
                      <pic:pic xmlns:pic="http://schemas.openxmlformats.org/drawingml/2006/picture">
                        <pic:nvPicPr>
                          <pic:cNvPr id="1792" name="2007 Imagen" hidden="1">
                            <a:extLst>
                              <a:ext uri="{FF2B5EF4-FFF2-40B4-BE49-F238E27FC236}">
                                <a16:creationId xmlns:a16="http://schemas.microsoft.com/office/drawing/2014/main" id="{00000000-0008-0000-0200-00000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620D59" wp14:editId="2B18E8E2">
                  <wp:simplePos x="0" y="0"/>
                  <wp:positionH relativeFrom="column">
                    <wp:posOffset>0</wp:posOffset>
                  </wp:positionH>
                  <wp:positionV relativeFrom="paragraph">
                    <wp:posOffset>9525</wp:posOffset>
                  </wp:positionV>
                  <wp:extent cx="9525" cy="123825"/>
                  <wp:effectExtent l="0" t="0" r="28575" b="9525"/>
                  <wp:wrapNone/>
                  <wp:docPr id="1793" name="Imagen 1472" hidden="1">
                    <a:extLst xmlns:a="http://schemas.openxmlformats.org/drawingml/2006/main">
                      <a:ext uri="{FF2B5EF4-FFF2-40B4-BE49-F238E27FC236}">
                        <a16:creationId xmlns:a16="http://schemas.microsoft.com/office/drawing/2014/main" id="{00000000-0008-0000-0200-000001070000}"/>
                      </a:ext>
                    </a:extLst>
                  </wp:docPr>
                  <wp:cNvGraphicFramePr/>
                  <a:graphic xmlns:a="http://schemas.openxmlformats.org/drawingml/2006/main">
                    <a:graphicData uri="http://schemas.openxmlformats.org/drawingml/2006/picture">
                      <pic:pic xmlns:pic="http://schemas.openxmlformats.org/drawingml/2006/picture">
                        <pic:nvPicPr>
                          <pic:cNvPr id="1793" name="2008 Imagen" hidden="1">
                            <a:extLst>
                              <a:ext uri="{FF2B5EF4-FFF2-40B4-BE49-F238E27FC236}">
                                <a16:creationId xmlns:a16="http://schemas.microsoft.com/office/drawing/2014/main" id="{00000000-0008-0000-0200-00000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A6F2FC" wp14:editId="1D5C5C85">
                  <wp:simplePos x="0" y="0"/>
                  <wp:positionH relativeFrom="column">
                    <wp:posOffset>0</wp:posOffset>
                  </wp:positionH>
                  <wp:positionV relativeFrom="paragraph">
                    <wp:posOffset>9525</wp:posOffset>
                  </wp:positionV>
                  <wp:extent cx="9525" cy="123825"/>
                  <wp:effectExtent l="0" t="0" r="28575" b="9525"/>
                  <wp:wrapNone/>
                  <wp:docPr id="1794" name="Imagen 1471" hidden="1">
                    <a:extLst xmlns:a="http://schemas.openxmlformats.org/drawingml/2006/main">
                      <a:ext uri="{FF2B5EF4-FFF2-40B4-BE49-F238E27FC236}">
                        <a16:creationId xmlns:a16="http://schemas.microsoft.com/office/drawing/2014/main" id="{00000000-0008-0000-0200-000002070000}"/>
                      </a:ext>
                    </a:extLst>
                  </wp:docPr>
                  <wp:cNvGraphicFramePr/>
                  <a:graphic xmlns:a="http://schemas.openxmlformats.org/drawingml/2006/main">
                    <a:graphicData uri="http://schemas.openxmlformats.org/drawingml/2006/picture">
                      <pic:pic xmlns:pic="http://schemas.openxmlformats.org/drawingml/2006/picture">
                        <pic:nvPicPr>
                          <pic:cNvPr id="1794" name="2009 Imagen" hidden="1">
                            <a:extLst>
                              <a:ext uri="{FF2B5EF4-FFF2-40B4-BE49-F238E27FC236}">
                                <a16:creationId xmlns:a16="http://schemas.microsoft.com/office/drawing/2014/main" id="{00000000-0008-0000-0200-00000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C49DB7" wp14:editId="64768CBE">
                  <wp:simplePos x="0" y="0"/>
                  <wp:positionH relativeFrom="column">
                    <wp:posOffset>0</wp:posOffset>
                  </wp:positionH>
                  <wp:positionV relativeFrom="paragraph">
                    <wp:posOffset>9525</wp:posOffset>
                  </wp:positionV>
                  <wp:extent cx="9525" cy="123825"/>
                  <wp:effectExtent l="0" t="0" r="28575" b="9525"/>
                  <wp:wrapNone/>
                  <wp:docPr id="1795" name="Imagen 1470" hidden="1">
                    <a:extLst xmlns:a="http://schemas.openxmlformats.org/drawingml/2006/main">
                      <a:ext uri="{FF2B5EF4-FFF2-40B4-BE49-F238E27FC236}">
                        <a16:creationId xmlns:a16="http://schemas.microsoft.com/office/drawing/2014/main" id="{00000000-0008-0000-0200-000003070000}"/>
                      </a:ext>
                    </a:extLst>
                  </wp:docPr>
                  <wp:cNvGraphicFramePr/>
                  <a:graphic xmlns:a="http://schemas.openxmlformats.org/drawingml/2006/main">
                    <a:graphicData uri="http://schemas.openxmlformats.org/drawingml/2006/picture">
                      <pic:pic xmlns:pic="http://schemas.openxmlformats.org/drawingml/2006/picture">
                        <pic:nvPicPr>
                          <pic:cNvPr id="1795" name="2010 Imagen" hidden="1">
                            <a:extLst>
                              <a:ext uri="{FF2B5EF4-FFF2-40B4-BE49-F238E27FC236}">
                                <a16:creationId xmlns:a16="http://schemas.microsoft.com/office/drawing/2014/main" id="{00000000-0008-0000-0200-00000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color w:val="000000"/>
                <w:sz w:val="18"/>
                <w:szCs w:val="18"/>
                <w:lang w:val="es-MX" w:eastAsia="es-MX"/>
              </w:rPr>
              <w:t>BASCULA DIGITAL BASCULA DIGITAL DE PISO 150KG. 2 ANOS DE GARANTIA CONTRA DEFECTOS DE FABRICA.</w:t>
            </w:r>
          </w:p>
        </w:tc>
        <w:tc>
          <w:tcPr>
            <w:tcW w:w="1400" w:type="dxa"/>
            <w:tcBorders>
              <w:top w:val="nil"/>
              <w:left w:val="nil"/>
              <w:bottom w:val="single" w:sz="4" w:space="0" w:color="auto"/>
              <w:right w:val="single" w:sz="4" w:space="0" w:color="auto"/>
            </w:tcBorders>
            <w:shd w:val="clear" w:color="auto" w:fill="auto"/>
            <w:noWrap/>
            <w:vAlign w:val="center"/>
            <w:hideMark/>
          </w:tcPr>
          <w:p w14:paraId="31D7D4E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348A31A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809DC4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49</w:t>
            </w:r>
          </w:p>
        </w:tc>
        <w:tc>
          <w:tcPr>
            <w:tcW w:w="1280" w:type="dxa"/>
            <w:tcBorders>
              <w:top w:val="nil"/>
              <w:left w:val="nil"/>
              <w:bottom w:val="single" w:sz="4" w:space="0" w:color="auto"/>
              <w:right w:val="single" w:sz="4" w:space="0" w:color="auto"/>
            </w:tcBorders>
            <w:shd w:val="clear" w:color="auto" w:fill="auto"/>
            <w:noWrap/>
            <w:vAlign w:val="center"/>
            <w:hideMark/>
          </w:tcPr>
          <w:p w14:paraId="3D53535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I060600990</w:t>
            </w:r>
          </w:p>
        </w:tc>
        <w:tc>
          <w:tcPr>
            <w:tcW w:w="1209" w:type="dxa"/>
            <w:tcBorders>
              <w:top w:val="nil"/>
              <w:left w:val="nil"/>
              <w:bottom w:val="single" w:sz="4" w:space="0" w:color="auto"/>
              <w:right w:val="single" w:sz="4" w:space="0" w:color="auto"/>
            </w:tcBorders>
            <w:shd w:val="clear" w:color="auto" w:fill="auto"/>
            <w:noWrap/>
            <w:vAlign w:val="center"/>
            <w:hideMark/>
          </w:tcPr>
          <w:p w14:paraId="40B15DD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56902</w:t>
            </w:r>
          </w:p>
        </w:tc>
        <w:tc>
          <w:tcPr>
            <w:tcW w:w="5984" w:type="dxa"/>
            <w:tcBorders>
              <w:top w:val="nil"/>
              <w:left w:val="nil"/>
              <w:bottom w:val="single" w:sz="4" w:space="0" w:color="auto"/>
              <w:right w:val="single" w:sz="4" w:space="0" w:color="auto"/>
            </w:tcBorders>
            <w:shd w:val="clear" w:color="auto" w:fill="auto"/>
            <w:hideMark/>
          </w:tcPr>
          <w:p w14:paraId="6F69D925"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PLICOMETRO (ADIPOMETRO)</w:t>
            </w:r>
          </w:p>
        </w:tc>
        <w:tc>
          <w:tcPr>
            <w:tcW w:w="1400" w:type="dxa"/>
            <w:tcBorders>
              <w:top w:val="nil"/>
              <w:left w:val="nil"/>
              <w:bottom w:val="single" w:sz="4" w:space="0" w:color="auto"/>
              <w:right w:val="single" w:sz="4" w:space="0" w:color="auto"/>
            </w:tcBorders>
            <w:shd w:val="clear" w:color="auto" w:fill="auto"/>
            <w:noWrap/>
            <w:vAlign w:val="center"/>
            <w:hideMark/>
          </w:tcPr>
          <w:p w14:paraId="4ABC4AB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69EF9BC7"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49FCD3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50</w:t>
            </w:r>
          </w:p>
        </w:tc>
        <w:tc>
          <w:tcPr>
            <w:tcW w:w="1280" w:type="dxa"/>
            <w:tcBorders>
              <w:top w:val="nil"/>
              <w:left w:val="nil"/>
              <w:bottom w:val="single" w:sz="4" w:space="0" w:color="auto"/>
              <w:right w:val="single" w:sz="4" w:space="0" w:color="auto"/>
            </w:tcBorders>
            <w:shd w:val="clear" w:color="auto" w:fill="auto"/>
            <w:noWrap/>
            <w:vAlign w:val="center"/>
            <w:hideMark/>
          </w:tcPr>
          <w:p w14:paraId="71900F3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I090000384</w:t>
            </w:r>
          </w:p>
        </w:tc>
        <w:tc>
          <w:tcPr>
            <w:tcW w:w="1209" w:type="dxa"/>
            <w:tcBorders>
              <w:top w:val="nil"/>
              <w:left w:val="nil"/>
              <w:bottom w:val="single" w:sz="4" w:space="0" w:color="auto"/>
              <w:right w:val="single" w:sz="4" w:space="0" w:color="auto"/>
            </w:tcBorders>
            <w:shd w:val="clear" w:color="auto" w:fill="auto"/>
            <w:noWrap/>
            <w:vAlign w:val="center"/>
            <w:hideMark/>
          </w:tcPr>
          <w:p w14:paraId="3EA3B9B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2A17B4E9"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REFRIGERADOR LABORATORIO REFRIGERADOR PARA BIOLOGICOS EN ACERO INOXIDABLE CONTENEDOR DE MATERIAL DE REFRIGERACION PARA LA GUARDA DE VACUNASDE UNA SOLA PUERTA CON SELLADO HERMETICO CONGELADOR ENEL MISMO CUERPO EN LA PARTE SUPERIORC CON ALARMA VISUAL Y AUDIBLE CERRADURA DE SEGURIDAD DE UNA O 2 LLAVES GRAFICADOR EXTERNO DE TEMPERATURA DE 7 DIAS CON RANGO DE -35 A +15Â°C</w:t>
            </w:r>
          </w:p>
        </w:tc>
        <w:tc>
          <w:tcPr>
            <w:tcW w:w="1400" w:type="dxa"/>
            <w:tcBorders>
              <w:top w:val="nil"/>
              <w:left w:val="nil"/>
              <w:bottom w:val="single" w:sz="4" w:space="0" w:color="auto"/>
              <w:right w:val="single" w:sz="4" w:space="0" w:color="auto"/>
            </w:tcBorders>
            <w:shd w:val="clear" w:color="auto" w:fill="auto"/>
            <w:noWrap/>
            <w:vAlign w:val="center"/>
            <w:hideMark/>
          </w:tcPr>
          <w:p w14:paraId="6A8420E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5C168A58"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8381B4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w:t>
            </w:r>
          </w:p>
        </w:tc>
        <w:tc>
          <w:tcPr>
            <w:tcW w:w="1280" w:type="dxa"/>
            <w:tcBorders>
              <w:top w:val="nil"/>
              <w:left w:val="nil"/>
              <w:bottom w:val="single" w:sz="4" w:space="0" w:color="auto"/>
              <w:right w:val="single" w:sz="4" w:space="0" w:color="auto"/>
            </w:tcBorders>
            <w:shd w:val="clear" w:color="auto" w:fill="auto"/>
            <w:noWrap/>
            <w:vAlign w:val="center"/>
            <w:hideMark/>
          </w:tcPr>
          <w:p w14:paraId="0B7B418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I450400228</w:t>
            </w:r>
          </w:p>
        </w:tc>
        <w:tc>
          <w:tcPr>
            <w:tcW w:w="1209" w:type="dxa"/>
            <w:tcBorders>
              <w:top w:val="nil"/>
              <w:left w:val="nil"/>
              <w:bottom w:val="single" w:sz="4" w:space="0" w:color="auto"/>
              <w:right w:val="single" w:sz="4" w:space="0" w:color="auto"/>
            </w:tcBorders>
            <w:shd w:val="clear" w:color="auto" w:fill="auto"/>
            <w:noWrap/>
            <w:vAlign w:val="center"/>
            <w:hideMark/>
          </w:tcPr>
          <w:p w14:paraId="128E47A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77601A3F" w14:textId="37096204"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CON ESTRUCTURA METALICA EN COLOR NEGRO DE MEDIDAS 60X60X67</w:t>
            </w:r>
          </w:p>
        </w:tc>
        <w:tc>
          <w:tcPr>
            <w:tcW w:w="1400" w:type="dxa"/>
            <w:tcBorders>
              <w:top w:val="nil"/>
              <w:left w:val="nil"/>
              <w:bottom w:val="single" w:sz="4" w:space="0" w:color="auto"/>
              <w:right w:val="single" w:sz="4" w:space="0" w:color="auto"/>
            </w:tcBorders>
            <w:shd w:val="clear" w:color="auto" w:fill="auto"/>
            <w:noWrap/>
            <w:vAlign w:val="center"/>
            <w:hideMark/>
          </w:tcPr>
          <w:p w14:paraId="3CDBECC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8</w:t>
            </w:r>
          </w:p>
        </w:tc>
      </w:tr>
      <w:tr w:rsidR="00F272E2" w:rsidRPr="00F272E2" w14:paraId="40740A60" w14:textId="77777777" w:rsidTr="008D047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7C630D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52</w:t>
            </w:r>
          </w:p>
        </w:tc>
        <w:tc>
          <w:tcPr>
            <w:tcW w:w="1280" w:type="dxa"/>
            <w:tcBorders>
              <w:top w:val="nil"/>
              <w:left w:val="nil"/>
              <w:bottom w:val="single" w:sz="4" w:space="0" w:color="auto"/>
              <w:right w:val="single" w:sz="4" w:space="0" w:color="auto"/>
            </w:tcBorders>
            <w:shd w:val="clear" w:color="auto" w:fill="auto"/>
            <w:noWrap/>
            <w:vAlign w:val="center"/>
            <w:hideMark/>
          </w:tcPr>
          <w:p w14:paraId="394C0D3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I450400120</w:t>
            </w:r>
          </w:p>
        </w:tc>
        <w:tc>
          <w:tcPr>
            <w:tcW w:w="1209" w:type="dxa"/>
            <w:tcBorders>
              <w:top w:val="nil"/>
              <w:left w:val="nil"/>
              <w:bottom w:val="single" w:sz="4" w:space="0" w:color="auto"/>
              <w:right w:val="single" w:sz="4" w:space="0" w:color="auto"/>
            </w:tcBorders>
            <w:shd w:val="clear" w:color="auto" w:fill="auto"/>
            <w:noWrap/>
            <w:vAlign w:val="center"/>
            <w:hideMark/>
          </w:tcPr>
          <w:p w14:paraId="35A37C1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51101</w:t>
            </w:r>
          </w:p>
        </w:tc>
        <w:tc>
          <w:tcPr>
            <w:tcW w:w="5984" w:type="dxa"/>
            <w:tcBorders>
              <w:top w:val="nil"/>
              <w:left w:val="nil"/>
              <w:bottom w:val="single" w:sz="4" w:space="0" w:color="auto"/>
              <w:right w:val="single" w:sz="4" w:space="0" w:color="auto"/>
            </w:tcBorders>
            <w:shd w:val="clear" w:color="auto" w:fill="auto"/>
            <w:hideMark/>
          </w:tcPr>
          <w:p w14:paraId="5BDBCC3A" w14:textId="48C31A15"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ESCRITORIO SECRETARIAL MET. 2 CAJONES</w:t>
            </w:r>
          </w:p>
        </w:tc>
        <w:tc>
          <w:tcPr>
            <w:tcW w:w="1400" w:type="dxa"/>
            <w:tcBorders>
              <w:top w:val="nil"/>
              <w:left w:val="nil"/>
              <w:bottom w:val="single" w:sz="4" w:space="0" w:color="auto"/>
              <w:right w:val="single" w:sz="4" w:space="0" w:color="auto"/>
            </w:tcBorders>
            <w:shd w:val="clear" w:color="auto" w:fill="auto"/>
            <w:noWrap/>
            <w:vAlign w:val="center"/>
            <w:hideMark/>
          </w:tcPr>
          <w:p w14:paraId="1A36B96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w:t>
            </w:r>
          </w:p>
        </w:tc>
      </w:tr>
      <w:tr w:rsidR="00F272E2" w:rsidRPr="00F272E2" w14:paraId="0F8D9D87" w14:textId="77777777" w:rsidTr="00F272E2">
        <w:trPr>
          <w:trHeight w:val="249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EBEC9C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w:t>
            </w:r>
          </w:p>
        </w:tc>
        <w:tc>
          <w:tcPr>
            <w:tcW w:w="1280" w:type="dxa"/>
            <w:tcBorders>
              <w:top w:val="nil"/>
              <w:left w:val="nil"/>
              <w:bottom w:val="single" w:sz="4" w:space="0" w:color="auto"/>
              <w:right w:val="single" w:sz="4" w:space="0" w:color="auto"/>
            </w:tcBorders>
            <w:shd w:val="clear" w:color="auto" w:fill="auto"/>
            <w:noWrap/>
            <w:vAlign w:val="center"/>
            <w:hideMark/>
          </w:tcPr>
          <w:p w14:paraId="3850E83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I090001258</w:t>
            </w:r>
          </w:p>
        </w:tc>
        <w:tc>
          <w:tcPr>
            <w:tcW w:w="1209" w:type="dxa"/>
            <w:tcBorders>
              <w:top w:val="nil"/>
              <w:left w:val="nil"/>
              <w:bottom w:val="single" w:sz="4" w:space="0" w:color="auto"/>
              <w:right w:val="single" w:sz="4" w:space="0" w:color="auto"/>
            </w:tcBorders>
            <w:shd w:val="clear" w:color="auto" w:fill="auto"/>
            <w:noWrap/>
            <w:vAlign w:val="center"/>
            <w:hideMark/>
          </w:tcPr>
          <w:p w14:paraId="12EA1E1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3A90249A" w14:textId="7FCC797B"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E34C2C" wp14:editId="59002A8B">
                  <wp:simplePos x="0" y="0"/>
                  <wp:positionH relativeFrom="column">
                    <wp:posOffset>0</wp:posOffset>
                  </wp:positionH>
                  <wp:positionV relativeFrom="paragraph">
                    <wp:posOffset>9525</wp:posOffset>
                  </wp:positionV>
                  <wp:extent cx="9525" cy="123825"/>
                  <wp:effectExtent l="0" t="0" r="28575" b="9525"/>
                  <wp:wrapNone/>
                  <wp:docPr id="1796" name="Imagen 1469" hidden="1">
                    <a:extLst xmlns:a="http://schemas.openxmlformats.org/drawingml/2006/main">
                      <a:ext uri="{FF2B5EF4-FFF2-40B4-BE49-F238E27FC236}">
                        <a16:creationId xmlns:a16="http://schemas.microsoft.com/office/drawing/2014/main" id="{00000000-0008-0000-0200-000004070000}"/>
                      </a:ext>
                    </a:extLst>
                  </wp:docPr>
                  <wp:cNvGraphicFramePr/>
                  <a:graphic xmlns:a="http://schemas.openxmlformats.org/drawingml/2006/main">
                    <a:graphicData uri="http://schemas.openxmlformats.org/drawingml/2006/picture">
                      <pic:pic xmlns:pic="http://schemas.openxmlformats.org/drawingml/2006/picture">
                        <pic:nvPicPr>
                          <pic:cNvPr id="1796" name="1181 Imagen" hidden="1">
                            <a:extLst>
                              <a:ext uri="{FF2B5EF4-FFF2-40B4-BE49-F238E27FC236}">
                                <a16:creationId xmlns:a16="http://schemas.microsoft.com/office/drawing/2014/main" id="{00000000-0008-0000-0200-00000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EE13E4" wp14:editId="5453031E">
                  <wp:simplePos x="0" y="0"/>
                  <wp:positionH relativeFrom="column">
                    <wp:posOffset>0</wp:posOffset>
                  </wp:positionH>
                  <wp:positionV relativeFrom="paragraph">
                    <wp:posOffset>9525</wp:posOffset>
                  </wp:positionV>
                  <wp:extent cx="9525" cy="123825"/>
                  <wp:effectExtent l="0" t="0" r="28575" b="9525"/>
                  <wp:wrapNone/>
                  <wp:docPr id="1797" name="Imagen 1468" hidden="1">
                    <a:extLst xmlns:a="http://schemas.openxmlformats.org/drawingml/2006/main">
                      <a:ext uri="{FF2B5EF4-FFF2-40B4-BE49-F238E27FC236}">
                        <a16:creationId xmlns:a16="http://schemas.microsoft.com/office/drawing/2014/main" id="{00000000-0008-0000-0200-000005070000}"/>
                      </a:ext>
                    </a:extLst>
                  </wp:docPr>
                  <wp:cNvGraphicFramePr/>
                  <a:graphic xmlns:a="http://schemas.openxmlformats.org/drawingml/2006/main">
                    <a:graphicData uri="http://schemas.openxmlformats.org/drawingml/2006/picture">
                      <pic:pic xmlns:pic="http://schemas.openxmlformats.org/drawingml/2006/picture">
                        <pic:nvPicPr>
                          <pic:cNvPr id="1797" name="1192 Imagen" hidden="1">
                            <a:extLst>
                              <a:ext uri="{FF2B5EF4-FFF2-40B4-BE49-F238E27FC236}">
                                <a16:creationId xmlns:a16="http://schemas.microsoft.com/office/drawing/2014/main" id="{00000000-0008-0000-0200-00000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7DFEDA" wp14:editId="67BA8CE2">
                  <wp:simplePos x="0" y="0"/>
                  <wp:positionH relativeFrom="column">
                    <wp:posOffset>0</wp:posOffset>
                  </wp:positionH>
                  <wp:positionV relativeFrom="paragraph">
                    <wp:posOffset>9525</wp:posOffset>
                  </wp:positionV>
                  <wp:extent cx="9525" cy="123825"/>
                  <wp:effectExtent l="0" t="0" r="28575" b="9525"/>
                  <wp:wrapNone/>
                  <wp:docPr id="1798" name="Imagen 1467" hidden="1">
                    <a:extLst xmlns:a="http://schemas.openxmlformats.org/drawingml/2006/main">
                      <a:ext uri="{FF2B5EF4-FFF2-40B4-BE49-F238E27FC236}">
                        <a16:creationId xmlns:a16="http://schemas.microsoft.com/office/drawing/2014/main" id="{00000000-0008-0000-0200-000006070000}"/>
                      </a:ext>
                    </a:extLst>
                  </wp:docPr>
                  <wp:cNvGraphicFramePr/>
                  <a:graphic xmlns:a="http://schemas.openxmlformats.org/drawingml/2006/main">
                    <a:graphicData uri="http://schemas.openxmlformats.org/drawingml/2006/picture">
                      <pic:pic xmlns:pic="http://schemas.openxmlformats.org/drawingml/2006/picture">
                        <pic:nvPicPr>
                          <pic:cNvPr id="1798" name="1193 Imagen" hidden="1">
                            <a:extLst>
                              <a:ext uri="{FF2B5EF4-FFF2-40B4-BE49-F238E27FC236}">
                                <a16:creationId xmlns:a16="http://schemas.microsoft.com/office/drawing/2014/main" id="{00000000-0008-0000-0200-00000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A6AFC3" wp14:editId="0391B1B9">
                  <wp:simplePos x="0" y="0"/>
                  <wp:positionH relativeFrom="column">
                    <wp:posOffset>0</wp:posOffset>
                  </wp:positionH>
                  <wp:positionV relativeFrom="paragraph">
                    <wp:posOffset>9525</wp:posOffset>
                  </wp:positionV>
                  <wp:extent cx="9525" cy="123825"/>
                  <wp:effectExtent l="0" t="0" r="28575" b="9525"/>
                  <wp:wrapNone/>
                  <wp:docPr id="1799" name="Imagen 1466" hidden="1">
                    <a:extLst xmlns:a="http://schemas.openxmlformats.org/drawingml/2006/main">
                      <a:ext uri="{FF2B5EF4-FFF2-40B4-BE49-F238E27FC236}">
                        <a16:creationId xmlns:a16="http://schemas.microsoft.com/office/drawing/2014/main" id="{00000000-0008-0000-0200-000007070000}"/>
                      </a:ext>
                    </a:extLst>
                  </wp:docPr>
                  <wp:cNvGraphicFramePr/>
                  <a:graphic xmlns:a="http://schemas.openxmlformats.org/drawingml/2006/main">
                    <a:graphicData uri="http://schemas.openxmlformats.org/drawingml/2006/picture">
                      <pic:pic xmlns:pic="http://schemas.openxmlformats.org/drawingml/2006/picture">
                        <pic:nvPicPr>
                          <pic:cNvPr id="1799" name="1194 Imagen" hidden="1">
                            <a:extLst>
                              <a:ext uri="{FF2B5EF4-FFF2-40B4-BE49-F238E27FC236}">
                                <a16:creationId xmlns:a16="http://schemas.microsoft.com/office/drawing/2014/main" id="{00000000-0008-0000-0200-00000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B19903" wp14:editId="0A4AA533">
                  <wp:simplePos x="0" y="0"/>
                  <wp:positionH relativeFrom="column">
                    <wp:posOffset>0</wp:posOffset>
                  </wp:positionH>
                  <wp:positionV relativeFrom="paragraph">
                    <wp:posOffset>9525</wp:posOffset>
                  </wp:positionV>
                  <wp:extent cx="9525" cy="123825"/>
                  <wp:effectExtent l="0" t="0" r="28575" b="9525"/>
                  <wp:wrapNone/>
                  <wp:docPr id="1800" name="Imagen 1465" hidden="1">
                    <a:extLst xmlns:a="http://schemas.openxmlformats.org/drawingml/2006/main">
                      <a:ext uri="{FF2B5EF4-FFF2-40B4-BE49-F238E27FC236}">
                        <a16:creationId xmlns:a16="http://schemas.microsoft.com/office/drawing/2014/main" id="{00000000-0008-0000-0200-000008070000}"/>
                      </a:ext>
                    </a:extLst>
                  </wp:docPr>
                  <wp:cNvGraphicFramePr/>
                  <a:graphic xmlns:a="http://schemas.openxmlformats.org/drawingml/2006/main">
                    <a:graphicData uri="http://schemas.openxmlformats.org/drawingml/2006/picture">
                      <pic:pic xmlns:pic="http://schemas.openxmlformats.org/drawingml/2006/picture">
                        <pic:nvPicPr>
                          <pic:cNvPr id="1800" name="1195 Imagen" hidden="1">
                            <a:extLst>
                              <a:ext uri="{FF2B5EF4-FFF2-40B4-BE49-F238E27FC236}">
                                <a16:creationId xmlns:a16="http://schemas.microsoft.com/office/drawing/2014/main" id="{00000000-0008-0000-0200-00000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480BBD" wp14:editId="3519A234">
                  <wp:simplePos x="0" y="0"/>
                  <wp:positionH relativeFrom="column">
                    <wp:posOffset>0</wp:posOffset>
                  </wp:positionH>
                  <wp:positionV relativeFrom="paragraph">
                    <wp:posOffset>9525</wp:posOffset>
                  </wp:positionV>
                  <wp:extent cx="9525" cy="123825"/>
                  <wp:effectExtent l="0" t="0" r="28575" b="9525"/>
                  <wp:wrapNone/>
                  <wp:docPr id="1801" name="Imagen 1464" hidden="1">
                    <a:extLst xmlns:a="http://schemas.openxmlformats.org/drawingml/2006/main">
                      <a:ext uri="{FF2B5EF4-FFF2-40B4-BE49-F238E27FC236}">
                        <a16:creationId xmlns:a16="http://schemas.microsoft.com/office/drawing/2014/main" id="{00000000-0008-0000-0200-000009070000}"/>
                      </a:ext>
                    </a:extLst>
                  </wp:docPr>
                  <wp:cNvGraphicFramePr/>
                  <a:graphic xmlns:a="http://schemas.openxmlformats.org/drawingml/2006/main">
                    <a:graphicData uri="http://schemas.openxmlformats.org/drawingml/2006/picture">
                      <pic:pic xmlns:pic="http://schemas.openxmlformats.org/drawingml/2006/picture">
                        <pic:nvPicPr>
                          <pic:cNvPr id="1801" name="1196 Imagen" hidden="1">
                            <a:extLst>
                              <a:ext uri="{FF2B5EF4-FFF2-40B4-BE49-F238E27FC236}">
                                <a16:creationId xmlns:a16="http://schemas.microsoft.com/office/drawing/2014/main" id="{00000000-0008-0000-0200-00000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F7310C" wp14:editId="7FFB1F27">
                  <wp:simplePos x="0" y="0"/>
                  <wp:positionH relativeFrom="column">
                    <wp:posOffset>0</wp:posOffset>
                  </wp:positionH>
                  <wp:positionV relativeFrom="paragraph">
                    <wp:posOffset>9525</wp:posOffset>
                  </wp:positionV>
                  <wp:extent cx="9525" cy="123825"/>
                  <wp:effectExtent l="0" t="0" r="28575" b="9525"/>
                  <wp:wrapNone/>
                  <wp:docPr id="1802" name="Imagen 1463" hidden="1">
                    <a:extLst xmlns:a="http://schemas.openxmlformats.org/drawingml/2006/main">
                      <a:ext uri="{FF2B5EF4-FFF2-40B4-BE49-F238E27FC236}">
                        <a16:creationId xmlns:a16="http://schemas.microsoft.com/office/drawing/2014/main" id="{00000000-0008-0000-0200-00000A070000}"/>
                      </a:ext>
                    </a:extLst>
                  </wp:docPr>
                  <wp:cNvGraphicFramePr/>
                  <a:graphic xmlns:a="http://schemas.openxmlformats.org/drawingml/2006/main">
                    <a:graphicData uri="http://schemas.openxmlformats.org/drawingml/2006/picture">
                      <pic:pic xmlns:pic="http://schemas.openxmlformats.org/drawingml/2006/picture">
                        <pic:nvPicPr>
                          <pic:cNvPr id="1802" name="1197 Imagen" hidden="1">
                            <a:extLst>
                              <a:ext uri="{FF2B5EF4-FFF2-40B4-BE49-F238E27FC236}">
                                <a16:creationId xmlns:a16="http://schemas.microsoft.com/office/drawing/2014/main" id="{00000000-0008-0000-0200-00000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21559B" wp14:editId="38F1492C">
                  <wp:simplePos x="0" y="0"/>
                  <wp:positionH relativeFrom="column">
                    <wp:posOffset>0</wp:posOffset>
                  </wp:positionH>
                  <wp:positionV relativeFrom="paragraph">
                    <wp:posOffset>9525</wp:posOffset>
                  </wp:positionV>
                  <wp:extent cx="9525" cy="123825"/>
                  <wp:effectExtent l="0" t="0" r="28575" b="9525"/>
                  <wp:wrapNone/>
                  <wp:docPr id="1803" name="Imagen 1462" hidden="1">
                    <a:extLst xmlns:a="http://schemas.openxmlformats.org/drawingml/2006/main">
                      <a:ext uri="{FF2B5EF4-FFF2-40B4-BE49-F238E27FC236}">
                        <a16:creationId xmlns:a16="http://schemas.microsoft.com/office/drawing/2014/main" id="{00000000-0008-0000-0200-00000B070000}"/>
                      </a:ext>
                    </a:extLst>
                  </wp:docPr>
                  <wp:cNvGraphicFramePr/>
                  <a:graphic xmlns:a="http://schemas.openxmlformats.org/drawingml/2006/main">
                    <a:graphicData uri="http://schemas.openxmlformats.org/drawingml/2006/picture">
                      <pic:pic xmlns:pic="http://schemas.openxmlformats.org/drawingml/2006/picture">
                        <pic:nvPicPr>
                          <pic:cNvPr id="1803" name="1198 Imagen" hidden="1">
                            <a:extLst>
                              <a:ext uri="{FF2B5EF4-FFF2-40B4-BE49-F238E27FC236}">
                                <a16:creationId xmlns:a16="http://schemas.microsoft.com/office/drawing/2014/main" id="{00000000-0008-0000-0200-00000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DDD048" wp14:editId="765A7C29">
                  <wp:simplePos x="0" y="0"/>
                  <wp:positionH relativeFrom="column">
                    <wp:posOffset>0</wp:posOffset>
                  </wp:positionH>
                  <wp:positionV relativeFrom="paragraph">
                    <wp:posOffset>9525</wp:posOffset>
                  </wp:positionV>
                  <wp:extent cx="9525" cy="123825"/>
                  <wp:effectExtent l="0" t="0" r="28575" b="9525"/>
                  <wp:wrapNone/>
                  <wp:docPr id="1804" name="Imagen 1461" hidden="1">
                    <a:extLst xmlns:a="http://schemas.openxmlformats.org/drawingml/2006/main">
                      <a:ext uri="{FF2B5EF4-FFF2-40B4-BE49-F238E27FC236}">
                        <a16:creationId xmlns:a16="http://schemas.microsoft.com/office/drawing/2014/main" id="{00000000-0008-0000-0200-00000C070000}"/>
                      </a:ext>
                    </a:extLst>
                  </wp:docPr>
                  <wp:cNvGraphicFramePr/>
                  <a:graphic xmlns:a="http://schemas.openxmlformats.org/drawingml/2006/main">
                    <a:graphicData uri="http://schemas.openxmlformats.org/drawingml/2006/picture">
                      <pic:pic xmlns:pic="http://schemas.openxmlformats.org/drawingml/2006/picture">
                        <pic:nvPicPr>
                          <pic:cNvPr id="1804" name="1199 Imagen" hidden="1">
                            <a:extLst>
                              <a:ext uri="{FF2B5EF4-FFF2-40B4-BE49-F238E27FC236}">
                                <a16:creationId xmlns:a16="http://schemas.microsoft.com/office/drawing/2014/main" id="{00000000-0008-0000-0200-00000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8C441B" wp14:editId="2D2E5668">
                  <wp:simplePos x="0" y="0"/>
                  <wp:positionH relativeFrom="column">
                    <wp:posOffset>0</wp:posOffset>
                  </wp:positionH>
                  <wp:positionV relativeFrom="paragraph">
                    <wp:posOffset>9525</wp:posOffset>
                  </wp:positionV>
                  <wp:extent cx="9525" cy="123825"/>
                  <wp:effectExtent l="0" t="0" r="28575" b="9525"/>
                  <wp:wrapNone/>
                  <wp:docPr id="1805" name="Imagen 1460" hidden="1">
                    <a:extLst xmlns:a="http://schemas.openxmlformats.org/drawingml/2006/main">
                      <a:ext uri="{FF2B5EF4-FFF2-40B4-BE49-F238E27FC236}">
                        <a16:creationId xmlns:a16="http://schemas.microsoft.com/office/drawing/2014/main" id="{00000000-0008-0000-0200-00000D070000}"/>
                      </a:ext>
                    </a:extLst>
                  </wp:docPr>
                  <wp:cNvGraphicFramePr/>
                  <a:graphic xmlns:a="http://schemas.openxmlformats.org/drawingml/2006/main">
                    <a:graphicData uri="http://schemas.openxmlformats.org/drawingml/2006/picture">
                      <pic:pic xmlns:pic="http://schemas.openxmlformats.org/drawingml/2006/picture">
                        <pic:nvPicPr>
                          <pic:cNvPr id="1805" name="1200 Imagen" hidden="1">
                            <a:extLst>
                              <a:ext uri="{FF2B5EF4-FFF2-40B4-BE49-F238E27FC236}">
                                <a16:creationId xmlns:a16="http://schemas.microsoft.com/office/drawing/2014/main" id="{00000000-0008-0000-0200-00000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1D9381" wp14:editId="464AB864">
                  <wp:simplePos x="0" y="0"/>
                  <wp:positionH relativeFrom="column">
                    <wp:posOffset>0</wp:posOffset>
                  </wp:positionH>
                  <wp:positionV relativeFrom="paragraph">
                    <wp:posOffset>9525</wp:posOffset>
                  </wp:positionV>
                  <wp:extent cx="9525" cy="123825"/>
                  <wp:effectExtent l="0" t="0" r="28575" b="9525"/>
                  <wp:wrapNone/>
                  <wp:docPr id="1806" name="Imagen 1459" hidden="1">
                    <a:extLst xmlns:a="http://schemas.openxmlformats.org/drawingml/2006/main">
                      <a:ext uri="{FF2B5EF4-FFF2-40B4-BE49-F238E27FC236}">
                        <a16:creationId xmlns:a16="http://schemas.microsoft.com/office/drawing/2014/main" id="{00000000-0008-0000-0200-00000E070000}"/>
                      </a:ext>
                    </a:extLst>
                  </wp:docPr>
                  <wp:cNvGraphicFramePr/>
                  <a:graphic xmlns:a="http://schemas.openxmlformats.org/drawingml/2006/main">
                    <a:graphicData uri="http://schemas.openxmlformats.org/drawingml/2006/picture">
                      <pic:pic xmlns:pic="http://schemas.openxmlformats.org/drawingml/2006/picture">
                        <pic:nvPicPr>
                          <pic:cNvPr id="1806" name="1201 Imagen" hidden="1">
                            <a:extLst>
                              <a:ext uri="{FF2B5EF4-FFF2-40B4-BE49-F238E27FC236}">
                                <a16:creationId xmlns:a16="http://schemas.microsoft.com/office/drawing/2014/main" id="{00000000-0008-0000-0200-00000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B09195" wp14:editId="5E385760">
                  <wp:simplePos x="0" y="0"/>
                  <wp:positionH relativeFrom="column">
                    <wp:posOffset>0</wp:posOffset>
                  </wp:positionH>
                  <wp:positionV relativeFrom="paragraph">
                    <wp:posOffset>9525</wp:posOffset>
                  </wp:positionV>
                  <wp:extent cx="9525" cy="123825"/>
                  <wp:effectExtent l="0" t="0" r="28575" b="9525"/>
                  <wp:wrapNone/>
                  <wp:docPr id="1807" name="Imagen 1458" hidden="1">
                    <a:extLst xmlns:a="http://schemas.openxmlformats.org/drawingml/2006/main">
                      <a:ext uri="{FF2B5EF4-FFF2-40B4-BE49-F238E27FC236}">
                        <a16:creationId xmlns:a16="http://schemas.microsoft.com/office/drawing/2014/main" id="{00000000-0008-0000-0200-00000F070000}"/>
                      </a:ext>
                    </a:extLst>
                  </wp:docPr>
                  <wp:cNvGraphicFramePr/>
                  <a:graphic xmlns:a="http://schemas.openxmlformats.org/drawingml/2006/main">
                    <a:graphicData uri="http://schemas.openxmlformats.org/drawingml/2006/picture">
                      <pic:pic xmlns:pic="http://schemas.openxmlformats.org/drawingml/2006/picture">
                        <pic:nvPicPr>
                          <pic:cNvPr id="1807" name="1202 Imagen" hidden="1">
                            <a:extLst>
                              <a:ext uri="{FF2B5EF4-FFF2-40B4-BE49-F238E27FC236}">
                                <a16:creationId xmlns:a16="http://schemas.microsoft.com/office/drawing/2014/main" id="{00000000-0008-0000-0200-00000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CDD32D" wp14:editId="073A14B5">
                  <wp:simplePos x="0" y="0"/>
                  <wp:positionH relativeFrom="column">
                    <wp:posOffset>0</wp:posOffset>
                  </wp:positionH>
                  <wp:positionV relativeFrom="paragraph">
                    <wp:posOffset>9525</wp:posOffset>
                  </wp:positionV>
                  <wp:extent cx="9525" cy="123825"/>
                  <wp:effectExtent l="0" t="0" r="28575" b="9525"/>
                  <wp:wrapNone/>
                  <wp:docPr id="1808" name="Imagen 1457" hidden="1">
                    <a:extLst xmlns:a="http://schemas.openxmlformats.org/drawingml/2006/main">
                      <a:ext uri="{FF2B5EF4-FFF2-40B4-BE49-F238E27FC236}">
                        <a16:creationId xmlns:a16="http://schemas.microsoft.com/office/drawing/2014/main" id="{00000000-0008-0000-0200-000010070000}"/>
                      </a:ext>
                    </a:extLst>
                  </wp:docPr>
                  <wp:cNvGraphicFramePr/>
                  <a:graphic xmlns:a="http://schemas.openxmlformats.org/drawingml/2006/main">
                    <a:graphicData uri="http://schemas.openxmlformats.org/drawingml/2006/picture">
                      <pic:pic xmlns:pic="http://schemas.openxmlformats.org/drawingml/2006/picture">
                        <pic:nvPicPr>
                          <pic:cNvPr id="1808" name="1203 Imagen" hidden="1">
                            <a:extLst>
                              <a:ext uri="{FF2B5EF4-FFF2-40B4-BE49-F238E27FC236}">
                                <a16:creationId xmlns:a16="http://schemas.microsoft.com/office/drawing/2014/main" id="{00000000-0008-0000-0200-00001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2B3B37" wp14:editId="1B8FD7F2">
                  <wp:simplePos x="0" y="0"/>
                  <wp:positionH relativeFrom="column">
                    <wp:posOffset>0</wp:posOffset>
                  </wp:positionH>
                  <wp:positionV relativeFrom="paragraph">
                    <wp:posOffset>9525</wp:posOffset>
                  </wp:positionV>
                  <wp:extent cx="9525" cy="123825"/>
                  <wp:effectExtent l="0" t="0" r="28575" b="9525"/>
                  <wp:wrapNone/>
                  <wp:docPr id="1809" name="Imagen 1456" hidden="1">
                    <a:extLst xmlns:a="http://schemas.openxmlformats.org/drawingml/2006/main">
                      <a:ext uri="{FF2B5EF4-FFF2-40B4-BE49-F238E27FC236}">
                        <a16:creationId xmlns:a16="http://schemas.microsoft.com/office/drawing/2014/main" id="{00000000-0008-0000-0200-000011070000}"/>
                      </a:ext>
                    </a:extLst>
                  </wp:docPr>
                  <wp:cNvGraphicFramePr/>
                  <a:graphic xmlns:a="http://schemas.openxmlformats.org/drawingml/2006/main">
                    <a:graphicData uri="http://schemas.openxmlformats.org/drawingml/2006/picture">
                      <pic:pic xmlns:pic="http://schemas.openxmlformats.org/drawingml/2006/picture">
                        <pic:nvPicPr>
                          <pic:cNvPr id="1809" name="1204 Imagen" hidden="1">
                            <a:extLst>
                              <a:ext uri="{FF2B5EF4-FFF2-40B4-BE49-F238E27FC236}">
                                <a16:creationId xmlns:a16="http://schemas.microsoft.com/office/drawing/2014/main" id="{00000000-0008-0000-0200-00001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8B8CF7" wp14:editId="251FFFA7">
                  <wp:simplePos x="0" y="0"/>
                  <wp:positionH relativeFrom="column">
                    <wp:posOffset>0</wp:posOffset>
                  </wp:positionH>
                  <wp:positionV relativeFrom="paragraph">
                    <wp:posOffset>9525</wp:posOffset>
                  </wp:positionV>
                  <wp:extent cx="9525" cy="123825"/>
                  <wp:effectExtent l="0" t="0" r="28575" b="9525"/>
                  <wp:wrapNone/>
                  <wp:docPr id="1810" name="Imagen 1455" hidden="1">
                    <a:extLst xmlns:a="http://schemas.openxmlformats.org/drawingml/2006/main">
                      <a:ext uri="{FF2B5EF4-FFF2-40B4-BE49-F238E27FC236}">
                        <a16:creationId xmlns:a16="http://schemas.microsoft.com/office/drawing/2014/main" id="{00000000-0008-0000-0200-000012070000}"/>
                      </a:ext>
                    </a:extLst>
                  </wp:docPr>
                  <wp:cNvGraphicFramePr/>
                  <a:graphic xmlns:a="http://schemas.openxmlformats.org/drawingml/2006/main">
                    <a:graphicData uri="http://schemas.openxmlformats.org/drawingml/2006/picture">
                      <pic:pic xmlns:pic="http://schemas.openxmlformats.org/drawingml/2006/picture">
                        <pic:nvPicPr>
                          <pic:cNvPr id="1810" name="1205 Imagen" hidden="1">
                            <a:extLst>
                              <a:ext uri="{FF2B5EF4-FFF2-40B4-BE49-F238E27FC236}">
                                <a16:creationId xmlns:a16="http://schemas.microsoft.com/office/drawing/2014/main" id="{00000000-0008-0000-0200-00001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ABAD5A" wp14:editId="72C57AB6">
                  <wp:simplePos x="0" y="0"/>
                  <wp:positionH relativeFrom="column">
                    <wp:posOffset>0</wp:posOffset>
                  </wp:positionH>
                  <wp:positionV relativeFrom="paragraph">
                    <wp:posOffset>9525</wp:posOffset>
                  </wp:positionV>
                  <wp:extent cx="9525" cy="123825"/>
                  <wp:effectExtent l="0" t="0" r="28575" b="9525"/>
                  <wp:wrapNone/>
                  <wp:docPr id="1811" name="Imagen 1454" hidden="1">
                    <a:extLst xmlns:a="http://schemas.openxmlformats.org/drawingml/2006/main">
                      <a:ext uri="{FF2B5EF4-FFF2-40B4-BE49-F238E27FC236}">
                        <a16:creationId xmlns:a16="http://schemas.microsoft.com/office/drawing/2014/main" id="{00000000-0008-0000-0200-000013070000}"/>
                      </a:ext>
                    </a:extLst>
                  </wp:docPr>
                  <wp:cNvGraphicFramePr/>
                  <a:graphic xmlns:a="http://schemas.openxmlformats.org/drawingml/2006/main">
                    <a:graphicData uri="http://schemas.openxmlformats.org/drawingml/2006/picture">
                      <pic:pic xmlns:pic="http://schemas.openxmlformats.org/drawingml/2006/picture">
                        <pic:nvPicPr>
                          <pic:cNvPr id="1811" name="1206 Imagen" hidden="1">
                            <a:extLst>
                              <a:ext uri="{FF2B5EF4-FFF2-40B4-BE49-F238E27FC236}">
                                <a16:creationId xmlns:a16="http://schemas.microsoft.com/office/drawing/2014/main" id="{00000000-0008-0000-0200-00001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265CCB" wp14:editId="3A7E1085">
                  <wp:simplePos x="0" y="0"/>
                  <wp:positionH relativeFrom="column">
                    <wp:posOffset>0</wp:posOffset>
                  </wp:positionH>
                  <wp:positionV relativeFrom="paragraph">
                    <wp:posOffset>9525</wp:posOffset>
                  </wp:positionV>
                  <wp:extent cx="9525" cy="123825"/>
                  <wp:effectExtent l="0" t="0" r="28575" b="9525"/>
                  <wp:wrapNone/>
                  <wp:docPr id="1812" name="Imagen 1453" hidden="1">
                    <a:extLst xmlns:a="http://schemas.openxmlformats.org/drawingml/2006/main">
                      <a:ext uri="{FF2B5EF4-FFF2-40B4-BE49-F238E27FC236}">
                        <a16:creationId xmlns:a16="http://schemas.microsoft.com/office/drawing/2014/main" id="{00000000-0008-0000-0200-000014070000}"/>
                      </a:ext>
                    </a:extLst>
                  </wp:docPr>
                  <wp:cNvGraphicFramePr/>
                  <a:graphic xmlns:a="http://schemas.openxmlformats.org/drawingml/2006/main">
                    <a:graphicData uri="http://schemas.openxmlformats.org/drawingml/2006/picture">
                      <pic:pic xmlns:pic="http://schemas.openxmlformats.org/drawingml/2006/picture">
                        <pic:nvPicPr>
                          <pic:cNvPr id="1812" name="1207 Imagen" hidden="1">
                            <a:extLst>
                              <a:ext uri="{FF2B5EF4-FFF2-40B4-BE49-F238E27FC236}">
                                <a16:creationId xmlns:a16="http://schemas.microsoft.com/office/drawing/2014/main" id="{00000000-0008-0000-0200-00001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C29E67" wp14:editId="05E404E3">
                  <wp:simplePos x="0" y="0"/>
                  <wp:positionH relativeFrom="column">
                    <wp:posOffset>0</wp:posOffset>
                  </wp:positionH>
                  <wp:positionV relativeFrom="paragraph">
                    <wp:posOffset>9525</wp:posOffset>
                  </wp:positionV>
                  <wp:extent cx="9525" cy="123825"/>
                  <wp:effectExtent l="0" t="0" r="28575" b="9525"/>
                  <wp:wrapNone/>
                  <wp:docPr id="1813" name="Imagen 1452" hidden="1">
                    <a:extLst xmlns:a="http://schemas.openxmlformats.org/drawingml/2006/main">
                      <a:ext uri="{FF2B5EF4-FFF2-40B4-BE49-F238E27FC236}">
                        <a16:creationId xmlns:a16="http://schemas.microsoft.com/office/drawing/2014/main" id="{00000000-0008-0000-0200-000015070000}"/>
                      </a:ext>
                    </a:extLst>
                  </wp:docPr>
                  <wp:cNvGraphicFramePr/>
                  <a:graphic xmlns:a="http://schemas.openxmlformats.org/drawingml/2006/main">
                    <a:graphicData uri="http://schemas.openxmlformats.org/drawingml/2006/picture">
                      <pic:pic xmlns:pic="http://schemas.openxmlformats.org/drawingml/2006/picture">
                        <pic:nvPicPr>
                          <pic:cNvPr id="1813" name="1208 Imagen" hidden="1">
                            <a:extLst>
                              <a:ext uri="{FF2B5EF4-FFF2-40B4-BE49-F238E27FC236}">
                                <a16:creationId xmlns:a16="http://schemas.microsoft.com/office/drawing/2014/main" id="{00000000-0008-0000-0200-00001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43BA47" wp14:editId="0BF38855">
                  <wp:simplePos x="0" y="0"/>
                  <wp:positionH relativeFrom="column">
                    <wp:posOffset>0</wp:posOffset>
                  </wp:positionH>
                  <wp:positionV relativeFrom="paragraph">
                    <wp:posOffset>9525</wp:posOffset>
                  </wp:positionV>
                  <wp:extent cx="9525" cy="123825"/>
                  <wp:effectExtent l="0" t="0" r="28575" b="9525"/>
                  <wp:wrapNone/>
                  <wp:docPr id="1814" name="Imagen 1451" hidden="1">
                    <a:extLst xmlns:a="http://schemas.openxmlformats.org/drawingml/2006/main">
                      <a:ext uri="{FF2B5EF4-FFF2-40B4-BE49-F238E27FC236}">
                        <a16:creationId xmlns:a16="http://schemas.microsoft.com/office/drawing/2014/main" id="{00000000-0008-0000-0200-000016070000}"/>
                      </a:ext>
                    </a:extLst>
                  </wp:docPr>
                  <wp:cNvGraphicFramePr/>
                  <a:graphic xmlns:a="http://schemas.openxmlformats.org/drawingml/2006/main">
                    <a:graphicData uri="http://schemas.openxmlformats.org/drawingml/2006/picture">
                      <pic:pic xmlns:pic="http://schemas.openxmlformats.org/drawingml/2006/picture">
                        <pic:nvPicPr>
                          <pic:cNvPr id="1814" name="1209 Imagen" hidden="1">
                            <a:extLst>
                              <a:ext uri="{FF2B5EF4-FFF2-40B4-BE49-F238E27FC236}">
                                <a16:creationId xmlns:a16="http://schemas.microsoft.com/office/drawing/2014/main" id="{00000000-0008-0000-0200-00001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4DD5A2" wp14:editId="420EAC8D">
                  <wp:simplePos x="0" y="0"/>
                  <wp:positionH relativeFrom="column">
                    <wp:posOffset>0</wp:posOffset>
                  </wp:positionH>
                  <wp:positionV relativeFrom="paragraph">
                    <wp:posOffset>9525</wp:posOffset>
                  </wp:positionV>
                  <wp:extent cx="9525" cy="123825"/>
                  <wp:effectExtent l="0" t="0" r="28575" b="9525"/>
                  <wp:wrapNone/>
                  <wp:docPr id="1815" name="Imagen 1450" hidden="1">
                    <a:extLst xmlns:a="http://schemas.openxmlformats.org/drawingml/2006/main">
                      <a:ext uri="{FF2B5EF4-FFF2-40B4-BE49-F238E27FC236}">
                        <a16:creationId xmlns:a16="http://schemas.microsoft.com/office/drawing/2014/main" id="{00000000-0008-0000-0200-000017070000}"/>
                      </a:ext>
                    </a:extLst>
                  </wp:docPr>
                  <wp:cNvGraphicFramePr/>
                  <a:graphic xmlns:a="http://schemas.openxmlformats.org/drawingml/2006/main">
                    <a:graphicData uri="http://schemas.openxmlformats.org/drawingml/2006/picture">
                      <pic:pic xmlns:pic="http://schemas.openxmlformats.org/drawingml/2006/picture">
                        <pic:nvPicPr>
                          <pic:cNvPr id="1815" name="1210 Imagen" hidden="1">
                            <a:extLst>
                              <a:ext uri="{FF2B5EF4-FFF2-40B4-BE49-F238E27FC236}">
                                <a16:creationId xmlns:a16="http://schemas.microsoft.com/office/drawing/2014/main" id="{00000000-0008-0000-0200-00001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09AF9F" wp14:editId="5F378B38">
                  <wp:simplePos x="0" y="0"/>
                  <wp:positionH relativeFrom="column">
                    <wp:posOffset>0</wp:posOffset>
                  </wp:positionH>
                  <wp:positionV relativeFrom="paragraph">
                    <wp:posOffset>9525</wp:posOffset>
                  </wp:positionV>
                  <wp:extent cx="9525" cy="123825"/>
                  <wp:effectExtent l="0" t="0" r="28575" b="9525"/>
                  <wp:wrapNone/>
                  <wp:docPr id="1816" name="Imagen 1449" hidden="1">
                    <a:extLst xmlns:a="http://schemas.openxmlformats.org/drawingml/2006/main">
                      <a:ext uri="{FF2B5EF4-FFF2-40B4-BE49-F238E27FC236}">
                        <a16:creationId xmlns:a16="http://schemas.microsoft.com/office/drawing/2014/main" id="{00000000-0008-0000-0200-000018070000}"/>
                      </a:ext>
                    </a:extLst>
                  </wp:docPr>
                  <wp:cNvGraphicFramePr/>
                  <a:graphic xmlns:a="http://schemas.openxmlformats.org/drawingml/2006/main">
                    <a:graphicData uri="http://schemas.openxmlformats.org/drawingml/2006/picture">
                      <pic:pic xmlns:pic="http://schemas.openxmlformats.org/drawingml/2006/picture">
                        <pic:nvPicPr>
                          <pic:cNvPr id="1816" name="1211 Imagen" hidden="1">
                            <a:extLst>
                              <a:ext uri="{FF2B5EF4-FFF2-40B4-BE49-F238E27FC236}">
                                <a16:creationId xmlns:a16="http://schemas.microsoft.com/office/drawing/2014/main" id="{00000000-0008-0000-0200-00001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A35CC6" wp14:editId="6BCD94C2">
                  <wp:simplePos x="0" y="0"/>
                  <wp:positionH relativeFrom="column">
                    <wp:posOffset>0</wp:posOffset>
                  </wp:positionH>
                  <wp:positionV relativeFrom="paragraph">
                    <wp:posOffset>9525</wp:posOffset>
                  </wp:positionV>
                  <wp:extent cx="9525" cy="123825"/>
                  <wp:effectExtent l="0" t="0" r="28575" b="9525"/>
                  <wp:wrapNone/>
                  <wp:docPr id="1817" name="Imagen 1448" hidden="1">
                    <a:extLst xmlns:a="http://schemas.openxmlformats.org/drawingml/2006/main">
                      <a:ext uri="{FF2B5EF4-FFF2-40B4-BE49-F238E27FC236}">
                        <a16:creationId xmlns:a16="http://schemas.microsoft.com/office/drawing/2014/main" id="{00000000-0008-0000-0200-000019070000}"/>
                      </a:ext>
                    </a:extLst>
                  </wp:docPr>
                  <wp:cNvGraphicFramePr/>
                  <a:graphic xmlns:a="http://schemas.openxmlformats.org/drawingml/2006/main">
                    <a:graphicData uri="http://schemas.openxmlformats.org/drawingml/2006/picture">
                      <pic:pic xmlns:pic="http://schemas.openxmlformats.org/drawingml/2006/picture">
                        <pic:nvPicPr>
                          <pic:cNvPr id="1817" name="1212 Imagen" hidden="1">
                            <a:extLst>
                              <a:ext uri="{FF2B5EF4-FFF2-40B4-BE49-F238E27FC236}">
                                <a16:creationId xmlns:a16="http://schemas.microsoft.com/office/drawing/2014/main" id="{00000000-0008-0000-0200-00001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2AF511" wp14:editId="5DE80639">
                  <wp:simplePos x="0" y="0"/>
                  <wp:positionH relativeFrom="column">
                    <wp:posOffset>0</wp:posOffset>
                  </wp:positionH>
                  <wp:positionV relativeFrom="paragraph">
                    <wp:posOffset>9525</wp:posOffset>
                  </wp:positionV>
                  <wp:extent cx="9525" cy="123825"/>
                  <wp:effectExtent l="0" t="0" r="28575" b="9525"/>
                  <wp:wrapNone/>
                  <wp:docPr id="1818" name="Imagen 1447" hidden="1">
                    <a:extLst xmlns:a="http://schemas.openxmlformats.org/drawingml/2006/main">
                      <a:ext uri="{FF2B5EF4-FFF2-40B4-BE49-F238E27FC236}">
                        <a16:creationId xmlns:a16="http://schemas.microsoft.com/office/drawing/2014/main" id="{00000000-0008-0000-0200-00001A070000}"/>
                      </a:ext>
                    </a:extLst>
                  </wp:docPr>
                  <wp:cNvGraphicFramePr/>
                  <a:graphic xmlns:a="http://schemas.openxmlformats.org/drawingml/2006/main">
                    <a:graphicData uri="http://schemas.openxmlformats.org/drawingml/2006/picture">
                      <pic:pic xmlns:pic="http://schemas.openxmlformats.org/drawingml/2006/picture">
                        <pic:nvPicPr>
                          <pic:cNvPr id="1818" name="1213 Imagen" hidden="1">
                            <a:extLst>
                              <a:ext uri="{FF2B5EF4-FFF2-40B4-BE49-F238E27FC236}">
                                <a16:creationId xmlns:a16="http://schemas.microsoft.com/office/drawing/2014/main" id="{00000000-0008-0000-0200-00001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085E8C" wp14:editId="475589AE">
                  <wp:simplePos x="0" y="0"/>
                  <wp:positionH relativeFrom="column">
                    <wp:posOffset>0</wp:posOffset>
                  </wp:positionH>
                  <wp:positionV relativeFrom="paragraph">
                    <wp:posOffset>9525</wp:posOffset>
                  </wp:positionV>
                  <wp:extent cx="9525" cy="123825"/>
                  <wp:effectExtent l="0" t="0" r="28575" b="9525"/>
                  <wp:wrapNone/>
                  <wp:docPr id="1819" name="Imagen 1446" hidden="1">
                    <a:extLst xmlns:a="http://schemas.openxmlformats.org/drawingml/2006/main">
                      <a:ext uri="{FF2B5EF4-FFF2-40B4-BE49-F238E27FC236}">
                        <a16:creationId xmlns:a16="http://schemas.microsoft.com/office/drawing/2014/main" id="{00000000-0008-0000-0200-00001B070000}"/>
                      </a:ext>
                    </a:extLst>
                  </wp:docPr>
                  <wp:cNvGraphicFramePr/>
                  <a:graphic xmlns:a="http://schemas.openxmlformats.org/drawingml/2006/main">
                    <a:graphicData uri="http://schemas.openxmlformats.org/drawingml/2006/picture">
                      <pic:pic xmlns:pic="http://schemas.openxmlformats.org/drawingml/2006/picture">
                        <pic:nvPicPr>
                          <pic:cNvPr id="1819" name="1214 Imagen" hidden="1">
                            <a:extLst>
                              <a:ext uri="{FF2B5EF4-FFF2-40B4-BE49-F238E27FC236}">
                                <a16:creationId xmlns:a16="http://schemas.microsoft.com/office/drawing/2014/main" id="{00000000-0008-0000-0200-00001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2004BE" wp14:editId="75C43663">
                  <wp:simplePos x="0" y="0"/>
                  <wp:positionH relativeFrom="column">
                    <wp:posOffset>0</wp:posOffset>
                  </wp:positionH>
                  <wp:positionV relativeFrom="paragraph">
                    <wp:posOffset>9525</wp:posOffset>
                  </wp:positionV>
                  <wp:extent cx="9525" cy="123825"/>
                  <wp:effectExtent l="0" t="0" r="28575" b="9525"/>
                  <wp:wrapNone/>
                  <wp:docPr id="1820" name="Imagen 1445" hidden="1">
                    <a:extLst xmlns:a="http://schemas.openxmlformats.org/drawingml/2006/main">
                      <a:ext uri="{FF2B5EF4-FFF2-40B4-BE49-F238E27FC236}">
                        <a16:creationId xmlns:a16="http://schemas.microsoft.com/office/drawing/2014/main" id="{00000000-0008-0000-0200-00001C070000}"/>
                      </a:ext>
                    </a:extLst>
                  </wp:docPr>
                  <wp:cNvGraphicFramePr/>
                  <a:graphic xmlns:a="http://schemas.openxmlformats.org/drawingml/2006/main">
                    <a:graphicData uri="http://schemas.openxmlformats.org/drawingml/2006/picture">
                      <pic:pic xmlns:pic="http://schemas.openxmlformats.org/drawingml/2006/picture">
                        <pic:nvPicPr>
                          <pic:cNvPr id="1820" name="1215 Imagen" hidden="1">
                            <a:extLst>
                              <a:ext uri="{FF2B5EF4-FFF2-40B4-BE49-F238E27FC236}">
                                <a16:creationId xmlns:a16="http://schemas.microsoft.com/office/drawing/2014/main" id="{00000000-0008-0000-0200-00001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62A55F" wp14:editId="58F0D44F">
                  <wp:simplePos x="0" y="0"/>
                  <wp:positionH relativeFrom="column">
                    <wp:posOffset>0</wp:posOffset>
                  </wp:positionH>
                  <wp:positionV relativeFrom="paragraph">
                    <wp:posOffset>9525</wp:posOffset>
                  </wp:positionV>
                  <wp:extent cx="9525" cy="123825"/>
                  <wp:effectExtent l="0" t="0" r="28575" b="9525"/>
                  <wp:wrapNone/>
                  <wp:docPr id="1821" name="Imagen 1444" hidden="1">
                    <a:extLst xmlns:a="http://schemas.openxmlformats.org/drawingml/2006/main">
                      <a:ext uri="{FF2B5EF4-FFF2-40B4-BE49-F238E27FC236}">
                        <a16:creationId xmlns:a16="http://schemas.microsoft.com/office/drawing/2014/main" id="{00000000-0008-0000-0200-00001D070000}"/>
                      </a:ext>
                    </a:extLst>
                  </wp:docPr>
                  <wp:cNvGraphicFramePr/>
                  <a:graphic xmlns:a="http://schemas.openxmlformats.org/drawingml/2006/main">
                    <a:graphicData uri="http://schemas.openxmlformats.org/drawingml/2006/picture">
                      <pic:pic xmlns:pic="http://schemas.openxmlformats.org/drawingml/2006/picture">
                        <pic:nvPicPr>
                          <pic:cNvPr id="1821" name="1216 Imagen" hidden="1">
                            <a:extLst>
                              <a:ext uri="{FF2B5EF4-FFF2-40B4-BE49-F238E27FC236}">
                                <a16:creationId xmlns:a16="http://schemas.microsoft.com/office/drawing/2014/main" id="{00000000-0008-0000-0200-00001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6EF7C5" wp14:editId="3385B0C4">
                  <wp:simplePos x="0" y="0"/>
                  <wp:positionH relativeFrom="column">
                    <wp:posOffset>0</wp:posOffset>
                  </wp:positionH>
                  <wp:positionV relativeFrom="paragraph">
                    <wp:posOffset>9525</wp:posOffset>
                  </wp:positionV>
                  <wp:extent cx="9525" cy="123825"/>
                  <wp:effectExtent l="0" t="0" r="28575" b="9525"/>
                  <wp:wrapNone/>
                  <wp:docPr id="1822" name="Imagen 1443" hidden="1">
                    <a:extLst xmlns:a="http://schemas.openxmlformats.org/drawingml/2006/main">
                      <a:ext uri="{FF2B5EF4-FFF2-40B4-BE49-F238E27FC236}">
                        <a16:creationId xmlns:a16="http://schemas.microsoft.com/office/drawing/2014/main" id="{00000000-0008-0000-0200-00001E070000}"/>
                      </a:ext>
                    </a:extLst>
                  </wp:docPr>
                  <wp:cNvGraphicFramePr/>
                  <a:graphic xmlns:a="http://schemas.openxmlformats.org/drawingml/2006/main">
                    <a:graphicData uri="http://schemas.openxmlformats.org/drawingml/2006/picture">
                      <pic:pic xmlns:pic="http://schemas.openxmlformats.org/drawingml/2006/picture">
                        <pic:nvPicPr>
                          <pic:cNvPr id="1822" name="1217 Imagen" hidden="1">
                            <a:extLst>
                              <a:ext uri="{FF2B5EF4-FFF2-40B4-BE49-F238E27FC236}">
                                <a16:creationId xmlns:a16="http://schemas.microsoft.com/office/drawing/2014/main" id="{00000000-0008-0000-0200-00001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23F445" wp14:editId="38F326DD">
                  <wp:simplePos x="0" y="0"/>
                  <wp:positionH relativeFrom="column">
                    <wp:posOffset>0</wp:posOffset>
                  </wp:positionH>
                  <wp:positionV relativeFrom="paragraph">
                    <wp:posOffset>9525</wp:posOffset>
                  </wp:positionV>
                  <wp:extent cx="9525" cy="123825"/>
                  <wp:effectExtent l="0" t="0" r="28575" b="9525"/>
                  <wp:wrapNone/>
                  <wp:docPr id="1823" name="Imagen 1442" hidden="1">
                    <a:extLst xmlns:a="http://schemas.openxmlformats.org/drawingml/2006/main">
                      <a:ext uri="{FF2B5EF4-FFF2-40B4-BE49-F238E27FC236}">
                        <a16:creationId xmlns:a16="http://schemas.microsoft.com/office/drawing/2014/main" id="{00000000-0008-0000-0200-00001F070000}"/>
                      </a:ext>
                    </a:extLst>
                  </wp:docPr>
                  <wp:cNvGraphicFramePr/>
                  <a:graphic xmlns:a="http://schemas.openxmlformats.org/drawingml/2006/main">
                    <a:graphicData uri="http://schemas.openxmlformats.org/drawingml/2006/picture">
                      <pic:pic xmlns:pic="http://schemas.openxmlformats.org/drawingml/2006/picture">
                        <pic:nvPicPr>
                          <pic:cNvPr id="1823" name="1218 Imagen" hidden="1">
                            <a:extLst>
                              <a:ext uri="{FF2B5EF4-FFF2-40B4-BE49-F238E27FC236}">
                                <a16:creationId xmlns:a16="http://schemas.microsoft.com/office/drawing/2014/main" id="{00000000-0008-0000-0200-00001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5EBB49" wp14:editId="7E333C34">
                  <wp:simplePos x="0" y="0"/>
                  <wp:positionH relativeFrom="column">
                    <wp:posOffset>0</wp:posOffset>
                  </wp:positionH>
                  <wp:positionV relativeFrom="paragraph">
                    <wp:posOffset>9525</wp:posOffset>
                  </wp:positionV>
                  <wp:extent cx="9525" cy="123825"/>
                  <wp:effectExtent l="0" t="0" r="28575" b="9525"/>
                  <wp:wrapNone/>
                  <wp:docPr id="1824" name="Imagen 1441" hidden="1">
                    <a:extLst xmlns:a="http://schemas.openxmlformats.org/drawingml/2006/main">
                      <a:ext uri="{FF2B5EF4-FFF2-40B4-BE49-F238E27FC236}">
                        <a16:creationId xmlns:a16="http://schemas.microsoft.com/office/drawing/2014/main" id="{00000000-0008-0000-0200-000020070000}"/>
                      </a:ext>
                    </a:extLst>
                  </wp:docPr>
                  <wp:cNvGraphicFramePr/>
                  <a:graphic xmlns:a="http://schemas.openxmlformats.org/drawingml/2006/main">
                    <a:graphicData uri="http://schemas.openxmlformats.org/drawingml/2006/picture">
                      <pic:pic xmlns:pic="http://schemas.openxmlformats.org/drawingml/2006/picture">
                        <pic:nvPicPr>
                          <pic:cNvPr id="1824" name="1219 Imagen" hidden="1">
                            <a:extLst>
                              <a:ext uri="{FF2B5EF4-FFF2-40B4-BE49-F238E27FC236}">
                                <a16:creationId xmlns:a16="http://schemas.microsoft.com/office/drawing/2014/main" id="{00000000-0008-0000-0200-00002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4391AF" wp14:editId="3DB83507">
                  <wp:simplePos x="0" y="0"/>
                  <wp:positionH relativeFrom="column">
                    <wp:posOffset>0</wp:posOffset>
                  </wp:positionH>
                  <wp:positionV relativeFrom="paragraph">
                    <wp:posOffset>9525</wp:posOffset>
                  </wp:positionV>
                  <wp:extent cx="9525" cy="123825"/>
                  <wp:effectExtent l="0" t="0" r="28575" b="9525"/>
                  <wp:wrapNone/>
                  <wp:docPr id="1825" name="Imagen 1440" hidden="1">
                    <a:extLst xmlns:a="http://schemas.openxmlformats.org/drawingml/2006/main">
                      <a:ext uri="{FF2B5EF4-FFF2-40B4-BE49-F238E27FC236}">
                        <a16:creationId xmlns:a16="http://schemas.microsoft.com/office/drawing/2014/main" id="{00000000-0008-0000-0200-000021070000}"/>
                      </a:ext>
                    </a:extLst>
                  </wp:docPr>
                  <wp:cNvGraphicFramePr/>
                  <a:graphic xmlns:a="http://schemas.openxmlformats.org/drawingml/2006/main">
                    <a:graphicData uri="http://schemas.openxmlformats.org/drawingml/2006/picture">
                      <pic:pic xmlns:pic="http://schemas.openxmlformats.org/drawingml/2006/picture">
                        <pic:nvPicPr>
                          <pic:cNvPr id="1825" name="1220 Imagen" hidden="1">
                            <a:extLst>
                              <a:ext uri="{FF2B5EF4-FFF2-40B4-BE49-F238E27FC236}">
                                <a16:creationId xmlns:a16="http://schemas.microsoft.com/office/drawing/2014/main" id="{00000000-0008-0000-0200-00002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38C493" wp14:editId="5DCC17D7">
                  <wp:simplePos x="0" y="0"/>
                  <wp:positionH relativeFrom="column">
                    <wp:posOffset>0</wp:posOffset>
                  </wp:positionH>
                  <wp:positionV relativeFrom="paragraph">
                    <wp:posOffset>9525</wp:posOffset>
                  </wp:positionV>
                  <wp:extent cx="9525" cy="123825"/>
                  <wp:effectExtent l="0" t="0" r="28575" b="9525"/>
                  <wp:wrapNone/>
                  <wp:docPr id="1826" name="Imagen 1439" hidden="1">
                    <a:extLst xmlns:a="http://schemas.openxmlformats.org/drawingml/2006/main">
                      <a:ext uri="{FF2B5EF4-FFF2-40B4-BE49-F238E27FC236}">
                        <a16:creationId xmlns:a16="http://schemas.microsoft.com/office/drawing/2014/main" id="{00000000-0008-0000-0200-000022070000}"/>
                      </a:ext>
                    </a:extLst>
                  </wp:docPr>
                  <wp:cNvGraphicFramePr/>
                  <a:graphic xmlns:a="http://schemas.openxmlformats.org/drawingml/2006/main">
                    <a:graphicData uri="http://schemas.openxmlformats.org/drawingml/2006/picture">
                      <pic:pic xmlns:pic="http://schemas.openxmlformats.org/drawingml/2006/picture">
                        <pic:nvPicPr>
                          <pic:cNvPr id="1826" name="1221 Imagen" hidden="1">
                            <a:extLst>
                              <a:ext uri="{FF2B5EF4-FFF2-40B4-BE49-F238E27FC236}">
                                <a16:creationId xmlns:a16="http://schemas.microsoft.com/office/drawing/2014/main" id="{00000000-0008-0000-0200-00002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D9FD00" wp14:editId="49D6B1D7">
                  <wp:simplePos x="0" y="0"/>
                  <wp:positionH relativeFrom="column">
                    <wp:posOffset>0</wp:posOffset>
                  </wp:positionH>
                  <wp:positionV relativeFrom="paragraph">
                    <wp:posOffset>9525</wp:posOffset>
                  </wp:positionV>
                  <wp:extent cx="9525" cy="123825"/>
                  <wp:effectExtent l="0" t="0" r="28575" b="9525"/>
                  <wp:wrapNone/>
                  <wp:docPr id="1827" name="Imagen 1438" hidden="1">
                    <a:extLst xmlns:a="http://schemas.openxmlformats.org/drawingml/2006/main">
                      <a:ext uri="{FF2B5EF4-FFF2-40B4-BE49-F238E27FC236}">
                        <a16:creationId xmlns:a16="http://schemas.microsoft.com/office/drawing/2014/main" id="{00000000-0008-0000-0200-000023070000}"/>
                      </a:ext>
                    </a:extLst>
                  </wp:docPr>
                  <wp:cNvGraphicFramePr/>
                  <a:graphic xmlns:a="http://schemas.openxmlformats.org/drawingml/2006/main">
                    <a:graphicData uri="http://schemas.openxmlformats.org/drawingml/2006/picture">
                      <pic:pic xmlns:pic="http://schemas.openxmlformats.org/drawingml/2006/picture">
                        <pic:nvPicPr>
                          <pic:cNvPr id="1827" name="1222 Imagen" hidden="1">
                            <a:extLst>
                              <a:ext uri="{FF2B5EF4-FFF2-40B4-BE49-F238E27FC236}">
                                <a16:creationId xmlns:a16="http://schemas.microsoft.com/office/drawing/2014/main" id="{00000000-0008-0000-0200-00002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CBD708" wp14:editId="4BA3523E">
                  <wp:simplePos x="0" y="0"/>
                  <wp:positionH relativeFrom="column">
                    <wp:posOffset>0</wp:posOffset>
                  </wp:positionH>
                  <wp:positionV relativeFrom="paragraph">
                    <wp:posOffset>9525</wp:posOffset>
                  </wp:positionV>
                  <wp:extent cx="9525" cy="123825"/>
                  <wp:effectExtent l="0" t="0" r="28575" b="9525"/>
                  <wp:wrapNone/>
                  <wp:docPr id="1828" name="Imagen 1437" hidden="1">
                    <a:extLst xmlns:a="http://schemas.openxmlformats.org/drawingml/2006/main">
                      <a:ext uri="{FF2B5EF4-FFF2-40B4-BE49-F238E27FC236}">
                        <a16:creationId xmlns:a16="http://schemas.microsoft.com/office/drawing/2014/main" id="{00000000-0008-0000-0200-000024070000}"/>
                      </a:ext>
                    </a:extLst>
                  </wp:docPr>
                  <wp:cNvGraphicFramePr/>
                  <a:graphic xmlns:a="http://schemas.openxmlformats.org/drawingml/2006/main">
                    <a:graphicData uri="http://schemas.openxmlformats.org/drawingml/2006/picture">
                      <pic:pic xmlns:pic="http://schemas.openxmlformats.org/drawingml/2006/picture">
                        <pic:nvPicPr>
                          <pic:cNvPr id="1828" name="1223 Imagen" hidden="1">
                            <a:extLst>
                              <a:ext uri="{FF2B5EF4-FFF2-40B4-BE49-F238E27FC236}">
                                <a16:creationId xmlns:a16="http://schemas.microsoft.com/office/drawing/2014/main" id="{00000000-0008-0000-0200-00002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0530F6" wp14:editId="442249C7">
                  <wp:simplePos x="0" y="0"/>
                  <wp:positionH relativeFrom="column">
                    <wp:posOffset>0</wp:posOffset>
                  </wp:positionH>
                  <wp:positionV relativeFrom="paragraph">
                    <wp:posOffset>9525</wp:posOffset>
                  </wp:positionV>
                  <wp:extent cx="9525" cy="123825"/>
                  <wp:effectExtent l="0" t="0" r="28575" b="9525"/>
                  <wp:wrapNone/>
                  <wp:docPr id="1829" name="Imagen 1436" hidden="1">
                    <a:extLst xmlns:a="http://schemas.openxmlformats.org/drawingml/2006/main">
                      <a:ext uri="{FF2B5EF4-FFF2-40B4-BE49-F238E27FC236}">
                        <a16:creationId xmlns:a16="http://schemas.microsoft.com/office/drawing/2014/main" id="{00000000-0008-0000-0200-000025070000}"/>
                      </a:ext>
                    </a:extLst>
                  </wp:docPr>
                  <wp:cNvGraphicFramePr/>
                  <a:graphic xmlns:a="http://schemas.openxmlformats.org/drawingml/2006/main">
                    <a:graphicData uri="http://schemas.openxmlformats.org/drawingml/2006/picture">
                      <pic:pic xmlns:pic="http://schemas.openxmlformats.org/drawingml/2006/picture">
                        <pic:nvPicPr>
                          <pic:cNvPr id="1829" name="1224 Imagen" hidden="1">
                            <a:extLst>
                              <a:ext uri="{FF2B5EF4-FFF2-40B4-BE49-F238E27FC236}">
                                <a16:creationId xmlns:a16="http://schemas.microsoft.com/office/drawing/2014/main" id="{00000000-0008-0000-0200-00002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342C28" wp14:editId="1B143AD7">
                  <wp:simplePos x="0" y="0"/>
                  <wp:positionH relativeFrom="column">
                    <wp:posOffset>0</wp:posOffset>
                  </wp:positionH>
                  <wp:positionV relativeFrom="paragraph">
                    <wp:posOffset>9525</wp:posOffset>
                  </wp:positionV>
                  <wp:extent cx="9525" cy="123825"/>
                  <wp:effectExtent l="0" t="0" r="28575" b="9525"/>
                  <wp:wrapNone/>
                  <wp:docPr id="1830" name="Imagen 1435" hidden="1">
                    <a:extLst xmlns:a="http://schemas.openxmlformats.org/drawingml/2006/main">
                      <a:ext uri="{FF2B5EF4-FFF2-40B4-BE49-F238E27FC236}">
                        <a16:creationId xmlns:a16="http://schemas.microsoft.com/office/drawing/2014/main" id="{00000000-0008-0000-0200-000026070000}"/>
                      </a:ext>
                    </a:extLst>
                  </wp:docPr>
                  <wp:cNvGraphicFramePr/>
                  <a:graphic xmlns:a="http://schemas.openxmlformats.org/drawingml/2006/main">
                    <a:graphicData uri="http://schemas.openxmlformats.org/drawingml/2006/picture">
                      <pic:pic xmlns:pic="http://schemas.openxmlformats.org/drawingml/2006/picture">
                        <pic:nvPicPr>
                          <pic:cNvPr id="1830" name="1225 Imagen" hidden="1">
                            <a:extLst>
                              <a:ext uri="{FF2B5EF4-FFF2-40B4-BE49-F238E27FC236}">
                                <a16:creationId xmlns:a16="http://schemas.microsoft.com/office/drawing/2014/main" id="{00000000-0008-0000-0200-00002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8EA565" wp14:editId="43707F67">
                  <wp:simplePos x="0" y="0"/>
                  <wp:positionH relativeFrom="column">
                    <wp:posOffset>0</wp:posOffset>
                  </wp:positionH>
                  <wp:positionV relativeFrom="paragraph">
                    <wp:posOffset>9525</wp:posOffset>
                  </wp:positionV>
                  <wp:extent cx="9525" cy="123825"/>
                  <wp:effectExtent l="0" t="0" r="28575" b="9525"/>
                  <wp:wrapNone/>
                  <wp:docPr id="1831" name="Imagen 1434" hidden="1">
                    <a:extLst xmlns:a="http://schemas.openxmlformats.org/drawingml/2006/main">
                      <a:ext uri="{FF2B5EF4-FFF2-40B4-BE49-F238E27FC236}">
                        <a16:creationId xmlns:a16="http://schemas.microsoft.com/office/drawing/2014/main" id="{00000000-0008-0000-0200-000027070000}"/>
                      </a:ext>
                    </a:extLst>
                  </wp:docPr>
                  <wp:cNvGraphicFramePr/>
                  <a:graphic xmlns:a="http://schemas.openxmlformats.org/drawingml/2006/main">
                    <a:graphicData uri="http://schemas.openxmlformats.org/drawingml/2006/picture">
                      <pic:pic xmlns:pic="http://schemas.openxmlformats.org/drawingml/2006/picture">
                        <pic:nvPicPr>
                          <pic:cNvPr id="1831" name="1226 Imagen" hidden="1">
                            <a:extLst>
                              <a:ext uri="{FF2B5EF4-FFF2-40B4-BE49-F238E27FC236}">
                                <a16:creationId xmlns:a16="http://schemas.microsoft.com/office/drawing/2014/main" id="{00000000-0008-0000-0200-00002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6BC346" wp14:editId="12CB022E">
                  <wp:simplePos x="0" y="0"/>
                  <wp:positionH relativeFrom="column">
                    <wp:posOffset>0</wp:posOffset>
                  </wp:positionH>
                  <wp:positionV relativeFrom="paragraph">
                    <wp:posOffset>9525</wp:posOffset>
                  </wp:positionV>
                  <wp:extent cx="9525" cy="123825"/>
                  <wp:effectExtent l="0" t="0" r="28575" b="9525"/>
                  <wp:wrapNone/>
                  <wp:docPr id="1832" name="Imagen 1433" hidden="1">
                    <a:extLst xmlns:a="http://schemas.openxmlformats.org/drawingml/2006/main">
                      <a:ext uri="{FF2B5EF4-FFF2-40B4-BE49-F238E27FC236}">
                        <a16:creationId xmlns:a16="http://schemas.microsoft.com/office/drawing/2014/main" id="{00000000-0008-0000-0200-000028070000}"/>
                      </a:ext>
                    </a:extLst>
                  </wp:docPr>
                  <wp:cNvGraphicFramePr/>
                  <a:graphic xmlns:a="http://schemas.openxmlformats.org/drawingml/2006/main">
                    <a:graphicData uri="http://schemas.openxmlformats.org/drawingml/2006/picture">
                      <pic:pic xmlns:pic="http://schemas.openxmlformats.org/drawingml/2006/picture">
                        <pic:nvPicPr>
                          <pic:cNvPr id="1832" name="2243 Imagen" hidden="1">
                            <a:extLst>
                              <a:ext uri="{FF2B5EF4-FFF2-40B4-BE49-F238E27FC236}">
                                <a16:creationId xmlns:a16="http://schemas.microsoft.com/office/drawing/2014/main" id="{00000000-0008-0000-0200-00002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2F1505" wp14:editId="268B6872">
                  <wp:simplePos x="0" y="0"/>
                  <wp:positionH relativeFrom="column">
                    <wp:posOffset>0</wp:posOffset>
                  </wp:positionH>
                  <wp:positionV relativeFrom="paragraph">
                    <wp:posOffset>9525</wp:posOffset>
                  </wp:positionV>
                  <wp:extent cx="9525" cy="123825"/>
                  <wp:effectExtent l="0" t="0" r="28575" b="9525"/>
                  <wp:wrapNone/>
                  <wp:docPr id="1833" name="Imagen 1432" hidden="1">
                    <a:extLst xmlns:a="http://schemas.openxmlformats.org/drawingml/2006/main">
                      <a:ext uri="{FF2B5EF4-FFF2-40B4-BE49-F238E27FC236}">
                        <a16:creationId xmlns:a16="http://schemas.microsoft.com/office/drawing/2014/main" id="{00000000-0008-0000-0200-000029070000}"/>
                      </a:ext>
                    </a:extLst>
                  </wp:docPr>
                  <wp:cNvGraphicFramePr/>
                  <a:graphic xmlns:a="http://schemas.openxmlformats.org/drawingml/2006/main">
                    <a:graphicData uri="http://schemas.openxmlformats.org/drawingml/2006/picture">
                      <pic:pic xmlns:pic="http://schemas.openxmlformats.org/drawingml/2006/picture">
                        <pic:nvPicPr>
                          <pic:cNvPr id="1833" name="2254 Imagen" hidden="1">
                            <a:extLst>
                              <a:ext uri="{FF2B5EF4-FFF2-40B4-BE49-F238E27FC236}">
                                <a16:creationId xmlns:a16="http://schemas.microsoft.com/office/drawing/2014/main" id="{00000000-0008-0000-0200-00002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462A53" wp14:editId="05912B7D">
                  <wp:simplePos x="0" y="0"/>
                  <wp:positionH relativeFrom="column">
                    <wp:posOffset>0</wp:posOffset>
                  </wp:positionH>
                  <wp:positionV relativeFrom="paragraph">
                    <wp:posOffset>9525</wp:posOffset>
                  </wp:positionV>
                  <wp:extent cx="9525" cy="123825"/>
                  <wp:effectExtent l="0" t="0" r="28575" b="9525"/>
                  <wp:wrapNone/>
                  <wp:docPr id="1834" name="Imagen 1431" hidden="1">
                    <a:extLst xmlns:a="http://schemas.openxmlformats.org/drawingml/2006/main">
                      <a:ext uri="{FF2B5EF4-FFF2-40B4-BE49-F238E27FC236}">
                        <a16:creationId xmlns:a16="http://schemas.microsoft.com/office/drawing/2014/main" id="{00000000-0008-0000-0200-00002A070000}"/>
                      </a:ext>
                    </a:extLst>
                  </wp:docPr>
                  <wp:cNvGraphicFramePr/>
                  <a:graphic xmlns:a="http://schemas.openxmlformats.org/drawingml/2006/main">
                    <a:graphicData uri="http://schemas.openxmlformats.org/drawingml/2006/picture">
                      <pic:pic xmlns:pic="http://schemas.openxmlformats.org/drawingml/2006/picture">
                        <pic:nvPicPr>
                          <pic:cNvPr id="1834" name="2255 Imagen" hidden="1">
                            <a:extLst>
                              <a:ext uri="{FF2B5EF4-FFF2-40B4-BE49-F238E27FC236}">
                                <a16:creationId xmlns:a16="http://schemas.microsoft.com/office/drawing/2014/main" id="{00000000-0008-0000-0200-00002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D26CE6" wp14:editId="5050D8AD">
                  <wp:simplePos x="0" y="0"/>
                  <wp:positionH relativeFrom="column">
                    <wp:posOffset>0</wp:posOffset>
                  </wp:positionH>
                  <wp:positionV relativeFrom="paragraph">
                    <wp:posOffset>9525</wp:posOffset>
                  </wp:positionV>
                  <wp:extent cx="9525" cy="123825"/>
                  <wp:effectExtent l="0" t="0" r="28575" b="9525"/>
                  <wp:wrapNone/>
                  <wp:docPr id="1835" name="Imagen 1430" hidden="1">
                    <a:extLst xmlns:a="http://schemas.openxmlformats.org/drawingml/2006/main">
                      <a:ext uri="{FF2B5EF4-FFF2-40B4-BE49-F238E27FC236}">
                        <a16:creationId xmlns:a16="http://schemas.microsoft.com/office/drawing/2014/main" id="{00000000-0008-0000-0200-00002B070000}"/>
                      </a:ext>
                    </a:extLst>
                  </wp:docPr>
                  <wp:cNvGraphicFramePr/>
                  <a:graphic xmlns:a="http://schemas.openxmlformats.org/drawingml/2006/main">
                    <a:graphicData uri="http://schemas.openxmlformats.org/drawingml/2006/picture">
                      <pic:pic xmlns:pic="http://schemas.openxmlformats.org/drawingml/2006/picture">
                        <pic:nvPicPr>
                          <pic:cNvPr id="1835" name="2256 Imagen" hidden="1">
                            <a:extLst>
                              <a:ext uri="{FF2B5EF4-FFF2-40B4-BE49-F238E27FC236}">
                                <a16:creationId xmlns:a16="http://schemas.microsoft.com/office/drawing/2014/main" id="{00000000-0008-0000-0200-00002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A8769D" wp14:editId="13631E85">
                  <wp:simplePos x="0" y="0"/>
                  <wp:positionH relativeFrom="column">
                    <wp:posOffset>0</wp:posOffset>
                  </wp:positionH>
                  <wp:positionV relativeFrom="paragraph">
                    <wp:posOffset>9525</wp:posOffset>
                  </wp:positionV>
                  <wp:extent cx="9525" cy="123825"/>
                  <wp:effectExtent l="0" t="0" r="28575" b="9525"/>
                  <wp:wrapNone/>
                  <wp:docPr id="1836" name="Imagen 1429" hidden="1">
                    <a:extLst xmlns:a="http://schemas.openxmlformats.org/drawingml/2006/main">
                      <a:ext uri="{FF2B5EF4-FFF2-40B4-BE49-F238E27FC236}">
                        <a16:creationId xmlns:a16="http://schemas.microsoft.com/office/drawing/2014/main" id="{00000000-0008-0000-0200-00002C070000}"/>
                      </a:ext>
                    </a:extLst>
                  </wp:docPr>
                  <wp:cNvGraphicFramePr/>
                  <a:graphic xmlns:a="http://schemas.openxmlformats.org/drawingml/2006/main">
                    <a:graphicData uri="http://schemas.openxmlformats.org/drawingml/2006/picture">
                      <pic:pic xmlns:pic="http://schemas.openxmlformats.org/drawingml/2006/picture">
                        <pic:nvPicPr>
                          <pic:cNvPr id="1836" name="2257 Imagen" hidden="1">
                            <a:extLst>
                              <a:ext uri="{FF2B5EF4-FFF2-40B4-BE49-F238E27FC236}">
                                <a16:creationId xmlns:a16="http://schemas.microsoft.com/office/drawing/2014/main" id="{00000000-0008-0000-0200-00002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DB54AE" wp14:editId="3059D3A9">
                  <wp:simplePos x="0" y="0"/>
                  <wp:positionH relativeFrom="column">
                    <wp:posOffset>0</wp:posOffset>
                  </wp:positionH>
                  <wp:positionV relativeFrom="paragraph">
                    <wp:posOffset>9525</wp:posOffset>
                  </wp:positionV>
                  <wp:extent cx="9525" cy="123825"/>
                  <wp:effectExtent l="0" t="0" r="28575" b="9525"/>
                  <wp:wrapNone/>
                  <wp:docPr id="1837" name="Imagen 1428" hidden="1">
                    <a:extLst xmlns:a="http://schemas.openxmlformats.org/drawingml/2006/main">
                      <a:ext uri="{FF2B5EF4-FFF2-40B4-BE49-F238E27FC236}">
                        <a16:creationId xmlns:a16="http://schemas.microsoft.com/office/drawing/2014/main" id="{00000000-0008-0000-0200-00002D070000}"/>
                      </a:ext>
                    </a:extLst>
                  </wp:docPr>
                  <wp:cNvGraphicFramePr/>
                  <a:graphic xmlns:a="http://schemas.openxmlformats.org/drawingml/2006/main">
                    <a:graphicData uri="http://schemas.openxmlformats.org/drawingml/2006/picture">
                      <pic:pic xmlns:pic="http://schemas.openxmlformats.org/drawingml/2006/picture">
                        <pic:nvPicPr>
                          <pic:cNvPr id="1837" name="2258 Imagen" hidden="1">
                            <a:extLst>
                              <a:ext uri="{FF2B5EF4-FFF2-40B4-BE49-F238E27FC236}">
                                <a16:creationId xmlns:a16="http://schemas.microsoft.com/office/drawing/2014/main" id="{00000000-0008-0000-0200-00002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4C6391" wp14:editId="742C87D4">
                  <wp:simplePos x="0" y="0"/>
                  <wp:positionH relativeFrom="column">
                    <wp:posOffset>0</wp:posOffset>
                  </wp:positionH>
                  <wp:positionV relativeFrom="paragraph">
                    <wp:posOffset>9525</wp:posOffset>
                  </wp:positionV>
                  <wp:extent cx="9525" cy="123825"/>
                  <wp:effectExtent l="0" t="0" r="28575" b="9525"/>
                  <wp:wrapNone/>
                  <wp:docPr id="1838" name="Imagen 1427" hidden="1">
                    <a:extLst xmlns:a="http://schemas.openxmlformats.org/drawingml/2006/main">
                      <a:ext uri="{FF2B5EF4-FFF2-40B4-BE49-F238E27FC236}">
                        <a16:creationId xmlns:a16="http://schemas.microsoft.com/office/drawing/2014/main" id="{00000000-0008-0000-0200-00002E070000}"/>
                      </a:ext>
                    </a:extLst>
                  </wp:docPr>
                  <wp:cNvGraphicFramePr/>
                  <a:graphic xmlns:a="http://schemas.openxmlformats.org/drawingml/2006/main">
                    <a:graphicData uri="http://schemas.openxmlformats.org/drawingml/2006/picture">
                      <pic:pic xmlns:pic="http://schemas.openxmlformats.org/drawingml/2006/picture">
                        <pic:nvPicPr>
                          <pic:cNvPr id="1838" name="2259 Imagen" hidden="1">
                            <a:extLst>
                              <a:ext uri="{FF2B5EF4-FFF2-40B4-BE49-F238E27FC236}">
                                <a16:creationId xmlns:a16="http://schemas.microsoft.com/office/drawing/2014/main" id="{00000000-0008-0000-0200-00002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9468AD" wp14:editId="10CB765E">
                  <wp:simplePos x="0" y="0"/>
                  <wp:positionH relativeFrom="column">
                    <wp:posOffset>0</wp:posOffset>
                  </wp:positionH>
                  <wp:positionV relativeFrom="paragraph">
                    <wp:posOffset>9525</wp:posOffset>
                  </wp:positionV>
                  <wp:extent cx="9525" cy="123825"/>
                  <wp:effectExtent l="0" t="0" r="28575" b="9525"/>
                  <wp:wrapNone/>
                  <wp:docPr id="1839" name="Imagen 1426" hidden="1">
                    <a:extLst xmlns:a="http://schemas.openxmlformats.org/drawingml/2006/main">
                      <a:ext uri="{FF2B5EF4-FFF2-40B4-BE49-F238E27FC236}">
                        <a16:creationId xmlns:a16="http://schemas.microsoft.com/office/drawing/2014/main" id="{00000000-0008-0000-0200-00002F070000}"/>
                      </a:ext>
                    </a:extLst>
                  </wp:docPr>
                  <wp:cNvGraphicFramePr/>
                  <a:graphic xmlns:a="http://schemas.openxmlformats.org/drawingml/2006/main">
                    <a:graphicData uri="http://schemas.openxmlformats.org/drawingml/2006/picture">
                      <pic:pic xmlns:pic="http://schemas.openxmlformats.org/drawingml/2006/picture">
                        <pic:nvPicPr>
                          <pic:cNvPr id="1839" name="2260 Imagen" hidden="1">
                            <a:extLst>
                              <a:ext uri="{FF2B5EF4-FFF2-40B4-BE49-F238E27FC236}">
                                <a16:creationId xmlns:a16="http://schemas.microsoft.com/office/drawing/2014/main" id="{00000000-0008-0000-0200-00002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8074C3" wp14:editId="6C643FFA">
                  <wp:simplePos x="0" y="0"/>
                  <wp:positionH relativeFrom="column">
                    <wp:posOffset>0</wp:posOffset>
                  </wp:positionH>
                  <wp:positionV relativeFrom="paragraph">
                    <wp:posOffset>9525</wp:posOffset>
                  </wp:positionV>
                  <wp:extent cx="9525" cy="123825"/>
                  <wp:effectExtent l="0" t="0" r="28575" b="9525"/>
                  <wp:wrapNone/>
                  <wp:docPr id="1840" name="Imagen 1425" hidden="1">
                    <a:extLst xmlns:a="http://schemas.openxmlformats.org/drawingml/2006/main">
                      <a:ext uri="{FF2B5EF4-FFF2-40B4-BE49-F238E27FC236}">
                        <a16:creationId xmlns:a16="http://schemas.microsoft.com/office/drawing/2014/main" id="{00000000-0008-0000-0200-000030070000}"/>
                      </a:ext>
                    </a:extLst>
                  </wp:docPr>
                  <wp:cNvGraphicFramePr/>
                  <a:graphic xmlns:a="http://schemas.openxmlformats.org/drawingml/2006/main">
                    <a:graphicData uri="http://schemas.openxmlformats.org/drawingml/2006/picture">
                      <pic:pic xmlns:pic="http://schemas.openxmlformats.org/drawingml/2006/picture">
                        <pic:nvPicPr>
                          <pic:cNvPr id="1840" name="2261 Imagen" hidden="1">
                            <a:extLst>
                              <a:ext uri="{FF2B5EF4-FFF2-40B4-BE49-F238E27FC236}">
                                <a16:creationId xmlns:a16="http://schemas.microsoft.com/office/drawing/2014/main" id="{00000000-0008-0000-0200-00003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0C345C" wp14:editId="69B352F0">
                  <wp:simplePos x="0" y="0"/>
                  <wp:positionH relativeFrom="column">
                    <wp:posOffset>0</wp:posOffset>
                  </wp:positionH>
                  <wp:positionV relativeFrom="paragraph">
                    <wp:posOffset>9525</wp:posOffset>
                  </wp:positionV>
                  <wp:extent cx="9525" cy="123825"/>
                  <wp:effectExtent l="0" t="0" r="28575" b="9525"/>
                  <wp:wrapNone/>
                  <wp:docPr id="1841" name="Imagen 1424" hidden="1">
                    <a:extLst xmlns:a="http://schemas.openxmlformats.org/drawingml/2006/main">
                      <a:ext uri="{FF2B5EF4-FFF2-40B4-BE49-F238E27FC236}">
                        <a16:creationId xmlns:a16="http://schemas.microsoft.com/office/drawing/2014/main" id="{00000000-0008-0000-0200-000031070000}"/>
                      </a:ext>
                    </a:extLst>
                  </wp:docPr>
                  <wp:cNvGraphicFramePr/>
                  <a:graphic xmlns:a="http://schemas.openxmlformats.org/drawingml/2006/main">
                    <a:graphicData uri="http://schemas.openxmlformats.org/drawingml/2006/picture">
                      <pic:pic xmlns:pic="http://schemas.openxmlformats.org/drawingml/2006/picture">
                        <pic:nvPicPr>
                          <pic:cNvPr id="1841" name="2262 Imagen" hidden="1">
                            <a:extLst>
                              <a:ext uri="{FF2B5EF4-FFF2-40B4-BE49-F238E27FC236}">
                                <a16:creationId xmlns:a16="http://schemas.microsoft.com/office/drawing/2014/main" id="{00000000-0008-0000-0200-00003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4166E4" wp14:editId="3B1D3F7D">
                  <wp:simplePos x="0" y="0"/>
                  <wp:positionH relativeFrom="column">
                    <wp:posOffset>0</wp:posOffset>
                  </wp:positionH>
                  <wp:positionV relativeFrom="paragraph">
                    <wp:posOffset>9525</wp:posOffset>
                  </wp:positionV>
                  <wp:extent cx="9525" cy="123825"/>
                  <wp:effectExtent l="0" t="0" r="28575" b="9525"/>
                  <wp:wrapNone/>
                  <wp:docPr id="1842" name="Imagen 1423" hidden="1">
                    <a:extLst xmlns:a="http://schemas.openxmlformats.org/drawingml/2006/main">
                      <a:ext uri="{FF2B5EF4-FFF2-40B4-BE49-F238E27FC236}">
                        <a16:creationId xmlns:a16="http://schemas.microsoft.com/office/drawing/2014/main" id="{00000000-0008-0000-0200-000032070000}"/>
                      </a:ext>
                    </a:extLst>
                  </wp:docPr>
                  <wp:cNvGraphicFramePr/>
                  <a:graphic xmlns:a="http://schemas.openxmlformats.org/drawingml/2006/main">
                    <a:graphicData uri="http://schemas.openxmlformats.org/drawingml/2006/picture">
                      <pic:pic xmlns:pic="http://schemas.openxmlformats.org/drawingml/2006/picture">
                        <pic:nvPicPr>
                          <pic:cNvPr id="1842" name="2263 Imagen" hidden="1">
                            <a:extLst>
                              <a:ext uri="{FF2B5EF4-FFF2-40B4-BE49-F238E27FC236}">
                                <a16:creationId xmlns:a16="http://schemas.microsoft.com/office/drawing/2014/main" id="{00000000-0008-0000-0200-00003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151EE2" wp14:editId="5A04DB4D">
                  <wp:simplePos x="0" y="0"/>
                  <wp:positionH relativeFrom="column">
                    <wp:posOffset>0</wp:posOffset>
                  </wp:positionH>
                  <wp:positionV relativeFrom="paragraph">
                    <wp:posOffset>9525</wp:posOffset>
                  </wp:positionV>
                  <wp:extent cx="9525" cy="123825"/>
                  <wp:effectExtent l="0" t="0" r="28575" b="9525"/>
                  <wp:wrapNone/>
                  <wp:docPr id="1843" name="Imagen 1422" hidden="1">
                    <a:extLst xmlns:a="http://schemas.openxmlformats.org/drawingml/2006/main">
                      <a:ext uri="{FF2B5EF4-FFF2-40B4-BE49-F238E27FC236}">
                        <a16:creationId xmlns:a16="http://schemas.microsoft.com/office/drawing/2014/main" id="{00000000-0008-0000-0200-000033070000}"/>
                      </a:ext>
                    </a:extLst>
                  </wp:docPr>
                  <wp:cNvGraphicFramePr/>
                  <a:graphic xmlns:a="http://schemas.openxmlformats.org/drawingml/2006/main">
                    <a:graphicData uri="http://schemas.openxmlformats.org/drawingml/2006/picture">
                      <pic:pic xmlns:pic="http://schemas.openxmlformats.org/drawingml/2006/picture">
                        <pic:nvPicPr>
                          <pic:cNvPr id="1843" name="2264 Imagen" hidden="1">
                            <a:extLst>
                              <a:ext uri="{FF2B5EF4-FFF2-40B4-BE49-F238E27FC236}">
                                <a16:creationId xmlns:a16="http://schemas.microsoft.com/office/drawing/2014/main" id="{00000000-0008-0000-0200-00003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4E86B6" wp14:editId="3D5715BA">
                  <wp:simplePos x="0" y="0"/>
                  <wp:positionH relativeFrom="column">
                    <wp:posOffset>0</wp:posOffset>
                  </wp:positionH>
                  <wp:positionV relativeFrom="paragraph">
                    <wp:posOffset>9525</wp:posOffset>
                  </wp:positionV>
                  <wp:extent cx="9525" cy="123825"/>
                  <wp:effectExtent l="0" t="0" r="28575" b="9525"/>
                  <wp:wrapNone/>
                  <wp:docPr id="1844" name="Imagen 1421" hidden="1">
                    <a:extLst xmlns:a="http://schemas.openxmlformats.org/drawingml/2006/main">
                      <a:ext uri="{FF2B5EF4-FFF2-40B4-BE49-F238E27FC236}">
                        <a16:creationId xmlns:a16="http://schemas.microsoft.com/office/drawing/2014/main" id="{00000000-0008-0000-0200-000034070000}"/>
                      </a:ext>
                    </a:extLst>
                  </wp:docPr>
                  <wp:cNvGraphicFramePr/>
                  <a:graphic xmlns:a="http://schemas.openxmlformats.org/drawingml/2006/main">
                    <a:graphicData uri="http://schemas.openxmlformats.org/drawingml/2006/picture">
                      <pic:pic xmlns:pic="http://schemas.openxmlformats.org/drawingml/2006/picture">
                        <pic:nvPicPr>
                          <pic:cNvPr id="1844" name="2265 Imagen" hidden="1">
                            <a:extLst>
                              <a:ext uri="{FF2B5EF4-FFF2-40B4-BE49-F238E27FC236}">
                                <a16:creationId xmlns:a16="http://schemas.microsoft.com/office/drawing/2014/main" id="{00000000-0008-0000-0200-00003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92E050" wp14:editId="1299C185">
                  <wp:simplePos x="0" y="0"/>
                  <wp:positionH relativeFrom="column">
                    <wp:posOffset>0</wp:posOffset>
                  </wp:positionH>
                  <wp:positionV relativeFrom="paragraph">
                    <wp:posOffset>9525</wp:posOffset>
                  </wp:positionV>
                  <wp:extent cx="9525" cy="123825"/>
                  <wp:effectExtent l="0" t="0" r="28575" b="9525"/>
                  <wp:wrapNone/>
                  <wp:docPr id="1845" name="Imagen 1420" hidden="1">
                    <a:extLst xmlns:a="http://schemas.openxmlformats.org/drawingml/2006/main">
                      <a:ext uri="{FF2B5EF4-FFF2-40B4-BE49-F238E27FC236}">
                        <a16:creationId xmlns:a16="http://schemas.microsoft.com/office/drawing/2014/main" id="{00000000-0008-0000-0200-000035070000}"/>
                      </a:ext>
                    </a:extLst>
                  </wp:docPr>
                  <wp:cNvGraphicFramePr/>
                  <a:graphic xmlns:a="http://schemas.openxmlformats.org/drawingml/2006/main">
                    <a:graphicData uri="http://schemas.openxmlformats.org/drawingml/2006/picture">
                      <pic:pic xmlns:pic="http://schemas.openxmlformats.org/drawingml/2006/picture">
                        <pic:nvPicPr>
                          <pic:cNvPr id="1845" name="2266 Imagen" hidden="1">
                            <a:extLst>
                              <a:ext uri="{FF2B5EF4-FFF2-40B4-BE49-F238E27FC236}">
                                <a16:creationId xmlns:a16="http://schemas.microsoft.com/office/drawing/2014/main" id="{00000000-0008-0000-0200-00003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B441FE" wp14:editId="55A6229C">
                  <wp:simplePos x="0" y="0"/>
                  <wp:positionH relativeFrom="column">
                    <wp:posOffset>0</wp:posOffset>
                  </wp:positionH>
                  <wp:positionV relativeFrom="paragraph">
                    <wp:posOffset>9525</wp:posOffset>
                  </wp:positionV>
                  <wp:extent cx="9525" cy="123825"/>
                  <wp:effectExtent l="0" t="0" r="28575" b="9525"/>
                  <wp:wrapNone/>
                  <wp:docPr id="1846" name="Imagen 1419" hidden="1">
                    <a:extLst xmlns:a="http://schemas.openxmlformats.org/drawingml/2006/main">
                      <a:ext uri="{FF2B5EF4-FFF2-40B4-BE49-F238E27FC236}">
                        <a16:creationId xmlns:a16="http://schemas.microsoft.com/office/drawing/2014/main" id="{00000000-0008-0000-0200-000036070000}"/>
                      </a:ext>
                    </a:extLst>
                  </wp:docPr>
                  <wp:cNvGraphicFramePr/>
                  <a:graphic xmlns:a="http://schemas.openxmlformats.org/drawingml/2006/main">
                    <a:graphicData uri="http://schemas.openxmlformats.org/drawingml/2006/picture">
                      <pic:pic xmlns:pic="http://schemas.openxmlformats.org/drawingml/2006/picture">
                        <pic:nvPicPr>
                          <pic:cNvPr id="1846" name="2267 Imagen" hidden="1">
                            <a:extLst>
                              <a:ext uri="{FF2B5EF4-FFF2-40B4-BE49-F238E27FC236}">
                                <a16:creationId xmlns:a16="http://schemas.microsoft.com/office/drawing/2014/main" id="{00000000-0008-0000-0200-00003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547A73" wp14:editId="664A3F01">
                  <wp:simplePos x="0" y="0"/>
                  <wp:positionH relativeFrom="column">
                    <wp:posOffset>0</wp:posOffset>
                  </wp:positionH>
                  <wp:positionV relativeFrom="paragraph">
                    <wp:posOffset>9525</wp:posOffset>
                  </wp:positionV>
                  <wp:extent cx="9525" cy="123825"/>
                  <wp:effectExtent l="0" t="0" r="28575" b="9525"/>
                  <wp:wrapNone/>
                  <wp:docPr id="1847" name="Imagen 1418" hidden="1">
                    <a:extLst xmlns:a="http://schemas.openxmlformats.org/drawingml/2006/main">
                      <a:ext uri="{FF2B5EF4-FFF2-40B4-BE49-F238E27FC236}">
                        <a16:creationId xmlns:a16="http://schemas.microsoft.com/office/drawing/2014/main" id="{00000000-0008-0000-0200-000037070000}"/>
                      </a:ext>
                    </a:extLst>
                  </wp:docPr>
                  <wp:cNvGraphicFramePr/>
                  <a:graphic xmlns:a="http://schemas.openxmlformats.org/drawingml/2006/main">
                    <a:graphicData uri="http://schemas.openxmlformats.org/drawingml/2006/picture">
                      <pic:pic xmlns:pic="http://schemas.openxmlformats.org/drawingml/2006/picture">
                        <pic:nvPicPr>
                          <pic:cNvPr id="1847" name="2268 Imagen" hidden="1">
                            <a:extLst>
                              <a:ext uri="{FF2B5EF4-FFF2-40B4-BE49-F238E27FC236}">
                                <a16:creationId xmlns:a16="http://schemas.microsoft.com/office/drawing/2014/main" id="{00000000-0008-0000-0200-00003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EA6B11" wp14:editId="69159E38">
                  <wp:simplePos x="0" y="0"/>
                  <wp:positionH relativeFrom="column">
                    <wp:posOffset>0</wp:posOffset>
                  </wp:positionH>
                  <wp:positionV relativeFrom="paragraph">
                    <wp:posOffset>9525</wp:posOffset>
                  </wp:positionV>
                  <wp:extent cx="9525" cy="123825"/>
                  <wp:effectExtent l="0" t="0" r="28575" b="9525"/>
                  <wp:wrapNone/>
                  <wp:docPr id="1848" name="Imagen 1417" hidden="1">
                    <a:extLst xmlns:a="http://schemas.openxmlformats.org/drawingml/2006/main">
                      <a:ext uri="{FF2B5EF4-FFF2-40B4-BE49-F238E27FC236}">
                        <a16:creationId xmlns:a16="http://schemas.microsoft.com/office/drawing/2014/main" id="{00000000-0008-0000-0200-000038070000}"/>
                      </a:ext>
                    </a:extLst>
                  </wp:docPr>
                  <wp:cNvGraphicFramePr/>
                  <a:graphic xmlns:a="http://schemas.openxmlformats.org/drawingml/2006/main">
                    <a:graphicData uri="http://schemas.openxmlformats.org/drawingml/2006/picture">
                      <pic:pic xmlns:pic="http://schemas.openxmlformats.org/drawingml/2006/picture">
                        <pic:nvPicPr>
                          <pic:cNvPr id="1848" name="2269 Imagen" hidden="1">
                            <a:extLst>
                              <a:ext uri="{FF2B5EF4-FFF2-40B4-BE49-F238E27FC236}">
                                <a16:creationId xmlns:a16="http://schemas.microsoft.com/office/drawing/2014/main" id="{00000000-0008-0000-0200-00003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1A2420" wp14:editId="09402C4A">
                  <wp:simplePos x="0" y="0"/>
                  <wp:positionH relativeFrom="column">
                    <wp:posOffset>0</wp:posOffset>
                  </wp:positionH>
                  <wp:positionV relativeFrom="paragraph">
                    <wp:posOffset>9525</wp:posOffset>
                  </wp:positionV>
                  <wp:extent cx="9525" cy="123825"/>
                  <wp:effectExtent l="0" t="0" r="28575" b="9525"/>
                  <wp:wrapNone/>
                  <wp:docPr id="1849" name="Imagen 1416" hidden="1">
                    <a:extLst xmlns:a="http://schemas.openxmlformats.org/drawingml/2006/main">
                      <a:ext uri="{FF2B5EF4-FFF2-40B4-BE49-F238E27FC236}">
                        <a16:creationId xmlns:a16="http://schemas.microsoft.com/office/drawing/2014/main" id="{00000000-0008-0000-0200-000039070000}"/>
                      </a:ext>
                    </a:extLst>
                  </wp:docPr>
                  <wp:cNvGraphicFramePr/>
                  <a:graphic xmlns:a="http://schemas.openxmlformats.org/drawingml/2006/main">
                    <a:graphicData uri="http://schemas.openxmlformats.org/drawingml/2006/picture">
                      <pic:pic xmlns:pic="http://schemas.openxmlformats.org/drawingml/2006/picture">
                        <pic:nvPicPr>
                          <pic:cNvPr id="1849" name="2270 Imagen" hidden="1">
                            <a:extLst>
                              <a:ext uri="{FF2B5EF4-FFF2-40B4-BE49-F238E27FC236}">
                                <a16:creationId xmlns:a16="http://schemas.microsoft.com/office/drawing/2014/main" id="{00000000-0008-0000-0200-00003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E894E7" wp14:editId="0C570CD0">
                  <wp:simplePos x="0" y="0"/>
                  <wp:positionH relativeFrom="column">
                    <wp:posOffset>0</wp:posOffset>
                  </wp:positionH>
                  <wp:positionV relativeFrom="paragraph">
                    <wp:posOffset>9525</wp:posOffset>
                  </wp:positionV>
                  <wp:extent cx="9525" cy="123825"/>
                  <wp:effectExtent l="0" t="0" r="28575" b="9525"/>
                  <wp:wrapNone/>
                  <wp:docPr id="1850" name="Imagen 1415" hidden="1">
                    <a:extLst xmlns:a="http://schemas.openxmlformats.org/drawingml/2006/main">
                      <a:ext uri="{FF2B5EF4-FFF2-40B4-BE49-F238E27FC236}">
                        <a16:creationId xmlns:a16="http://schemas.microsoft.com/office/drawing/2014/main" id="{00000000-0008-0000-0200-00003A070000}"/>
                      </a:ext>
                    </a:extLst>
                  </wp:docPr>
                  <wp:cNvGraphicFramePr/>
                  <a:graphic xmlns:a="http://schemas.openxmlformats.org/drawingml/2006/main">
                    <a:graphicData uri="http://schemas.openxmlformats.org/drawingml/2006/picture">
                      <pic:pic xmlns:pic="http://schemas.openxmlformats.org/drawingml/2006/picture">
                        <pic:nvPicPr>
                          <pic:cNvPr id="1850" name="2271 Imagen" hidden="1">
                            <a:extLst>
                              <a:ext uri="{FF2B5EF4-FFF2-40B4-BE49-F238E27FC236}">
                                <a16:creationId xmlns:a16="http://schemas.microsoft.com/office/drawing/2014/main" id="{00000000-0008-0000-0200-00003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A51B04" wp14:editId="047A72DB">
                  <wp:simplePos x="0" y="0"/>
                  <wp:positionH relativeFrom="column">
                    <wp:posOffset>0</wp:posOffset>
                  </wp:positionH>
                  <wp:positionV relativeFrom="paragraph">
                    <wp:posOffset>9525</wp:posOffset>
                  </wp:positionV>
                  <wp:extent cx="9525" cy="123825"/>
                  <wp:effectExtent l="0" t="0" r="28575" b="9525"/>
                  <wp:wrapNone/>
                  <wp:docPr id="1851" name="Imagen 1414" hidden="1">
                    <a:extLst xmlns:a="http://schemas.openxmlformats.org/drawingml/2006/main">
                      <a:ext uri="{FF2B5EF4-FFF2-40B4-BE49-F238E27FC236}">
                        <a16:creationId xmlns:a16="http://schemas.microsoft.com/office/drawing/2014/main" id="{00000000-0008-0000-0200-00003B070000}"/>
                      </a:ext>
                    </a:extLst>
                  </wp:docPr>
                  <wp:cNvGraphicFramePr/>
                  <a:graphic xmlns:a="http://schemas.openxmlformats.org/drawingml/2006/main">
                    <a:graphicData uri="http://schemas.openxmlformats.org/drawingml/2006/picture">
                      <pic:pic xmlns:pic="http://schemas.openxmlformats.org/drawingml/2006/picture">
                        <pic:nvPicPr>
                          <pic:cNvPr id="1851" name="2272 Imagen" hidden="1">
                            <a:extLst>
                              <a:ext uri="{FF2B5EF4-FFF2-40B4-BE49-F238E27FC236}">
                                <a16:creationId xmlns:a16="http://schemas.microsoft.com/office/drawing/2014/main" id="{00000000-0008-0000-0200-00003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0A2BA9" wp14:editId="6F94F37B">
                  <wp:simplePos x="0" y="0"/>
                  <wp:positionH relativeFrom="column">
                    <wp:posOffset>0</wp:posOffset>
                  </wp:positionH>
                  <wp:positionV relativeFrom="paragraph">
                    <wp:posOffset>9525</wp:posOffset>
                  </wp:positionV>
                  <wp:extent cx="9525" cy="123825"/>
                  <wp:effectExtent l="0" t="0" r="28575" b="9525"/>
                  <wp:wrapNone/>
                  <wp:docPr id="1852" name="Imagen 1413" hidden="1">
                    <a:extLst xmlns:a="http://schemas.openxmlformats.org/drawingml/2006/main">
                      <a:ext uri="{FF2B5EF4-FFF2-40B4-BE49-F238E27FC236}">
                        <a16:creationId xmlns:a16="http://schemas.microsoft.com/office/drawing/2014/main" id="{00000000-0008-0000-0200-00003C070000}"/>
                      </a:ext>
                    </a:extLst>
                  </wp:docPr>
                  <wp:cNvGraphicFramePr/>
                  <a:graphic xmlns:a="http://schemas.openxmlformats.org/drawingml/2006/main">
                    <a:graphicData uri="http://schemas.openxmlformats.org/drawingml/2006/picture">
                      <pic:pic xmlns:pic="http://schemas.openxmlformats.org/drawingml/2006/picture">
                        <pic:nvPicPr>
                          <pic:cNvPr id="1852" name="2273 Imagen" hidden="1">
                            <a:extLst>
                              <a:ext uri="{FF2B5EF4-FFF2-40B4-BE49-F238E27FC236}">
                                <a16:creationId xmlns:a16="http://schemas.microsoft.com/office/drawing/2014/main" id="{00000000-0008-0000-0200-00003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39EFFA" wp14:editId="52B4B86D">
                  <wp:simplePos x="0" y="0"/>
                  <wp:positionH relativeFrom="column">
                    <wp:posOffset>0</wp:posOffset>
                  </wp:positionH>
                  <wp:positionV relativeFrom="paragraph">
                    <wp:posOffset>9525</wp:posOffset>
                  </wp:positionV>
                  <wp:extent cx="9525" cy="123825"/>
                  <wp:effectExtent l="0" t="0" r="28575" b="9525"/>
                  <wp:wrapNone/>
                  <wp:docPr id="1853" name="Imagen 1412" hidden="1">
                    <a:extLst xmlns:a="http://schemas.openxmlformats.org/drawingml/2006/main">
                      <a:ext uri="{FF2B5EF4-FFF2-40B4-BE49-F238E27FC236}">
                        <a16:creationId xmlns:a16="http://schemas.microsoft.com/office/drawing/2014/main" id="{00000000-0008-0000-0200-00003D070000}"/>
                      </a:ext>
                    </a:extLst>
                  </wp:docPr>
                  <wp:cNvGraphicFramePr/>
                  <a:graphic xmlns:a="http://schemas.openxmlformats.org/drawingml/2006/main">
                    <a:graphicData uri="http://schemas.openxmlformats.org/drawingml/2006/picture">
                      <pic:pic xmlns:pic="http://schemas.openxmlformats.org/drawingml/2006/picture">
                        <pic:nvPicPr>
                          <pic:cNvPr id="1853" name="2274 Imagen" hidden="1">
                            <a:extLst>
                              <a:ext uri="{FF2B5EF4-FFF2-40B4-BE49-F238E27FC236}">
                                <a16:creationId xmlns:a16="http://schemas.microsoft.com/office/drawing/2014/main" id="{00000000-0008-0000-0200-00003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B80DC8" wp14:editId="66F86BCF">
                  <wp:simplePos x="0" y="0"/>
                  <wp:positionH relativeFrom="column">
                    <wp:posOffset>0</wp:posOffset>
                  </wp:positionH>
                  <wp:positionV relativeFrom="paragraph">
                    <wp:posOffset>9525</wp:posOffset>
                  </wp:positionV>
                  <wp:extent cx="9525" cy="123825"/>
                  <wp:effectExtent l="0" t="0" r="28575" b="9525"/>
                  <wp:wrapNone/>
                  <wp:docPr id="1854" name="Imagen 1411" hidden="1">
                    <a:extLst xmlns:a="http://schemas.openxmlformats.org/drawingml/2006/main">
                      <a:ext uri="{FF2B5EF4-FFF2-40B4-BE49-F238E27FC236}">
                        <a16:creationId xmlns:a16="http://schemas.microsoft.com/office/drawing/2014/main" id="{00000000-0008-0000-0200-00003E070000}"/>
                      </a:ext>
                    </a:extLst>
                  </wp:docPr>
                  <wp:cNvGraphicFramePr/>
                  <a:graphic xmlns:a="http://schemas.openxmlformats.org/drawingml/2006/main">
                    <a:graphicData uri="http://schemas.openxmlformats.org/drawingml/2006/picture">
                      <pic:pic xmlns:pic="http://schemas.openxmlformats.org/drawingml/2006/picture">
                        <pic:nvPicPr>
                          <pic:cNvPr id="1854" name="2275 Imagen" hidden="1">
                            <a:extLst>
                              <a:ext uri="{FF2B5EF4-FFF2-40B4-BE49-F238E27FC236}">
                                <a16:creationId xmlns:a16="http://schemas.microsoft.com/office/drawing/2014/main" id="{00000000-0008-0000-0200-00003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F581D4" wp14:editId="015305B8">
                  <wp:simplePos x="0" y="0"/>
                  <wp:positionH relativeFrom="column">
                    <wp:posOffset>0</wp:posOffset>
                  </wp:positionH>
                  <wp:positionV relativeFrom="paragraph">
                    <wp:posOffset>9525</wp:posOffset>
                  </wp:positionV>
                  <wp:extent cx="9525" cy="123825"/>
                  <wp:effectExtent l="0" t="0" r="28575" b="9525"/>
                  <wp:wrapNone/>
                  <wp:docPr id="1855" name="Imagen 1410" hidden="1">
                    <a:extLst xmlns:a="http://schemas.openxmlformats.org/drawingml/2006/main">
                      <a:ext uri="{FF2B5EF4-FFF2-40B4-BE49-F238E27FC236}">
                        <a16:creationId xmlns:a16="http://schemas.microsoft.com/office/drawing/2014/main" id="{00000000-0008-0000-0200-00003F070000}"/>
                      </a:ext>
                    </a:extLst>
                  </wp:docPr>
                  <wp:cNvGraphicFramePr/>
                  <a:graphic xmlns:a="http://schemas.openxmlformats.org/drawingml/2006/main">
                    <a:graphicData uri="http://schemas.openxmlformats.org/drawingml/2006/picture">
                      <pic:pic xmlns:pic="http://schemas.openxmlformats.org/drawingml/2006/picture">
                        <pic:nvPicPr>
                          <pic:cNvPr id="1855" name="2276 Imagen" hidden="1">
                            <a:extLst>
                              <a:ext uri="{FF2B5EF4-FFF2-40B4-BE49-F238E27FC236}">
                                <a16:creationId xmlns:a16="http://schemas.microsoft.com/office/drawing/2014/main" id="{00000000-0008-0000-0200-00003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82897E" wp14:editId="1102E3F7">
                  <wp:simplePos x="0" y="0"/>
                  <wp:positionH relativeFrom="column">
                    <wp:posOffset>0</wp:posOffset>
                  </wp:positionH>
                  <wp:positionV relativeFrom="paragraph">
                    <wp:posOffset>9525</wp:posOffset>
                  </wp:positionV>
                  <wp:extent cx="9525" cy="123825"/>
                  <wp:effectExtent l="0" t="0" r="28575" b="9525"/>
                  <wp:wrapNone/>
                  <wp:docPr id="1856" name="Imagen 1409" hidden="1">
                    <a:extLst xmlns:a="http://schemas.openxmlformats.org/drawingml/2006/main">
                      <a:ext uri="{FF2B5EF4-FFF2-40B4-BE49-F238E27FC236}">
                        <a16:creationId xmlns:a16="http://schemas.microsoft.com/office/drawing/2014/main" id="{00000000-0008-0000-0200-000040070000}"/>
                      </a:ext>
                    </a:extLst>
                  </wp:docPr>
                  <wp:cNvGraphicFramePr/>
                  <a:graphic xmlns:a="http://schemas.openxmlformats.org/drawingml/2006/main">
                    <a:graphicData uri="http://schemas.openxmlformats.org/drawingml/2006/picture">
                      <pic:pic xmlns:pic="http://schemas.openxmlformats.org/drawingml/2006/picture">
                        <pic:nvPicPr>
                          <pic:cNvPr id="1856" name="2277 Imagen" hidden="1">
                            <a:extLst>
                              <a:ext uri="{FF2B5EF4-FFF2-40B4-BE49-F238E27FC236}">
                                <a16:creationId xmlns:a16="http://schemas.microsoft.com/office/drawing/2014/main" id="{00000000-0008-0000-0200-00004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E17AC5" wp14:editId="3046A288">
                  <wp:simplePos x="0" y="0"/>
                  <wp:positionH relativeFrom="column">
                    <wp:posOffset>0</wp:posOffset>
                  </wp:positionH>
                  <wp:positionV relativeFrom="paragraph">
                    <wp:posOffset>9525</wp:posOffset>
                  </wp:positionV>
                  <wp:extent cx="9525" cy="123825"/>
                  <wp:effectExtent l="0" t="0" r="28575" b="9525"/>
                  <wp:wrapNone/>
                  <wp:docPr id="1857" name="Imagen 1408" hidden="1">
                    <a:extLst xmlns:a="http://schemas.openxmlformats.org/drawingml/2006/main">
                      <a:ext uri="{FF2B5EF4-FFF2-40B4-BE49-F238E27FC236}">
                        <a16:creationId xmlns:a16="http://schemas.microsoft.com/office/drawing/2014/main" id="{00000000-0008-0000-0200-000041070000}"/>
                      </a:ext>
                    </a:extLst>
                  </wp:docPr>
                  <wp:cNvGraphicFramePr/>
                  <a:graphic xmlns:a="http://schemas.openxmlformats.org/drawingml/2006/main">
                    <a:graphicData uri="http://schemas.openxmlformats.org/drawingml/2006/picture">
                      <pic:pic xmlns:pic="http://schemas.openxmlformats.org/drawingml/2006/picture">
                        <pic:nvPicPr>
                          <pic:cNvPr id="1857" name="2278 Imagen" hidden="1">
                            <a:extLst>
                              <a:ext uri="{FF2B5EF4-FFF2-40B4-BE49-F238E27FC236}">
                                <a16:creationId xmlns:a16="http://schemas.microsoft.com/office/drawing/2014/main" id="{00000000-0008-0000-0200-00004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2FA2CB" wp14:editId="3F7AF84B">
                  <wp:simplePos x="0" y="0"/>
                  <wp:positionH relativeFrom="column">
                    <wp:posOffset>0</wp:posOffset>
                  </wp:positionH>
                  <wp:positionV relativeFrom="paragraph">
                    <wp:posOffset>9525</wp:posOffset>
                  </wp:positionV>
                  <wp:extent cx="9525" cy="123825"/>
                  <wp:effectExtent l="0" t="0" r="28575" b="9525"/>
                  <wp:wrapNone/>
                  <wp:docPr id="1858" name="Imagen 1407" hidden="1">
                    <a:extLst xmlns:a="http://schemas.openxmlformats.org/drawingml/2006/main">
                      <a:ext uri="{FF2B5EF4-FFF2-40B4-BE49-F238E27FC236}">
                        <a16:creationId xmlns:a16="http://schemas.microsoft.com/office/drawing/2014/main" id="{00000000-0008-0000-0200-000042070000}"/>
                      </a:ext>
                    </a:extLst>
                  </wp:docPr>
                  <wp:cNvGraphicFramePr/>
                  <a:graphic xmlns:a="http://schemas.openxmlformats.org/drawingml/2006/main">
                    <a:graphicData uri="http://schemas.openxmlformats.org/drawingml/2006/picture">
                      <pic:pic xmlns:pic="http://schemas.openxmlformats.org/drawingml/2006/picture">
                        <pic:nvPicPr>
                          <pic:cNvPr id="1858" name="2279 Imagen" hidden="1">
                            <a:extLst>
                              <a:ext uri="{FF2B5EF4-FFF2-40B4-BE49-F238E27FC236}">
                                <a16:creationId xmlns:a16="http://schemas.microsoft.com/office/drawing/2014/main" id="{00000000-0008-0000-0200-00004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852DAB" wp14:editId="223CF3FE">
                  <wp:simplePos x="0" y="0"/>
                  <wp:positionH relativeFrom="column">
                    <wp:posOffset>0</wp:posOffset>
                  </wp:positionH>
                  <wp:positionV relativeFrom="paragraph">
                    <wp:posOffset>9525</wp:posOffset>
                  </wp:positionV>
                  <wp:extent cx="9525" cy="123825"/>
                  <wp:effectExtent l="0" t="0" r="28575" b="9525"/>
                  <wp:wrapNone/>
                  <wp:docPr id="1859" name="Imagen 1406" hidden="1">
                    <a:extLst xmlns:a="http://schemas.openxmlformats.org/drawingml/2006/main">
                      <a:ext uri="{FF2B5EF4-FFF2-40B4-BE49-F238E27FC236}">
                        <a16:creationId xmlns:a16="http://schemas.microsoft.com/office/drawing/2014/main" id="{00000000-0008-0000-0200-000043070000}"/>
                      </a:ext>
                    </a:extLst>
                  </wp:docPr>
                  <wp:cNvGraphicFramePr/>
                  <a:graphic xmlns:a="http://schemas.openxmlformats.org/drawingml/2006/main">
                    <a:graphicData uri="http://schemas.openxmlformats.org/drawingml/2006/picture">
                      <pic:pic xmlns:pic="http://schemas.openxmlformats.org/drawingml/2006/picture">
                        <pic:nvPicPr>
                          <pic:cNvPr id="1859" name="2280 Imagen" hidden="1">
                            <a:extLst>
                              <a:ext uri="{FF2B5EF4-FFF2-40B4-BE49-F238E27FC236}">
                                <a16:creationId xmlns:a16="http://schemas.microsoft.com/office/drawing/2014/main" id="{00000000-0008-0000-0200-00004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35F6DA" wp14:editId="03A8BA67">
                  <wp:simplePos x="0" y="0"/>
                  <wp:positionH relativeFrom="column">
                    <wp:posOffset>0</wp:posOffset>
                  </wp:positionH>
                  <wp:positionV relativeFrom="paragraph">
                    <wp:posOffset>9525</wp:posOffset>
                  </wp:positionV>
                  <wp:extent cx="9525" cy="123825"/>
                  <wp:effectExtent l="0" t="0" r="28575" b="9525"/>
                  <wp:wrapNone/>
                  <wp:docPr id="1860" name="Imagen 1405" hidden="1">
                    <a:extLst xmlns:a="http://schemas.openxmlformats.org/drawingml/2006/main">
                      <a:ext uri="{FF2B5EF4-FFF2-40B4-BE49-F238E27FC236}">
                        <a16:creationId xmlns:a16="http://schemas.microsoft.com/office/drawing/2014/main" id="{00000000-0008-0000-0200-000044070000}"/>
                      </a:ext>
                    </a:extLst>
                  </wp:docPr>
                  <wp:cNvGraphicFramePr/>
                  <a:graphic xmlns:a="http://schemas.openxmlformats.org/drawingml/2006/main">
                    <a:graphicData uri="http://schemas.openxmlformats.org/drawingml/2006/picture">
                      <pic:pic xmlns:pic="http://schemas.openxmlformats.org/drawingml/2006/picture">
                        <pic:nvPicPr>
                          <pic:cNvPr id="1860" name="2281 Imagen" hidden="1">
                            <a:extLst>
                              <a:ext uri="{FF2B5EF4-FFF2-40B4-BE49-F238E27FC236}">
                                <a16:creationId xmlns:a16="http://schemas.microsoft.com/office/drawing/2014/main" id="{00000000-0008-0000-0200-00004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4BDB3E" wp14:editId="19DF2B98">
                  <wp:simplePos x="0" y="0"/>
                  <wp:positionH relativeFrom="column">
                    <wp:posOffset>0</wp:posOffset>
                  </wp:positionH>
                  <wp:positionV relativeFrom="paragraph">
                    <wp:posOffset>9525</wp:posOffset>
                  </wp:positionV>
                  <wp:extent cx="9525" cy="123825"/>
                  <wp:effectExtent l="0" t="0" r="28575" b="9525"/>
                  <wp:wrapNone/>
                  <wp:docPr id="1861" name="Imagen 1404" hidden="1">
                    <a:extLst xmlns:a="http://schemas.openxmlformats.org/drawingml/2006/main">
                      <a:ext uri="{FF2B5EF4-FFF2-40B4-BE49-F238E27FC236}">
                        <a16:creationId xmlns:a16="http://schemas.microsoft.com/office/drawing/2014/main" id="{00000000-0008-0000-0200-000045070000}"/>
                      </a:ext>
                    </a:extLst>
                  </wp:docPr>
                  <wp:cNvGraphicFramePr/>
                  <a:graphic xmlns:a="http://schemas.openxmlformats.org/drawingml/2006/main">
                    <a:graphicData uri="http://schemas.openxmlformats.org/drawingml/2006/picture">
                      <pic:pic xmlns:pic="http://schemas.openxmlformats.org/drawingml/2006/picture">
                        <pic:nvPicPr>
                          <pic:cNvPr id="1861" name="2282 Imagen" hidden="1">
                            <a:extLst>
                              <a:ext uri="{FF2B5EF4-FFF2-40B4-BE49-F238E27FC236}">
                                <a16:creationId xmlns:a16="http://schemas.microsoft.com/office/drawing/2014/main" id="{00000000-0008-0000-0200-00004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26AF64" wp14:editId="323B152A">
                  <wp:simplePos x="0" y="0"/>
                  <wp:positionH relativeFrom="column">
                    <wp:posOffset>0</wp:posOffset>
                  </wp:positionH>
                  <wp:positionV relativeFrom="paragraph">
                    <wp:posOffset>9525</wp:posOffset>
                  </wp:positionV>
                  <wp:extent cx="9525" cy="123825"/>
                  <wp:effectExtent l="0" t="0" r="28575" b="9525"/>
                  <wp:wrapNone/>
                  <wp:docPr id="1862" name="Imagen 1403" hidden="1">
                    <a:extLst xmlns:a="http://schemas.openxmlformats.org/drawingml/2006/main">
                      <a:ext uri="{FF2B5EF4-FFF2-40B4-BE49-F238E27FC236}">
                        <a16:creationId xmlns:a16="http://schemas.microsoft.com/office/drawing/2014/main" id="{00000000-0008-0000-0200-000046070000}"/>
                      </a:ext>
                    </a:extLst>
                  </wp:docPr>
                  <wp:cNvGraphicFramePr/>
                  <a:graphic xmlns:a="http://schemas.openxmlformats.org/drawingml/2006/main">
                    <a:graphicData uri="http://schemas.openxmlformats.org/drawingml/2006/picture">
                      <pic:pic xmlns:pic="http://schemas.openxmlformats.org/drawingml/2006/picture">
                        <pic:nvPicPr>
                          <pic:cNvPr id="1862" name="2283 Imagen" hidden="1">
                            <a:extLst>
                              <a:ext uri="{FF2B5EF4-FFF2-40B4-BE49-F238E27FC236}">
                                <a16:creationId xmlns:a16="http://schemas.microsoft.com/office/drawing/2014/main" id="{00000000-0008-0000-0200-00004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236F4F" wp14:editId="6FFFC108">
                  <wp:simplePos x="0" y="0"/>
                  <wp:positionH relativeFrom="column">
                    <wp:posOffset>0</wp:posOffset>
                  </wp:positionH>
                  <wp:positionV relativeFrom="paragraph">
                    <wp:posOffset>9525</wp:posOffset>
                  </wp:positionV>
                  <wp:extent cx="9525" cy="123825"/>
                  <wp:effectExtent l="0" t="0" r="28575" b="9525"/>
                  <wp:wrapNone/>
                  <wp:docPr id="1863" name="Imagen 1402" hidden="1">
                    <a:extLst xmlns:a="http://schemas.openxmlformats.org/drawingml/2006/main">
                      <a:ext uri="{FF2B5EF4-FFF2-40B4-BE49-F238E27FC236}">
                        <a16:creationId xmlns:a16="http://schemas.microsoft.com/office/drawing/2014/main" id="{00000000-0008-0000-0200-000047070000}"/>
                      </a:ext>
                    </a:extLst>
                  </wp:docPr>
                  <wp:cNvGraphicFramePr/>
                  <a:graphic xmlns:a="http://schemas.openxmlformats.org/drawingml/2006/main">
                    <a:graphicData uri="http://schemas.openxmlformats.org/drawingml/2006/picture">
                      <pic:pic xmlns:pic="http://schemas.openxmlformats.org/drawingml/2006/picture">
                        <pic:nvPicPr>
                          <pic:cNvPr id="1863" name="2284 Imagen" hidden="1">
                            <a:extLst>
                              <a:ext uri="{FF2B5EF4-FFF2-40B4-BE49-F238E27FC236}">
                                <a16:creationId xmlns:a16="http://schemas.microsoft.com/office/drawing/2014/main" id="{00000000-0008-0000-0200-00004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721DB1" wp14:editId="17BF8918">
                  <wp:simplePos x="0" y="0"/>
                  <wp:positionH relativeFrom="column">
                    <wp:posOffset>0</wp:posOffset>
                  </wp:positionH>
                  <wp:positionV relativeFrom="paragraph">
                    <wp:posOffset>9525</wp:posOffset>
                  </wp:positionV>
                  <wp:extent cx="9525" cy="123825"/>
                  <wp:effectExtent l="0" t="0" r="28575" b="9525"/>
                  <wp:wrapNone/>
                  <wp:docPr id="1864" name="Imagen 1401" hidden="1">
                    <a:extLst xmlns:a="http://schemas.openxmlformats.org/drawingml/2006/main">
                      <a:ext uri="{FF2B5EF4-FFF2-40B4-BE49-F238E27FC236}">
                        <a16:creationId xmlns:a16="http://schemas.microsoft.com/office/drawing/2014/main" id="{00000000-0008-0000-0200-000048070000}"/>
                      </a:ext>
                    </a:extLst>
                  </wp:docPr>
                  <wp:cNvGraphicFramePr/>
                  <a:graphic xmlns:a="http://schemas.openxmlformats.org/drawingml/2006/main">
                    <a:graphicData uri="http://schemas.openxmlformats.org/drawingml/2006/picture">
                      <pic:pic xmlns:pic="http://schemas.openxmlformats.org/drawingml/2006/picture">
                        <pic:nvPicPr>
                          <pic:cNvPr id="1864" name="2285 Imagen" hidden="1">
                            <a:extLst>
                              <a:ext uri="{FF2B5EF4-FFF2-40B4-BE49-F238E27FC236}">
                                <a16:creationId xmlns:a16="http://schemas.microsoft.com/office/drawing/2014/main" id="{00000000-0008-0000-0200-00004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E9C9AB" wp14:editId="411622A1">
                  <wp:simplePos x="0" y="0"/>
                  <wp:positionH relativeFrom="column">
                    <wp:posOffset>0</wp:posOffset>
                  </wp:positionH>
                  <wp:positionV relativeFrom="paragraph">
                    <wp:posOffset>9525</wp:posOffset>
                  </wp:positionV>
                  <wp:extent cx="9525" cy="123825"/>
                  <wp:effectExtent l="0" t="0" r="28575" b="9525"/>
                  <wp:wrapNone/>
                  <wp:docPr id="1865" name="Imagen 1400" hidden="1">
                    <a:extLst xmlns:a="http://schemas.openxmlformats.org/drawingml/2006/main">
                      <a:ext uri="{FF2B5EF4-FFF2-40B4-BE49-F238E27FC236}">
                        <a16:creationId xmlns:a16="http://schemas.microsoft.com/office/drawing/2014/main" id="{00000000-0008-0000-0200-000049070000}"/>
                      </a:ext>
                    </a:extLst>
                  </wp:docPr>
                  <wp:cNvGraphicFramePr/>
                  <a:graphic xmlns:a="http://schemas.openxmlformats.org/drawingml/2006/main">
                    <a:graphicData uri="http://schemas.openxmlformats.org/drawingml/2006/picture">
                      <pic:pic xmlns:pic="http://schemas.openxmlformats.org/drawingml/2006/picture">
                        <pic:nvPicPr>
                          <pic:cNvPr id="1865" name="2286 Imagen" hidden="1">
                            <a:extLst>
                              <a:ext uri="{FF2B5EF4-FFF2-40B4-BE49-F238E27FC236}">
                                <a16:creationId xmlns:a16="http://schemas.microsoft.com/office/drawing/2014/main" id="{00000000-0008-0000-0200-00004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EA9212" wp14:editId="4F88A0B9">
                  <wp:simplePos x="0" y="0"/>
                  <wp:positionH relativeFrom="column">
                    <wp:posOffset>0</wp:posOffset>
                  </wp:positionH>
                  <wp:positionV relativeFrom="paragraph">
                    <wp:posOffset>9525</wp:posOffset>
                  </wp:positionV>
                  <wp:extent cx="9525" cy="123825"/>
                  <wp:effectExtent l="0" t="0" r="28575" b="9525"/>
                  <wp:wrapNone/>
                  <wp:docPr id="1866" name="Imagen 1399" hidden="1">
                    <a:extLst xmlns:a="http://schemas.openxmlformats.org/drawingml/2006/main">
                      <a:ext uri="{FF2B5EF4-FFF2-40B4-BE49-F238E27FC236}">
                        <a16:creationId xmlns:a16="http://schemas.microsoft.com/office/drawing/2014/main" id="{00000000-0008-0000-0200-00004A070000}"/>
                      </a:ext>
                    </a:extLst>
                  </wp:docPr>
                  <wp:cNvGraphicFramePr/>
                  <a:graphic xmlns:a="http://schemas.openxmlformats.org/drawingml/2006/main">
                    <a:graphicData uri="http://schemas.openxmlformats.org/drawingml/2006/picture">
                      <pic:pic xmlns:pic="http://schemas.openxmlformats.org/drawingml/2006/picture">
                        <pic:nvPicPr>
                          <pic:cNvPr id="1866" name="2287 Imagen" hidden="1">
                            <a:extLst>
                              <a:ext uri="{FF2B5EF4-FFF2-40B4-BE49-F238E27FC236}">
                                <a16:creationId xmlns:a16="http://schemas.microsoft.com/office/drawing/2014/main" id="{00000000-0008-0000-0200-00004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F27410" wp14:editId="3355C1EE">
                  <wp:simplePos x="0" y="0"/>
                  <wp:positionH relativeFrom="column">
                    <wp:posOffset>0</wp:posOffset>
                  </wp:positionH>
                  <wp:positionV relativeFrom="paragraph">
                    <wp:posOffset>9525</wp:posOffset>
                  </wp:positionV>
                  <wp:extent cx="9525" cy="123825"/>
                  <wp:effectExtent l="0" t="0" r="28575" b="9525"/>
                  <wp:wrapNone/>
                  <wp:docPr id="1867" name="Imagen 1398" hidden="1">
                    <a:extLst xmlns:a="http://schemas.openxmlformats.org/drawingml/2006/main">
                      <a:ext uri="{FF2B5EF4-FFF2-40B4-BE49-F238E27FC236}">
                        <a16:creationId xmlns:a16="http://schemas.microsoft.com/office/drawing/2014/main" id="{00000000-0008-0000-0200-00004B070000}"/>
                      </a:ext>
                    </a:extLst>
                  </wp:docPr>
                  <wp:cNvGraphicFramePr/>
                  <a:graphic xmlns:a="http://schemas.openxmlformats.org/drawingml/2006/main">
                    <a:graphicData uri="http://schemas.openxmlformats.org/drawingml/2006/picture">
                      <pic:pic xmlns:pic="http://schemas.openxmlformats.org/drawingml/2006/picture">
                        <pic:nvPicPr>
                          <pic:cNvPr id="1867" name="2288 Imagen" hidden="1">
                            <a:extLst>
                              <a:ext uri="{FF2B5EF4-FFF2-40B4-BE49-F238E27FC236}">
                                <a16:creationId xmlns:a16="http://schemas.microsoft.com/office/drawing/2014/main" id="{00000000-0008-0000-0200-00004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5B5424" wp14:editId="5F3506DF">
                  <wp:simplePos x="0" y="0"/>
                  <wp:positionH relativeFrom="column">
                    <wp:posOffset>0</wp:posOffset>
                  </wp:positionH>
                  <wp:positionV relativeFrom="paragraph">
                    <wp:posOffset>9525</wp:posOffset>
                  </wp:positionV>
                  <wp:extent cx="9525" cy="123825"/>
                  <wp:effectExtent l="0" t="0" r="28575" b="9525"/>
                  <wp:wrapNone/>
                  <wp:docPr id="1868" name="Imagen 1397" hidden="1">
                    <a:extLst xmlns:a="http://schemas.openxmlformats.org/drawingml/2006/main">
                      <a:ext uri="{FF2B5EF4-FFF2-40B4-BE49-F238E27FC236}">
                        <a16:creationId xmlns:a16="http://schemas.microsoft.com/office/drawing/2014/main" id="{00000000-0008-0000-0200-00004C070000}"/>
                      </a:ext>
                    </a:extLst>
                  </wp:docPr>
                  <wp:cNvGraphicFramePr/>
                  <a:graphic xmlns:a="http://schemas.openxmlformats.org/drawingml/2006/main">
                    <a:graphicData uri="http://schemas.openxmlformats.org/drawingml/2006/picture">
                      <pic:pic xmlns:pic="http://schemas.openxmlformats.org/drawingml/2006/picture">
                        <pic:nvPicPr>
                          <pic:cNvPr id="1868" name="2716 Imagen" hidden="1">
                            <a:extLst>
                              <a:ext uri="{FF2B5EF4-FFF2-40B4-BE49-F238E27FC236}">
                                <a16:creationId xmlns:a16="http://schemas.microsoft.com/office/drawing/2014/main" id="{00000000-0008-0000-0200-00004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B7CA1C" wp14:editId="41ABFB8A">
                  <wp:simplePos x="0" y="0"/>
                  <wp:positionH relativeFrom="column">
                    <wp:posOffset>0</wp:posOffset>
                  </wp:positionH>
                  <wp:positionV relativeFrom="paragraph">
                    <wp:posOffset>9525</wp:posOffset>
                  </wp:positionV>
                  <wp:extent cx="9525" cy="123825"/>
                  <wp:effectExtent l="0" t="0" r="28575" b="9525"/>
                  <wp:wrapNone/>
                  <wp:docPr id="1869" name="Imagen 1396" hidden="1">
                    <a:extLst xmlns:a="http://schemas.openxmlformats.org/drawingml/2006/main">
                      <a:ext uri="{FF2B5EF4-FFF2-40B4-BE49-F238E27FC236}">
                        <a16:creationId xmlns:a16="http://schemas.microsoft.com/office/drawing/2014/main" id="{00000000-0008-0000-0200-00004D070000}"/>
                      </a:ext>
                    </a:extLst>
                  </wp:docPr>
                  <wp:cNvGraphicFramePr/>
                  <a:graphic xmlns:a="http://schemas.openxmlformats.org/drawingml/2006/main">
                    <a:graphicData uri="http://schemas.openxmlformats.org/drawingml/2006/picture">
                      <pic:pic xmlns:pic="http://schemas.openxmlformats.org/drawingml/2006/picture">
                        <pic:nvPicPr>
                          <pic:cNvPr id="1869" name="2717 Imagen" hidden="1">
                            <a:extLst>
                              <a:ext uri="{FF2B5EF4-FFF2-40B4-BE49-F238E27FC236}">
                                <a16:creationId xmlns:a16="http://schemas.microsoft.com/office/drawing/2014/main" id="{00000000-0008-0000-0200-00004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D176A1" wp14:editId="3316763F">
                  <wp:simplePos x="0" y="0"/>
                  <wp:positionH relativeFrom="column">
                    <wp:posOffset>0</wp:posOffset>
                  </wp:positionH>
                  <wp:positionV relativeFrom="paragraph">
                    <wp:posOffset>9525</wp:posOffset>
                  </wp:positionV>
                  <wp:extent cx="9525" cy="123825"/>
                  <wp:effectExtent l="0" t="0" r="28575" b="9525"/>
                  <wp:wrapNone/>
                  <wp:docPr id="1870" name="Imagen 1395" hidden="1">
                    <a:extLst xmlns:a="http://schemas.openxmlformats.org/drawingml/2006/main">
                      <a:ext uri="{FF2B5EF4-FFF2-40B4-BE49-F238E27FC236}">
                        <a16:creationId xmlns:a16="http://schemas.microsoft.com/office/drawing/2014/main" id="{00000000-0008-0000-0200-00004E070000}"/>
                      </a:ext>
                    </a:extLst>
                  </wp:docPr>
                  <wp:cNvGraphicFramePr/>
                  <a:graphic xmlns:a="http://schemas.openxmlformats.org/drawingml/2006/main">
                    <a:graphicData uri="http://schemas.openxmlformats.org/drawingml/2006/picture">
                      <pic:pic xmlns:pic="http://schemas.openxmlformats.org/drawingml/2006/picture">
                        <pic:nvPicPr>
                          <pic:cNvPr id="1870" name="2718 Imagen" hidden="1">
                            <a:extLst>
                              <a:ext uri="{FF2B5EF4-FFF2-40B4-BE49-F238E27FC236}">
                                <a16:creationId xmlns:a16="http://schemas.microsoft.com/office/drawing/2014/main" id="{00000000-0008-0000-0200-00004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C0CBE3" wp14:editId="1076B534">
                  <wp:simplePos x="0" y="0"/>
                  <wp:positionH relativeFrom="column">
                    <wp:posOffset>0</wp:posOffset>
                  </wp:positionH>
                  <wp:positionV relativeFrom="paragraph">
                    <wp:posOffset>9525</wp:posOffset>
                  </wp:positionV>
                  <wp:extent cx="9525" cy="123825"/>
                  <wp:effectExtent l="0" t="0" r="28575" b="9525"/>
                  <wp:wrapNone/>
                  <wp:docPr id="1871" name="Imagen 1394" hidden="1">
                    <a:extLst xmlns:a="http://schemas.openxmlformats.org/drawingml/2006/main">
                      <a:ext uri="{FF2B5EF4-FFF2-40B4-BE49-F238E27FC236}">
                        <a16:creationId xmlns:a16="http://schemas.microsoft.com/office/drawing/2014/main" id="{00000000-0008-0000-0200-00004F070000}"/>
                      </a:ext>
                    </a:extLst>
                  </wp:docPr>
                  <wp:cNvGraphicFramePr/>
                  <a:graphic xmlns:a="http://schemas.openxmlformats.org/drawingml/2006/main">
                    <a:graphicData uri="http://schemas.openxmlformats.org/drawingml/2006/picture">
                      <pic:pic xmlns:pic="http://schemas.openxmlformats.org/drawingml/2006/picture">
                        <pic:nvPicPr>
                          <pic:cNvPr id="1871" name="2719 Imagen" hidden="1">
                            <a:extLst>
                              <a:ext uri="{FF2B5EF4-FFF2-40B4-BE49-F238E27FC236}">
                                <a16:creationId xmlns:a16="http://schemas.microsoft.com/office/drawing/2014/main" id="{00000000-0008-0000-0200-00004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5AB5A9" wp14:editId="112495CB">
                  <wp:simplePos x="0" y="0"/>
                  <wp:positionH relativeFrom="column">
                    <wp:posOffset>0</wp:posOffset>
                  </wp:positionH>
                  <wp:positionV relativeFrom="paragraph">
                    <wp:posOffset>9525</wp:posOffset>
                  </wp:positionV>
                  <wp:extent cx="9525" cy="123825"/>
                  <wp:effectExtent l="0" t="0" r="28575" b="9525"/>
                  <wp:wrapNone/>
                  <wp:docPr id="1872" name="Imagen 1393" hidden="1">
                    <a:extLst xmlns:a="http://schemas.openxmlformats.org/drawingml/2006/main">
                      <a:ext uri="{FF2B5EF4-FFF2-40B4-BE49-F238E27FC236}">
                        <a16:creationId xmlns:a16="http://schemas.microsoft.com/office/drawing/2014/main" id="{00000000-0008-0000-0200-000050070000}"/>
                      </a:ext>
                    </a:extLst>
                  </wp:docPr>
                  <wp:cNvGraphicFramePr/>
                  <a:graphic xmlns:a="http://schemas.openxmlformats.org/drawingml/2006/main">
                    <a:graphicData uri="http://schemas.openxmlformats.org/drawingml/2006/picture">
                      <pic:pic xmlns:pic="http://schemas.openxmlformats.org/drawingml/2006/picture">
                        <pic:nvPicPr>
                          <pic:cNvPr id="1872" name="2720 Imagen" hidden="1">
                            <a:extLst>
                              <a:ext uri="{FF2B5EF4-FFF2-40B4-BE49-F238E27FC236}">
                                <a16:creationId xmlns:a16="http://schemas.microsoft.com/office/drawing/2014/main" id="{00000000-0008-0000-0200-00005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F7C0FB" wp14:editId="69F8C002">
                  <wp:simplePos x="0" y="0"/>
                  <wp:positionH relativeFrom="column">
                    <wp:posOffset>0</wp:posOffset>
                  </wp:positionH>
                  <wp:positionV relativeFrom="paragraph">
                    <wp:posOffset>9525</wp:posOffset>
                  </wp:positionV>
                  <wp:extent cx="9525" cy="123825"/>
                  <wp:effectExtent l="0" t="0" r="28575" b="9525"/>
                  <wp:wrapNone/>
                  <wp:docPr id="1873" name="Imagen 1392" hidden="1">
                    <a:extLst xmlns:a="http://schemas.openxmlformats.org/drawingml/2006/main">
                      <a:ext uri="{FF2B5EF4-FFF2-40B4-BE49-F238E27FC236}">
                        <a16:creationId xmlns:a16="http://schemas.microsoft.com/office/drawing/2014/main" id="{00000000-0008-0000-0200-000051070000}"/>
                      </a:ext>
                    </a:extLst>
                  </wp:docPr>
                  <wp:cNvGraphicFramePr/>
                  <a:graphic xmlns:a="http://schemas.openxmlformats.org/drawingml/2006/main">
                    <a:graphicData uri="http://schemas.openxmlformats.org/drawingml/2006/picture">
                      <pic:pic xmlns:pic="http://schemas.openxmlformats.org/drawingml/2006/picture">
                        <pic:nvPicPr>
                          <pic:cNvPr id="1873" name="2721 Imagen" hidden="1">
                            <a:extLst>
                              <a:ext uri="{FF2B5EF4-FFF2-40B4-BE49-F238E27FC236}">
                                <a16:creationId xmlns:a16="http://schemas.microsoft.com/office/drawing/2014/main" id="{00000000-0008-0000-0200-00005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B31394" wp14:editId="47B000A4">
                  <wp:simplePos x="0" y="0"/>
                  <wp:positionH relativeFrom="column">
                    <wp:posOffset>0</wp:posOffset>
                  </wp:positionH>
                  <wp:positionV relativeFrom="paragraph">
                    <wp:posOffset>9525</wp:posOffset>
                  </wp:positionV>
                  <wp:extent cx="9525" cy="123825"/>
                  <wp:effectExtent l="0" t="0" r="28575" b="9525"/>
                  <wp:wrapNone/>
                  <wp:docPr id="1874" name="Imagen 1391" hidden="1">
                    <a:extLst xmlns:a="http://schemas.openxmlformats.org/drawingml/2006/main">
                      <a:ext uri="{FF2B5EF4-FFF2-40B4-BE49-F238E27FC236}">
                        <a16:creationId xmlns:a16="http://schemas.microsoft.com/office/drawing/2014/main" id="{00000000-0008-0000-0200-000052070000}"/>
                      </a:ext>
                    </a:extLst>
                  </wp:docPr>
                  <wp:cNvGraphicFramePr/>
                  <a:graphic xmlns:a="http://schemas.openxmlformats.org/drawingml/2006/main">
                    <a:graphicData uri="http://schemas.openxmlformats.org/drawingml/2006/picture">
                      <pic:pic xmlns:pic="http://schemas.openxmlformats.org/drawingml/2006/picture">
                        <pic:nvPicPr>
                          <pic:cNvPr id="1874" name="2722 Imagen" hidden="1">
                            <a:extLst>
                              <a:ext uri="{FF2B5EF4-FFF2-40B4-BE49-F238E27FC236}">
                                <a16:creationId xmlns:a16="http://schemas.microsoft.com/office/drawing/2014/main" id="{00000000-0008-0000-0200-00005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031007" wp14:editId="2B5F466F">
                  <wp:simplePos x="0" y="0"/>
                  <wp:positionH relativeFrom="column">
                    <wp:posOffset>0</wp:posOffset>
                  </wp:positionH>
                  <wp:positionV relativeFrom="paragraph">
                    <wp:posOffset>9525</wp:posOffset>
                  </wp:positionV>
                  <wp:extent cx="9525" cy="123825"/>
                  <wp:effectExtent l="0" t="0" r="28575" b="9525"/>
                  <wp:wrapNone/>
                  <wp:docPr id="1875" name="Imagen 1390" hidden="1">
                    <a:extLst xmlns:a="http://schemas.openxmlformats.org/drawingml/2006/main">
                      <a:ext uri="{FF2B5EF4-FFF2-40B4-BE49-F238E27FC236}">
                        <a16:creationId xmlns:a16="http://schemas.microsoft.com/office/drawing/2014/main" id="{00000000-0008-0000-0200-000053070000}"/>
                      </a:ext>
                    </a:extLst>
                  </wp:docPr>
                  <wp:cNvGraphicFramePr/>
                  <a:graphic xmlns:a="http://schemas.openxmlformats.org/drawingml/2006/main">
                    <a:graphicData uri="http://schemas.openxmlformats.org/drawingml/2006/picture">
                      <pic:pic xmlns:pic="http://schemas.openxmlformats.org/drawingml/2006/picture">
                        <pic:nvPicPr>
                          <pic:cNvPr id="1875" name="2723 Imagen" hidden="1">
                            <a:extLst>
                              <a:ext uri="{FF2B5EF4-FFF2-40B4-BE49-F238E27FC236}">
                                <a16:creationId xmlns:a16="http://schemas.microsoft.com/office/drawing/2014/main" id="{00000000-0008-0000-0200-00005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8A8861" wp14:editId="2C2A529D">
                  <wp:simplePos x="0" y="0"/>
                  <wp:positionH relativeFrom="column">
                    <wp:posOffset>0</wp:posOffset>
                  </wp:positionH>
                  <wp:positionV relativeFrom="paragraph">
                    <wp:posOffset>9525</wp:posOffset>
                  </wp:positionV>
                  <wp:extent cx="9525" cy="123825"/>
                  <wp:effectExtent l="0" t="0" r="28575" b="9525"/>
                  <wp:wrapNone/>
                  <wp:docPr id="1876" name="Imagen 1389" hidden="1">
                    <a:extLst xmlns:a="http://schemas.openxmlformats.org/drawingml/2006/main">
                      <a:ext uri="{FF2B5EF4-FFF2-40B4-BE49-F238E27FC236}">
                        <a16:creationId xmlns:a16="http://schemas.microsoft.com/office/drawing/2014/main" id="{00000000-0008-0000-0200-000054070000}"/>
                      </a:ext>
                    </a:extLst>
                  </wp:docPr>
                  <wp:cNvGraphicFramePr/>
                  <a:graphic xmlns:a="http://schemas.openxmlformats.org/drawingml/2006/main">
                    <a:graphicData uri="http://schemas.openxmlformats.org/drawingml/2006/picture">
                      <pic:pic xmlns:pic="http://schemas.openxmlformats.org/drawingml/2006/picture">
                        <pic:nvPicPr>
                          <pic:cNvPr id="1876" name="2724 Imagen" hidden="1">
                            <a:extLst>
                              <a:ext uri="{FF2B5EF4-FFF2-40B4-BE49-F238E27FC236}">
                                <a16:creationId xmlns:a16="http://schemas.microsoft.com/office/drawing/2014/main" id="{00000000-0008-0000-0200-00005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9EAEAE" wp14:editId="0CFD6076">
                  <wp:simplePos x="0" y="0"/>
                  <wp:positionH relativeFrom="column">
                    <wp:posOffset>0</wp:posOffset>
                  </wp:positionH>
                  <wp:positionV relativeFrom="paragraph">
                    <wp:posOffset>9525</wp:posOffset>
                  </wp:positionV>
                  <wp:extent cx="9525" cy="123825"/>
                  <wp:effectExtent l="0" t="0" r="28575" b="9525"/>
                  <wp:wrapNone/>
                  <wp:docPr id="1877" name="Imagen 1388" hidden="1">
                    <a:extLst xmlns:a="http://schemas.openxmlformats.org/drawingml/2006/main">
                      <a:ext uri="{FF2B5EF4-FFF2-40B4-BE49-F238E27FC236}">
                        <a16:creationId xmlns:a16="http://schemas.microsoft.com/office/drawing/2014/main" id="{00000000-0008-0000-0200-000055070000}"/>
                      </a:ext>
                    </a:extLst>
                  </wp:docPr>
                  <wp:cNvGraphicFramePr/>
                  <a:graphic xmlns:a="http://schemas.openxmlformats.org/drawingml/2006/main">
                    <a:graphicData uri="http://schemas.openxmlformats.org/drawingml/2006/picture">
                      <pic:pic xmlns:pic="http://schemas.openxmlformats.org/drawingml/2006/picture">
                        <pic:nvPicPr>
                          <pic:cNvPr id="1877" name="2725 Imagen" hidden="1">
                            <a:extLst>
                              <a:ext uri="{FF2B5EF4-FFF2-40B4-BE49-F238E27FC236}">
                                <a16:creationId xmlns:a16="http://schemas.microsoft.com/office/drawing/2014/main" id="{00000000-0008-0000-0200-00005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020F4" wp14:editId="23BB6104">
                  <wp:simplePos x="0" y="0"/>
                  <wp:positionH relativeFrom="column">
                    <wp:posOffset>0</wp:posOffset>
                  </wp:positionH>
                  <wp:positionV relativeFrom="paragraph">
                    <wp:posOffset>9525</wp:posOffset>
                  </wp:positionV>
                  <wp:extent cx="9525" cy="123825"/>
                  <wp:effectExtent l="0" t="0" r="28575" b="9525"/>
                  <wp:wrapNone/>
                  <wp:docPr id="1878" name="Imagen 1387" hidden="1">
                    <a:extLst xmlns:a="http://schemas.openxmlformats.org/drawingml/2006/main">
                      <a:ext uri="{FF2B5EF4-FFF2-40B4-BE49-F238E27FC236}">
                        <a16:creationId xmlns:a16="http://schemas.microsoft.com/office/drawing/2014/main" id="{00000000-0008-0000-0200-000056070000}"/>
                      </a:ext>
                    </a:extLst>
                  </wp:docPr>
                  <wp:cNvGraphicFramePr/>
                  <a:graphic xmlns:a="http://schemas.openxmlformats.org/drawingml/2006/main">
                    <a:graphicData uri="http://schemas.openxmlformats.org/drawingml/2006/picture">
                      <pic:pic xmlns:pic="http://schemas.openxmlformats.org/drawingml/2006/picture">
                        <pic:nvPicPr>
                          <pic:cNvPr id="1878" name="2726 Imagen" hidden="1">
                            <a:extLst>
                              <a:ext uri="{FF2B5EF4-FFF2-40B4-BE49-F238E27FC236}">
                                <a16:creationId xmlns:a16="http://schemas.microsoft.com/office/drawing/2014/main" id="{00000000-0008-0000-0200-00005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1CFF04" wp14:editId="6D2FD097">
                  <wp:simplePos x="0" y="0"/>
                  <wp:positionH relativeFrom="column">
                    <wp:posOffset>0</wp:posOffset>
                  </wp:positionH>
                  <wp:positionV relativeFrom="paragraph">
                    <wp:posOffset>9525</wp:posOffset>
                  </wp:positionV>
                  <wp:extent cx="9525" cy="123825"/>
                  <wp:effectExtent l="0" t="0" r="28575" b="9525"/>
                  <wp:wrapNone/>
                  <wp:docPr id="1879" name="Imagen 1386" hidden="1">
                    <a:extLst xmlns:a="http://schemas.openxmlformats.org/drawingml/2006/main">
                      <a:ext uri="{FF2B5EF4-FFF2-40B4-BE49-F238E27FC236}">
                        <a16:creationId xmlns:a16="http://schemas.microsoft.com/office/drawing/2014/main" id="{00000000-0008-0000-0200-000057070000}"/>
                      </a:ext>
                    </a:extLst>
                  </wp:docPr>
                  <wp:cNvGraphicFramePr/>
                  <a:graphic xmlns:a="http://schemas.openxmlformats.org/drawingml/2006/main">
                    <a:graphicData uri="http://schemas.openxmlformats.org/drawingml/2006/picture">
                      <pic:pic xmlns:pic="http://schemas.openxmlformats.org/drawingml/2006/picture">
                        <pic:nvPicPr>
                          <pic:cNvPr id="1879" name="2727 Imagen" hidden="1">
                            <a:extLst>
                              <a:ext uri="{FF2B5EF4-FFF2-40B4-BE49-F238E27FC236}">
                                <a16:creationId xmlns:a16="http://schemas.microsoft.com/office/drawing/2014/main" id="{00000000-0008-0000-0200-00005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701625" wp14:editId="1D1A6D22">
                  <wp:simplePos x="0" y="0"/>
                  <wp:positionH relativeFrom="column">
                    <wp:posOffset>0</wp:posOffset>
                  </wp:positionH>
                  <wp:positionV relativeFrom="paragraph">
                    <wp:posOffset>9525</wp:posOffset>
                  </wp:positionV>
                  <wp:extent cx="9525" cy="123825"/>
                  <wp:effectExtent l="0" t="0" r="28575" b="9525"/>
                  <wp:wrapNone/>
                  <wp:docPr id="1880" name="Imagen 1385" hidden="1">
                    <a:extLst xmlns:a="http://schemas.openxmlformats.org/drawingml/2006/main">
                      <a:ext uri="{FF2B5EF4-FFF2-40B4-BE49-F238E27FC236}">
                        <a16:creationId xmlns:a16="http://schemas.microsoft.com/office/drawing/2014/main" id="{00000000-0008-0000-0200-000058070000}"/>
                      </a:ext>
                    </a:extLst>
                  </wp:docPr>
                  <wp:cNvGraphicFramePr/>
                  <a:graphic xmlns:a="http://schemas.openxmlformats.org/drawingml/2006/main">
                    <a:graphicData uri="http://schemas.openxmlformats.org/drawingml/2006/picture">
                      <pic:pic xmlns:pic="http://schemas.openxmlformats.org/drawingml/2006/picture">
                        <pic:nvPicPr>
                          <pic:cNvPr id="1880" name="2728 Imagen" hidden="1">
                            <a:extLst>
                              <a:ext uri="{FF2B5EF4-FFF2-40B4-BE49-F238E27FC236}">
                                <a16:creationId xmlns:a16="http://schemas.microsoft.com/office/drawing/2014/main" id="{00000000-0008-0000-0200-00005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0E4D2D" wp14:editId="430F4F06">
                  <wp:simplePos x="0" y="0"/>
                  <wp:positionH relativeFrom="column">
                    <wp:posOffset>0</wp:posOffset>
                  </wp:positionH>
                  <wp:positionV relativeFrom="paragraph">
                    <wp:posOffset>9525</wp:posOffset>
                  </wp:positionV>
                  <wp:extent cx="9525" cy="123825"/>
                  <wp:effectExtent l="0" t="0" r="28575" b="9525"/>
                  <wp:wrapNone/>
                  <wp:docPr id="1881" name="Imagen 1384" hidden="1">
                    <a:extLst xmlns:a="http://schemas.openxmlformats.org/drawingml/2006/main">
                      <a:ext uri="{FF2B5EF4-FFF2-40B4-BE49-F238E27FC236}">
                        <a16:creationId xmlns:a16="http://schemas.microsoft.com/office/drawing/2014/main" id="{00000000-0008-0000-0200-000059070000}"/>
                      </a:ext>
                    </a:extLst>
                  </wp:docPr>
                  <wp:cNvGraphicFramePr/>
                  <a:graphic xmlns:a="http://schemas.openxmlformats.org/drawingml/2006/main">
                    <a:graphicData uri="http://schemas.openxmlformats.org/drawingml/2006/picture">
                      <pic:pic xmlns:pic="http://schemas.openxmlformats.org/drawingml/2006/picture">
                        <pic:nvPicPr>
                          <pic:cNvPr id="1881" name="2729 Imagen" hidden="1">
                            <a:extLst>
                              <a:ext uri="{FF2B5EF4-FFF2-40B4-BE49-F238E27FC236}">
                                <a16:creationId xmlns:a16="http://schemas.microsoft.com/office/drawing/2014/main" id="{00000000-0008-0000-0200-00005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B398FA" wp14:editId="3D6EF443">
                  <wp:simplePos x="0" y="0"/>
                  <wp:positionH relativeFrom="column">
                    <wp:posOffset>0</wp:posOffset>
                  </wp:positionH>
                  <wp:positionV relativeFrom="paragraph">
                    <wp:posOffset>9525</wp:posOffset>
                  </wp:positionV>
                  <wp:extent cx="9525" cy="123825"/>
                  <wp:effectExtent l="0" t="0" r="28575" b="9525"/>
                  <wp:wrapNone/>
                  <wp:docPr id="1882" name="Imagen 1383" hidden="1">
                    <a:extLst xmlns:a="http://schemas.openxmlformats.org/drawingml/2006/main">
                      <a:ext uri="{FF2B5EF4-FFF2-40B4-BE49-F238E27FC236}">
                        <a16:creationId xmlns:a16="http://schemas.microsoft.com/office/drawing/2014/main" id="{00000000-0008-0000-0200-00005A070000}"/>
                      </a:ext>
                    </a:extLst>
                  </wp:docPr>
                  <wp:cNvGraphicFramePr/>
                  <a:graphic xmlns:a="http://schemas.openxmlformats.org/drawingml/2006/main">
                    <a:graphicData uri="http://schemas.openxmlformats.org/drawingml/2006/picture">
                      <pic:pic xmlns:pic="http://schemas.openxmlformats.org/drawingml/2006/picture">
                        <pic:nvPicPr>
                          <pic:cNvPr id="1882" name="2730 Imagen" hidden="1">
                            <a:extLst>
                              <a:ext uri="{FF2B5EF4-FFF2-40B4-BE49-F238E27FC236}">
                                <a16:creationId xmlns:a16="http://schemas.microsoft.com/office/drawing/2014/main" id="{00000000-0008-0000-0200-00005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0A2AA" wp14:editId="21EF2273">
                  <wp:simplePos x="0" y="0"/>
                  <wp:positionH relativeFrom="column">
                    <wp:posOffset>0</wp:posOffset>
                  </wp:positionH>
                  <wp:positionV relativeFrom="paragraph">
                    <wp:posOffset>9525</wp:posOffset>
                  </wp:positionV>
                  <wp:extent cx="9525" cy="123825"/>
                  <wp:effectExtent l="0" t="0" r="28575" b="9525"/>
                  <wp:wrapNone/>
                  <wp:docPr id="1883" name="Imagen 1382" hidden="1">
                    <a:extLst xmlns:a="http://schemas.openxmlformats.org/drawingml/2006/main">
                      <a:ext uri="{FF2B5EF4-FFF2-40B4-BE49-F238E27FC236}">
                        <a16:creationId xmlns:a16="http://schemas.microsoft.com/office/drawing/2014/main" id="{00000000-0008-0000-0200-00005B070000}"/>
                      </a:ext>
                    </a:extLst>
                  </wp:docPr>
                  <wp:cNvGraphicFramePr/>
                  <a:graphic xmlns:a="http://schemas.openxmlformats.org/drawingml/2006/main">
                    <a:graphicData uri="http://schemas.openxmlformats.org/drawingml/2006/picture">
                      <pic:pic xmlns:pic="http://schemas.openxmlformats.org/drawingml/2006/picture">
                        <pic:nvPicPr>
                          <pic:cNvPr id="1883" name="2731 Imagen" hidden="1">
                            <a:extLst>
                              <a:ext uri="{FF2B5EF4-FFF2-40B4-BE49-F238E27FC236}">
                                <a16:creationId xmlns:a16="http://schemas.microsoft.com/office/drawing/2014/main" id="{00000000-0008-0000-0200-00005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6D0030" wp14:editId="29752460">
                  <wp:simplePos x="0" y="0"/>
                  <wp:positionH relativeFrom="column">
                    <wp:posOffset>0</wp:posOffset>
                  </wp:positionH>
                  <wp:positionV relativeFrom="paragraph">
                    <wp:posOffset>9525</wp:posOffset>
                  </wp:positionV>
                  <wp:extent cx="9525" cy="123825"/>
                  <wp:effectExtent l="0" t="0" r="28575" b="9525"/>
                  <wp:wrapNone/>
                  <wp:docPr id="1884" name="Imagen 1381" hidden="1">
                    <a:extLst xmlns:a="http://schemas.openxmlformats.org/drawingml/2006/main">
                      <a:ext uri="{FF2B5EF4-FFF2-40B4-BE49-F238E27FC236}">
                        <a16:creationId xmlns:a16="http://schemas.microsoft.com/office/drawing/2014/main" id="{00000000-0008-0000-0200-00005C070000}"/>
                      </a:ext>
                    </a:extLst>
                  </wp:docPr>
                  <wp:cNvGraphicFramePr/>
                  <a:graphic xmlns:a="http://schemas.openxmlformats.org/drawingml/2006/main">
                    <a:graphicData uri="http://schemas.openxmlformats.org/drawingml/2006/picture">
                      <pic:pic xmlns:pic="http://schemas.openxmlformats.org/drawingml/2006/picture">
                        <pic:nvPicPr>
                          <pic:cNvPr id="1884" name="2732 Imagen" hidden="1">
                            <a:extLst>
                              <a:ext uri="{FF2B5EF4-FFF2-40B4-BE49-F238E27FC236}">
                                <a16:creationId xmlns:a16="http://schemas.microsoft.com/office/drawing/2014/main" id="{00000000-0008-0000-0200-00005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AD26A0" wp14:editId="57839758">
                  <wp:simplePos x="0" y="0"/>
                  <wp:positionH relativeFrom="column">
                    <wp:posOffset>0</wp:posOffset>
                  </wp:positionH>
                  <wp:positionV relativeFrom="paragraph">
                    <wp:posOffset>9525</wp:posOffset>
                  </wp:positionV>
                  <wp:extent cx="9525" cy="123825"/>
                  <wp:effectExtent l="0" t="0" r="28575" b="9525"/>
                  <wp:wrapNone/>
                  <wp:docPr id="1885" name="Imagen 1380" hidden="1">
                    <a:extLst xmlns:a="http://schemas.openxmlformats.org/drawingml/2006/main">
                      <a:ext uri="{FF2B5EF4-FFF2-40B4-BE49-F238E27FC236}">
                        <a16:creationId xmlns:a16="http://schemas.microsoft.com/office/drawing/2014/main" id="{00000000-0008-0000-0200-00005D070000}"/>
                      </a:ext>
                    </a:extLst>
                  </wp:docPr>
                  <wp:cNvGraphicFramePr/>
                  <a:graphic xmlns:a="http://schemas.openxmlformats.org/drawingml/2006/main">
                    <a:graphicData uri="http://schemas.openxmlformats.org/drawingml/2006/picture">
                      <pic:pic xmlns:pic="http://schemas.openxmlformats.org/drawingml/2006/picture">
                        <pic:nvPicPr>
                          <pic:cNvPr id="1885" name="2733 Imagen" hidden="1">
                            <a:extLst>
                              <a:ext uri="{FF2B5EF4-FFF2-40B4-BE49-F238E27FC236}">
                                <a16:creationId xmlns:a16="http://schemas.microsoft.com/office/drawing/2014/main" id="{00000000-0008-0000-0200-00005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AFA543" wp14:editId="05AD29F9">
                  <wp:simplePos x="0" y="0"/>
                  <wp:positionH relativeFrom="column">
                    <wp:posOffset>0</wp:posOffset>
                  </wp:positionH>
                  <wp:positionV relativeFrom="paragraph">
                    <wp:posOffset>9525</wp:posOffset>
                  </wp:positionV>
                  <wp:extent cx="9525" cy="123825"/>
                  <wp:effectExtent l="0" t="0" r="28575" b="9525"/>
                  <wp:wrapNone/>
                  <wp:docPr id="1886" name="Imagen 1379" hidden="1">
                    <a:extLst xmlns:a="http://schemas.openxmlformats.org/drawingml/2006/main">
                      <a:ext uri="{FF2B5EF4-FFF2-40B4-BE49-F238E27FC236}">
                        <a16:creationId xmlns:a16="http://schemas.microsoft.com/office/drawing/2014/main" id="{00000000-0008-0000-0200-00005E070000}"/>
                      </a:ext>
                    </a:extLst>
                  </wp:docPr>
                  <wp:cNvGraphicFramePr/>
                  <a:graphic xmlns:a="http://schemas.openxmlformats.org/drawingml/2006/main">
                    <a:graphicData uri="http://schemas.openxmlformats.org/drawingml/2006/picture">
                      <pic:pic xmlns:pic="http://schemas.openxmlformats.org/drawingml/2006/picture">
                        <pic:nvPicPr>
                          <pic:cNvPr id="1886" name="2734 Imagen" hidden="1">
                            <a:extLst>
                              <a:ext uri="{FF2B5EF4-FFF2-40B4-BE49-F238E27FC236}">
                                <a16:creationId xmlns:a16="http://schemas.microsoft.com/office/drawing/2014/main" id="{00000000-0008-0000-0200-00005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63CCB6" wp14:editId="1253642E">
                  <wp:simplePos x="0" y="0"/>
                  <wp:positionH relativeFrom="column">
                    <wp:posOffset>0</wp:posOffset>
                  </wp:positionH>
                  <wp:positionV relativeFrom="paragraph">
                    <wp:posOffset>9525</wp:posOffset>
                  </wp:positionV>
                  <wp:extent cx="9525" cy="123825"/>
                  <wp:effectExtent l="0" t="0" r="28575" b="9525"/>
                  <wp:wrapNone/>
                  <wp:docPr id="1887" name="Imagen 1378" hidden="1">
                    <a:extLst xmlns:a="http://schemas.openxmlformats.org/drawingml/2006/main">
                      <a:ext uri="{FF2B5EF4-FFF2-40B4-BE49-F238E27FC236}">
                        <a16:creationId xmlns:a16="http://schemas.microsoft.com/office/drawing/2014/main" id="{00000000-0008-0000-0200-00005F070000}"/>
                      </a:ext>
                    </a:extLst>
                  </wp:docPr>
                  <wp:cNvGraphicFramePr/>
                  <a:graphic xmlns:a="http://schemas.openxmlformats.org/drawingml/2006/main">
                    <a:graphicData uri="http://schemas.openxmlformats.org/drawingml/2006/picture">
                      <pic:pic xmlns:pic="http://schemas.openxmlformats.org/drawingml/2006/picture">
                        <pic:nvPicPr>
                          <pic:cNvPr id="1887" name="2735 Imagen" hidden="1">
                            <a:extLst>
                              <a:ext uri="{FF2B5EF4-FFF2-40B4-BE49-F238E27FC236}">
                                <a16:creationId xmlns:a16="http://schemas.microsoft.com/office/drawing/2014/main" id="{00000000-0008-0000-0200-00005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B145FF" wp14:editId="216B9C74">
                  <wp:simplePos x="0" y="0"/>
                  <wp:positionH relativeFrom="column">
                    <wp:posOffset>0</wp:posOffset>
                  </wp:positionH>
                  <wp:positionV relativeFrom="paragraph">
                    <wp:posOffset>9525</wp:posOffset>
                  </wp:positionV>
                  <wp:extent cx="9525" cy="123825"/>
                  <wp:effectExtent l="0" t="0" r="28575" b="9525"/>
                  <wp:wrapNone/>
                  <wp:docPr id="1888" name="Imagen 1377" hidden="1">
                    <a:extLst xmlns:a="http://schemas.openxmlformats.org/drawingml/2006/main">
                      <a:ext uri="{FF2B5EF4-FFF2-40B4-BE49-F238E27FC236}">
                        <a16:creationId xmlns:a16="http://schemas.microsoft.com/office/drawing/2014/main" id="{00000000-0008-0000-0200-000060070000}"/>
                      </a:ext>
                    </a:extLst>
                  </wp:docPr>
                  <wp:cNvGraphicFramePr/>
                  <a:graphic xmlns:a="http://schemas.openxmlformats.org/drawingml/2006/main">
                    <a:graphicData uri="http://schemas.openxmlformats.org/drawingml/2006/picture">
                      <pic:pic xmlns:pic="http://schemas.openxmlformats.org/drawingml/2006/picture">
                        <pic:nvPicPr>
                          <pic:cNvPr id="1888" name="2736 Imagen" hidden="1">
                            <a:extLst>
                              <a:ext uri="{FF2B5EF4-FFF2-40B4-BE49-F238E27FC236}">
                                <a16:creationId xmlns:a16="http://schemas.microsoft.com/office/drawing/2014/main" id="{00000000-0008-0000-0200-00006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D72659" wp14:editId="193C4979">
                  <wp:simplePos x="0" y="0"/>
                  <wp:positionH relativeFrom="column">
                    <wp:posOffset>0</wp:posOffset>
                  </wp:positionH>
                  <wp:positionV relativeFrom="paragraph">
                    <wp:posOffset>9525</wp:posOffset>
                  </wp:positionV>
                  <wp:extent cx="9525" cy="123825"/>
                  <wp:effectExtent l="0" t="0" r="28575" b="9525"/>
                  <wp:wrapNone/>
                  <wp:docPr id="1889" name="Imagen 1376" hidden="1">
                    <a:extLst xmlns:a="http://schemas.openxmlformats.org/drawingml/2006/main">
                      <a:ext uri="{FF2B5EF4-FFF2-40B4-BE49-F238E27FC236}">
                        <a16:creationId xmlns:a16="http://schemas.microsoft.com/office/drawing/2014/main" id="{00000000-0008-0000-0200-000061070000}"/>
                      </a:ext>
                    </a:extLst>
                  </wp:docPr>
                  <wp:cNvGraphicFramePr/>
                  <a:graphic xmlns:a="http://schemas.openxmlformats.org/drawingml/2006/main">
                    <a:graphicData uri="http://schemas.openxmlformats.org/drawingml/2006/picture">
                      <pic:pic xmlns:pic="http://schemas.openxmlformats.org/drawingml/2006/picture">
                        <pic:nvPicPr>
                          <pic:cNvPr id="1889" name="2737 Imagen" hidden="1">
                            <a:extLst>
                              <a:ext uri="{FF2B5EF4-FFF2-40B4-BE49-F238E27FC236}">
                                <a16:creationId xmlns:a16="http://schemas.microsoft.com/office/drawing/2014/main" id="{00000000-0008-0000-0200-00006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E6EE96" wp14:editId="3F80CDAF">
                  <wp:simplePos x="0" y="0"/>
                  <wp:positionH relativeFrom="column">
                    <wp:posOffset>0</wp:posOffset>
                  </wp:positionH>
                  <wp:positionV relativeFrom="paragraph">
                    <wp:posOffset>9525</wp:posOffset>
                  </wp:positionV>
                  <wp:extent cx="9525" cy="123825"/>
                  <wp:effectExtent l="0" t="0" r="28575" b="9525"/>
                  <wp:wrapNone/>
                  <wp:docPr id="1890" name="Imagen 1375" hidden="1">
                    <a:extLst xmlns:a="http://schemas.openxmlformats.org/drawingml/2006/main">
                      <a:ext uri="{FF2B5EF4-FFF2-40B4-BE49-F238E27FC236}">
                        <a16:creationId xmlns:a16="http://schemas.microsoft.com/office/drawing/2014/main" id="{00000000-0008-0000-0200-000062070000}"/>
                      </a:ext>
                    </a:extLst>
                  </wp:docPr>
                  <wp:cNvGraphicFramePr/>
                  <a:graphic xmlns:a="http://schemas.openxmlformats.org/drawingml/2006/main">
                    <a:graphicData uri="http://schemas.openxmlformats.org/drawingml/2006/picture">
                      <pic:pic xmlns:pic="http://schemas.openxmlformats.org/drawingml/2006/picture">
                        <pic:nvPicPr>
                          <pic:cNvPr id="1890" name="2738 Imagen" hidden="1">
                            <a:extLst>
                              <a:ext uri="{FF2B5EF4-FFF2-40B4-BE49-F238E27FC236}">
                                <a16:creationId xmlns:a16="http://schemas.microsoft.com/office/drawing/2014/main" id="{00000000-0008-0000-0200-00006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5BCA8E" wp14:editId="1CD27ABC">
                  <wp:simplePos x="0" y="0"/>
                  <wp:positionH relativeFrom="column">
                    <wp:posOffset>0</wp:posOffset>
                  </wp:positionH>
                  <wp:positionV relativeFrom="paragraph">
                    <wp:posOffset>9525</wp:posOffset>
                  </wp:positionV>
                  <wp:extent cx="9525" cy="123825"/>
                  <wp:effectExtent l="0" t="0" r="28575" b="9525"/>
                  <wp:wrapNone/>
                  <wp:docPr id="1891" name="Imagen 1374" hidden="1">
                    <a:extLst xmlns:a="http://schemas.openxmlformats.org/drawingml/2006/main">
                      <a:ext uri="{FF2B5EF4-FFF2-40B4-BE49-F238E27FC236}">
                        <a16:creationId xmlns:a16="http://schemas.microsoft.com/office/drawing/2014/main" id="{00000000-0008-0000-0200-000063070000}"/>
                      </a:ext>
                    </a:extLst>
                  </wp:docPr>
                  <wp:cNvGraphicFramePr/>
                  <a:graphic xmlns:a="http://schemas.openxmlformats.org/drawingml/2006/main">
                    <a:graphicData uri="http://schemas.openxmlformats.org/drawingml/2006/picture">
                      <pic:pic xmlns:pic="http://schemas.openxmlformats.org/drawingml/2006/picture">
                        <pic:nvPicPr>
                          <pic:cNvPr id="1891" name="2739 Imagen" hidden="1">
                            <a:extLst>
                              <a:ext uri="{FF2B5EF4-FFF2-40B4-BE49-F238E27FC236}">
                                <a16:creationId xmlns:a16="http://schemas.microsoft.com/office/drawing/2014/main" id="{00000000-0008-0000-0200-00006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69029" wp14:editId="3A02C1EC">
                  <wp:simplePos x="0" y="0"/>
                  <wp:positionH relativeFrom="column">
                    <wp:posOffset>0</wp:posOffset>
                  </wp:positionH>
                  <wp:positionV relativeFrom="paragraph">
                    <wp:posOffset>9525</wp:posOffset>
                  </wp:positionV>
                  <wp:extent cx="9525" cy="123825"/>
                  <wp:effectExtent l="0" t="0" r="28575" b="9525"/>
                  <wp:wrapNone/>
                  <wp:docPr id="1892" name="Imagen 1373" hidden="1">
                    <a:extLst xmlns:a="http://schemas.openxmlformats.org/drawingml/2006/main">
                      <a:ext uri="{FF2B5EF4-FFF2-40B4-BE49-F238E27FC236}">
                        <a16:creationId xmlns:a16="http://schemas.microsoft.com/office/drawing/2014/main" id="{00000000-0008-0000-0200-000064070000}"/>
                      </a:ext>
                    </a:extLst>
                  </wp:docPr>
                  <wp:cNvGraphicFramePr/>
                  <a:graphic xmlns:a="http://schemas.openxmlformats.org/drawingml/2006/main">
                    <a:graphicData uri="http://schemas.openxmlformats.org/drawingml/2006/picture">
                      <pic:pic xmlns:pic="http://schemas.openxmlformats.org/drawingml/2006/picture">
                        <pic:nvPicPr>
                          <pic:cNvPr id="1892" name="2740 Imagen" hidden="1">
                            <a:extLst>
                              <a:ext uri="{FF2B5EF4-FFF2-40B4-BE49-F238E27FC236}">
                                <a16:creationId xmlns:a16="http://schemas.microsoft.com/office/drawing/2014/main" id="{00000000-0008-0000-0200-00006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85685C" wp14:editId="15BF00D4">
                  <wp:simplePos x="0" y="0"/>
                  <wp:positionH relativeFrom="column">
                    <wp:posOffset>0</wp:posOffset>
                  </wp:positionH>
                  <wp:positionV relativeFrom="paragraph">
                    <wp:posOffset>9525</wp:posOffset>
                  </wp:positionV>
                  <wp:extent cx="9525" cy="123825"/>
                  <wp:effectExtent l="0" t="0" r="28575" b="9525"/>
                  <wp:wrapNone/>
                  <wp:docPr id="1893" name="Imagen 1372" hidden="1">
                    <a:extLst xmlns:a="http://schemas.openxmlformats.org/drawingml/2006/main">
                      <a:ext uri="{FF2B5EF4-FFF2-40B4-BE49-F238E27FC236}">
                        <a16:creationId xmlns:a16="http://schemas.microsoft.com/office/drawing/2014/main" id="{00000000-0008-0000-0200-000065070000}"/>
                      </a:ext>
                    </a:extLst>
                  </wp:docPr>
                  <wp:cNvGraphicFramePr/>
                  <a:graphic xmlns:a="http://schemas.openxmlformats.org/drawingml/2006/main">
                    <a:graphicData uri="http://schemas.openxmlformats.org/drawingml/2006/picture">
                      <pic:pic xmlns:pic="http://schemas.openxmlformats.org/drawingml/2006/picture">
                        <pic:nvPicPr>
                          <pic:cNvPr id="1893" name="2741 Imagen" hidden="1">
                            <a:extLst>
                              <a:ext uri="{FF2B5EF4-FFF2-40B4-BE49-F238E27FC236}">
                                <a16:creationId xmlns:a16="http://schemas.microsoft.com/office/drawing/2014/main" id="{00000000-0008-0000-0200-00006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0167BE" wp14:editId="57F6B07D">
                  <wp:simplePos x="0" y="0"/>
                  <wp:positionH relativeFrom="column">
                    <wp:posOffset>0</wp:posOffset>
                  </wp:positionH>
                  <wp:positionV relativeFrom="paragraph">
                    <wp:posOffset>9525</wp:posOffset>
                  </wp:positionV>
                  <wp:extent cx="9525" cy="123825"/>
                  <wp:effectExtent l="0" t="0" r="28575" b="9525"/>
                  <wp:wrapNone/>
                  <wp:docPr id="1894" name="Imagen 1371" hidden="1">
                    <a:extLst xmlns:a="http://schemas.openxmlformats.org/drawingml/2006/main">
                      <a:ext uri="{FF2B5EF4-FFF2-40B4-BE49-F238E27FC236}">
                        <a16:creationId xmlns:a16="http://schemas.microsoft.com/office/drawing/2014/main" id="{00000000-0008-0000-0200-000066070000}"/>
                      </a:ext>
                    </a:extLst>
                  </wp:docPr>
                  <wp:cNvGraphicFramePr/>
                  <a:graphic xmlns:a="http://schemas.openxmlformats.org/drawingml/2006/main">
                    <a:graphicData uri="http://schemas.openxmlformats.org/drawingml/2006/picture">
                      <pic:pic xmlns:pic="http://schemas.openxmlformats.org/drawingml/2006/picture">
                        <pic:nvPicPr>
                          <pic:cNvPr id="1894" name="2742 Imagen" hidden="1">
                            <a:extLst>
                              <a:ext uri="{FF2B5EF4-FFF2-40B4-BE49-F238E27FC236}">
                                <a16:creationId xmlns:a16="http://schemas.microsoft.com/office/drawing/2014/main" id="{00000000-0008-0000-0200-00006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F5A117" wp14:editId="41FF2071">
                  <wp:simplePos x="0" y="0"/>
                  <wp:positionH relativeFrom="column">
                    <wp:posOffset>0</wp:posOffset>
                  </wp:positionH>
                  <wp:positionV relativeFrom="paragraph">
                    <wp:posOffset>9525</wp:posOffset>
                  </wp:positionV>
                  <wp:extent cx="9525" cy="123825"/>
                  <wp:effectExtent l="0" t="0" r="28575" b="9525"/>
                  <wp:wrapNone/>
                  <wp:docPr id="1895" name="Imagen 1370" hidden="1">
                    <a:extLst xmlns:a="http://schemas.openxmlformats.org/drawingml/2006/main">
                      <a:ext uri="{FF2B5EF4-FFF2-40B4-BE49-F238E27FC236}">
                        <a16:creationId xmlns:a16="http://schemas.microsoft.com/office/drawing/2014/main" id="{00000000-0008-0000-0200-000067070000}"/>
                      </a:ext>
                    </a:extLst>
                  </wp:docPr>
                  <wp:cNvGraphicFramePr/>
                  <a:graphic xmlns:a="http://schemas.openxmlformats.org/drawingml/2006/main">
                    <a:graphicData uri="http://schemas.openxmlformats.org/drawingml/2006/picture">
                      <pic:pic xmlns:pic="http://schemas.openxmlformats.org/drawingml/2006/picture">
                        <pic:nvPicPr>
                          <pic:cNvPr id="1895" name="2743 Imagen" hidden="1">
                            <a:extLst>
                              <a:ext uri="{FF2B5EF4-FFF2-40B4-BE49-F238E27FC236}">
                                <a16:creationId xmlns:a16="http://schemas.microsoft.com/office/drawing/2014/main" id="{00000000-0008-0000-0200-00006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31CA9E" wp14:editId="3BD23B1F">
                  <wp:simplePos x="0" y="0"/>
                  <wp:positionH relativeFrom="column">
                    <wp:posOffset>0</wp:posOffset>
                  </wp:positionH>
                  <wp:positionV relativeFrom="paragraph">
                    <wp:posOffset>9525</wp:posOffset>
                  </wp:positionV>
                  <wp:extent cx="9525" cy="123825"/>
                  <wp:effectExtent l="0" t="0" r="28575" b="9525"/>
                  <wp:wrapNone/>
                  <wp:docPr id="1896" name="Imagen 1369" hidden="1">
                    <a:extLst xmlns:a="http://schemas.openxmlformats.org/drawingml/2006/main">
                      <a:ext uri="{FF2B5EF4-FFF2-40B4-BE49-F238E27FC236}">
                        <a16:creationId xmlns:a16="http://schemas.microsoft.com/office/drawing/2014/main" id="{00000000-0008-0000-0200-000068070000}"/>
                      </a:ext>
                    </a:extLst>
                  </wp:docPr>
                  <wp:cNvGraphicFramePr/>
                  <a:graphic xmlns:a="http://schemas.openxmlformats.org/drawingml/2006/main">
                    <a:graphicData uri="http://schemas.openxmlformats.org/drawingml/2006/picture">
                      <pic:pic xmlns:pic="http://schemas.openxmlformats.org/drawingml/2006/picture">
                        <pic:nvPicPr>
                          <pic:cNvPr id="1896" name="2744 Imagen" hidden="1">
                            <a:extLst>
                              <a:ext uri="{FF2B5EF4-FFF2-40B4-BE49-F238E27FC236}">
                                <a16:creationId xmlns:a16="http://schemas.microsoft.com/office/drawing/2014/main" id="{00000000-0008-0000-0200-00006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36F262" wp14:editId="558A57F5">
                  <wp:simplePos x="0" y="0"/>
                  <wp:positionH relativeFrom="column">
                    <wp:posOffset>0</wp:posOffset>
                  </wp:positionH>
                  <wp:positionV relativeFrom="paragraph">
                    <wp:posOffset>9525</wp:posOffset>
                  </wp:positionV>
                  <wp:extent cx="9525" cy="123825"/>
                  <wp:effectExtent l="0" t="0" r="28575" b="9525"/>
                  <wp:wrapNone/>
                  <wp:docPr id="1897" name="Imagen 1368" hidden="1">
                    <a:extLst xmlns:a="http://schemas.openxmlformats.org/drawingml/2006/main">
                      <a:ext uri="{FF2B5EF4-FFF2-40B4-BE49-F238E27FC236}">
                        <a16:creationId xmlns:a16="http://schemas.microsoft.com/office/drawing/2014/main" id="{00000000-0008-0000-0200-000069070000}"/>
                      </a:ext>
                    </a:extLst>
                  </wp:docPr>
                  <wp:cNvGraphicFramePr/>
                  <a:graphic xmlns:a="http://schemas.openxmlformats.org/drawingml/2006/main">
                    <a:graphicData uri="http://schemas.openxmlformats.org/drawingml/2006/picture">
                      <pic:pic xmlns:pic="http://schemas.openxmlformats.org/drawingml/2006/picture">
                        <pic:nvPicPr>
                          <pic:cNvPr id="1897" name="2745 Imagen" hidden="1">
                            <a:extLst>
                              <a:ext uri="{FF2B5EF4-FFF2-40B4-BE49-F238E27FC236}">
                                <a16:creationId xmlns:a16="http://schemas.microsoft.com/office/drawing/2014/main" id="{00000000-0008-0000-0200-00006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FD4B0E" wp14:editId="1C390BB0">
                  <wp:simplePos x="0" y="0"/>
                  <wp:positionH relativeFrom="column">
                    <wp:posOffset>0</wp:posOffset>
                  </wp:positionH>
                  <wp:positionV relativeFrom="paragraph">
                    <wp:posOffset>9525</wp:posOffset>
                  </wp:positionV>
                  <wp:extent cx="9525" cy="123825"/>
                  <wp:effectExtent l="0" t="0" r="28575" b="9525"/>
                  <wp:wrapNone/>
                  <wp:docPr id="1898" name="Imagen 1367" hidden="1">
                    <a:extLst xmlns:a="http://schemas.openxmlformats.org/drawingml/2006/main">
                      <a:ext uri="{FF2B5EF4-FFF2-40B4-BE49-F238E27FC236}">
                        <a16:creationId xmlns:a16="http://schemas.microsoft.com/office/drawing/2014/main" id="{00000000-0008-0000-0200-00006A070000}"/>
                      </a:ext>
                    </a:extLst>
                  </wp:docPr>
                  <wp:cNvGraphicFramePr/>
                  <a:graphic xmlns:a="http://schemas.openxmlformats.org/drawingml/2006/main">
                    <a:graphicData uri="http://schemas.openxmlformats.org/drawingml/2006/picture">
                      <pic:pic xmlns:pic="http://schemas.openxmlformats.org/drawingml/2006/picture">
                        <pic:nvPicPr>
                          <pic:cNvPr id="1898" name="2746 Imagen" hidden="1">
                            <a:extLst>
                              <a:ext uri="{FF2B5EF4-FFF2-40B4-BE49-F238E27FC236}">
                                <a16:creationId xmlns:a16="http://schemas.microsoft.com/office/drawing/2014/main" id="{00000000-0008-0000-0200-00006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352D6F" wp14:editId="7D0BA86F">
                  <wp:simplePos x="0" y="0"/>
                  <wp:positionH relativeFrom="column">
                    <wp:posOffset>0</wp:posOffset>
                  </wp:positionH>
                  <wp:positionV relativeFrom="paragraph">
                    <wp:posOffset>9525</wp:posOffset>
                  </wp:positionV>
                  <wp:extent cx="9525" cy="123825"/>
                  <wp:effectExtent l="0" t="0" r="28575" b="9525"/>
                  <wp:wrapNone/>
                  <wp:docPr id="1899" name="Imagen 1366" hidden="1">
                    <a:extLst xmlns:a="http://schemas.openxmlformats.org/drawingml/2006/main">
                      <a:ext uri="{FF2B5EF4-FFF2-40B4-BE49-F238E27FC236}">
                        <a16:creationId xmlns:a16="http://schemas.microsoft.com/office/drawing/2014/main" id="{00000000-0008-0000-0200-00006B070000}"/>
                      </a:ext>
                    </a:extLst>
                  </wp:docPr>
                  <wp:cNvGraphicFramePr/>
                  <a:graphic xmlns:a="http://schemas.openxmlformats.org/drawingml/2006/main">
                    <a:graphicData uri="http://schemas.openxmlformats.org/drawingml/2006/picture">
                      <pic:pic xmlns:pic="http://schemas.openxmlformats.org/drawingml/2006/picture">
                        <pic:nvPicPr>
                          <pic:cNvPr id="1899" name="2747 Imagen" hidden="1">
                            <a:extLst>
                              <a:ext uri="{FF2B5EF4-FFF2-40B4-BE49-F238E27FC236}">
                                <a16:creationId xmlns:a16="http://schemas.microsoft.com/office/drawing/2014/main" id="{00000000-0008-0000-0200-00006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1CAA88" wp14:editId="58482DB1">
                  <wp:simplePos x="0" y="0"/>
                  <wp:positionH relativeFrom="column">
                    <wp:posOffset>0</wp:posOffset>
                  </wp:positionH>
                  <wp:positionV relativeFrom="paragraph">
                    <wp:posOffset>9525</wp:posOffset>
                  </wp:positionV>
                  <wp:extent cx="9525" cy="123825"/>
                  <wp:effectExtent l="0" t="0" r="28575" b="9525"/>
                  <wp:wrapNone/>
                  <wp:docPr id="1900" name="Imagen 1365" hidden="1">
                    <a:extLst xmlns:a="http://schemas.openxmlformats.org/drawingml/2006/main">
                      <a:ext uri="{FF2B5EF4-FFF2-40B4-BE49-F238E27FC236}">
                        <a16:creationId xmlns:a16="http://schemas.microsoft.com/office/drawing/2014/main" id="{00000000-0008-0000-0200-00006C070000}"/>
                      </a:ext>
                    </a:extLst>
                  </wp:docPr>
                  <wp:cNvGraphicFramePr/>
                  <a:graphic xmlns:a="http://schemas.openxmlformats.org/drawingml/2006/main">
                    <a:graphicData uri="http://schemas.openxmlformats.org/drawingml/2006/picture">
                      <pic:pic xmlns:pic="http://schemas.openxmlformats.org/drawingml/2006/picture">
                        <pic:nvPicPr>
                          <pic:cNvPr id="1900" name="2748 Imagen" hidden="1">
                            <a:extLst>
                              <a:ext uri="{FF2B5EF4-FFF2-40B4-BE49-F238E27FC236}">
                                <a16:creationId xmlns:a16="http://schemas.microsoft.com/office/drawing/2014/main" id="{00000000-0008-0000-0200-00006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C6E785" wp14:editId="17F6DFCA">
                  <wp:simplePos x="0" y="0"/>
                  <wp:positionH relativeFrom="column">
                    <wp:posOffset>0</wp:posOffset>
                  </wp:positionH>
                  <wp:positionV relativeFrom="paragraph">
                    <wp:posOffset>9525</wp:posOffset>
                  </wp:positionV>
                  <wp:extent cx="9525" cy="123825"/>
                  <wp:effectExtent l="0" t="0" r="28575" b="9525"/>
                  <wp:wrapNone/>
                  <wp:docPr id="1901" name="Imagen 1364" hidden="1">
                    <a:extLst xmlns:a="http://schemas.openxmlformats.org/drawingml/2006/main">
                      <a:ext uri="{FF2B5EF4-FFF2-40B4-BE49-F238E27FC236}">
                        <a16:creationId xmlns:a16="http://schemas.microsoft.com/office/drawing/2014/main" id="{00000000-0008-0000-0200-00006D070000}"/>
                      </a:ext>
                    </a:extLst>
                  </wp:docPr>
                  <wp:cNvGraphicFramePr/>
                  <a:graphic xmlns:a="http://schemas.openxmlformats.org/drawingml/2006/main">
                    <a:graphicData uri="http://schemas.openxmlformats.org/drawingml/2006/picture">
                      <pic:pic xmlns:pic="http://schemas.openxmlformats.org/drawingml/2006/picture">
                        <pic:nvPicPr>
                          <pic:cNvPr id="1901" name="2749 Imagen" hidden="1">
                            <a:extLst>
                              <a:ext uri="{FF2B5EF4-FFF2-40B4-BE49-F238E27FC236}">
                                <a16:creationId xmlns:a16="http://schemas.microsoft.com/office/drawing/2014/main" id="{00000000-0008-0000-0200-00006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AC9110" wp14:editId="4E6745DD">
                  <wp:simplePos x="0" y="0"/>
                  <wp:positionH relativeFrom="column">
                    <wp:posOffset>0</wp:posOffset>
                  </wp:positionH>
                  <wp:positionV relativeFrom="paragraph">
                    <wp:posOffset>9525</wp:posOffset>
                  </wp:positionV>
                  <wp:extent cx="9525" cy="123825"/>
                  <wp:effectExtent l="0" t="0" r="28575" b="9525"/>
                  <wp:wrapNone/>
                  <wp:docPr id="1902" name="Imagen 1363" hidden="1">
                    <a:extLst xmlns:a="http://schemas.openxmlformats.org/drawingml/2006/main">
                      <a:ext uri="{FF2B5EF4-FFF2-40B4-BE49-F238E27FC236}">
                        <a16:creationId xmlns:a16="http://schemas.microsoft.com/office/drawing/2014/main" id="{00000000-0008-0000-0200-00006E070000}"/>
                      </a:ext>
                    </a:extLst>
                  </wp:docPr>
                  <wp:cNvGraphicFramePr/>
                  <a:graphic xmlns:a="http://schemas.openxmlformats.org/drawingml/2006/main">
                    <a:graphicData uri="http://schemas.openxmlformats.org/drawingml/2006/picture">
                      <pic:pic xmlns:pic="http://schemas.openxmlformats.org/drawingml/2006/picture">
                        <pic:nvPicPr>
                          <pic:cNvPr id="1902" name="2750 Imagen" hidden="1">
                            <a:extLst>
                              <a:ext uri="{FF2B5EF4-FFF2-40B4-BE49-F238E27FC236}">
                                <a16:creationId xmlns:a16="http://schemas.microsoft.com/office/drawing/2014/main" id="{00000000-0008-0000-0200-00006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45F20D" wp14:editId="1D60BA6C">
                  <wp:simplePos x="0" y="0"/>
                  <wp:positionH relativeFrom="column">
                    <wp:posOffset>0</wp:posOffset>
                  </wp:positionH>
                  <wp:positionV relativeFrom="paragraph">
                    <wp:posOffset>9525</wp:posOffset>
                  </wp:positionV>
                  <wp:extent cx="9525" cy="123825"/>
                  <wp:effectExtent l="0" t="0" r="28575" b="9525"/>
                  <wp:wrapNone/>
                  <wp:docPr id="1903" name="Imagen 1362" hidden="1">
                    <a:extLst xmlns:a="http://schemas.openxmlformats.org/drawingml/2006/main">
                      <a:ext uri="{FF2B5EF4-FFF2-40B4-BE49-F238E27FC236}">
                        <a16:creationId xmlns:a16="http://schemas.microsoft.com/office/drawing/2014/main" id="{00000000-0008-0000-0200-00006F070000}"/>
                      </a:ext>
                    </a:extLst>
                  </wp:docPr>
                  <wp:cNvGraphicFramePr/>
                  <a:graphic xmlns:a="http://schemas.openxmlformats.org/drawingml/2006/main">
                    <a:graphicData uri="http://schemas.openxmlformats.org/drawingml/2006/picture">
                      <pic:pic xmlns:pic="http://schemas.openxmlformats.org/drawingml/2006/picture">
                        <pic:nvPicPr>
                          <pic:cNvPr id="1903" name="2751 Imagen" hidden="1">
                            <a:extLst>
                              <a:ext uri="{FF2B5EF4-FFF2-40B4-BE49-F238E27FC236}">
                                <a16:creationId xmlns:a16="http://schemas.microsoft.com/office/drawing/2014/main" id="{00000000-0008-0000-0200-00006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638B08" wp14:editId="1861B51D">
                  <wp:simplePos x="0" y="0"/>
                  <wp:positionH relativeFrom="column">
                    <wp:posOffset>0</wp:posOffset>
                  </wp:positionH>
                  <wp:positionV relativeFrom="paragraph">
                    <wp:posOffset>9525</wp:posOffset>
                  </wp:positionV>
                  <wp:extent cx="9525" cy="123825"/>
                  <wp:effectExtent l="0" t="0" r="28575" b="9525"/>
                  <wp:wrapNone/>
                  <wp:docPr id="1904" name="Imagen 1361" hidden="1">
                    <a:extLst xmlns:a="http://schemas.openxmlformats.org/drawingml/2006/main">
                      <a:ext uri="{FF2B5EF4-FFF2-40B4-BE49-F238E27FC236}">
                        <a16:creationId xmlns:a16="http://schemas.microsoft.com/office/drawing/2014/main" id="{00000000-0008-0000-0200-000070070000}"/>
                      </a:ext>
                    </a:extLst>
                  </wp:docPr>
                  <wp:cNvGraphicFramePr/>
                  <a:graphic xmlns:a="http://schemas.openxmlformats.org/drawingml/2006/main">
                    <a:graphicData uri="http://schemas.openxmlformats.org/drawingml/2006/picture">
                      <pic:pic xmlns:pic="http://schemas.openxmlformats.org/drawingml/2006/picture">
                        <pic:nvPicPr>
                          <pic:cNvPr id="1904" name="2031 Imagen" hidden="1">
                            <a:extLst>
                              <a:ext uri="{FF2B5EF4-FFF2-40B4-BE49-F238E27FC236}">
                                <a16:creationId xmlns:a16="http://schemas.microsoft.com/office/drawing/2014/main" id="{00000000-0008-0000-0200-00007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D96F20" wp14:editId="01AB0B53">
                  <wp:simplePos x="0" y="0"/>
                  <wp:positionH relativeFrom="column">
                    <wp:posOffset>0</wp:posOffset>
                  </wp:positionH>
                  <wp:positionV relativeFrom="paragraph">
                    <wp:posOffset>9525</wp:posOffset>
                  </wp:positionV>
                  <wp:extent cx="9525" cy="123825"/>
                  <wp:effectExtent l="0" t="0" r="28575" b="9525"/>
                  <wp:wrapNone/>
                  <wp:docPr id="1905" name="Imagen 1360" hidden="1">
                    <a:extLst xmlns:a="http://schemas.openxmlformats.org/drawingml/2006/main">
                      <a:ext uri="{FF2B5EF4-FFF2-40B4-BE49-F238E27FC236}">
                        <a16:creationId xmlns:a16="http://schemas.microsoft.com/office/drawing/2014/main" id="{00000000-0008-0000-0200-000071070000}"/>
                      </a:ext>
                    </a:extLst>
                  </wp:docPr>
                  <wp:cNvGraphicFramePr/>
                  <a:graphic xmlns:a="http://schemas.openxmlformats.org/drawingml/2006/main">
                    <a:graphicData uri="http://schemas.openxmlformats.org/drawingml/2006/picture">
                      <pic:pic xmlns:pic="http://schemas.openxmlformats.org/drawingml/2006/picture">
                        <pic:nvPicPr>
                          <pic:cNvPr id="1905" name="2032 Imagen" hidden="1">
                            <a:extLst>
                              <a:ext uri="{FF2B5EF4-FFF2-40B4-BE49-F238E27FC236}">
                                <a16:creationId xmlns:a16="http://schemas.microsoft.com/office/drawing/2014/main" id="{00000000-0008-0000-0200-00007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88E175" wp14:editId="06FF77FE">
                  <wp:simplePos x="0" y="0"/>
                  <wp:positionH relativeFrom="column">
                    <wp:posOffset>0</wp:posOffset>
                  </wp:positionH>
                  <wp:positionV relativeFrom="paragraph">
                    <wp:posOffset>9525</wp:posOffset>
                  </wp:positionV>
                  <wp:extent cx="9525" cy="123825"/>
                  <wp:effectExtent l="0" t="0" r="28575" b="9525"/>
                  <wp:wrapNone/>
                  <wp:docPr id="1906" name="Imagen 1359" hidden="1">
                    <a:extLst xmlns:a="http://schemas.openxmlformats.org/drawingml/2006/main">
                      <a:ext uri="{FF2B5EF4-FFF2-40B4-BE49-F238E27FC236}">
                        <a16:creationId xmlns:a16="http://schemas.microsoft.com/office/drawing/2014/main" id="{00000000-0008-0000-0200-000072070000}"/>
                      </a:ext>
                    </a:extLst>
                  </wp:docPr>
                  <wp:cNvGraphicFramePr/>
                  <a:graphic xmlns:a="http://schemas.openxmlformats.org/drawingml/2006/main">
                    <a:graphicData uri="http://schemas.openxmlformats.org/drawingml/2006/picture">
                      <pic:pic xmlns:pic="http://schemas.openxmlformats.org/drawingml/2006/picture">
                        <pic:nvPicPr>
                          <pic:cNvPr id="1906" name="2033 Imagen" hidden="1">
                            <a:extLst>
                              <a:ext uri="{FF2B5EF4-FFF2-40B4-BE49-F238E27FC236}">
                                <a16:creationId xmlns:a16="http://schemas.microsoft.com/office/drawing/2014/main" id="{00000000-0008-0000-0200-00007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3E469C" wp14:editId="0F934008">
                  <wp:simplePos x="0" y="0"/>
                  <wp:positionH relativeFrom="column">
                    <wp:posOffset>0</wp:posOffset>
                  </wp:positionH>
                  <wp:positionV relativeFrom="paragraph">
                    <wp:posOffset>9525</wp:posOffset>
                  </wp:positionV>
                  <wp:extent cx="9525" cy="123825"/>
                  <wp:effectExtent l="0" t="0" r="28575" b="9525"/>
                  <wp:wrapNone/>
                  <wp:docPr id="1907" name="Imagen 1358" hidden="1">
                    <a:extLst xmlns:a="http://schemas.openxmlformats.org/drawingml/2006/main">
                      <a:ext uri="{FF2B5EF4-FFF2-40B4-BE49-F238E27FC236}">
                        <a16:creationId xmlns:a16="http://schemas.microsoft.com/office/drawing/2014/main" id="{00000000-0008-0000-0200-000073070000}"/>
                      </a:ext>
                    </a:extLst>
                  </wp:docPr>
                  <wp:cNvGraphicFramePr/>
                  <a:graphic xmlns:a="http://schemas.openxmlformats.org/drawingml/2006/main">
                    <a:graphicData uri="http://schemas.openxmlformats.org/drawingml/2006/picture">
                      <pic:pic xmlns:pic="http://schemas.openxmlformats.org/drawingml/2006/picture">
                        <pic:nvPicPr>
                          <pic:cNvPr id="1907" name="2034 Imagen" hidden="1">
                            <a:extLst>
                              <a:ext uri="{FF2B5EF4-FFF2-40B4-BE49-F238E27FC236}">
                                <a16:creationId xmlns:a16="http://schemas.microsoft.com/office/drawing/2014/main" id="{00000000-0008-0000-0200-00007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2797E1" wp14:editId="10DDE4E1">
                  <wp:simplePos x="0" y="0"/>
                  <wp:positionH relativeFrom="column">
                    <wp:posOffset>0</wp:posOffset>
                  </wp:positionH>
                  <wp:positionV relativeFrom="paragraph">
                    <wp:posOffset>9525</wp:posOffset>
                  </wp:positionV>
                  <wp:extent cx="9525" cy="123825"/>
                  <wp:effectExtent l="0" t="0" r="28575" b="9525"/>
                  <wp:wrapNone/>
                  <wp:docPr id="1908" name="Imagen 1357" hidden="1">
                    <a:extLst xmlns:a="http://schemas.openxmlformats.org/drawingml/2006/main">
                      <a:ext uri="{FF2B5EF4-FFF2-40B4-BE49-F238E27FC236}">
                        <a16:creationId xmlns:a16="http://schemas.microsoft.com/office/drawing/2014/main" id="{00000000-0008-0000-0200-000074070000}"/>
                      </a:ext>
                    </a:extLst>
                  </wp:docPr>
                  <wp:cNvGraphicFramePr/>
                  <a:graphic xmlns:a="http://schemas.openxmlformats.org/drawingml/2006/main">
                    <a:graphicData uri="http://schemas.openxmlformats.org/drawingml/2006/picture">
                      <pic:pic xmlns:pic="http://schemas.openxmlformats.org/drawingml/2006/picture">
                        <pic:nvPicPr>
                          <pic:cNvPr id="1908" name="2035 Imagen" hidden="1">
                            <a:extLst>
                              <a:ext uri="{FF2B5EF4-FFF2-40B4-BE49-F238E27FC236}">
                                <a16:creationId xmlns:a16="http://schemas.microsoft.com/office/drawing/2014/main" id="{00000000-0008-0000-0200-00007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FA57F9" wp14:editId="083CE09C">
                  <wp:simplePos x="0" y="0"/>
                  <wp:positionH relativeFrom="column">
                    <wp:posOffset>0</wp:posOffset>
                  </wp:positionH>
                  <wp:positionV relativeFrom="paragraph">
                    <wp:posOffset>9525</wp:posOffset>
                  </wp:positionV>
                  <wp:extent cx="9525" cy="123825"/>
                  <wp:effectExtent l="0" t="0" r="28575" b="9525"/>
                  <wp:wrapNone/>
                  <wp:docPr id="1909" name="Imagen 1356" hidden="1">
                    <a:extLst xmlns:a="http://schemas.openxmlformats.org/drawingml/2006/main">
                      <a:ext uri="{FF2B5EF4-FFF2-40B4-BE49-F238E27FC236}">
                        <a16:creationId xmlns:a16="http://schemas.microsoft.com/office/drawing/2014/main" id="{00000000-0008-0000-0200-000075070000}"/>
                      </a:ext>
                    </a:extLst>
                  </wp:docPr>
                  <wp:cNvGraphicFramePr/>
                  <a:graphic xmlns:a="http://schemas.openxmlformats.org/drawingml/2006/main">
                    <a:graphicData uri="http://schemas.openxmlformats.org/drawingml/2006/picture">
                      <pic:pic xmlns:pic="http://schemas.openxmlformats.org/drawingml/2006/picture">
                        <pic:nvPicPr>
                          <pic:cNvPr id="1909" name="2036 Imagen" hidden="1">
                            <a:extLst>
                              <a:ext uri="{FF2B5EF4-FFF2-40B4-BE49-F238E27FC236}">
                                <a16:creationId xmlns:a16="http://schemas.microsoft.com/office/drawing/2014/main" id="{00000000-0008-0000-0200-00007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0DBF00" wp14:editId="32F94542">
                  <wp:simplePos x="0" y="0"/>
                  <wp:positionH relativeFrom="column">
                    <wp:posOffset>0</wp:posOffset>
                  </wp:positionH>
                  <wp:positionV relativeFrom="paragraph">
                    <wp:posOffset>9525</wp:posOffset>
                  </wp:positionV>
                  <wp:extent cx="9525" cy="123825"/>
                  <wp:effectExtent l="0" t="0" r="28575" b="9525"/>
                  <wp:wrapNone/>
                  <wp:docPr id="1910" name="Imagen 1355" hidden="1">
                    <a:extLst xmlns:a="http://schemas.openxmlformats.org/drawingml/2006/main">
                      <a:ext uri="{FF2B5EF4-FFF2-40B4-BE49-F238E27FC236}">
                        <a16:creationId xmlns:a16="http://schemas.microsoft.com/office/drawing/2014/main" id="{00000000-0008-0000-0200-000076070000}"/>
                      </a:ext>
                    </a:extLst>
                  </wp:docPr>
                  <wp:cNvGraphicFramePr/>
                  <a:graphic xmlns:a="http://schemas.openxmlformats.org/drawingml/2006/main">
                    <a:graphicData uri="http://schemas.openxmlformats.org/drawingml/2006/picture">
                      <pic:pic xmlns:pic="http://schemas.openxmlformats.org/drawingml/2006/picture">
                        <pic:nvPicPr>
                          <pic:cNvPr id="1910" name="2037 Imagen" hidden="1">
                            <a:extLst>
                              <a:ext uri="{FF2B5EF4-FFF2-40B4-BE49-F238E27FC236}">
                                <a16:creationId xmlns:a16="http://schemas.microsoft.com/office/drawing/2014/main" id="{00000000-0008-0000-0200-00007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655125" wp14:editId="2FA1F471">
                  <wp:simplePos x="0" y="0"/>
                  <wp:positionH relativeFrom="column">
                    <wp:posOffset>0</wp:posOffset>
                  </wp:positionH>
                  <wp:positionV relativeFrom="paragraph">
                    <wp:posOffset>9525</wp:posOffset>
                  </wp:positionV>
                  <wp:extent cx="9525" cy="123825"/>
                  <wp:effectExtent l="0" t="0" r="28575" b="9525"/>
                  <wp:wrapNone/>
                  <wp:docPr id="1911" name="Imagen 1354" hidden="1">
                    <a:extLst xmlns:a="http://schemas.openxmlformats.org/drawingml/2006/main">
                      <a:ext uri="{FF2B5EF4-FFF2-40B4-BE49-F238E27FC236}">
                        <a16:creationId xmlns:a16="http://schemas.microsoft.com/office/drawing/2014/main" id="{00000000-0008-0000-0200-000077070000}"/>
                      </a:ext>
                    </a:extLst>
                  </wp:docPr>
                  <wp:cNvGraphicFramePr/>
                  <a:graphic xmlns:a="http://schemas.openxmlformats.org/drawingml/2006/main">
                    <a:graphicData uri="http://schemas.openxmlformats.org/drawingml/2006/picture">
                      <pic:pic xmlns:pic="http://schemas.openxmlformats.org/drawingml/2006/picture">
                        <pic:nvPicPr>
                          <pic:cNvPr id="1911" name="2038 Imagen" hidden="1">
                            <a:extLst>
                              <a:ext uri="{FF2B5EF4-FFF2-40B4-BE49-F238E27FC236}">
                                <a16:creationId xmlns:a16="http://schemas.microsoft.com/office/drawing/2014/main" id="{00000000-0008-0000-0200-00007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E6D2E2" wp14:editId="05EEC968">
                  <wp:simplePos x="0" y="0"/>
                  <wp:positionH relativeFrom="column">
                    <wp:posOffset>0</wp:posOffset>
                  </wp:positionH>
                  <wp:positionV relativeFrom="paragraph">
                    <wp:posOffset>9525</wp:posOffset>
                  </wp:positionV>
                  <wp:extent cx="9525" cy="123825"/>
                  <wp:effectExtent l="0" t="0" r="28575" b="9525"/>
                  <wp:wrapNone/>
                  <wp:docPr id="1912" name="Imagen 1353" hidden="1">
                    <a:extLst xmlns:a="http://schemas.openxmlformats.org/drawingml/2006/main">
                      <a:ext uri="{FF2B5EF4-FFF2-40B4-BE49-F238E27FC236}">
                        <a16:creationId xmlns:a16="http://schemas.microsoft.com/office/drawing/2014/main" id="{00000000-0008-0000-0200-000078070000}"/>
                      </a:ext>
                    </a:extLst>
                  </wp:docPr>
                  <wp:cNvGraphicFramePr/>
                  <a:graphic xmlns:a="http://schemas.openxmlformats.org/drawingml/2006/main">
                    <a:graphicData uri="http://schemas.openxmlformats.org/drawingml/2006/picture">
                      <pic:pic xmlns:pic="http://schemas.openxmlformats.org/drawingml/2006/picture">
                        <pic:nvPicPr>
                          <pic:cNvPr id="1912" name="2039 Imagen" hidden="1">
                            <a:extLst>
                              <a:ext uri="{FF2B5EF4-FFF2-40B4-BE49-F238E27FC236}">
                                <a16:creationId xmlns:a16="http://schemas.microsoft.com/office/drawing/2014/main" id="{00000000-0008-0000-0200-00007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34E4CA" wp14:editId="192B6226">
                  <wp:simplePos x="0" y="0"/>
                  <wp:positionH relativeFrom="column">
                    <wp:posOffset>0</wp:posOffset>
                  </wp:positionH>
                  <wp:positionV relativeFrom="paragraph">
                    <wp:posOffset>9525</wp:posOffset>
                  </wp:positionV>
                  <wp:extent cx="9525" cy="123825"/>
                  <wp:effectExtent l="0" t="0" r="28575" b="9525"/>
                  <wp:wrapNone/>
                  <wp:docPr id="1913" name="Imagen 1352" hidden="1">
                    <a:extLst xmlns:a="http://schemas.openxmlformats.org/drawingml/2006/main">
                      <a:ext uri="{FF2B5EF4-FFF2-40B4-BE49-F238E27FC236}">
                        <a16:creationId xmlns:a16="http://schemas.microsoft.com/office/drawing/2014/main" id="{00000000-0008-0000-0200-000079070000}"/>
                      </a:ext>
                    </a:extLst>
                  </wp:docPr>
                  <wp:cNvGraphicFramePr/>
                  <a:graphic xmlns:a="http://schemas.openxmlformats.org/drawingml/2006/main">
                    <a:graphicData uri="http://schemas.openxmlformats.org/drawingml/2006/picture">
                      <pic:pic xmlns:pic="http://schemas.openxmlformats.org/drawingml/2006/picture">
                        <pic:nvPicPr>
                          <pic:cNvPr id="1913" name="2040 Imagen" hidden="1">
                            <a:extLst>
                              <a:ext uri="{FF2B5EF4-FFF2-40B4-BE49-F238E27FC236}">
                                <a16:creationId xmlns:a16="http://schemas.microsoft.com/office/drawing/2014/main" id="{00000000-0008-0000-0200-00007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3A1E89" wp14:editId="453FEF47">
                  <wp:simplePos x="0" y="0"/>
                  <wp:positionH relativeFrom="column">
                    <wp:posOffset>0</wp:posOffset>
                  </wp:positionH>
                  <wp:positionV relativeFrom="paragraph">
                    <wp:posOffset>9525</wp:posOffset>
                  </wp:positionV>
                  <wp:extent cx="9525" cy="123825"/>
                  <wp:effectExtent l="0" t="0" r="28575" b="9525"/>
                  <wp:wrapNone/>
                  <wp:docPr id="1914" name="Imagen 1351" hidden="1">
                    <a:extLst xmlns:a="http://schemas.openxmlformats.org/drawingml/2006/main">
                      <a:ext uri="{FF2B5EF4-FFF2-40B4-BE49-F238E27FC236}">
                        <a16:creationId xmlns:a16="http://schemas.microsoft.com/office/drawing/2014/main" id="{00000000-0008-0000-0200-00007A070000}"/>
                      </a:ext>
                    </a:extLst>
                  </wp:docPr>
                  <wp:cNvGraphicFramePr/>
                  <a:graphic xmlns:a="http://schemas.openxmlformats.org/drawingml/2006/main">
                    <a:graphicData uri="http://schemas.openxmlformats.org/drawingml/2006/picture">
                      <pic:pic xmlns:pic="http://schemas.openxmlformats.org/drawingml/2006/picture">
                        <pic:nvPicPr>
                          <pic:cNvPr id="1914" name="2041 Imagen" hidden="1">
                            <a:extLst>
                              <a:ext uri="{FF2B5EF4-FFF2-40B4-BE49-F238E27FC236}">
                                <a16:creationId xmlns:a16="http://schemas.microsoft.com/office/drawing/2014/main" id="{00000000-0008-0000-0200-00007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B218B5" wp14:editId="626C4CFC">
                  <wp:simplePos x="0" y="0"/>
                  <wp:positionH relativeFrom="column">
                    <wp:posOffset>0</wp:posOffset>
                  </wp:positionH>
                  <wp:positionV relativeFrom="paragraph">
                    <wp:posOffset>9525</wp:posOffset>
                  </wp:positionV>
                  <wp:extent cx="9525" cy="123825"/>
                  <wp:effectExtent l="0" t="0" r="28575" b="9525"/>
                  <wp:wrapNone/>
                  <wp:docPr id="1915" name="Imagen 1350" hidden="1">
                    <a:extLst xmlns:a="http://schemas.openxmlformats.org/drawingml/2006/main">
                      <a:ext uri="{FF2B5EF4-FFF2-40B4-BE49-F238E27FC236}">
                        <a16:creationId xmlns:a16="http://schemas.microsoft.com/office/drawing/2014/main" id="{00000000-0008-0000-0200-00007B070000}"/>
                      </a:ext>
                    </a:extLst>
                  </wp:docPr>
                  <wp:cNvGraphicFramePr/>
                  <a:graphic xmlns:a="http://schemas.openxmlformats.org/drawingml/2006/main">
                    <a:graphicData uri="http://schemas.openxmlformats.org/drawingml/2006/picture">
                      <pic:pic xmlns:pic="http://schemas.openxmlformats.org/drawingml/2006/picture">
                        <pic:nvPicPr>
                          <pic:cNvPr id="1915" name="2042 Imagen" hidden="1">
                            <a:extLst>
                              <a:ext uri="{FF2B5EF4-FFF2-40B4-BE49-F238E27FC236}">
                                <a16:creationId xmlns:a16="http://schemas.microsoft.com/office/drawing/2014/main" id="{00000000-0008-0000-0200-00007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6A8E4D" wp14:editId="5ED3087B">
                  <wp:simplePos x="0" y="0"/>
                  <wp:positionH relativeFrom="column">
                    <wp:posOffset>0</wp:posOffset>
                  </wp:positionH>
                  <wp:positionV relativeFrom="paragraph">
                    <wp:posOffset>9525</wp:posOffset>
                  </wp:positionV>
                  <wp:extent cx="9525" cy="123825"/>
                  <wp:effectExtent l="0" t="0" r="28575" b="9525"/>
                  <wp:wrapNone/>
                  <wp:docPr id="1916" name="Imagen 1349" hidden="1">
                    <a:extLst xmlns:a="http://schemas.openxmlformats.org/drawingml/2006/main">
                      <a:ext uri="{FF2B5EF4-FFF2-40B4-BE49-F238E27FC236}">
                        <a16:creationId xmlns:a16="http://schemas.microsoft.com/office/drawing/2014/main" id="{00000000-0008-0000-0200-00007C070000}"/>
                      </a:ext>
                    </a:extLst>
                  </wp:docPr>
                  <wp:cNvGraphicFramePr/>
                  <a:graphic xmlns:a="http://schemas.openxmlformats.org/drawingml/2006/main">
                    <a:graphicData uri="http://schemas.openxmlformats.org/drawingml/2006/picture">
                      <pic:pic xmlns:pic="http://schemas.openxmlformats.org/drawingml/2006/picture">
                        <pic:nvPicPr>
                          <pic:cNvPr id="1916" name="2043 Imagen" hidden="1">
                            <a:extLst>
                              <a:ext uri="{FF2B5EF4-FFF2-40B4-BE49-F238E27FC236}">
                                <a16:creationId xmlns:a16="http://schemas.microsoft.com/office/drawing/2014/main" id="{00000000-0008-0000-0200-00007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E202CD" wp14:editId="7CEF4F6F">
                  <wp:simplePos x="0" y="0"/>
                  <wp:positionH relativeFrom="column">
                    <wp:posOffset>0</wp:posOffset>
                  </wp:positionH>
                  <wp:positionV relativeFrom="paragraph">
                    <wp:posOffset>9525</wp:posOffset>
                  </wp:positionV>
                  <wp:extent cx="9525" cy="123825"/>
                  <wp:effectExtent l="0" t="0" r="28575" b="9525"/>
                  <wp:wrapNone/>
                  <wp:docPr id="1917" name="Imagen 1348" hidden="1">
                    <a:extLst xmlns:a="http://schemas.openxmlformats.org/drawingml/2006/main">
                      <a:ext uri="{FF2B5EF4-FFF2-40B4-BE49-F238E27FC236}">
                        <a16:creationId xmlns:a16="http://schemas.microsoft.com/office/drawing/2014/main" id="{00000000-0008-0000-0200-00007D070000}"/>
                      </a:ext>
                    </a:extLst>
                  </wp:docPr>
                  <wp:cNvGraphicFramePr/>
                  <a:graphic xmlns:a="http://schemas.openxmlformats.org/drawingml/2006/main">
                    <a:graphicData uri="http://schemas.openxmlformats.org/drawingml/2006/picture">
                      <pic:pic xmlns:pic="http://schemas.openxmlformats.org/drawingml/2006/picture">
                        <pic:nvPicPr>
                          <pic:cNvPr id="1917" name="2044 Imagen" hidden="1">
                            <a:extLst>
                              <a:ext uri="{FF2B5EF4-FFF2-40B4-BE49-F238E27FC236}">
                                <a16:creationId xmlns:a16="http://schemas.microsoft.com/office/drawing/2014/main" id="{00000000-0008-0000-0200-00007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262CA" wp14:editId="7CD0D0F3">
                  <wp:simplePos x="0" y="0"/>
                  <wp:positionH relativeFrom="column">
                    <wp:posOffset>0</wp:posOffset>
                  </wp:positionH>
                  <wp:positionV relativeFrom="paragraph">
                    <wp:posOffset>9525</wp:posOffset>
                  </wp:positionV>
                  <wp:extent cx="9525" cy="123825"/>
                  <wp:effectExtent l="0" t="0" r="28575" b="9525"/>
                  <wp:wrapNone/>
                  <wp:docPr id="1918" name="Imagen 1347" hidden="1">
                    <a:extLst xmlns:a="http://schemas.openxmlformats.org/drawingml/2006/main">
                      <a:ext uri="{FF2B5EF4-FFF2-40B4-BE49-F238E27FC236}">
                        <a16:creationId xmlns:a16="http://schemas.microsoft.com/office/drawing/2014/main" id="{00000000-0008-0000-0200-00007E070000}"/>
                      </a:ext>
                    </a:extLst>
                  </wp:docPr>
                  <wp:cNvGraphicFramePr/>
                  <a:graphic xmlns:a="http://schemas.openxmlformats.org/drawingml/2006/main">
                    <a:graphicData uri="http://schemas.openxmlformats.org/drawingml/2006/picture">
                      <pic:pic xmlns:pic="http://schemas.openxmlformats.org/drawingml/2006/picture">
                        <pic:nvPicPr>
                          <pic:cNvPr id="1918" name="2045 Imagen" hidden="1">
                            <a:extLst>
                              <a:ext uri="{FF2B5EF4-FFF2-40B4-BE49-F238E27FC236}">
                                <a16:creationId xmlns:a16="http://schemas.microsoft.com/office/drawing/2014/main" id="{00000000-0008-0000-0200-00007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E4C3F0" wp14:editId="4EBB764C">
                  <wp:simplePos x="0" y="0"/>
                  <wp:positionH relativeFrom="column">
                    <wp:posOffset>0</wp:posOffset>
                  </wp:positionH>
                  <wp:positionV relativeFrom="paragraph">
                    <wp:posOffset>9525</wp:posOffset>
                  </wp:positionV>
                  <wp:extent cx="9525" cy="123825"/>
                  <wp:effectExtent l="0" t="0" r="28575" b="9525"/>
                  <wp:wrapNone/>
                  <wp:docPr id="1919" name="Imagen 1346" hidden="1">
                    <a:extLst xmlns:a="http://schemas.openxmlformats.org/drawingml/2006/main">
                      <a:ext uri="{FF2B5EF4-FFF2-40B4-BE49-F238E27FC236}">
                        <a16:creationId xmlns:a16="http://schemas.microsoft.com/office/drawing/2014/main" id="{00000000-0008-0000-0200-00007F070000}"/>
                      </a:ext>
                    </a:extLst>
                  </wp:docPr>
                  <wp:cNvGraphicFramePr/>
                  <a:graphic xmlns:a="http://schemas.openxmlformats.org/drawingml/2006/main">
                    <a:graphicData uri="http://schemas.openxmlformats.org/drawingml/2006/picture">
                      <pic:pic xmlns:pic="http://schemas.openxmlformats.org/drawingml/2006/picture">
                        <pic:nvPicPr>
                          <pic:cNvPr id="1919" name="2046 Imagen" hidden="1">
                            <a:extLst>
                              <a:ext uri="{FF2B5EF4-FFF2-40B4-BE49-F238E27FC236}">
                                <a16:creationId xmlns:a16="http://schemas.microsoft.com/office/drawing/2014/main" id="{00000000-0008-0000-0200-00007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3D9EE4" wp14:editId="46791484">
                  <wp:simplePos x="0" y="0"/>
                  <wp:positionH relativeFrom="column">
                    <wp:posOffset>0</wp:posOffset>
                  </wp:positionH>
                  <wp:positionV relativeFrom="paragraph">
                    <wp:posOffset>9525</wp:posOffset>
                  </wp:positionV>
                  <wp:extent cx="9525" cy="123825"/>
                  <wp:effectExtent l="0" t="0" r="28575" b="9525"/>
                  <wp:wrapNone/>
                  <wp:docPr id="1920" name="Imagen 1345" hidden="1">
                    <a:extLst xmlns:a="http://schemas.openxmlformats.org/drawingml/2006/main">
                      <a:ext uri="{FF2B5EF4-FFF2-40B4-BE49-F238E27FC236}">
                        <a16:creationId xmlns:a16="http://schemas.microsoft.com/office/drawing/2014/main" id="{00000000-0008-0000-0200-000080070000}"/>
                      </a:ext>
                    </a:extLst>
                  </wp:docPr>
                  <wp:cNvGraphicFramePr/>
                  <a:graphic xmlns:a="http://schemas.openxmlformats.org/drawingml/2006/main">
                    <a:graphicData uri="http://schemas.openxmlformats.org/drawingml/2006/picture">
                      <pic:pic xmlns:pic="http://schemas.openxmlformats.org/drawingml/2006/picture">
                        <pic:nvPicPr>
                          <pic:cNvPr id="1920" name="2047 Imagen" hidden="1">
                            <a:extLst>
                              <a:ext uri="{FF2B5EF4-FFF2-40B4-BE49-F238E27FC236}">
                                <a16:creationId xmlns:a16="http://schemas.microsoft.com/office/drawing/2014/main" id="{00000000-0008-0000-0200-00008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0535FE" wp14:editId="05E2DD0F">
                  <wp:simplePos x="0" y="0"/>
                  <wp:positionH relativeFrom="column">
                    <wp:posOffset>0</wp:posOffset>
                  </wp:positionH>
                  <wp:positionV relativeFrom="paragraph">
                    <wp:posOffset>9525</wp:posOffset>
                  </wp:positionV>
                  <wp:extent cx="9525" cy="123825"/>
                  <wp:effectExtent l="0" t="0" r="28575" b="9525"/>
                  <wp:wrapNone/>
                  <wp:docPr id="1921" name="Imagen 1344" hidden="1">
                    <a:extLst xmlns:a="http://schemas.openxmlformats.org/drawingml/2006/main">
                      <a:ext uri="{FF2B5EF4-FFF2-40B4-BE49-F238E27FC236}">
                        <a16:creationId xmlns:a16="http://schemas.microsoft.com/office/drawing/2014/main" id="{00000000-0008-0000-0200-000081070000}"/>
                      </a:ext>
                    </a:extLst>
                  </wp:docPr>
                  <wp:cNvGraphicFramePr/>
                  <a:graphic xmlns:a="http://schemas.openxmlformats.org/drawingml/2006/main">
                    <a:graphicData uri="http://schemas.openxmlformats.org/drawingml/2006/picture">
                      <pic:pic xmlns:pic="http://schemas.openxmlformats.org/drawingml/2006/picture">
                        <pic:nvPicPr>
                          <pic:cNvPr id="1921" name="2048 Imagen" hidden="1">
                            <a:extLst>
                              <a:ext uri="{FF2B5EF4-FFF2-40B4-BE49-F238E27FC236}">
                                <a16:creationId xmlns:a16="http://schemas.microsoft.com/office/drawing/2014/main" id="{00000000-0008-0000-0200-00008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F52EB5" wp14:editId="46FE1E05">
                  <wp:simplePos x="0" y="0"/>
                  <wp:positionH relativeFrom="column">
                    <wp:posOffset>0</wp:posOffset>
                  </wp:positionH>
                  <wp:positionV relativeFrom="paragraph">
                    <wp:posOffset>9525</wp:posOffset>
                  </wp:positionV>
                  <wp:extent cx="9525" cy="123825"/>
                  <wp:effectExtent l="0" t="0" r="28575" b="9525"/>
                  <wp:wrapNone/>
                  <wp:docPr id="1922" name="Imagen 1343" hidden="1">
                    <a:extLst xmlns:a="http://schemas.openxmlformats.org/drawingml/2006/main">
                      <a:ext uri="{FF2B5EF4-FFF2-40B4-BE49-F238E27FC236}">
                        <a16:creationId xmlns:a16="http://schemas.microsoft.com/office/drawing/2014/main" id="{00000000-0008-0000-0200-000082070000}"/>
                      </a:ext>
                    </a:extLst>
                  </wp:docPr>
                  <wp:cNvGraphicFramePr/>
                  <a:graphic xmlns:a="http://schemas.openxmlformats.org/drawingml/2006/main">
                    <a:graphicData uri="http://schemas.openxmlformats.org/drawingml/2006/picture">
                      <pic:pic xmlns:pic="http://schemas.openxmlformats.org/drawingml/2006/picture">
                        <pic:nvPicPr>
                          <pic:cNvPr id="1922" name="2049 Imagen" hidden="1">
                            <a:extLst>
                              <a:ext uri="{FF2B5EF4-FFF2-40B4-BE49-F238E27FC236}">
                                <a16:creationId xmlns:a16="http://schemas.microsoft.com/office/drawing/2014/main" id="{00000000-0008-0000-0200-00008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0DC2FF" wp14:editId="3DB5E110">
                  <wp:simplePos x="0" y="0"/>
                  <wp:positionH relativeFrom="column">
                    <wp:posOffset>0</wp:posOffset>
                  </wp:positionH>
                  <wp:positionV relativeFrom="paragraph">
                    <wp:posOffset>9525</wp:posOffset>
                  </wp:positionV>
                  <wp:extent cx="9525" cy="123825"/>
                  <wp:effectExtent l="0" t="0" r="28575" b="9525"/>
                  <wp:wrapNone/>
                  <wp:docPr id="1923" name="Imagen 1342" hidden="1">
                    <a:extLst xmlns:a="http://schemas.openxmlformats.org/drawingml/2006/main">
                      <a:ext uri="{FF2B5EF4-FFF2-40B4-BE49-F238E27FC236}">
                        <a16:creationId xmlns:a16="http://schemas.microsoft.com/office/drawing/2014/main" id="{00000000-0008-0000-0200-000083070000}"/>
                      </a:ext>
                    </a:extLst>
                  </wp:docPr>
                  <wp:cNvGraphicFramePr/>
                  <a:graphic xmlns:a="http://schemas.openxmlformats.org/drawingml/2006/main">
                    <a:graphicData uri="http://schemas.openxmlformats.org/drawingml/2006/picture">
                      <pic:pic xmlns:pic="http://schemas.openxmlformats.org/drawingml/2006/picture">
                        <pic:nvPicPr>
                          <pic:cNvPr id="1923" name="2050 Imagen" hidden="1">
                            <a:extLst>
                              <a:ext uri="{FF2B5EF4-FFF2-40B4-BE49-F238E27FC236}">
                                <a16:creationId xmlns:a16="http://schemas.microsoft.com/office/drawing/2014/main" id="{00000000-0008-0000-0200-00008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FEAA64" wp14:editId="6AB6BD8D">
                  <wp:simplePos x="0" y="0"/>
                  <wp:positionH relativeFrom="column">
                    <wp:posOffset>0</wp:posOffset>
                  </wp:positionH>
                  <wp:positionV relativeFrom="paragraph">
                    <wp:posOffset>9525</wp:posOffset>
                  </wp:positionV>
                  <wp:extent cx="9525" cy="123825"/>
                  <wp:effectExtent l="0" t="0" r="28575" b="9525"/>
                  <wp:wrapNone/>
                  <wp:docPr id="1924" name="Imagen 1341" hidden="1">
                    <a:extLst xmlns:a="http://schemas.openxmlformats.org/drawingml/2006/main">
                      <a:ext uri="{FF2B5EF4-FFF2-40B4-BE49-F238E27FC236}">
                        <a16:creationId xmlns:a16="http://schemas.microsoft.com/office/drawing/2014/main" id="{00000000-0008-0000-0200-000084070000}"/>
                      </a:ext>
                    </a:extLst>
                  </wp:docPr>
                  <wp:cNvGraphicFramePr/>
                  <a:graphic xmlns:a="http://schemas.openxmlformats.org/drawingml/2006/main">
                    <a:graphicData uri="http://schemas.openxmlformats.org/drawingml/2006/picture">
                      <pic:pic xmlns:pic="http://schemas.openxmlformats.org/drawingml/2006/picture">
                        <pic:nvPicPr>
                          <pic:cNvPr id="1924" name="2051 Imagen" hidden="1">
                            <a:extLst>
                              <a:ext uri="{FF2B5EF4-FFF2-40B4-BE49-F238E27FC236}">
                                <a16:creationId xmlns:a16="http://schemas.microsoft.com/office/drawing/2014/main" id="{00000000-0008-0000-0200-00008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DBC4F9" wp14:editId="578492B4">
                  <wp:simplePos x="0" y="0"/>
                  <wp:positionH relativeFrom="column">
                    <wp:posOffset>0</wp:posOffset>
                  </wp:positionH>
                  <wp:positionV relativeFrom="paragraph">
                    <wp:posOffset>9525</wp:posOffset>
                  </wp:positionV>
                  <wp:extent cx="9525" cy="123825"/>
                  <wp:effectExtent l="0" t="0" r="28575" b="9525"/>
                  <wp:wrapNone/>
                  <wp:docPr id="1925" name="Imagen 1340" hidden="1">
                    <a:extLst xmlns:a="http://schemas.openxmlformats.org/drawingml/2006/main">
                      <a:ext uri="{FF2B5EF4-FFF2-40B4-BE49-F238E27FC236}">
                        <a16:creationId xmlns:a16="http://schemas.microsoft.com/office/drawing/2014/main" id="{00000000-0008-0000-0200-000085070000}"/>
                      </a:ext>
                    </a:extLst>
                  </wp:docPr>
                  <wp:cNvGraphicFramePr/>
                  <a:graphic xmlns:a="http://schemas.openxmlformats.org/drawingml/2006/main">
                    <a:graphicData uri="http://schemas.openxmlformats.org/drawingml/2006/picture">
                      <pic:pic xmlns:pic="http://schemas.openxmlformats.org/drawingml/2006/picture">
                        <pic:nvPicPr>
                          <pic:cNvPr id="1925" name="2052 Imagen" hidden="1">
                            <a:extLst>
                              <a:ext uri="{FF2B5EF4-FFF2-40B4-BE49-F238E27FC236}">
                                <a16:creationId xmlns:a16="http://schemas.microsoft.com/office/drawing/2014/main" id="{00000000-0008-0000-0200-00008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206E08" wp14:editId="7B9A202F">
                  <wp:simplePos x="0" y="0"/>
                  <wp:positionH relativeFrom="column">
                    <wp:posOffset>0</wp:posOffset>
                  </wp:positionH>
                  <wp:positionV relativeFrom="paragraph">
                    <wp:posOffset>9525</wp:posOffset>
                  </wp:positionV>
                  <wp:extent cx="9525" cy="123825"/>
                  <wp:effectExtent l="0" t="0" r="28575" b="9525"/>
                  <wp:wrapNone/>
                  <wp:docPr id="1926" name="Imagen 1339" hidden="1">
                    <a:extLst xmlns:a="http://schemas.openxmlformats.org/drawingml/2006/main">
                      <a:ext uri="{FF2B5EF4-FFF2-40B4-BE49-F238E27FC236}">
                        <a16:creationId xmlns:a16="http://schemas.microsoft.com/office/drawing/2014/main" id="{00000000-0008-0000-0200-000086070000}"/>
                      </a:ext>
                    </a:extLst>
                  </wp:docPr>
                  <wp:cNvGraphicFramePr/>
                  <a:graphic xmlns:a="http://schemas.openxmlformats.org/drawingml/2006/main">
                    <a:graphicData uri="http://schemas.openxmlformats.org/drawingml/2006/picture">
                      <pic:pic xmlns:pic="http://schemas.openxmlformats.org/drawingml/2006/picture">
                        <pic:nvPicPr>
                          <pic:cNvPr id="1926" name="2053 Imagen" hidden="1">
                            <a:extLst>
                              <a:ext uri="{FF2B5EF4-FFF2-40B4-BE49-F238E27FC236}">
                                <a16:creationId xmlns:a16="http://schemas.microsoft.com/office/drawing/2014/main" id="{00000000-0008-0000-0200-00008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2A0033" wp14:editId="2AA99FD3">
                  <wp:simplePos x="0" y="0"/>
                  <wp:positionH relativeFrom="column">
                    <wp:posOffset>0</wp:posOffset>
                  </wp:positionH>
                  <wp:positionV relativeFrom="paragraph">
                    <wp:posOffset>9525</wp:posOffset>
                  </wp:positionV>
                  <wp:extent cx="9525" cy="123825"/>
                  <wp:effectExtent l="0" t="0" r="28575" b="9525"/>
                  <wp:wrapNone/>
                  <wp:docPr id="1927" name="Imagen 1338" hidden="1">
                    <a:extLst xmlns:a="http://schemas.openxmlformats.org/drawingml/2006/main">
                      <a:ext uri="{FF2B5EF4-FFF2-40B4-BE49-F238E27FC236}">
                        <a16:creationId xmlns:a16="http://schemas.microsoft.com/office/drawing/2014/main" id="{00000000-0008-0000-0200-000087070000}"/>
                      </a:ext>
                    </a:extLst>
                  </wp:docPr>
                  <wp:cNvGraphicFramePr/>
                  <a:graphic xmlns:a="http://schemas.openxmlformats.org/drawingml/2006/main">
                    <a:graphicData uri="http://schemas.openxmlformats.org/drawingml/2006/picture">
                      <pic:pic xmlns:pic="http://schemas.openxmlformats.org/drawingml/2006/picture">
                        <pic:nvPicPr>
                          <pic:cNvPr id="1927" name="2054 Imagen" hidden="1">
                            <a:extLst>
                              <a:ext uri="{FF2B5EF4-FFF2-40B4-BE49-F238E27FC236}">
                                <a16:creationId xmlns:a16="http://schemas.microsoft.com/office/drawing/2014/main" id="{00000000-0008-0000-0200-00008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566F75" wp14:editId="78730859">
                  <wp:simplePos x="0" y="0"/>
                  <wp:positionH relativeFrom="column">
                    <wp:posOffset>0</wp:posOffset>
                  </wp:positionH>
                  <wp:positionV relativeFrom="paragraph">
                    <wp:posOffset>9525</wp:posOffset>
                  </wp:positionV>
                  <wp:extent cx="9525" cy="123825"/>
                  <wp:effectExtent l="0" t="0" r="28575" b="9525"/>
                  <wp:wrapNone/>
                  <wp:docPr id="1928" name="Imagen 1337" hidden="1">
                    <a:extLst xmlns:a="http://schemas.openxmlformats.org/drawingml/2006/main">
                      <a:ext uri="{FF2B5EF4-FFF2-40B4-BE49-F238E27FC236}">
                        <a16:creationId xmlns:a16="http://schemas.microsoft.com/office/drawing/2014/main" id="{00000000-0008-0000-0200-000088070000}"/>
                      </a:ext>
                    </a:extLst>
                  </wp:docPr>
                  <wp:cNvGraphicFramePr/>
                  <a:graphic xmlns:a="http://schemas.openxmlformats.org/drawingml/2006/main">
                    <a:graphicData uri="http://schemas.openxmlformats.org/drawingml/2006/picture">
                      <pic:pic xmlns:pic="http://schemas.openxmlformats.org/drawingml/2006/picture">
                        <pic:nvPicPr>
                          <pic:cNvPr id="1928" name="2055 Imagen" hidden="1">
                            <a:extLst>
                              <a:ext uri="{FF2B5EF4-FFF2-40B4-BE49-F238E27FC236}">
                                <a16:creationId xmlns:a16="http://schemas.microsoft.com/office/drawing/2014/main" id="{00000000-0008-0000-0200-00008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FEA78E" wp14:editId="0A521D30">
                  <wp:simplePos x="0" y="0"/>
                  <wp:positionH relativeFrom="column">
                    <wp:posOffset>0</wp:posOffset>
                  </wp:positionH>
                  <wp:positionV relativeFrom="paragraph">
                    <wp:posOffset>9525</wp:posOffset>
                  </wp:positionV>
                  <wp:extent cx="9525" cy="123825"/>
                  <wp:effectExtent l="0" t="0" r="28575" b="9525"/>
                  <wp:wrapNone/>
                  <wp:docPr id="1929" name="Imagen 1336" hidden="1">
                    <a:extLst xmlns:a="http://schemas.openxmlformats.org/drawingml/2006/main">
                      <a:ext uri="{FF2B5EF4-FFF2-40B4-BE49-F238E27FC236}">
                        <a16:creationId xmlns:a16="http://schemas.microsoft.com/office/drawing/2014/main" id="{00000000-0008-0000-0200-000089070000}"/>
                      </a:ext>
                    </a:extLst>
                  </wp:docPr>
                  <wp:cNvGraphicFramePr/>
                  <a:graphic xmlns:a="http://schemas.openxmlformats.org/drawingml/2006/main">
                    <a:graphicData uri="http://schemas.openxmlformats.org/drawingml/2006/picture">
                      <pic:pic xmlns:pic="http://schemas.openxmlformats.org/drawingml/2006/picture">
                        <pic:nvPicPr>
                          <pic:cNvPr id="1929" name="2056 Imagen" hidden="1">
                            <a:extLst>
                              <a:ext uri="{FF2B5EF4-FFF2-40B4-BE49-F238E27FC236}">
                                <a16:creationId xmlns:a16="http://schemas.microsoft.com/office/drawing/2014/main" id="{00000000-0008-0000-0200-00008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6EDA70" wp14:editId="7308B028">
                  <wp:simplePos x="0" y="0"/>
                  <wp:positionH relativeFrom="column">
                    <wp:posOffset>0</wp:posOffset>
                  </wp:positionH>
                  <wp:positionV relativeFrom="paragraph">
                    <wp:posOffset>9525</wp:posOffset>
                  </wp:positionV>
                  <wp:extent cx="9525" cy="123825"/>
                  <wp:effectExtent l="0" t="0" r="28575" b="9525"/>
                  <wp:wrapNone/>
                  <wp:docPr id="1930" name="Imagen 1335" hidden="1">
                    <a:extLst xmlns:a="http://schemas.openxmlformats.org/drawingml/2006/main">
                      <a:ext uri="{FF2B5EF4-FFF2-40B4-BE49-F238E27FC236}">
                        <a16:creationId xmlns:a16="http://schemas.microsoft.com/office/drawing/2014/main" id="{00000000-0008-0000-0200-00008A070000}"/>
                      </a:ext>
                    </a:extLst>
                  </wp:docPr>
                  <wp:cNvGraphicFramePr/>
                  <a:graphic xmlns:a="http://schemas.openxmlformats.org/drawingml/2006/main">
                    <a:graphicData uri="http://schemas.openxmlformats.org/drawingml/2006/picture">
                      <pic:pic xmlns:pic="http://schemas.openxmlformats.org/drawingml/2006/picture">
                        <pic:nvPicPr>
                          <pic:cNvPr id="1930" name="2057 Imagen" hidden="1">
                            <a:extLst>
                              <a:ext uri="{FF2B5EF4-FFF2-40B4-BE49-F238E27FC236}">
                                <a16:creationId xmlns:a16="http://schemas.microsoft.com/office/drawing/2014/main" id="{00000000-0008-0000-0200-00008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BECB3D" wp14:editId="69D0FA2A">
                  <wp:simplePos x="0" y="0"/>
                  <wp:positionH relativeFrom="column">
                    <wp:posOffset>0</wp:posOffset>
                  </wp:positionH>
                  <wp:positionV relativeFrom="paragraph">
                    <wp:posOffset>9525</wp:posOffset>
                  </wp:positionV>
                  <wp:extent cx="9525" cy="123825"/>
                  <wp:effectExtent l="0" t="0" r="28575" b="9525"/>
                  <wp:wrapNone/>
                  <wp:docPr id="1931" name="Imagen 1334" hidden="1">
                    <a:extLst xmlns:a="http://schemas.openxmlformats.org/drawingml/2006/main">
                      <a:ext uri="{FF2B5EF4-FFF2-40B4-BE49-F238E27FC236}">
                        <a16:creationId xmlns:a16="http://schemas.microsoft.com/office/drawing/2014/main" id="{00000000-0008-0000-0200-00008B070000}"/>
                      </a:ext>
                    </a:extLst>
                  </wp:docPr>
                  <wp:cNvGraphicFramePr/>
                  <a:graphic xmlns:a="http://schemas.openxmlformats.org/drawingml/2006/main">
                    <a:graphicData uri="http://schemas.openxmlformats.org/drawingml/2006/picture">
                      <pic:pic xmlns:pic="http://schemas.openxmlformats.org/drawingml/2006/picture">
                        <pic:nvPicPr>
                          <pic:cNvPr id="1931" name="2058 Imagen" hidden="1">
                            <a:extLst>
                              <a:ext uri="{FF2B5EF4-FFF2-40B4-BE49-F238E27FC236}">
                                <a16:creationId xmlns:a16="http://schemas.microsoft.com/office/drawing/2014/main" id="{00000000-0008-0000-0200-00008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87A0C0" wp14:editId="352ABA53">
                  <wp:simplePos x="0" y="0"/>
                  <wp:positionH relativeFrom="column">
                    <wp:posOffset>0</wp:posOffset>
                  </wp:positionH>
                  <wp:positionV relativeFrom="paragraph">
                    <wp:posOffset>9525</wp:posOffset>
                  </wp:positionV>
                  <wp:extent cx="9525" cy="123825"/>
                  <wp:effectExtent l="0" t="0" r="28575" b="9525"/>
                  <wp:wrapNone/>
                  <wp:docPr id="1932" name="Imagen 1333" hidden="1">
                    <a:extLst xmlns:a="http://schemas.openxmlformats.org/drawingml/2006/main">
                      <a:ext uri="{FF2B5EF4-FFF2-40B4-BE49-F238E27FC236}">
                        <a16:creationId xmlns:a16="http://schemas.microsoft.com/office/drawing/2014/main" id="{00000000-0008-0000-0200-00008C070000}"/>
                      </a:ext>
                    </a:extLst>
                  </wp:docPr>
                  <wp:cNvGraphicFramePr/>
                  <a:graphic xmlns:a="http://schemas.openxmlformats.org/drawingml/2006/main">
                    <a:graphicData uri="http://schemas.openxmlformats.org/drawingml/2006/picture">
                      <pic:pic xmlns:pic="http://schemas.openxmlformats.org/drawingml/2006/picture">
                        <pic:nvPicPr>
                          <pic:cNvPr id="1932" name="2059 Imagen" hidden="1">
                            <a:extLst>
                              <a:ext uri="{FF2B5EF4-FFF2-40B4-BE49-F238E27FC236}">
                                <a16:creationId xmlns:a16="http://schemas.microsoft.com/office/drawing/2014/main" id="{00000000-0008-0000-0200-00008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2ECB6D" wp14:editId="5F7C4D03">
                  <wp:simplePos x="0" y="0"/>
                  <wp:positionH relativeFrom="column">
                    <wp:posOffset>0</wp:posOffset>
                  </wp:positionH>
                  <wp:positionV relativeFrom="paragraph">
                    <wp:posOffset>9525</wp:posOffset>
                  </wp:positionV>
                  <wp:extent cx="9525" cy="123825"/>
                  <wp:effectExtent l="0" t="0" r="28575" b="9525"/>
                  <wp:wrapNone/>
                  <wp:docPr id="1933" name="Imagen 1332" hidden="1">
                    <a:extLst xmlns:a="http://schemas.openxmlformats.org/drawingml/2006/main">
                      <a:ext uri="{FF2B5EF4-FFF2-40B4-BE49-F238E27FC236}">
                        <a16:creationId xmlns:a16="http://schemas.microsoft.com/office/drawing/2014/main" id="{00000000-0008-0000-0200-00008D070000}"/>
                      </a:ext>
                    </a:extLst>
                  </wp:docPr>
                  <wp:cNvGraphicFramePr/>
                  <a:graphic xmlns:a="http://schemas.openxmlformats.org/drawingml/2006/main">
                    <a:graphicData uri="http://schemas.openxmlformats.org/drawingml/2006/picture">
                      <pic:pic xmlns:pic="http://schemas.openxmlformats.org/drawingml/2006/picture">
                        <pic:nvPicPr>
                          <pic:cNvPr id="1933" name="2060 Imagen" hidden="1">
                            <a:extLst>
                              <a:ext uri="{FF2B5EF4-FFF2-40B4-BE49-F238E27FC236}">
                                <a16:creationId xmlns:a16="http://schemas.microsoft.com/office/drawing/2014/main" id="{00000000-0008-0000-0200-00008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3F0119" wp14:editId="79FD3CB3">
                  <wp:simplePos x="0" y="0"/>
                  <wp:positionH relativeFrom="column">
                    <wp:posOffset>0</wp:posOffset>
                  </wp:positionH>
                  <wp:positionV relativeFrom="paragraph">
                    <wp:posOffset>9525</wp:posOffset>
                  </wp:positionV>
                  <wp:extent cx="9525" cy="123825"/>
                  <wp:effectExtent l="0" t="0" r="28575" b="9525"/>
                  <wp:wrapNone/>
                  <wp:docPr id="1934" name="Imagen 1331" hidden="1">
                    <a:extLst xmlns:a="http://schemas.openxmlformats.org/drawingml/2006/main">
                      <a:ext uri="{FF2B5EF4-FFF2-40B4-BE49-F238E27FC236}">
                        <a16:creationId xmlns:a16="http://schemas.microsoft.com/office/drawing/2014/main" id="{00000000-0008-0000-0200-00008E070000}"/>
                      </a:ext>
                    </a:extLst>
                  </wp:docPr>
                  <wp:cNvGraphicFramePr/>
                  <a:graphic xmlns:a="http://schemas.openxmlformats.org/drawingml/2006/main">
                    <a:graphicData uri="http://schemas.openxmlformats.org/drawingml/2006/picture">
                      <pic:pic xmlns:pic="http://schemas.openxmlformats.org/drawingml/2006/picture">
                        <pic:nvPicPr>
                          <pic:cNvPr id="1934" name="2061 Imagen" hidden="1">
                            <a:extLst>
                              <a:ext uri="{FF2B5EF4-FFF2-40B4-BE49-F238E27FC236}">
                                <a16:creationId xmlns:a16="http://schemas.microsoft.com/office/drawing/2014/main" id="{00000000-0008-0000-0200-00008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19D029" wp14:editId="6D2FA1E8">
                  <wp:simplePos x="0" y="0"/>
                  <wp:positionH relativeFrom="column">
                    <wp:posOffset>0</wp:posOffset>
                  </wp:positionH>
                  <wp:positionV relativeFrom="paragraph">
                    <wp:posOffset>9525</wp:posOffset>
                  </wp:positionV>
                  <wp:extent cx="9525" cy="123825"/>
                  <wp:effectExtent l="0" t="0" r="28575" b="9525"/>
                  <wp:wrapNone/>
                  <wp:docPr id="1935" name="Imagen 1330" hidden="1">
                    <a:extLst xmlns:a="http://schemas.openxmlformats.org/drawingml/2006/main">
                      <a:ext uri="{FF2B5EF4-FFF2-40B4-BE49-F238E27FC236}">
                        <a16:creationId xmlns:a16="http://schemas.microsoft.com/office/drawing/2014/main" id="{00000000-0008-0000-0200-00008F070000}"/>
                      </a:ext>
                    </a:extLst>
                  </wp:docPr>
                  <wp:cNvGraphicFramePr/>
                  <a:graphic xmlns:a="http://schemas.openxmlformats.org/drawingml/2006/main">
                    <a:graphicData uri="http://schemas.openxmlformats.org/drawingml/2006/picture">
                      <pic:pic xmlns:pic="http://schemas.openxmlformats.org/drawingml/2006/picture">
                        <pic:nvPicPr>
                          <pic:cNvPr id="1935" name="2062 Imagen" hidden="1">
                            <a:extLst>
                              <a:ext uri="{FF2B5EF4-FFF2-40B4-BE49-F238E27FC236}">
                                <a16:creationId xmlns:a16="http://schemas.microsoft.com/office/drawing/2014/main" id="{00000000-0008-0000-0200-00008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537196" wp14:editId="6C21D70E">
                  <wp:simplePos x="0" y="0"/>
                  <wp:positionH relativeFrom="column">
                    <wp:posOffset>0</wp:posOffset>
                  </wp:positionH>
                  <wp:positionV relativeFrom="paragraph">
                    <wp:posOffset>9525</wp:posOffset>
                  </wp:positionV>
                  <wp:extent cx="9525" cy="123825"/>
                  <wp:effectExtent l="0" t="0" r="28575" b="9525"/>
                  <wp:wrapNone/>
                  <wp:docPr id="1936" name="Imagen 1329" hidden="1">
                    <a:extLst xmlns:a="http://schemas.openxmlformats.org/drawingml/2006/main">
                      <a:ext uri="{FF2B5EF4-FFF2-40B4-BE49-F238E27FC236}">
                        <a16:creationId xmlns:a16="http://schemas.microsoft.com/office/drawing/2014/main" id="{00000000-0008-0000-0200-000090070000}"/>
                      </a:ext>
                    </a:extLst>
                  </wp:docPr>
                  <wp:cNvGraphicFramePr/>
                  <a:graphic xmlns:a="http://schemas.openxmlformats.org/drawingml/2006/main">
                    <a:graphicData uri="http://schemas.openxmlformats.org/drawingml/2006/picture">
                      <pic:pic xmlns:pic="http://schemas.openxmlformats.org/drawingml/2006/picture">
                        <pic:nvPicPr>
                          <pic:cNvPr id="1936" name="2063 Imagen" hidden="1">
                            <a:extLst>
                              <a:ext uri="{FF2B5EF4-FFF2-40B4-BE49-F238E27FC236}">
                                <a16:creationId xmlns:a16="http://schemas.microsoft.com/office/drawing/2014/main" id="{00000000-0008-0000-0200-00009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396647" wp14:editId="0D0BA846">
                  <wp:simplePos x="0" y="0"/>
                  <wp:positionH relativeFrom="column">
                    <wp:posOffset>0</wp:posOffset>
                  </wp:positionH>
                  <wp:positionV relativeFrom="paragraph">
                    <wp:posOffset>9525</wp:posOffset>
                  </wp:positionV>
                  <wp:extent cx="9525" cy="123825"/>
                  <wp:effectExtent l="0" t="0" r="28575" b="9525"/>
                  <wp:wrapNone/>
                  <wp:docPr id="1937" name="Imagen 1328" hidden="1">
                    <a:extLst xmlns:a="http://schemas.openxmlformats.org/drawingml/2006/main">
                      <a:ext uri="{FF2B5EF4-FFF2-40B4-BE49-F238E27FC236}">
                        <a16:creationId xmlns:a16="http://schemas.microsoft.com/office/drawing/2014/main" id="{00000000-0008-0000-0200-000091070000}"/>
                      </a:ext>
                    </a:extLst>
                  </wp:docPr>
                  <wp:cNvGraphicFramePr/>
                  <a:graphic xmlns:a="http://schemas.openxmlformats.org/drawingml/2006/main">
                    <a:graphicData uri="http://schemas.openxmlformats.org/drawingml/2006/picture">
                      <pic:pic xmlns:pic="http://schemas.openxmlformats.org/drawingml/2006/picture">
                        <pic:nvPicPr>
                          <pic:cNvPr id="1937" name="2064 Imagen" hidden="1">
                            <a:extLst>
                              <a:ext uri="{FF2B5EF4-FFF2-40B4-BE49-F238E27FC236}">
                                <a16:creationId xmlns:a16="http://schemas.microsoft.com/office/drawing/2014/main" id="{00000000-0008-0000-0200-00009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158304" wp14:editId="6B16CEBD">
                  <wp:simplePos x="0" y="0"/>
                  <wp:positionH relativeFrom="column">
                    <wp:posOffset>0</wp:posOffset>
                  </wp:positionH>
                  <wp:positionV relativeFrom="paragraph">
                    <wp:posOffset>9525</wp:posOffset>
                  </wp:positionV>
                  <wp:extent cx="9525" cy="123825"/>
                  <wp:effectExtent l="0" t="0" r="28575" b="9525"/>
                  <wp:wrapNone/>
                  <wp:docPr id="1938" name="Imagen 1327" hidden="1">
                    <a:extLst xmlns:a="http://schemas.openxmlformats.org/drawingml/2006/main">
                      <a:ext uri="{FF2B5EF4-FFF2-40B4-BE49-F238E27FC236}">
                        <a16:creationId xmlns:a16="http://schemas.microsoft.com/office/drawing/2014/main" id="{00000000-0008-0000-0200-000092070000}"/>
                      </a:ext>
                    </a:extLst>
                  </wp:docPr>
                  <wp:cNvGraphicFramePr/>
                  <a:graphic xmlns:a="http://schemas.openxmlformats.org/drawingml/2006/main">
                    <a:graphicData uri="http://schemas.openxmlformats.org/drawingml/2006/picture">
                      <pic:pic xmlns:pic="http://schemas.openxmlformats.org/drawingml/2006/picture">
                        <pic:nvPicPr>
                          <pic:cNvPr id="1938" name="1741 Imagen" hidden="1">
                            <a:extLst>
                              <a:ext uri="{FF2B5EF4-FFF2-40B4-BE49-F238E27FC236}">
                                <a16:creationId xmlns:a16="http://schemas.microsoft.com/office/drawing/2014/main" id="{00000000-0008-0000-0200-00009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500664" wp14:editId="48E65A95">
                  <wp:simplePos x="0" y="0"/>
                  <wp:positionH relativeFrom="column">
                    <wp:posOffset>0</wp:posOffset>
                  </wp:positionH>
                  <wp:positionV relativeFrom="paragraph">
                    <wp:posOffset>9525</wp:posOffset>
                  </wp:positionV>
                  <wp:extent cx="9525" cy="123825"/>
                  <wp:effectExtent l="0" t="0" r="28575" b="9525"/>
                  <wp:wrapNone/>
                  <wp:docPr id="1939" name="Imagen 1326" hidden="1">
                    <a:extLst xmlns:a="http://schemas.openxmlformats.org/drawingml/2006/main">
                      <a:ext uri="{FF2B5EF4-FFF2-40B4-BE49-F238E27FC236}">
                        <a16:creationId xmlns:a16="http://schemas.microsoft.com/office/drawing/2014/main" id="{00000000-0008-0000-0200-000093070000}"/>
                      </a:ext>
                    </a:extLst>
                  </wp:docPr>
                  <wp:cNvGraphicFramePr/>
                  <a:graphic xmlns:a="http://schemas.openxmlformats.org/drawingml/2006/main">
                    <a:graphicData uri="http://schemas.openxmlformats.org/drawingml/2006/picture">
                      <pic:pic xmlns:pic="http://schemas.openxmlformats.org/drawingml/2006/picture">
                        <pic:nvPicPr>
                          <pic:cNvPr id="1939" name="1752 Imagen" hidden="1">
                            <a:extLst>
                              <a:ext uri="{FF2B5EF4-FFF2-40B4-BE49-F238E27FC236}">
                                <a16:creationId xmlns:a16="http://schemas.microsoft.com/office/drawing/2014/main" id="{00000000-0008-0000-0200-00009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1237A5" wp14:editId="18E746CB">
                  <wp:simplePos x="0" y="0"/>
                  <wp:positionH relativeFrom="column">
                    <wp:posOffset>0</wp:posOffset>
                  </wp:positionH>
                  <wp:positionV relativeFrom="paragraph">
                    <wp:posOffset>9525</wp:posOffset>
                  </wp:positionV>
                  <wp:extent cx="9525" cy="123825"/>
                  <wp:effectExtent l="0" t="0" r="28575" b="9525"/>
                  <wp:wrapNone/>
                  <wp:docPr id="1940" name="Imagen 1325" hidden="1">
                    <a:extLst xmlns:a="http://schemas.openxmlformats.org/drawingml/2006/main">
                      <a:ext uri="{FF2B5EF4-FFF2-40B4-BE49-F238E27FC236}">
                        <a16:creationId xmlns:a16="http://schemas.microsoft.com/office/drawing/2014/main" id="{00000000-0008-0000-0200-000094070000}"/>
                      </a:ext>
                    </a:extLst>
                  </wp:docPr>
                  <wp:cNvGraphicFramePr/>
                  <a:graphic xmlns:a="http://schemas.openxmlformats.org/drawingml/2006/main">
                    <a:graphicData uri="http://schemas.openxmlformats.org/drawingml/2006/picture">
                      <pic:pic xmlns:pic="http://schemas.openxmlformats.org/drawingml/2006/picture">
                        <pic:nvPicPr>
                          <pic:cNvPr id="1940" name="1753 Imagen" hidden="1">
                            <a:extLst>
                              <a:ext uri="{FF2B5EF4-FFF2-40B4-BE49-F238E27FC236}">
                                <a16:creationId xmlns:a16="http://schemas.microsoft.com/office/drawing/2014/main" id="{00000000-0008-0000-0200-00009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ED7E99" wp14:editId="2242CECE">
                  <wp:simplePos x="0" y="0"/>
                  <wp:positionH relativeFrom="column">
                    <wp:posOffset>0</wp:posOffset>
                  </wp:positionH>
                  <wp:positionV relativeFrom="paragraph">
                    <wp:posOffset>9525</wp:posOffset>
                  </wp:positionV>
                  <wp:extent cx="9525" cy="123825"/>
                  <wp:effectExtent l="0" t="0" r="28575" b="9525"/>
                  <wp:wrapNone/>
                  <wp:docPr id="1941" name="Imagen 1324" hidden="1">
                    <a:extLst xmlns:a="http://schemas.openxmlformats.org/drawingml/2006/main">
                      <a:ext uri="{FF2B5EF4-FFF2-40B4-BE49-F238E27FC236}">
                        <a16:creationId xmlns:a16="http://schemas.microsoft.com/office/drawing/2014/main" id="{00000000-0008-0000-0200-000095070000}"/>
                      </a:ext>
                    </a:extLst>
                  </wp:docPr>
                  <wp:cNvGraphicFramePr/>
                  <a:graphic xmlns:a="http://schemas.openxmlformats.org/drawingml/2006/main">
                    <a:graphicData uri="http://schemas.openxmlformats.org/drawingml/2006/picture">
                      <pic:pic xmlns:pic="http://schemas.openxmlformats.org/drawingml/2006/picture">
                        <pic:nvPicPr>
                          <pic:cNvPr id="1941" name="1754 Imagen" hidden="1">
                            <a:extLst>
                              <a:ext uri="{FF2B5EF4-FFF2-40B4-BE49-F238E27FC236}">
                                <a16:creationId xmlns:a16="http://schemas.microsoft.com/office/drawing/2014/main" id="{00000000-0008-0000-0200-00009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1E7C44" wp14:editId="5A9A2B74">
                  <wp:simplePos x="0" y="0"/>
                  <wp:positionH relativeFrom="column">
                    <wp:posOffset>0</wp:posOffset>
                  </wp:positionH>
                  <wp:positionV relativeFrom="paragraph">
                    <wp:posOffset>9525</wp:posOffset>
                  </wp:positionV>
                  <wp:extent cx="9525" cy="123825"/>
                  <wp:effectExtent l="0" t="0" r="28575" b="9525"/>
                  <wp:wrapNone/>
                  <wp:docPr id="1942" name="Imagen 1323" hidden="1">
                    <a:extLst xmlns:a="http://schemas.openxmlformats.org/drawingml/2006/main">
                      <a:ext uri="{FF2B5EF4-FFF2-40B4-BE49-F238E27FC236}">
                        <a16:creationId xmlns:a16="http://schemas.microsoft.com/office/drawing/2014/main" id="{00000000-0008-0000-0200-000096070000}"/>
                      </a:ext>
                    </a:extLst>
                  </wp:docPr>
                  <wp:cNvGraphicFramePr/>
                  <a:graphic xmlns:a="http://schemas.openxmlformats.org/drawingml/2006/main">
                    <a:graphicData uri="http://schemas.openxmlformats.org/drawingml/2006/picture">
                      <pic:pic xmlns:pic="http://schemas.openxmlformats.org/drawingml/2006/picture">
                        <pic:nvPicPr>
                          <pic:cNvPr id="1942" name="1755 Imagen" hidden="1">
                            <a:extLst>
                              <a:ext uri="{FF2B5EF4-FFF2-40B4-BE49-F238E27FC236}">
                                <a16:creationId xmlns:a16="http://schemas.microsoft.com/office/drawing/2014/main" id="{00000000-0008-0000-0200-00009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91F785" wp14:editId="0C6DB9C6">
                  <wp:simplePos x="0" y="0"/>
                  <wp:positionH relativeFrom="column">
                    <wp:posOffset>0</wp:posOffset>
                  </wp:positionH>
                  <wp:positionV relativeFrom="paragraph">
                    <wp:posOffset>9525</wp:posOffset>
                  </wp:positionV>
                  <wp:extent cx="9525" cy="123825"/>
                  <wp:effectExtent l="0" t="0" r="28575" b="9525"/>
                  <wp:wrapNone/>
                  <wp:docPr id="1943" name="Imagen 1322" hidden="1">
                    <a:extLst xmlns:a="http://schemas.openxmlformats.org/drawingml/2006/main">
                      <a:ext uri="{FF2B5EF4-FFF2-40B4-BE49-F238E27FC236}">
                        <a16:creationId xmlns:a16="http://schemas.microsoft.com/office/drawing/2014/main" id="{00000000-0008-0000-0200-000097070000}"/>
                      </a:ext>
                    </a:extLst>
                  </wp:docPr>
                  <wp:cNvGraphicFramePr/>
                  <a:graphic xmlns:a="http://schemas.openxmlformats.org/drawingml/2006/main">
                    <a:graphicData uri="http://schemas.openxmlformats.org/drawingml/2006/picture">
                      <pic:pic xmlns:pic="http://schemas.openxmlformats.org/drawingml/2006/picture">
                        <pic:nvPicPr>
                          <pic:cNvPr id="1943" name="1756 Imagen" hidden="1">
                            <a:extLst>
                              <a:ext uri="{FF2B5EF4-FFF2-40B4-BE49-F238E27FC236}">
                                <a16:creationId xmlns:a16="http://schemas.microsoft.com/office/drawing/2014/main" id="{00000000-0008-0000-0200-00009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D199B6" wp14:editId="1787565B">
                  <wp:simplePos x="0" y="0"/>
                  <wp:positionH relativeFrom="column">
                    <wp:posOffset>0</wp:posOffset>
                  </wp:positionH>
                  <wp:positionV relativeFrom="paragraph">
                    <wp:posOffset>9525</wp:posOffset>
                  </wp:positionV>
                  <wp:extent cx="9525" cy="123825"/>
                  <wp:effectExtent l="0" t="0" r="28575" b="9525"/>
                  <wp:wrapNone/>
                  <wp:docPr id="1944" name="Imagen 1321" hidden="1">
                    <a:extLst xmlns:a="http://schemas.openxmlformats.org/drawingml/2006/main">
                      <a:ext uri="{FF2B5EF4-FFF2-40B4-BE49-F238E27FC236}">
                        <a16:creationId xmlns:a16="http://schemas.microsoft.com/office/drawing/2014/main" id="{00000000-0008-0000-0200-000098070000}"/>
                      </a:ext>
                    </a:extLst>
                  </wp:docPr>
                  <wp:cNvGraphicFramePr/>
                  <a:graphic xmlns:a="http://schemas.openxmlformats.org/drawingml/2006/main">
                    <a:graphicData uri="http://schemas.openxmlformats.org/drawingml/2006/picture">
                      <pic:pic xmlns:pic="http://schemas.openxmlformats.org/drawingml/2006/picture">
                        <pic:nvPicPr>
                          <pic:cNvPr id="1944" name="1757 Imagen" hidden="1">
                            <a:extLst>
                              <a:ext uri="{FF2B5EF4-FFF2-40B4-BE49-F238E27FC236}">
                                <a16:creationId xmlns:a16="http://schemas.microsoft.com/office/drawing/2014/main" id="{00000000-0008-0000-0200-00009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02A048" wp14:editId="321D9FFE">
                  <wp:simplePos x="0" y="0"/>
                  <wp:positionH relativeFrom="column">
                    <wp:posOffset>0</wp:posOffset>
                  </wp:positionH>
                  <wp:positionV relativeFrom="paragraph">
                    <wp:posOffset>9525</wp:posOffset>
                  </wp:positionV>
                  <wp:extent cx="9525" cy="123825"/>
                  <wp:effectExtent l="0" t="0" r="28575" b="9525"/>
                  <wp:wrapNone/>
                  <wp:docPr id="1945" name="Imagen 1320" hidden="1">
                    <a:extLst xmlns:a="http://schemas.openxmlformats.org/drawingml/2006/main">
                      <a:ext uri="{FF2B5EF4-FFF2-40B4-BE49-F238E27FC236}">
                        <a16:creationId xmlns:a16="http://schemas.microsoft.com/office/drawing/2014/main" id="{00000000-0008-0000-0200-000099070000}"/>
                      </a:ext>
                    </a:extLst>
                  </wp:docPr>
                  <wp:cNvGraphicFramePr/>
                  <a:graphic xmlns:a="http://schemas.openxmlformats.org/drawingml/2006/main">
                    <a:graphicData uri="http://schemas.openxmlformats.org/drawingml/2006/picture">
                      <pic:pic xmlns:pic="http://schemas.openxmlformats.org/drawingml/2006/picture">
                        <pic:nvPicPr>
                          <pic:cNvPr id="1945" name="1758 Imagen" hidden="1">
                            <a:extLst>
                              <a:ext uri="{FF2B5EF4-FFF2-40B4-BE49-F238E27FC236}">
                                <a16:creationId xmlns:a16="http://schemas.microsoft.com/office/drawing/2014/main" id="{00000000-0008-0000-0200-00009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CB905F" wp14:editId="34010A16">
                  <wp:simplePos x="0" y="0"/>
                  <wp:positionH relativeFrom="column">
                    <wp:posOffset>0</wp:posOffset>
                  </wp:positionH>
                  <wp:positionV relativeFrom="paragraph">
                    <wp:posOffset>9525</wp:posOffset>
                  </wp:positionV>
                  <wp:extent cx="9525" cy="123825"/>
                  <wp:effectExtent l="0" t="0" r="28575" b="9525"/>
                  <wp:wrapNone/>
                  <wp:docPr id="1946" name="Imagen 1319" hidden="1">
                    <a:extLst xmlns:a="http://schemas.openxmlformats.org/drawingml/2006/main">
                      <a:ext uri="{FF2B5EF4-FFF2-40B4-BE49-F238E27FC236}">
                        <a16:creationId xmlns:a16="http://schemas.microsoft.com/office/drawing/2014/main" id="{00000000-0008-0000-0200-00009A070000}"/>
                      </a:ext>
                    </a:extLst>
                  </wp:docPr>
                  <wp:cNvGraphicFramePr/>
                  <a:graphic xmlns:a="http://schemas.openxmlformats.org/drawingml/2006/main">
                    <a:graphicData uri="http://schemas.openxmlformats.org/drawingml/2006/picture">
                      <pic:pic xmlns:pic="http://schemas.openxmlformats.org/drawingml/2006/picture">
                        <pic:nvPicPr>
                          <pic:cNvPr id="1946" name="1759 Imagen" hidden="1">
                            <a:extLst>
                              <a:ext uri="{FF2B5EF4-FFF2-40B4-BE49-F238E27FC236}">
                                <a16:creationId xmlns:a16="http://schemas.microsoft.com/office/drawing/2014/main" id="{00000000-0008-0000-0200-00009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6E586A" wp14:editId="3B81B7A8">
                  <wp:simplePos x="0" y="0"/>
                  <wp:positionH relativeFrom="column">
                    <wp:posOffset>0</wp:posOffset>
                  </wp:positionH>
                  <wp:positionV relativeFrom="paragraph">
                    <wp:posOffset>9525</wp:posOffset>
                  </wp:positionV>
                  <wp:extent cx="9525" cy="123825"/>
                  <wp:effectExtent l="0" t="0" r="28575" b="9525"/>
                  <wp:wrapNone/>
                  <wp:docPr id="1947" name="Imagen 1318" hidden="1">
                    <a:extLst xmlns:a="http://schemas.openxmlformats.org/drawingml/2006/main">
                      <a:ext uri="{FF2B5EF4-FFF2-40B4-BE49-F238E27FC236}">
                        <a16:creationId xmlns:a16="http://schemas.microsoft.com/office/drawing/2014/main" id="{00000000-0008-0000-0200-00009B070000}"/>
                      </a:ext>
                    </a:extLst>
                  </wp:docPr>
                  <wp:cNvGraphicFramePr/>
                  <a:graphic xmlns:a="http://schemas.openxmlformats.org/drawingml/2006/main">
                    <a:graphicData uri="http://schemas.openxmlformats.org/drawingml/2006/picture">
                      <pic:pic xmlns:pic="http://schemas.openxmlformats.org/drawingml/2006/picture">
                        <pic:nvPicPr>
                          <pic:cNvPr id="1947" name="1760 Imagen" hidden="1">
                            <a:extLst>
                              <a:ext uri="{FF2B5EF4-FFF2-40B4-BE49-F238E27FC236}">
                                <a16:creationId xmlns:a16="http://schemas.microsoft.com/office/drawing/2014/main" id="{00000000-0008-0000-0200-00009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42CB6E" wp14:editId="74C81CBC">
                  <wp:simplePos x="0" y="0"/>
                  <wp:positionH relativeFrom="column">
                    <wp:posOffset>0</wp:posOffset>
                  </wp:positionH>
                  <wp:positionV relativeFrom="paragraph">
                    <wp:posOffset>9525</wp:posOffset>
                  </wp:positionV>
                  <wp:extent cx="9525" cy="123825"/>
                  <wp:effectExtent l="0" t="0" r="28575" b="9525"/>
                  <wp:wrapNone/>
                  <wp:docPr id="1948" name="Imagen 1317" hidden="1">
                    <a:extLst xmlns:a="http://schemas.openxmlformats.org/drawingml/2006/main">
                      <a:ext uri="{FF2B5EF4-FFF2-40B4-BE49-F238E27FC236}">
                        <a16:creationId xmlns:a16="http://schemas.microsoft.com/office/drawing/2014/main" id="{00000000-0008-0000-0200-00009C070000}"/>
                      </a:ext>
                    </a:extLst>
                  </wp:docPr>
                  <wp:cNvGraphicFramePr/>
                  <a:graphic xmlns:a="http://schemas.openxmlformats.org/drawingml/2006/main">
                    <a:graphicData uri="http://schemas.openxmlformats.org/drawingml/2006/picture">
                      <pic:pic xmlns:pic="http://schemas.openxmlformats.org/drawingml/2006/picture">
                        <pic:nvPicPr>
                          <pic:cNvPr id="1948" name="1761 Imagen" hidden="1">
                            <a:extLst>
                              <a:ext uri="{FF2B5EF4-FFF2-40B4-BE49-F238E27FC236}">
                                <a16:creationId xmlns:a16="http://schemas.microsoft.com/office/drawing/2014/main" id="{00000000-0008-0000-0200-00009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82E42C" wp14:editId="23C3207F">
                  <wp:simplePos x="0" y="0"/>
                  <wp:positionH relativeFrom="column">
                    <wp:posOffset>0</wp:posOffset>
                  </wp:positionH>
                  <wp:positionV relativeFrom="paragraph">
                    <wp:posOffset>9525</wp:posOffset>
                  </wp:positionV>
                  <wp:extent cx="9525" cy="123825"/>
                  <wp:effectExtent l="0" t="0" r="28575" b="9525"/>
                  <wp:wrapNone/>
                  <wp:docPr id="1949" name="Imagen 1316" hidden="1">
                    <a:extLst xmlns:a="http://schemas.openxmlformats.org/drawingml/2006/main">
                      <a:ext uri="{FF2B5EF4-FFF2-40B4-BE49-F238E27FC236}">
                        <a16:creationId xmlns:a16="http://schemas.microsoft.com/office/drawing/2014/main" id="{00000000-0008-0000-0200-00009D070000}"/>
                      </a:ext>
                    </a:extLst>
                  </wp:docPr>
                  <wp:cNvGraphicFramePr/>
                  <a:graphic xmlns:a="http://schemas.openxmlformats.org/drawingml/2006/main">
                    <a:graphicData uri="http://schemas.openxmlformats.org/drawingml/2006/picture">
                      <pic:pic xmlns:pic="http://schemas.openxmlformats.org/drawingml/2006/picture">
                        <pic:nvPicPr>
                          <pic:cNvPr id="1949" name="1762 Imagen" hidden="1">
                            <a:extLst>
                              <a:ext uri="{FF2B5EF4-FFF2-40B4-BE49-F238E27FC236}">
                                <a16:creationId xmlns:a16="http://schemas.microsoft.com/office/drawing/2014/main" id="{00000000-0008-0000-0200-00009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784214" wp14:editId="589A615F">
                  <wp:simplePos x="0" y="0"/>
                  <wp:positionH relativeFrom="column">
                    <wp:posOffset>0</wp:posOffset>
                  </wp:positionH>
                  <wp:positionV relativeFrom="paragraph">
                    <wp:posOffset>9525</wp:posOffset>
                  </wp:positionV>
                  <wp:extent cx="9525" cy="123825"/>
                  <wp:effectExtent l="0" t="0" r="28575" b="9525"/>
                  <wp:wrapNone/>
                  <wp:docPr id="1950" name="Imagen 1315" hidden="1">
                    <a:extLst xmlns:a="http://schemas.openxmlformats.org/drawingml/2006/main">
                      <a:ext uri="{FF2B5EF4-FFF2-40B4-BE49-F238E27FC236}">
                        <a16:creationId xmlns:a16="http://schemas.microsoft.com/office/drawing/2014/main" id="{00000000-0008-0000-0200-00009E070000}"/>
                      </a:ext>
                    </a:extLst>
                  </wp:docPr>
                  <wp:cNvGraphicFramePr/>
                  <a:graphic xmlns:a="http://schemas.openxmlformats.org/drawingml/2006/main">
                    <a:graphicData uri="http://schemas.openxmlformats.org/drawingml/2006/picture">
                      <pic:pic xmlns:pic="http://schemas.openxmlformats.org/drawingml/2006/picture">
                        <pic:nvPicPr>
                          <pic:cNvPr id="1950" name="1763 Imagen" hidden="1">
                            <a:extLst>
                              <a:ext uri="{FF2B5EF4-FFF2-40B4-BE49-F238E27FC236}">
                                <a16:creationId xmlns:a16="http://schemas.microsoft.com/office/drawing/2014/main" id="{00000000-0008-0000-0200-00009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8BC7CB" wp14:editId="376D5B86">
                  <wp:simplePos x="0" y="0"/>
                  <wp:positionH relativeFrom="column">
                    <wp:posOffset>0</wp:posOffset>
                  </wp:positionH>
                  <wp:positionV relativeFrom="paragraph">
                    <wp:posOffset>9525</wp:posOffset>
                  </wp:positionV>
                  <wp:extent cx="9525" cy="123825"/>
                  <wp:effectExtent l="0" t="0" r="28575" b="9525"/>
                  <wp:wrapNone/>
                  <wp:docPr id="1951" name="Imagen 1314" hidden="1">
                    <a:extLst xmlns:a="http://schemas.openxmlformats.org/drawingml/2006/main">
                      <a:ext uri="{FF2B5EF4-FFF2-40B4-BE49-F238E27FC236}">
                        <a16:creationId xmlns:a16="http://schemas.microsoft.com/office/drawing/2014/main" id="{00000000-0008-0000-0200-00009F070000}"/>
                      </a:ext>
                    </a:extLst>
                  </wp:docPr>
                  <wp:cNvGraphicFramePr/>
                  <a:graphic xmlns:a="http://schemas.openxmlformats.org/drawingml/2006/main">
                    <a:graphicData uri="http://schemas.openxmlformats.org/drawingml/2006/picture">
                      <pic:pic xmlns:pic="http://schemas.openxmlformats.org/drawingml/2006/picture">
                        <pic:nvPicPr>
                          <pic:cNvPr id="1951" name="1764 Imagen" hidden="1">
                            <a:extLst>
                              <a:ext uri="{FF2B5EF4-FFF2-40B4-BE49-F238E27FC236}">
                                <a16:creationId xmlns:a16="http://schemas.microsoft.com/office/drawing/2014/main" id="{00000000-0008-0000-0200-00009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7C7803" wp14:editId="4A4345F0">
                  <wp:simplePos x="0" y="0"/>
                  <wp:positionH relativeFrom="column">
                    <wp:posOffset>0</wp:posOffset>
                  </wp:positionH>
                  <wp:positionV relativeFrom="paragraph">
                    <wp:posOffset>9525</wp:posOffset>
                  </wp:positionV>
                  <wp:extent cx="9525" cy="123825"/>
                  <wp:effectExtent l="0" t="0" r="28575" b="9525"/>
                  <wp:wrapNone/>
                  <wp:docPr id="1952" name="Imagen 1313" hidden="1">
                    <a:extLst xmlns:a="http://schemas.openxmlformats.org/drawingml/2006/main">
                      <a:ext uri="{FF2B5EF4-FFF2-40B4-BE49-F238E27FC236}">
                        <a16:creationId xmlns:a16="http://schemas.microsoft.com/office/drawing/2014/main" id="{00000000-0008-0000-0200-0000A0070000}"/>
                      </a:ext>
                    </a:extLst>
                  </wp:docPr>
                  <wp:cNvGraphicFramePr/>
                  <a:graphic xmlns:a="http://schemas.openxmlformats.org/drawingml/2006/main">
                    <a:graphicData uri="http://schemas.openxmlformats.org/drawingml/2006/picture">
                      <pic:pic xmlns:pic="http://schemas.openxmlformats.org/drawingml/2006/picture">
                        <pic:nvPicPr>
                          <pic:cNvPr id="1952" name="1765 Imagen" hidden="1">
                            <a:extLst>
                              <a:ext uri="{FF2B5EF4-FFF2-40B4-BE49-F238E27FC236}">
                                <a16:creationId xmlns:a16="http://schemas.microsoft.com/office/drawing/2014/main" id="{00000000-0008-0000-0200-0000A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14C696" wp14:editId="3328D486">
                  <wp:simplePos x="0" y="0"/>
                  <wp:positionH relativeFrom="column">
                    <wp:posOffset>0</wp:posOffset>
                  </wp:positionH>
                  <wp:positionV relativeFrom="paragraph">
                    <wp:posOffset>9525</wp:posOffset>
                  </wp:positionV>
                  <wp:extent cx="9525" cy="123825"/>
                  <wp:effectExtent l="0" t="0" r="28575" b="9525"/>
                  <wp:wrapNone/>
                  <wp:docPr id="1953" name="Imagen 1312" hidden="1">
                    <a:extLst xmlns:a="http://schemas.openxmlformats.org/drawingml/2006/main">
                      <a:ext uri="{FF2B5EF4-FFF2-40B4-BE49-F238E27FC236}">
                        <a16:creationId xmlns:a16="http://schemas.microsoft.com/office/drawing/2014/main" id="{00000000-0008-0000-0200-0000A1070000}"/>
                      </a:ext>
                    </a:extLst>
                  </wp:docPr>
                  <wp:cNvGraphicFramePr/>
                  <a:graphic xmlns:a="http://schemas.openxmlformats.org/drawingml/2006/main">
                    <a:graphicData uri="http://schemas.openxmlformats.org/drawingml/2006/picture">
                      <pic:pic xmlns:pic="http://schemas.openxmlformats.org/drawingml/2006/picture">
                        <pic:nvPicPr>
                          <pic:cNvPr id="1953" name="1766 Imagen" hidden="1">
                            <a:extLst>
                              <a:ext uri="{FF2B5EF4-FFF2-40B4-BE49-F238E27FC236}">
                                <a16:creationId xmlns:a16="http://schemas.microsoft.com/office/drawing/2014/main" id="{00000000-0008-0000-0200-0000A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132483" wp14:editId="268C6E4E">
                  <wp:simplePos x="0" y="0"/>
                  <wp:positionH relativeFrom="column">
                    <wp:posOffset>0</wp:posOffset>
                  </wp:positionH>
                  <wp:positionV relativeFrom="paragraph">
                    <wp:posOffset>9525</wp:posOffset>
                  </wp:positionV>
                  <wp:extent cx="9525" cy="123825"/>
                  <wp:effectExtent l="0" t="0" r="28575" b="9525"/>
                  <wp:wrapNone/>
                  <wp:docPr id="1954" name="Imagen 1311" hidden="1">
                    <a:extLst xmlns:a="http://schemas.openxmlformats.org/drawingml/2006/main">
                      <a:ext uri="{FF2B5EF4-FFF2-40B4-BE49-F238E27FC236}">
                        <a16:creationId xmlns:a16="http://schemas.microsoft.com/office/drawing/2014/main" id="{00000000-0008-0000-0200-0000A2070000}"/>
                      </a:ext>
                    </a:extLst>
                  </wp:docPr>
                  <wp:cNvGraphicFramePr/>
                  <a:graphic xmlns:a="http://schemas.openxmlformats.org/drawingml/2006/main">
                    <a:graphicData uri="http://schemas.openxmlformats.org/drawingml/2006/picture">
                      <pic:pic xmlns:pic="http://schemas.openxmlformats.org/drawingml/2006/picture">
                        <pic:nvPicPr>
                          <pic:cNvPr id="1954" name="1767 Imagen" hidden="1">
                            <a:extLst>
                              <a:ext uri="{FF2B5EF4-FFF2-40B4-BE49-F238E27FC236}">
                                <a16:creationId xmlns:a16="http://schemas.microsoft.com/office/drawing/2014/main" id="{00000000-0008-0000-0200-0000A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6C7C06" wp14:editId="70F2260A">
                  <wp:simplePos x="0" y="0"/>
                  <wp:positionH relativeFrom="column">
                    <wp:posOffset>0</wp:posOffset>
                  </wp:positionH>
                  <wp:positionV relativeFrom="paragraph">
                    <wp:posOffset>9525</wp:posOffset>
                  </wp:positionV>
                  <wp:extent cx="9525" cy="123825"/>
                  <wp:effectExtent l="0" t="0" r="28575" b="9525"/>
                  <wp:wrapNone/>
                  <wp:docPr id="1955" name="Imagen 1310" hidden="1">
                    <a:extLst xmlns:a="http://schemas.openxmlformats.org/drawingml/2006/main">
                      <a:ext uri="{FF2B5EF4-FFF2-40B4-BE49-F238E27FC236}">
                        <a16:creationId xmlns:a16="http://schemas.microsoft.com/office/drawing/2014/main" id="{00000000-0008-0000-0200-0000A3070000}"/>
                      </a:ext>
                    </a:extLst>
                  </wp:docPr>
                  <wp:cNvGraphicFramePr/>
                  <a:graphic xmlns:a="http://schemas.openxmlformats.org/drawingml/2006/main">
                    <a:graphicData uri="http://schemas.openxmlformats.org/drawingml/2006/picture">
                      <pic:pic xmlns:pic="http://schemas.openxmlformats.org/drawingml/2006/picture">
                        <pic:nvPicPr>
                          <pic:cNvPr id="1955" name="1768 Imagen" hidden="1">
                            <a:extLst>
                              <a:ext uri="{FF2B5EF4-FFF2-40B4-BE49-F238E27FC236}">
                                <a16:creationId xmlns:a16="http://schemas.microsoft.com/office/drawing/2014/main" id="{00000000-0008-0000-0200-0000A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DEC220" wp14:editId="5CD1419D">
                  <wp:simplePos x="0" y="0"/>
                  <wp:positionH relativeFrom="column">
                    <wp:posOffset>0</wp:posOffset>
                  </wp:positionH>
                  <wp:positionV relativeFrom="paragraph">
                    <wp:posOffset>9525</wp:posOffset>
                  </wp:positionV>
                  <wp:extent cx="9525" cy="123825"/>
                  <wp:effectExtent l="0" t="0" r="28575" b="9525"/>
                  <wp:wrapNone/>
                  <wp:docPr id="1956" name="Imagen 1309" hidden="1">
                    <a:extLst xmlns:a="http://schemas.openxmlformats.org/drawingml/2006/main">
                      <a:ext uri="{FF2B5EF4-FFF2-40B4-BE49-F238E27FC236}">
                        <a16:creationId xmlns:a16="http://schemas.microsoft.com/office/drawing/2014/main" id="{00000000-0008-0000-0200-0000A4070000}"/>
                      </a:ext>
                    </a:extLst>
                  </wp:docPr>
                  <wp:cNvGraphicFramePr/>
                  <a:graphic xmlns:a="http://schemas.openxmlformats.org/drawingml/2006/main">
                    <a:graphicData uri="http://schemas.openxmlformats.org/drawingml/2006/picture">
                      <pic:pic xmlns:pic="http://schemas.openxmlformats.org/drawingml/2006/picture">
                        <pic:nvPicPr>
                          <pic:cNvPr id="1956" name="1769 Imagen" hidden="1">
                            <a:extLst>
                              <a:ext uri="{FF2B5EF4-FFF2-40B4-BE49-F238E27FC236}">
                                <a16:creationId xmlns:a16="http://schemas.microsoft.com/office/drawing/2014/main" id="{00000000-0008-0000-0200-0000A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CA3E90" wp14:editId="37E47D9B">
                  <wp:simplePos x="0" y="0"/>
                  <wp:positionH relativeFrom="column">
                    <wp:posOffset>0</wp:posOffset>
                  </wp:positionH>
                  <wp:positionV relativeFrom="paragraph">
                    <wp:posOffset>9525</wp:posOffset>
                  </wp:positionV>
                  <wp:extent cx="9525" cy="123825"/>
                  <wp:effectExtent l="0" t="0" r="28575" b="9525"/>
                  <wp:wrapNone/>
                  <wp:docPr id="1957" name="Imagen 1308" hidden="1">
                    <a:extLst xmlns:a="http://schemas.openxmlformats.org/drawingml/2006/main">
                      <a:ext uri="{FF2B5EF4-FFF2-40B4-BE49-F238E27FC236}">
                        <a16:creationId xmlns:a16="http://schemas.microsoft.com/office/drawing/2014/main" id="{00000000-0008-0000-0200-0000A5070000}"/>
                      </a:ext>
                    </a:extLst>
                  </wp:docPr>
                  <wp:cNvGraphicFramePr/>
                  <a:graphic xmlns:a="http://schemas.openxmlformats.org/drawingml/2006/main">
                    <a:graphicData uri="http://schemas.openxmlformats.org/drawingml/2006/picture">
                      <pic:pic xmlns:pic="http://schemas.openxmlformats.org/drawingml/2006/picture">
                        <pic:nvPicPr>
                          <pic:cNvPr id="1957" name="1770 Imagen" hidden="1">
                            <a:extLst>
                              <a:ext uri="{FF2B5EF4-FFF2-40B4-BE49-F238E27FC236}">
                                <a16:creationId xmlns:a16="http://schemas.microsoft.com/office/drawing/2014/main" id="{00000000-0008-0000-0200-0000A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CED43C" wp14:editId="757D282D">
                  <wp:simplePos x="0" y="0"/>
                  <wp:positionH relativeFrom="column">
                    <wp:posOffset>0</wp:posOffset>
                  </wp:positionH>
                  <wp:positionV relativeFrom="paragraph">
                    <wp:posOffset>9525</wp:posOffset>
                  </wp:positionV>
                  <wp:extent cx="9525" cy="123825"/>
                  <wp:effectExtent l="0" t="0" r="28575" b="9525"/>
                  <wp:wrapNone/>
                  <wp:docPr id="1958" name="Imagen 1307" hidden="1">
                    <a:extLst xmlns:a="http://schemas.openxmlformats.org/drawingml/2006/main">
                      <a:ext uri="{FF2B5EF4-FFF2-40B4-BE49-F238E27FC236}">
                        <a16:creationId xmlns:a16="http://schemas.microsoft.com/office/drawing/2014/main" id="{00000000-0008-0000-0200-0000A6070000}"/>
                      </a:ext>
                    </a:extLst>
                  </wp:docPr>
                  <wp:cNvGraphicFramePr/>
                  <a:graphic xmlns:a="http://schemas.openxmlformats.org/drawingml/2006/main">
                    <a:graphicData uri="http://schemas.openxmlformats.org/drawingml/2006/picture">
                      <pic:pic xmlns:pic="http://schemas.openxmlformats.org/drawingml/2006/picture">
                        <pic:nvPicPr>
                          <pic:cNvPr id="1958" name="1771 Imagen" hidden="1">
                            <a:extLst>
                              <a:ext uri="{FF2B5EF4-FFF2-40B4-BE49-F238E27FC236}">
                                <a16:creationId xmlns:a16="http://schemas.microsoft.com/office/drawing/2014/main" id="{00000000-0008-0000-0200-0000A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B0C4EE" wp14:editId="7D1C7E58">
                  <wp:simplePos x="0" y="0"/>
                  <wp:positionH relativeFrom="column">
                    <wp:posOffset>0</wp:posOffset>
                  </wp:positionH>
                  <wp:positionV relativeFrom="paragraph">
                    <wp:posOffset>9525</wp:posOffset>
                  </wp:positionV>
                  <wp:extent cx="9525" cy="123825"/>
                  <wp:effectExtent l="0" t="0" r="28575" b="9525"/>
                  <wp:wrapNone/>
                  <wp:docPr id="1959" name="Imagen 1306" hidden="1">
                    <a:extLst xmlns:a="http://schemas.openxmlformats.org/drawingml/2006/main">
                      <a:ext uri="{FF2B5EF4-FFF2-40B4-BE49-F238E27FC236}">
                        <a16:creationId xmlns:a16="http://schemas.microsoft.com/office/drawing/2014/main" id="{00000000-0008-0000-0200-0000A7070000}"/>
                      </a:ext>
                    </a:extLst>
                  </wp:docPr>
                  <wp:cNvGraphicFramePr/>
                  <a:graphic xmlns:a="http://schemas.openxmlformats.org/drawingml/2006/main">
                    <a:graphicData uri="http://schemas.openxmlformats.org/drawingml/2006/picture">
                      <pic:pic xmlns:pic="http://schemas.openxmlformats.org/drawingml/2006/picture">
                        <pic:nvPicPr>
                          <pic:cNvPr id="1959" name="1772 Imagen" hidden="1">
                            <a:extLst>
                              <a:ext uri="{FF2B5EF4-FFF2-40B4-BE49-F238E27FC236}">
                                <a16:creationId xmlns:a16="http://schemas.microsoft.com/office/drawing/2014/main" id="{00000000-0008-0000-0200-0000A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7FD514" wp14:editId="271222A4">
                  <wp:simplePos x="0" y="0"/>
                  <wp:positionH relativeFrom="column">
                    <wp:posOffset>0</wp:posOffset>
                  </wp:positionH>
                  <wp:positionV relativeFrom="paragraph">
                    <wp:posOffset>9525</wp:posOffset>
                  </wp:positionV>
                  <wp:extent cx="9525" cy="123825"/>
                  <wp:effectExtent l="0" t="0" r="28575" b="9525"/>
                  <wp:wrapNone/>
                  <wp:docPr id="1960" name="Imagen 1305" hidden="1">
                    <a:extLst xmlns:a="http://schemas.openxmlformats.org/drawingml/2006/main">
                      <a:ext uri="{FF2B5EF4-FFF2-40B4-BE49-F238E27FC236}">
                        <a16:creationId xmlns:a16="http://schemas.microsoft.com/office/drawing/2014/main" id="{00000000-0008-0000-0200-0000A8070000}"/>
                      </a:ext>
                    </a:extLst>
                  </wp:docPr>
                  <wp:cNvGraphicFramePr/>
                  <a:graphic xmlns:a="http://schemas.openxmlformats.org/drawingml/2006/main">
                    <a:graphicData uri="http://schemas.openxmlformats.org/drawingml/2006/picture">
                      <pic:pic xmlns:pic="http://schemas.openxmlformats.org/drawingml/2006/picture">
                        <pic:nvPicPr>
                          <pic:cNvPr id="1960" name="1773 Imagen" hidden="1">
                            <a:extLst>
                              <a:ext uri="{FF2B5EF4-FFF2-40B4-BE49-F238E27FC236}">
                                <a16:creationId xmlns:a16="http://schemas.microsoft.com/office/drawing/2014/main" id="{00000000-0008-0000-0200-0000A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1E01FC" wp14:editId="7DF3EB4E">
                  <wp:simplePos x="0" y="0"/>
                  <wp:positionH relativeFrom="column">
                    <wp:posOffset>0</wp:posOffset>
                  </wp:positionH>
                  <wp:positionV relativeFrom="paragraph">
                    <wp:posOffset>9525</wp:posOffset>
                  </wp:positionV>
                  <wp:extent cx="9525" cy="123825"/>
                  <wp:effectExtent l="0" t="0" r="28575" b="9525"/>
                  <wp:wrapNone/>
                  <wp:docPr id="1961" name="Imagen 1304" hidden="1">
                    <a:extLst xmlns:a="http://schemas.openxmlformats.org/drawingml/2006/main">
                      <a:ext uri="{FF2B5EF4-FFF2-40B4-BE49-F238E27FC236}">
                        <a16:creationId xmlns:a16="http://schemas.microsoft.com/office/drawing/2014/main" id="{00000000-0008-0000-0200-0000A9070000}"/>
                      </a:ext>
                    </a:extLst>
                  </wp:docPr>
                  <wp:cNvGraphicFramePr/>
                  <a:graphic xmlns:a="http://schemas.openxmlformats.org/drawingml/2006/main">
                    <a:graphicData uri="http://schemas.openxmlformats.org/drawingml/2006/picture">
                      <pic:pic xmlns:pic="http://schemas.openxmlformats.org/drawingml/2006/picture">
                        <pic:nvPicPr>
                          <pic:cNvPr id="1961" name="1774 Imagen" hidden="1">
                            <a:extLst>
                              <a:ext uri="{FF2B5EF4-FFF2-40B4-BE49-F238E27FC236}">
                                <a16:creationId xmlns:a16="http://schemas.microsoft.com/office/drawing/2014/main" id="{00000000-0008-0000-0200-0000A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3EF059" wp14:editId="00637381">
                  <wp:simplePos x="0" y="0"/>
                  <wp:positionH relativeFrom="column">
                    <wp:posOffset>0</wp:posOffset>
                  </wp:positionH>
                  <wp:positionV relativeFrom="paragraph">
                    <wp:posOffset>9525</wp:posOffset>
                  </wp:positionV>
                  <wp:extent cx="9525" cy="123825"/>
                  <wp:effectExtent l="0" t="0" r="28575" b="9525"/>
                  <wp:wrapNone/>
                  <wp:docPr id="1962" name="Imagen 1303" hidden="1">
                    <a:extLst xmlns:a="http://schemas.openxmlformats.org/drawingml/2006/main">
                      <a:ext uri="{FF2B5EF4-FFF2-40B4-BE49-F238E27FC236}">
                        <a16:creationId xmlns:a16="http://schemas.microsoft.com/office/drawing/2014/main" id="{00000000-0008-0000-0200-0000AA070000}"/>
                      </a:ext>
                    </a:extLst>
                  </wp:docPr>
                  <wp:cNvGraphicFramePr/>
                  <a:graphic xmlns:a="http://schemas.openxmlformats.org/drawingml/2006/main">
                    <a:graphicData uri="http://schemas.openxmlformats.org/drawingml/2006/picture">
                      <pic:pic xmlns:pic="http://schemas.openxmlformats.org/drawingml/2006/picture">
                        <pic:nvPicPr>
                          <pic:cNvPr id="1962" name="1775 Imagen" hidden="1">
                            <a:extLst>
                              <a:ext uri="{FF2B5EF4-FFF2-40B4-BE49-F238E27FC236}">
                                <a16:creationId xmlns:a16="http://schemas.microsoft.com/office/drawing/2014/main" id="{00000000-0008-0000-0200-0000A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974AF8" wp14:editId="52D061FC">
                  <wp:simplePos x="0" y="0"/>
                  <wp:positionH relativeFrom="column">
                    <wp:posOffset>0</wp:posOffset>
                  </wp:positionH>
                  <wp:positionV relativeFrom="paragraph">
                    <wp:posOffset>9525</wp:posOffset>
                  </wp:positionV>
                  <wp:extent cx="9525" cy="123825"/>
                  <wp:effectExtent l="0" t="0" r="28575" b="9525"/>
                  <wp:wrapNone/>
                  <wp:docPr id="1963" name="Imagen 1302" hidden="1">
                    <a:extLst xmlns:a="http://schemas.openxmlformats.org/drawingml/2006/main">
                      <a:ext uri="{FF2B5EF4-FFF2-40B4-BE49-F238E27FC236}">
                        <a16:creationId xmlns:a16="http://schemas.microsoft.com/office/drawing/2014/main" id="{00000000-0008-0000-0200-0000AB070000}"/>
                      </a:ext>
                    </a:extLst>
                  </wp:docPr>
                  <wp:cNvGraphicFramePr/>
                  <a:graphic xmlns:a="http://schemas.openxmlformats.org/drawingml/2006/main">
                    <a:graphicData uri="http://schemas.openxmlformats.org/drawingml/2006/picture">
                      <pic:pic xmlns:pic="http://schemas.openxmlformats.org/drawingml/2006/picture">
                        <pic:nvPicPr>
                          <pic:cNvPr id="1963" name="1776 Imagen" hidden="1">
                            <a:extLst>
                              <a:ext uri="{FF2B5EF4-FFF2-40B4-BE49-F238E27FC236}">
                                <a16:creationId xmlns:a16="http://schemas.microsoft.com/office/drawing/2014/main" id="{00000000-0008-0000-0200-0000A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23CE42" wp14:editId="43010E9C">
                  <wp:simplePos x="0" y="0"/>
                  <wp:positionH relativeFrom="column">
                    <wp:posOffset>0</wp:posOffset>
                  </wp:positionH>
                  <wp:positionV relativeFrom="paragraph">
                    <wp:posOffset>9525</wp:posOffset>
                  </wp:positionV>
                  <wp:extent cx="9525" cy="123825"/>
                  <wp:effectExtent l="0" t="0" r="28575" b="9525"/>
                  <wp:wrapNone/>
                  <wp:docPr id="1964" name="Imagen 1301" hidden="1">
                    <a:extLst xmlns:a="http://schemas.openxmlformats.org/drawingml/2006/main">
                      <a:ext uri="{FF2B5EF4-FFF2-40B4-BE49-F238E27FC236}">
                        <a16:creationId xmlns:a16="http://schemas.microsoft.com/office/drawing/2014/main" id="{00000000-0008-0000-0200-0000AC070000}"/>
                      </a:ext>
                    </a:extLst>
                  </wp:docPr>
                  <wp:cNvGraphicFramePr/>
                  <a:graphic xmlns:a="http://schemas.openxmlformats.org/drawingml/2006/main">
                    <a:graphicData uri="http://schemas.openxmlformats.org/drawingml/2006/picture">
                      <pic:pic xmlns:pic="http://schemas.openxmlformats.org/drawingml/2006/picture">
                        <pic:nvPicPr>
                          <pic:cNvPr id="1964" name="1777 Imagen" hidden="1">
                            <a:extLst>
                              <a:ext uri="{FF2B5EF4-FFF2-40B4-BE49-F238E27FC236}">
                                <a16:creationId xmlns:a16="http://schemas.microsoft.com/office/drawing/2014/main" id="{00000000-0008-0000-0200-0000A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AC7C5D" wp14:editId="42440350">
                  <wp:simplePos x="0" y="0"/>
                  <wp:positionH relativeFrom="column">
                    <wp:posOffset>0</wp:posOffset>
                  </wp:positionH>
                  <wp:positionV relativeFrom="paragraph">
                    <wp:posOffset>9525</wp:posOffset>
                  </wp:positionV>
                  <wp:extent cx="9525" cy="123825"/>
                  <wp:effectExtent l="0" t="0" r="28575" b="9525"/>
                  <wp:wrapNone/>
                  <wp:docPr id="1965" name="Imagen 1300" hidden="1">
                    <a:extLst xmlns:a="http://schemas.openxmlformats.org/drawingml/2006/main">
                      <a:ext uri="{FF2B5EF4-FFF2-40B4-BE49-F238E27FC236}">
                        <a16:creationId xmlns:a16="http://schemas.microsoft.com/office/drawing/2014/main" id="{00000000-0008-0000-0200-0000AD070000}"/>
                      </a:ext>
                    </a:extLst>
                  </wp:docPr>
                  <wp:cNvGraphicFramePr/>
                  <a:graphic xmlns:a="http://schemas.openxmlformats.org/drawingml/2006/main">
                    <a:graphicData uri="http://schemas.openxmlformats.org/drawingml/2006/picture">
                      <pic:pic xmlns:pic="http://schemas.openxmlformats.org/drawingml/2006/picture">
                        <pic:nvPicPr>
                          <pic:cNvPr id="1965" name="1778 Imagen" hidden="1">
                            <a:extLst>
                              <a:ext uri="{FF2B5EF4-FFF2-40B4-BE49-F238E27FC236}">
                                <a16:creationId xmlns:a16="http://schemas.microsoft.com/office/drawing/2014/main" id="{00000000-0008-0000-0200-0000A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2BD314" wp14:editId="13D07048">
                  <wp:simplePos x="0" y="0"/>
                  <wp:positionH relativeFrom="column">
                    <wp:posOffset>0</wp:posOffset>
                  </wp:positionH>
                  <wp:positionV relativeFrom="paragraph">
                    <wp:posOffset>9525</wp:posOffset>
                  </wp:positionV>
                  <wp:extent cx="9525" cy="123825"/>
                  <wp:effectExtent l="0" t="0" r="28575" b="9525"/>
                  <wp:wrapNone/>
                  <wp:docPr id="1966" name="Imagen 1299" hidden="1">
                    <a:extLst xmlns:a="http://schemas.openxmlformats.org/drawingml/2006/main">
                      <a:ext uri="{FF2B5EF4-FFF2-40B4-BE49-F238E27FC236}">
                        <a16:creationId xmlns:a16="http://schemas.microsoft.com/office/drawing/2014/main" id="{00000000-0008-0000-0200-0000AE070000}"/>
                      </a:ext>
                    </a:extLst>
                  </wp:docPr>
                  <wp:cNvGraphicFramePr/>
                  <a:graphic xmlns:a="http://schemas.openxmlformats.org/drawingml/2006/main">
                    <a:graphicData uri="http://schemas.openxmlformats.org/drawingml/2006/picture">
                      <pic:pic xmlns:pic="http://schemas.openxmlformats.org/drawingml/2006/picture">
                        <pic:nvPicPr>
                          <pic:cNvPr id="1966" name="1779 Imagen" hidden="1">
                            <a:extLst>
                              <a:ext uri="{FF2B5EF4-FFF2-40B4-BE49-F238E27FC236}">
                                <a16:creationId xmlns:a16="http://schemas.microsoft.com/office/drawing/2014/main" id="{00000000-0008-0000-0200-0000A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4D7132" wp14:editId="36EEB147">
                  <wp:simplePos x="0" y="0"/>
                  <wp:positionH relativeFrom="column">
                    <wp:posOffset>0</wp:posOffset>
                  </wp:positionH>
                  <wp:positionV relativeFrom="paragraph">
                    <wp:posOffset>9525</wp:posOffset>
                  </wp:positionV>
                  <wp:extent cx="9525" cy="123825"/>
                  <wp:effectExtent l="0" t="0" r="28575" b="9525"/>
                  <wp:wrapNone/>
                  <wp:docPr id="1967" name="Imagen 1298" hidden="1">
                    <a:extLst xmlns:a="http://schemas.openxmlformats.org/drawingml/2006/main">
                      <a:ext uri="{FF2B5EF4-FFF2-40B4-BE49-F238E27FC236}">
                        <a16:creationId xmlns:a16="http://schemas.microsoft.com/office/drawing/2014/main" id="{00000000-0008-0000-0200-0000AF070000}"/>
                      </a:ext>
                    </a:extLst>
                  </wp:docPr>
                  <wp:cNvGraphicFramePr/>
                  <a:graphic xmlns:a="http://schemas.openxmlformats.org/drawingml/2006/main">
                    <a:graphicData uri="http://schemas.openxmlformats.org/drawingml/2006/picture">
                      <pic:pic xmlns:pic="http://schemas.openxmlformats.org/drawingml/2006/picture">
                        <pic:nvPicPr>
                          <pic:cNvPr id="1967" name="1780 Imagen" hidden="1">
                            <a:extLst>
                              <a:ext uri="{FF2B5EF4-FFF2-40B4-BE49-F238E27FC236}">
                                <a16:creationId xmlns:a16="http://schemas.microsoft.com/office/drawing/2014/main" id="{00000000-0008-0000-0200-0000A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FC5737" wp14:editId="44FBCF80">
                  <wp:simplePos x="0" y="0"/>
                  <wp:positionH relativeFrom="column">
                    <wp:posOffset>0</wp:posOffset>
                  </wp:positionH>
                  <wp:positionV relativeFrom="paragraph">
                    <wp:posOffset>9525</wp:posOffset>
                  </wp:positionV>
                  <wp:extent cx="9525" cy="123825"/>
                  <wp:effectExtent l="0" t="0" r="28575" b="9525"/>
                  <wp:wrapNone/>
                  <wp:docPr id="1968" name="Imagen 1297" hidden="1">
                    <a:extLst xmlns:a="http://schemas.openxmlformats.org/drawingml/2006/main">
                      <a:ext uri="{FF2B5EF4-FFF2-40B4-BE49-F238E27FC236}">
                        <a16:creationId xmlns:a16="http://schemas.microsoft.com/office/drawing/2014/main" id="{00000000-0008-0000-0200-0000B0070000}"/>
                      </a:ext>
                    </a:extLst>
                  </wp:docPr>
                  <wp:cNvGraphicFramePr/>
                  <a:graphic xmlns:a="http://schemas.openxmlformats.org/drawingml/2006/main">
                    <a:graphicData uri="http://schemas.openxmlformats.org/drawingml/2006/picture">
                      <pic:pic xmlns:pic="http://schemas.openxmlformats.org/drawingml/2006/picture">
                        <pic:nvPicPr>
                          <pic:cNvPr id="1968" name="1781 Imagen" hidden="1">
                            <a:extLst>
                              <a:ext uri="{FF2B5EF4-FFF2-40B4-BE49-F238E27FC236}">
                                <a16:creationId xmlns:a16="http://schemas.microsoft.com/office/drawing/2014/main" id="{00000000-0008-0000-0200-0000B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AAC0D5" wp14:editId="31259CC4">
                  <wp:simplePos x="0" y="0"/>
                  <wp:positionH relativeFrom="column">
                    <wp:posOffset>0</wp:posOffset>
                  </wp:positionH>
                  <wp:positionV relativeFrom="paragraph">
                    <wp:posOffset>9525</wp:posOffset>
                  </wp:positionV>
                  <wp:extent cx="9525" cy="123825"/>
                  <wp:effectExtent l="0" t="0" r="28575" b="9525"/>
                  <wp:wrapNone/>
                  <wp:docPr id="1969" name="Imagen 1296" hidden="1">
                    <a:extLst xmlns:a="http://schemas.openxmlformats.org/drawingml/2006/main">
                      <a:ext uri="{FF2B5EF4-FFF2-40B4-BE49-F238E27FC236}">
                        <a16:creationId xmlns:a16="http://schemas.microsoft.com/office/drawing/2014/main" id="{00000000-0008-0000-0200-0000B1070000}"/>
                      </a:ext>
                    </a:extLst>
                  </wp:docPr>
                  <wp:cNvGraphicFramePr/>
                  <a:graphic xmlns:a="http://schemas.openxmlformats.org/drawingml/2006/main">
                    <a:graphicData uri="http://schemas.openxmlformats.org/drawingml/2006/picture">
                      <pic:pic xmlns:pic="http://schemas.openxmlformats.org/drawingml/2006/picture">
                        <pic:nvPicPr>
                          <pic:cNvPr id="1969" name="1782 Imagen" hidden="1">
                            <a:extLst>
                              <a:ext uri="{FF2B5EF4-FFF2-40B4-BE49-F238E27FC236}">
                                <a16:creationId xmlns:a16="http://schemas.microsoft.com/office/drawing/2014/main" id="{00000000-0008-0000-0200-0000B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B47BED" wp14:editId="73989661">
                  <wp:simplePos x="0" y="0"/>
                  <wp:positionH relativeFrom="column">
                    <wp:posOffset>0</wp:posOffset>
                  </wp:positionH>
                  <wp:positionV relativeFrom="paragraph">
                    <wp:posOffset>9525</wp:posOffset>
                  </wp:positionV>
                  <wp:extent cx="9525" cy="123825"/>
                  <wp:effectExtent l="0" t="0" r="28575" b="9525"/>
                  <wp:wrapNone/>
                  <wp:docPr id="1970" name="Imagen 1295" hidden="1">
                    <a:extLst xmlns:a="http://schemas.openxmlformats.org/drawingml/2006/main">
                      <a:ext uri="{FF2B5EF4-FFF2-40B4-BE49-F238E27FC236}">
                        <a16:creationId xmlns:a16="http://schemas.microsoft.com/office/drawing/2014/main" id="{00000000-0008-0000-0200-0000B2070000}"/>
                      </a:ext>
                    </a:extLst>
                  </wp:docPr>
                  <wp:cNvGraphicFramePr/>
                  <a:graphic xmlns:a="http://schemas.openxmlformats.org/drawingml/2006/main">
                    <a:graphicData uri="http://schemas.openxmlformats.org/drawingml/2006/picture">
                      <pic:pic xmlns:pic="http://schemas.openxmlformats.org/drawingml/2006/picture">
                        <pic:nvPicPr>
                          <pic:cNvPr id="1970" name="1783 Imagen" hidden="1">
                            <a:extLst>
                              <a:ext uri="{FF2B5EF4-FFF2-40B4-BE49-F238E27FC236}">
                                <a16:creationId xmlns:a16="http://schemas.microsoft.com/office/drawing/2014/main" id="{00000000-0008-0000-0200-0000B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03170D" wp14:editId="126A7197">
                  <wp:simplePos x="0" y="0"/>
                  <wp:positionH relativeFrom="column">
                    <wp:posOffset>0</wp:posOffset>
                  </wp:positionH>
                  <wp:positionV relativeFrom="paragraph">
                    <wp:posOffset>9525</wp:posOffset>
                  </wp:positionV>
                  <wp:extent cx="9525" cy="123825"/>
                  <wp:effectExtent l="0" t="0" r="28575" b="9525"/>
                  <wp:wrapNone/>
                  <wp:docPr id="1971" name="Imagen 1294" hidden="1">
                    <a:extLst xmlns:a="http://schemas.openxmlformats.org/drawingml/2006/main">
                      <a:ext uri="{FF2B5EF4-FFF2-40B4-BE49-F238E27FC236}">
                        <a16:creationId xmlns:a16="http://schemas.microsoft.com/office/drawing/2014/main" id="{00000000-0008-0000-0200-0000B3070000}"/>
                      </a:ext>
                    </a:extLst>
                  </wp:docPr>
                  <wp:cNvGraphicFramePr/>
                  <a:graphic xmlns:a="http://schemas.openxmlformats.org/drawingml/2006/main">
                    <a:graphicData uri="http://schemas.openxmlformats.org/drawingml/2006/picture">
                      <pic:pic xmlns:pic="http://schemas.openxmlformats.org/drawingml/2006/picture">
                        <pic:nvPicPr>
                          <pic:cNvPr id="1971" name="1784 Imagen" hidden="1">
                            <a:extLst>
                              <a:ext uri="{FF2B5EF4-FFF2-40B4-BE49-F238E27FC236}">
                                <a16:creationId xmlns:a16="http://schemas.microsoft.com/office/drawing/2014/main" id="{00000000-0008-0000-0200-0000B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983367" wp14:editId="0B9B0BDA">
                  <wp:simplePos x="0" y="0"/>
                  <wp:positionH relativeFrom="column">
                    <wp:posOffset>0</wp:posOffset>
                  </wp:positionH>
                  <wp:positionV relativeFrom="paragraph">
                    <wp:posOffset>9525</wp:posOffset>
                  </wp:positionV>
                  <wp:extent cx="9525" cy="123825"/>
                  <wp:effectExtent l="0" t="0" r="28575" b="9525"/>
                  <wp:wrapNone/>
                  <wp:docPr id="1972" name="Imagen 1293" hidden="1">
                    <a:extLst xmlns:a="http://schemas.openxmlformats.org/drawingml/2006/main">
                      <a:ext uri="{FF2B5EF4-FFF2-40B4-BE49-F238E27FC236}">
                        <a16:creationId xmlns:a16="http://schemas.microsoft.com/office/drawing/2014/main" id="{00000000-0008-0000-0200-0000B4070000}"/>
                      </a:ext>
                    </a:extLst>
                  </wp:docPr>
                  <wp:cNvGraphicFramePr/>
                  <a:graphic xmlns:a="http://schemas.openxmlformats.org/drawingml/2006/main">
                    <a:graphicData uri="http://schemas.openxmlformats.org/drawingml/2006/picture">
                      <pic:pic xmlns:pic="http://schemas.openxmlformats.org/drawingml/2006/picture">
                        <pic:nvPicPr>
                          <pic:cNvPr id="1972" name="1785 Imagen" hidden="1">
                            <a:extLst>
                              <a:ext uri="{FF2B5EF4-FFF2-40B4-BE49-F238E27FC236}">
                                <a16:creationId xmlns:a16="http://schemas.microsoft.com/office/drawing/2014/main" id="{00000000-0008-0000-0200-0000B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F8BC8D" wp14:editId="5B965480">
                  <wp:simplePos x="0" y="0"/>
                  <wp:positionH relativeFrom="column">
                    <wp:posOffset>0</wp:posOffset>
                  </wp:positionH>
                  <wp:positionV relativeFrom="paragraph">
                    <wp:posOffset>9525</wp:posOffset>
                  </wp:positionV>
                  <wp:extent cx="9525" cy="123825"/>
                  <wp:effectExtent l="0" t="0" r="28575" b="9525"/>
                  <wp:wrapNone/>
                  <wp:docPr id="1973" name="Imagen 1292" hidden="1">
                    <a:extLst xmlns:a="http://schemas.openxmlformats.org/drawingml/2006/main">
                      <a:ext uri="{FF2B5EF4-FFF2-40B4-BE49-F238E27FC236}">
                        <a16:creationId xmlns:a16="http://schemas.microsoft.com/office/drawing/2014/main" id="{00000000-0008-0000-0200-0000B5070000}"/>
                      </a:ext>
                    </a:extLst>
                  </wp:docPr>
                  <wp:cNvGraphicFramePr/>
                  <a:graphic xmlns:a="http://schemas.openxmlformats.org/drawingml/2006/main">
                    <a:graphicData uri="http://schemas.openxmlformats.org/drawingml/2006/picture">
                      <pic:pic xmlns:pic="http://schemas.openxmlformats.org/drawingml/2006/picture">
                        <pic:nvPicPr>
                          <pic:cNvPr id="1973" name="1786 Imagen" hidden="1">
                            <a:extLst>
                              <a:ext uri="{FF2B5EF4-FFF2-40B4-BE49-F238E27FC236}">
                                <a16:creationId xmlns:a16="http://schemas.microsoft.com/office/drawing/2014/main" id="{00000000-0008-0000-0200-0000B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6647A9" wp14:editId="041D922A">
                  <wp:simplePos x="0" y="0"/>
                  <wp:positionH relativeFrom="column">
                    <wp:posOffset>0</wp:posOffset>
                  </wp:positionH>
                  <wp:positionV relativeFrom="paragraph">
                    <wp:posOffset>9525</wp:posOffset>
                  </wp:positionV>
                  <wp:extent cx="9525" cy="123825"/>
                  <wp:effectExtent l="0" t="0" r="28575" b="9525"/>
                  <wp:wrapNone/>
                  <wp:docPr id="1974" name="Imagen 1291" hidden="1">
                    <a:extLst xmlns:a="http://schemas.openxmlformats.org/drawingml/2006/main">
                      <a:ext uri="{FF2B5EF4-FFF2-40B4-BE49-F238E27FC236}">
                        <a16:creationId xmlns:a16="http://schemas.microsoft.com/office/drawing/2014/main" id="{00000000-0008-0000-0200-0000B6070000}"/>
                      </a:ext>
                    </a:extLst>
                  </wp:docPr>
                  <wp:cNvGraphicFramePr/>
                  <a:graphic xmlns:a="http://schemas.openxmlformats.org/drawingml/2006/main">
                    <a:graphicData uri="http://schemas.openxmlformats.org/drawingml/2006/picture">
                      <pic:pic xmlns:pic="http://schemas.openxmlformats.org/drawingml/2006/picture">
                        <pic:nvPicPr>
                          <pic:cNvPr id="1974" name="1853 Imagen" hidden="1">
                            <a:extLst>
                              <a:ext uri="{FF2B5EF4-FFF2-40B4-BE49-F238E27FC236}">
                                <a16:creationId xmlns:a16="http://schemas.microsoft.com/office/drawing/2014/main" id="{00000000-0008-0000-0200-0000B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D80173" wp14:editId="6F6AD279">
                  <wp:simplePos x="0" y="0"/>
                  <wp:positionH relativeFrom="column">
                    <wp:posOffset>0</wp:posOffset>
                  </wp:positionH>
                  <wp:positionV relativeFrom="paragraph">
                    <wp:posOffset>9525</wp:posOffset>
                  </wp:positionV>
                  <wp:extent cx="9525" cy="123825"/>
                  <wp:effectExtent l="0" t="0" r="28575" b="9525"/>
                  <wp:wrapNone/>
                  <wp:docPr id="1975" name="Imagen 1290" hidden="1">
                    <a:extLst xmlns:a="http://schemas.openxmlformats.org/drawingml/2006/main">
                      <a:ext uri="{FF2B5EF4-FFF2-40B4-BE49-F238E27FC236}">
                        <a16:creationId xmlns:a16="http://schemas.microsoft.com/office/drawing/2014/main" id="{00000000-0008-0000-0200-0000B7070000}"/>
                      </a:ext>
                    </a:extLst>
                  </wp:docPr>
                  <wp:cNvGraphicFramePr/>
                  <a:graphic xmlns:a="http://schemas.openxmlformats.org/drawingml/2006/main">
                    <a:graphicData uri="http://schemas.openxmlformats.org/drawingml/2006/picture">
                      <pic:pic xmlns:pic="http://schemas.openxmlformats.org/drawingml/2006/picture">
                        <pic:nvPicPr>
                          <pic:cNvPr id="1975" name="1864 Imagen" hidden="1">
                            <a:extLst>
                              <a:ext uri="{FF2B5EF4-FFF2-40B4-BE49-F238E27FC236}">
                                <a16:creationId xmlns:a16="http://schemas.microsoft.com/office/drawing/2014/main" id="{00000000-0008-0000-0200-0000B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BC778F" wp14:editId="1CE02D1F">
                  <wp:simplePos x="0" y="0"/>
                  <wp:positionH relativeFrom="column">
                    <wp:posOffset>0</wp:posOffset>
                  </wp:positionH>
                  <wp:positionV relativeFrom="paragraph">
                    <wp:posOffset>9525</wp:posOffset>
                  </wp:positionV>
                  <wp:extent cx="9525" cy="123825"/>
                  <wp:effectExtent l="0" t="0" r="28575" b="9525"/>
                  <wp:wrapNone/>
                  <wp:docPr id="1976" name="Imagen 1289" hidden="1">
                    <a:extLst xmlns:a="http://schemas.openxmlformats.org/drawingml/2006/main">
                      <a:ext uri="{FF2B5EF4-FFF2-40B4-BE49-F238E27FC236}">
                        <a16:creationId xmlns:a16="http://schemas.microsoft.com/office/drawing/2014/main" id="{00000000-0008-0000-0200-0000B8070000}"/>
                      </a:ext>
                    </a:extLst>
                  </wp:docPr>
                  <wp:cNvGraphicFramePr/>
                  <a:graphic xmlns:a="http://schemas.openxmlformats.org/drawingml/2006/main">
                    <a:graphicData uri="http://schemas.openxmlformats.org/drawingml/2006/picture">
                      <pic:pic xmlns:pic="http://schemas.openxmlformats.org/drawingml/2006/picture">
                        <pic:nvPicPr>
                          <pic:cNvPr id="1976" name="1865 Imagen" hidden="1">
                            <a:extLst>
                              <a:ext uri="{FF2B5EF4-FFF2-40B4-BE49-F238E27FC236}">
                                <a16:creationId xmlns:a16="http://schemas.microsoft.com/office/drawing/2014/main" id="{00000000-0008-0000-0200-0000B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43A089" wp14:editId="165440C9">
                  <wp:simplePos x="0" y="0"/>
                  <wp:positionH relativeFrom="column">
                    <wp:posOffset>0</wp:posOffset>
                  </wp:positionH>
                  <wp:positionV relativeFrom="paragraph">
                    <wp:posOffset>9525</wp:posOffset>
                  </wp:positionV>
                  <wp:extent cx="9525" cy="123825"/>
                  <wp:effectExtent l="0" t="0" r="28575" b="9525"/>
                  <wp:wrapNone/>
                  <wp:docPr id="1977" name="Imagen 1288" hidden="1">
                    <a:extLst xmlns:a="http://schemas.openxmlformats.org/drawingml/2006/main">
                      <a:ext uri="{FF2B5EF4-FFF2-40B4-BE49-F238E27FC236}">
                        <a16:creationId xmlns:a16="http://schemas.microsoft.com/office/drawing/2014/main" id="{00000000-0008-0000-0200-0000B9070000}"/>
                      </a:ext>
                    </a:extLst>
                  </wp:docPr>
                  <wp:cNvGraphicFramePr/>
                  <a:graphic xmlns:a="http://schemas.openxmlformats.org/drawingml/2006/main">
                    <a:graphicData uri="http://schemas.openxmlformats.org/drawingml/2006/picture">
                      <pic:pic xmlns:pic="http://schemas.openxmlformats.org/drawingml/2006/picture">
                        <pic:nvPicPr>
                          <pic:cNvPr id="1977" name="1866 Imagen" hidden="1">
                            <a:extLst>
                              <a:ext uri="{FF2B5EF4-FFF2-40B4-BE49-F238E27FC236}">
                                <a16:creationId xmlns:a16="http://schemas.microsoft.com/office/drawing/2014/main" id="{00000000-0008-0000-0200-0000B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727DB6" wp14:editId="101B04C7">
                  <wp:simplePos x="0" y="0"/>
                  <wp:positionH relativeFrom="column">
                    <wp:posOffset>0</wp:posOffset>
                  </wp:positionH>
                  <wp:positionV relativeFrom="paragraph">
                    <wp:posOffset>9525</wp:posOffset>
                  </wp:positionV>
                  <wp:extent cx="9525" cy="123825"/>
                  <wp:effectExtent l="0" t="0" r="28575" b="9525"/>
                  <wp:wrapNone/>
                  <wp:docPr id="1978" name="Imagen 1287" hidden="1">
                    <a:extLst xmlns:a="http://schemas.openxmlformats.org/drawingml/2006/main">
                      <a:ext uri="{FF2B5EF4-FFF2-40B4-BE49-F238E27FC236}">
                        <a16:creationId xmlns:a16="http://schemas.microsoft.com/office/drawing/2014/main" id="{00000000-0008-0000-0200-0000BA070000}"/>
                      </a:ext>
                    </a:extLst>
                  </wp:docPr>
                  <wp:cNvGraphicFramePr/>
                  <a:graphic xmlns:a="http://schemas.openxmlformats.org/drawingml/2006/main">
                    <a:graphicData uri="http://schemas.openxmlformats.org/drawingml/2006/picture">
                      <pic:pic xmlns:pic="http://schemas.openxmlformats.org/drawingml/2006/picture">
                        <pic:nvPicPr>
                          <pic:cNvPr id="1978" name="1867 Imagen" hidden="1">
                            <a:extLst>
                              <a:ext uri="{FF2B5EF4-FFF2-40B4-BE49-F238E27FC236}">
                                <a16:creationId xmlns:a16="http://schemas.microsoft.com/office/drawing/2014/main" id="{00000000-0008-0000-0200-0000B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4D9611" wp14:editId="2BCC193F">
                  <wp:simplePos x="0" y="0"/>
                  <wp:positionH relativeFrom="column">
                    <wp:posOffset>0</wp:posOffset>
                  </wp:positionH>
                  <wp:positionV relativeFrom="paragraph">
                    <wp:posOffset>9525</wp:posOffset>
                  </wp:positionV>
                  <wp:extent cx="9525" cy="123825"/>
                  <wp:effectExtent l="0" t="0" r="28575" b="9525"/>
                  <wp:wrapNone/>
                  <wp:docPr id="1979" name="Imagen 1286" hidden="1">
                    <a:extLst xmlns:a="http://schemas.openxmlformats.org/drawingml/2006/main">
                      <a:ext uri="{FF2B5EF4-FFF2-40B4-BE49-F238E27FC236}">
                        <a16:creationId xmlns:a16="http://schemas.microsoft.com/office/drawing/2014/main" id="{00000000-0008-0000-0200-0000BB070000}"/>
                      </a:ext>
                    </a:extLst>
                  </wp:docPr>
                  <wp:cNvGraphicFramePr/>
                  <a:graphic xmlns:a="http://schemas.openxmlformats.org/drawingml/2006/main">
                    <a:graphicData uri="http://schemas.openxmlformats.org/drawingml/2006/picture">
                      <pic:pic xmlns:pic="http://schemas.openxmlformats.org/drawingml/2006/picture">
                        <pic:nvPicPr>
                          <pic:cNvPr id="1979" name="1868 Imagen" hidden="1">
                            <a:extLst>
                              <a:ext uri="{FF2B5EF4-FFF2-40B4-BE49-F238E27FC236}">
                                <a16:creationId xmlns:a16="http://schemas.microsoft.com/office/drawing/2014/main" id="{00000000-0008-0000-0200-0000B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82FA31" wp14:editId="0678ED0B">
                  <wp:simplePos x="0" y="0"/>
                  <wp:positionH relativeFrom="column">
                    <wp:posOffset>0</wp:posOffset>
                  </wp:positionH>
                  <wp:positionV relativeFrom="paragraph">
                    <wp:posOffset>9525</wp:posOffset>
                  </wp:positionV>
                  <wp:extent cx="9525" cy="123825"/>
                  <wp:effectExtent l="0" t="0" r="28575" b="9525"/>
                  <wp:wrapNone/>
                  <wp:docPr id="1980" name="Imagen 1285" hidden="1">
                    <a:extLst xmlns:a="http://schemas.openxmlformats.org/drawingml/2006/main">
                      <a:ext uri="{FF2B5EF4-FFF2-40B4-BE49-F238E27FC236}">
                        <a16:creationId xmlns:a16="http://schemas.microsoft.com/office/drawing/2014/main" id="{00000000-0008-0000-0200-0000BC070000}"/>
                      </a:ext>
                    </a:extLst>
                  </wp:docPr>
                  <wp:cNvGraphicFramePr/>
                  <a:graphic xmlns:a="http://schemas.openxmlformats.org/drawingml/2006/main">
                    <a:graphicData uri="http://schemas.openxmlformats.org/drawingml/2006/picture">
                      <pic:pic xmlns:pic="http://schemas.openxmlformats.org/drawingml/2006/picture">
                        <pic:nvPicPr>
                          <pic:cNvPr id="1980" name="1869 Imagen" hidden="1">
                            <a:extLst>
                              <a:ext uri="{FF2B5EF4-FFF2-40B4-BE49-F238E27FC236}">
                                <a16:creationId xmlns:a16="http://schemas.microsoft.com/office/drawing/2014/main" id="{00000000-0008-0000-0200-0000B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C518D7" wp14:editId="6F4649AC">
                  <wp:simplePos x="0" y="0"/>
                  <wp:positionH relativeFrom="column">
                    <wp:posOffset>0</wp:posOffset>
                  </wp:positionH>
                  <wp:positionV relativeFrom="paragraph">
                    <wp:posOffset>9525</wp:posOffset>
                  </wp:positionV>
                  <wp:extent cx="9525" cy="123825"/>
                  <wp:effectExtent l="0" t="0" r="28575" b="9525"/>
                  <wp:wrapNone/>
                  <wp:docPr id="1981" name="Imagen 1284" hidden="1">
                    <a:extLst xmlns:a="http://schemas.openxmlformats.org/drawingml/2006/main">
                      <a:ext uri="{FF2B5EF4-FFF2-40B4-BE49-F238E27FC236}">
                        <a16:creationId xmlns:a16="http://schemas.microsoft.com/office/drawing/2014/main" id="{00000000-0008-0000-0200-0000BD070000}"/>
                      </a:ext>
                    </a:extLst>
                  </wp:docPr>
                  <wp:cNvGraphicFramePr/>
                  <a:graphic xmlns:a="http://schemas.openxmlformats.org/drawingml/2006/main">
                    <a:graphicData uri="http://schemas.openxmlformats.org/drawingml/2006/picture">
                      <pic:pic xmlns:pic="http://schemas.openxmlformats.org/drawingml/2006/picture">
                        <pic:nvPicPr>
                          <pic:cNvPr id="1981" name="1870 Imagen" hidden="1">
                            <a:extLst>
                              <a:ext uri="{FF2B5EF4-FFF2-40B4-BE49-F238E27FC236}">
                                <a16:creationId xmlns:a16="http://schemas.microsoft.com/office/drawing/2014/main" id="{00000000-0008-0000-0200-0000B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56F7A6" wp14:editId="0663CBB7">
                  <wp:simplePos x="0" y="0"/>
                  <wp:positionH relativeFrom="column">
                    <wp:posOffset>0</wp:posOffset>
                  </wp:positionH>
                  <wp:positionV relativeFrom="paragraph">
                    <wp:posOffset>9525</wp:posOffset>
                  </wp:positionV>
                  <wp:extent cx="9525" cy="123825"/>
                  <wp:effectExtent l="0" t="0" r="28575" b="9525"/>
                  <wp:wrapNone/>
                  <wp:docPr id="1982" name="Imagen 1283" hidden="1">
                    <a:extLst xmlns:a="http://schemas.openxmlformats.org/drawingml/2006/main">
                      <a:ext uri="{FF2B5EF4-FFF2-40B4-BE49-F238E27FC236}">
                        <a16:creationId xmlns:a16="http://schemas.microsoft.com/office/drawing/2014/main" id="{00000000-0008-0000-0200-0000BE070000}"/>
                      </a:ext>
                    </a:extLst>
                  </wp:docPr>
                  <wp:cNvGraphicFramePr/>
                  <a:graphic xmlns:a="http://schemas.openxmlformats.org/drawingml/2006/main">
                    <a:graphicData uri="http://schemas.openxmlformats.org/drawingml/2006/picture">
                      <pic:pic xmlns:pic="http://schemas.openxmlformats.org/drawingml/2006/picture">
                        <pic:nvPicPr>
                          <pic:cNvPr id="1982" name="1871 Imagen" hidden="1">
                            <a:extLst>
                              <a:ext uri="{FF2B5EF4-FFF2-40B4-BE49-F238E27FC236}">
                                <a16:creationId xmlns:a16="http://schemas.microsoft.com/office/drawing/2014/main" id="{00000000-0008-0000-0200-0000B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678BC7" wp14:editId="758B8ABC">
                  <wp:simplePos x="0" y="0"/>
                  <wp:positionH relativeFrom="column">
                    <wp:posOffset>0</wp:posOffset>
                  </wp:positionH>
                  <wp:positionV relativeFrom="paragraph">
                    <wp:posOffset>9525</wp:posOffset>
                  </wp:positionV>
                  <wp:extent cx="9525" cy="123825"/>
                  <wp:effectExtent l="0" t="0" r="28575" b="9525"/>
                  <wp:wrapNone/>
                  <wp:docPr id="1983" name="Imagen 1282" hidden="1">
                    <a:extLst xmlns:a="http://schemas.openxmlformats.org/drawingml/2006/main">
                      <a:ext uri="{FF2B5EF4-FFF2-40B4-BE49-F238E27FC236}">
                        <a16:creationId xmlns:a16="http://schemas.microsoft.com/office/drawing/2014/main" id="{00000000-0008-0000-0200-0000BF070000}"/>
                      </a:ext>
                    </a:extLst>
                  </wp:docPr>
                  <wp:cNvGraphicFramePr/>
                  <a:graphic xmlns:a="http://schemas.openxmlformats.org/drawingml/2006/main">
                    <a:graphicData uri="http://schemas.openxmlformats.org/drawingml/2006/picture">
                      <pic:pic xmlns:pic="http://schemas.openxmlformats.org/drawingml/2006/picture">
                        <pic:nvPicPr>
                          <pic:cNvPr id="1983" name="1872 Imagen" hidden="1">
                            <a:extLst>
                              <a:ext uri="{FF2B5EF4-FFF2-40B4-BE49-F238E27FC236}">
                                <a16:creationId xmlns:a16="http://schemas.microsoft.com/office/drawing/2014/main" id="{00000000-0008-0000-0200-0000B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69F721" wp14:editId="7B89FEA4">
                  <wp:simplePos x="0" y="0"/>
                  <wp:positionH relativeFrom="column">
                    <wp:posOffset>0</wp:posOffset>
                  </wp:positionH>
                  <wp:positionV relativeFrom="paragraph">
                    <wp:posOffset>9525</wp:posOffset>
                  </wp:positionV>
                  <wp:extent cx="9525" cy="123825"/>
                  <wp:effectExtent l="0" t="0" r="28575" b="9525"/>
                  <wp:wrapNone/>
                  <wp:docPr id="1984" name="Imagen 1281" hidden="1">
                    <a:extLst xmlns:a="http://schemas.openxmlformats.org/drawingml/2006/main">
                      <a:ext uri="{FF2B5EF4-FFF2-40B4-BE49-F238E27FC236}">
                        <a16:creationId xmlns:a16="http://schemas.microsoft.com/office/drawing/2014/main" id="{00000000-0008-0000-0200-0000C0070000}"/>
                      </a:ext>
                    </a:extLst>
                  </wp:docPr>
                  <wp:cNvGraphicFramePr/>
                  <a:graphic xmlns:a="http://schemas.openxmlformats.org/drawingml/2006/main">
                    <a:graphicData uri="http://schemas.openxmlformats.org/drawingml/2006/picture">
                      <pic:pic xmlns:pic="http://schemas.openxmlformats.org/drawingml/2006/picture">
                        <pic:nvPicPr>
                          <pic:cNvPr id="1984" name="1873 Imagen" hidden="1">
                            <a:extLst>
                              <a:ext uri="{FF2B5EF4-FFF2-40B4-BE49-F238E27FC236}">
                                <a16:creationId xmlns:a16="http://schemas.microsoft.com/office/drawing/2014/main" id="{00000000-0008-0000-0200-0000C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3AA2C8" wp14:editId="12F9F8B7">
                  <wp:simplePos x="0" y="0"/>
                  <wp:positionH relativeFrom="column">
                    <wp:posOffset>0</wp:posOffset>
                  </wp:positionH>
                  <wp:positionV relativeFrom="paragraph">
                    <wp:posOffset>9525</wp:posOffset>
                  </wp:positionV>
                  <wp:extent cx="9525" cy="123825"/>
                  <wp:effectExtent l="0" t="0" r="28575" b="9525"/>
                  <wp:wrapNone/>
                  <wp:docPr id="1985" name="Imagen 1280" hidden="1">
                    <a:extLst xmlns:a="http://schemas.openxmlformats.org/drawingml/2006/main">
                      <a:ext uri="{FF2B5EF4-FFF2-40B4-BE49-F238E27FC236}">
                        <a16:creationId xmlns:a16="http://schemas.microsoft.com/office/drawing/2014/main" id="{00000000-0008-0000-0200-0000C1070000}"/>
                      </a:ext>
                    </a:extLst>
                  </wp:docPr>
                  <wp:cNvGraphicFramePr/>
                  <a:graphic xmlns:a="http://schemas.openxmlformats.org/drawingml/2006/main">
                    <a:graphicData uri="http://schemas.openxmlformats.org/drawingml/2006/picture">
                      <pic:pic xmlns:pic="http://schemas.openxmlformats.org/drawingml/2006/picture">
                        <pic:nvPicPr>
                          <pic:cNvPr id="1985" name="1874 Imagen" hidden="1">
                            <a:extLst>
                              <a:ext uri="{FF2B5EF4-FFF2-40B4-BE49-F238E27FC236}">
                                <a16:creationId xmlns:a16="http://schemas.microsoft.com/office/drawing/2014/main" id="{00000000-0008-0000-0200-0000C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837FFD" wp14:editId="6989FE7E">
                  <wp:simplePos x="0" y="0"/>
                  <wp:positionH relativeFrom="column">
                    <wp:posOffset>0</wp:posOffset>
                  </wp:positionH>
                  <wp:positionV relativeFrom="paragraph">
                    <wp:posOffset>9525</wp:posOffset>
                  </wp:positionV>
                  <wp:extent cx="9525" cy="123825"/>
                  <wp:effectExtent l="0" t="0" r="28575" b="9525"/>
                  <wp:wrapNone/>
                  <wp:docPr id="1986" name="Imagen 1279" hidden="1">
                    <a:extLst xmlns:a="http://schemas.openxmlformats.org/drawingml/2006/main">
                      <a:ext uri="{FF2B5EF4-FFF2-40B4-BE49-F238E27FC236}">
                        <a16:creationId xmlns:a16="http://schemas.microsoft.com/office/drawing/2014/main" id="{00000000-0008-0000-0200-0000C2070000}"/>
                      </a:ext>
                    </a:extLst>
                  </wp:docPr>
                  <wp:cNvGraphicFramePr/>
                  <a:graphic xmlns:a="http://schemas.openxmlformats.org/drawingml/2006/main">
                    <a:graphicData uri="http://schemas.openxmlformats.org/drawingml/2006/picture">
                      <pic:pic xmlns:pic="http://schemas.openxmlformats.org/drawingml/2006/picture">
                        <pic:nvPicPr>
                          <pic:cNvPr id="1986" name="1875 Imagen" hidden="1">
                            <a:extLst>
                              <a:ext uri="{FF2B5EF4-FFF2-40B4-BE49-F238E27FC236}">
                                <a16:creationId xmlns:a16="http://schemas.microsoft.com/office/drawing/2014/main" id="{00000000-0008-0000-0200-0000C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D1E2A0" wp14:editId="0CBBF663">
                  <wp:simplePos x="0" y="0"/>
                  <wp:positionH relativeFrom="column">
                    <wp:posOffset>0</wp:posOffset>
                  </wp:positionH>
                  <wp:positionV relativeFrom="paragraph">
                    <wp:posOffset>9525</wp:posOffset>
                  </wp:positionV>
                  <wp:extent cx="9525" cy="123825"/>
                  <wp:effectExtent l="0" t="0" r="28575" b="9525"/>
                  <wp:wrapNone/>
                  <wp:docPr id="1987" name="Imagen 1278" hidden="1">
                    <a:extLst xmlns:a="http://schemas.openxmlformats.org/drawingml/2006/main">
                      <a:ext uri="{FF2B5EF4-FFF2-40B4-BE49-F238E27FC236}">
                        <a16:creationId xmlns:a16="http://schemas.microsoft.com/office/drawing/2014/main" id="{00000000-0008-0000-0200-0000C3070000}"/>
                      </a:ext>
                    </a:extLst>
                  </wp:docPr>
                  <wp:cNvGraphicFramePr/>
                  <a:graphic xmlns:a="http://schemas.openxmlformats.org/drawingml/2006/main">
                    <a:graphicData uri="http://schemas.openxmlformats.org/drawingml/2006/picture">
                      <pic:pic xmlns:pic="http://schemas.openxmlformats.org/drawingml/2006/picture">
                        <pic:nvPicPr>
                          <pic:cNvPr id="1987" name="1876 Imagen" hidden="1">
                            <a:extLst>
                              <a:ext uri="{FF2B5EF4-FFF2-40B4-BE49-F238E27FC236}">
                                <a16:creationId xmlns:a16="http://schemas.microsoft.com/office/drawing/2014/main" id="{00000000-0008-0000-0200-0000C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F00C88" wp14:editId="370A37D0">
                  <wp:simplePos x="0" y="0"/>
                  <wp:positionH relativeFrom="column">
                    <wp:posOffset>0</wp:posOffset>
                  </wp:positionH>
                  <wp:positionV relativeFrom="paragraph">
                    <wp:posOffset>9525</wp:posOffset>
                  </wp:positionV>
                  <wp:extent cx="9525" cy="123825"/>
                  <wp:effectExtent l="0" t="0" r="28575" b="9525"/>
                  <wp:wrapNone/>
                  <wp:docPr id="1988" name="Imagen 1277" hidden="1">
                    <a:extLst xmlns:a="http://schemas.openxmlformats.org/drawingml/2006/main">
                      <a:ext uri="{FF2B5EF4-FFF2-40B4-BE49-F238E27FC236}">
                        <a16:creationId xmlns:a16="http://schemas.microsoft.com/office/drawing/2014/main" id="{00000000-0008-0000-0200-0000C4070000}"/>
                      </a:ext>
                    </a:extLst>
                  </wp:docPr>
                  <wp:cNvGraphicFramePr/>
                  <a:graphic xmlns:a="http://schemas.openxmlformats.org/drawingml/2006/main">
                    <a:graphicData uri="http://schemas.openxmlformats.org/drawingml/2006/picture">
                      <pic:pic xmlns:pic="http://schemas.openxmlformats.org/drawingml/2006/picture">
                        <pic:nvPicPr>
                          <pic:cNvPr id="1988" name="1877 Imagen" hidden="1">
                            <a:extLst>
                              <a:ext uri="{FF2B5EF4-FFF2-40B4-BE49-F238E27FC236}">
                                <a16:creationId xmlns:a16="http://schemas.microsoft.com/office/drawing/2014/main" id="{00000000-0008-0000-0200-0000C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1DB9B7" wp14:editId="14A67B14">
                  <wp:simplePos x="0" y="0"/>
                  <wp:positionH relativeFrom="column">
                    <wp:posOffset>0</wp:posOffset>
                  </wp:positionH>
                  <wp:positionV relativeFrom="paragraph">
                    <wp:posOffset>9525</wp:posOffset>
                  </wp:positionV>
                  <wp:extent cx="9525" cy="123825"/>
                  <wp:effectExtent l="0" t="0" r="28575" b="9525"/>
                  <wp:wrapNone/>
                  <wp:docPr id="1989" name="Imagen 1276" hidden="1">
                    <a:extLst xmlns:a="http://schemas.openxmlformats.org/drawingml/2006/main">
                      <a:ext uri="{FF2B5EF4-FFF2-40B4-BE49-F238E27FC236}">
                        <a16:creationId xmlns:a16="http://schemas.microsoft.com/office/drawing/2014/main" id="{00000000-0008-0000-0200-0000C5070000}"/>
                      </a:ext>
                    </a:extLst>
                  </wp:docPr>
                  <wp:cNvGraphicFramePr/>
                  <a:graphic xmlns:a="http://schemas.openxmlformats.org/drawingml/2006/main">
                    <a:graphicData uri="http://schemas.openxmlformats.org/drawingml/2006/picture">
                      <pic:pic xmlns:pic="http://schemas.openxmlformats.org/drawingml/2006/picture">
                        <pic:nvPicPr>
                          <pic:cNvPr id="1989" name="1878 Imagen" hidden="1">
                            <a:extLst>
                              <a:ext uri="{FF2B5EF4-FFF2-40B4-BE49-F238E27FC236}">
                                <a16:creationId xmlns:a16="http://schemas.microsoft.com/office/drawing/2014/main" id="{00000000-0008-0000-0200-0000C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6A6224" wp14:editId="4E22C7E6">
                  <wp:simplePos x="0" y="0"/>
                  <wp:positionH relativeFrom="column">
                    <wp:posOffset>0</wp:posOffset>
                  </wp:positionH>
                  <wp:positionV relativeFrom="paragraph">
                    <wp:posOffset>9525</wp:posOffset>
                  </wp:positionV>
                  <wp:extent cx="9525" cy="123825"/>
                  <wp:effectExtent l="0" t="0" r="28575" b="9525"/>
                  <wp:wrapNone/>
                  <wp:docPr id="1990" name="Imagen 1275" hidden="1">
                    <a:extLst xmlns:a="http://schemas.openxmlformats.org/drawingml/2006/main">
                      <a:ext uri="{FF2B5EF4-FFF2-40B4-BE49-F238E27FC236}">
                        <a16:creationId xmlns:a16="http://schemas.microsoft.com/office/drawing/2014/main" id="{00000000-0008-0000-0200-0000C6070000}"/>
                      </a:ext>
                    </a:extLst>
                  </wp:docPr>
                  <wp:cNvGraphicFramePr/>
                  <a:graphic xmlns:a="http://schemas.openxmlformats.org/drawingml/2006/main">
                    <a:graphicData uri="http://schemas.openxmlformats.org/drawingml/2006/picture">
                      <pic:pic xmlns:pic="http://schemas.openxmlformats.org/drawingml/2006/picture">
                        <pic:nvPicPr>
                          <pic:cNvPr id="1990" name="1879 Imagen" hidden="1">
                            <a:extLst>
                              <a:ext uri="{FF2B5EF4-FFF2-40B4-BE49-F238E27FC236}">
                                <a16:creationId xmlns:a16="http://schemas.microsoft.com/office/drawing/2014/main" id="{00000000-0008-0000-0200-0000C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43F5EA" wp14:editId="6DCEF622">
                  <wp:simplePos x="0" y="0"/>
                  <wp:positionH relativeFrom="column">
                    <wp:posOffset>0</wp:posOffset>
                  </wp:positionH>
                  <wp:positionV relativeFrom="paragraph">
                    <wp:posOffset>9525</wp:posOffset>
                  </wp:positionV>
                  <wp:extent cx="9525" cy="123825"/>
                  <wp:effectExtent l="0" t="0" r="28575" b="9525"/>
                  <wp:wrapNone/>
                  <wp:docPr id="1991" name="Imagen 1274" hidden="1">
                    <a:extLst xmlns:a="http://schemas.openxmlformats.org/drawingml/2006/main">
                      <a:ext uri="{FF2B5EF4-FFF2-40B4-BE49-F238E27FC236}">
                        <a16:creationId xmlns:a16="http://schemas.microsoft.com/office/drawing/2014/main" id="{00000000-0008-0000-0200-0000C7070000}"/>
                      </a:ext>
                    </a:extLst>
                  </wp:docPr>
                  <wp:cNvGraphicFramePr/>
                  <a:graphic xmlns:a="http://schemas.openxmlformats.org/drawingml/2006/main">
                    <a:graphicData uri="http://schemas.openxmlformats.org/drawingml/2006/picture">
                      <pic:pic xmlns:pic="http://schemas.openxmlformats.org/drawingml/2006/picture">
                        <pic:nvPicPr>
                          <pic:cNvPr id="1991" name="1880 Imagen" hidden="1">
                            <a:extLst>
                              <a:ext uri="{FF2B5EF4-FFF2-40B4-BE49-F238E27FC236}">
                                <a16:creationId xmlns:a16="http://schemas.microsoft.com/office/drawing/2014/main" id="{00000000-0008-0000-0200-0000C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3DEEFE" wp14:editId="064DB4F6">
                  <wp:simplePos x="0" y="0"/>
                  <wp:positionH relativeFrom="column">
                    <wp:posOffset>0</wp:posOffset>
                  </wp:positionH>
                  <wp:positionV relativeFrom="paragraph">
                    <wp:posOffset>9525</wp:posOffset>
                  </wp:positionV>
                  <wp:extent cx="9525" cy="123825"/>
                  <wp:effectExtent l="0" t="0" r="28575" b="9525"/>
                  <wp:wrapNone/>
                  <wp:docPr id="1992" name="Imagen 1273" hidden="1">
                    <a:extLst xmlns:a="http://schemas.openxmlformats.org/drawingml/2006/main">
                      <a:ext uri="{FF2B5EF4-FFF2-40B4-BE49-F238E27FC236}">
                        <a16:creationId xmlns:a16="http://schemas.microsoft.com/office/drawing/2014/main" id="{00000000-0008-0000-0200-0000C8070000}"/>
                      </a:ext>
                    </a:extLst>
                  </wp:docPr>
                  <wp:cNvGraphicFramePr/>
                  <a:graphic xmlns:a="http://schemas.openxmlformats.org/drawingml/2006/main">
                    <a:graphicData uri="http://schemas.openxmlformats.org/drawingml/2006/picture">
                      <pic:pic xmlns:pic="http://schemas.openxmlformats.org/drawingml/2006/picture">
                        <pic:nvPicPr>
                          <pic:cNvPr id="1992" name="1881 Imagen" hidden="1">
                            <a:extLst>
                              <a:ext uri="{FF2B5EF4-FFF2-40B4-BE49-F238E27FC236}">
                                <a16:creationId xmlns:a16="http://schemas.microsoft.com/office/drawing/2014/main" id="{00000000-0008-0000-0200-0000C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067013" wp14:editId="1E62C22E">
                  <wp:simplePos x="0" y="0"/>
                  <wp:positionH relativeFrom="column">
                    <wp:posOffset>0</wp:posOffset>
                  </wp:positionH>
                  <wp:positionV relativeFrom="paragraph">
                    <wp:posOffset>9525</wp:posOffset>
                  </wp:positionV>
                  <wp:extent cx="9525" cy="123825"/>
                  <wp:effectExtent l="0" t="0" r="28575" b="9525"/>
                  <wp:wrapNone/>
                  <wp:docPr id="1993" name="Imagen 1272" hidden="1">
                    <a:extLst xmlns:a="http://schemas.openxmlformats.org/drawingml/2006/main">
                      <a:ext uri="{FF2B5EF4-FFF2-40B4-BE49-F238E27FC236}">
                        <a16:creationId xmlns:a16="http://schemas.microsoft.com/office/drawing/2014/main" id="{00000000-0008-0000-0200-0000C9070000}"/>
                      </a:ext>
                    </a:extLst>
                  </wp:docPr>
                  <wp:cNvGraphicFramePr/>
                  <a:graphic xmlns:a="http://schemas.openxmlformats.org/drawingml/2006/main">
                    <a:graphicData uri="http://schemas.openxmlformats.org/drawingml/2006/picture">
                      <pic:pic xmlns:pic="http://schemas.openxmlformats.org/drawingml/2006/picture">
                        <pic:nvPicPr>
                          <pic:cNvPr id="1993" name="1882 Imagen" hidden="1">
                            <a:extLst>
                              <a:ext uri="{FF2B5EF4-FFF2-40B4-BE49-F238E27FC236}">
                                <a16:creationId xmlns:a16="http://schemas.microsoft.com/office/drawing/2014/main" id="{00000000-0008-0000-0200-0000C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064EA9" wp14:editId="74FCF74F">
                  <wp:simplePos x="0" y="0"/>
                  <wp:positionH relativeFrom="column">
                    <wp:posOffset>0</wp:posOffset>
                  </wp:positionH>
                  <wp:positionV relativeFrom="paragraph">
                    <wp:posOffset>9525</wp:posOffset>
                  </wp:positionV>
                  <wp:extent cx="9525" cy="123825"/>
                  <wp:effectExtent l="0" t="0" r="28575" b="9525"/>
                  <wp:wrapNone/>
                  <wp:docPr id="1994" name="Imagen 1271" hidden="1">
                    <a:extLst xmlns:a="http://schemas.openxmlformats.org/drawingml/2006/main">
                      <a:ext uri="{FF2B5EF4-FFF2-40B4-BE49-F238E27FC236}">
                        <a16:creationId xmlns:a16="http://schemas.microsoft.com/office/drawing/2014/main" id="{00000000-0008-0000-0200-0000CA070000}"/>
                      </a:ext>
                    </a:extLst>
                  </wp:docPr>
                  <wp:cNvGraphicFramePr/>
                  <a:graphic xmlns:a="http://schemas.openxmlformats.org/drawingml/2006/main">
                    <a:graphicData uri="http://schemas.openxmlformats.org/drawingml/2006/picture">
                      <pic:pic xmlns:pic="http://schemas.openxmlformats.org/drawingml/2006/picture">
                        <pic:nvPicPr>
                          <pic:cNvPr id="1994" name="1883 Imagen" hidden="1">
                            <a:extLst>
                              <a:ext uri="{FF2B5EF4-FFF2-40B4-BE49-F238E27FC236}">
                                <a16:creationId xmlns:a16="http://schemas.microsoft.com/office/drawing/2014/main" id="{00000000-0008-0000-0200-0000C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04875A" wp14:editId="504B1C70">
                  <wp:simplePos x="0" y="0"/>
                  <wp:positionH relativeFrom="column">
                    <wp:posOffset>0</wp:posOffset>
                  </wp:positionH>
                  <wp:positionV relativeFrom="paragraph">
                    <wp:posOffset>9525</wp:posOffset>
                  </wp:positionV>
                  <wp:extent cx="9525" cy="123825"/>
                  <wp:effectExtent l="0" t="0" r="28575" b="9525"/>
                  <wp:wrapNone/>
                  <wp:docPr id="1995" name="Imagen 1270" hidden="1">
                    <a:extLst xmlns:a="http://schemas.openxmlformats.org/drawingml/2006/main">
                      <a:ext uri="{FF2B5EF4-FFF2-40B4-BE49-F238E27FC236}">
                        <a16:creationId xmlns:a16="http://schemas.microsoft.com/office/drawing/2014/main" id="{00000000-0008-0000-0200-0000CB070000}"/>
                      </a:ext>
                    </a:extLst>
                  </wp:docPr>
                  <wp:cNvGraphicFramePr/>
                  <a:graphic xmlns:a="http://schemas.openxmlformats.org/drawingml/2006/main">
                    <a:graphicData uri="http://schemas.openxmlformats.org/drawingml/2006/picture">
                      <pic:pic xmlns:pic="http://schemas.openxmlformats.org/drawingml/2006/picture">
                        <pic:nvPicPr>
                          <pic:cNvPr id="1995" name="1884 Imagen" hidden="1">
                            <a:extLst>
                              <a:ext uri="{FF2B5EF4-FFF2-40B4-BE49-F238E27FC236}">
                                <a16:creationId xmlns:a16="http://schemas.microsoft.com/office/drawing/2014/main" id="{00000000-0008-0000-0200-0000C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C97F5B" wp14:editId="69F9CBBB">
                  <wp:simplePos x="0" y="0"/>
                  <wp:positionH relativeFrom="column">
                    <wp:posOffset>0</wp:posOffset>
                  </wp:positionH>
                  <wp:positionV relativeFrom="paragraph">
                    <wp:posOffset>9525</wp:posOffset>
                  </wp:positionV>
                  <wp:extent cx="9525" cy="123825"/>
                  <wp:effectExtent l="0" t="0" r="28575" b="9525"/>
                  <wp:wrapNone/>
                  <wp:docPr id="1996" name="Imagen 1269" hidden="1">
                    <a:extLst xmlns:a="http://schemas.openxmlformats.org/drawingml/2006/main">
                      <a:ext uri="{FF2B5EF4-FFF2-40B4-BE49-F238E27FC236}">
                        <a16:creationId xmlns:a16="http://schemas.microsoft.com/office/drawing/2014/main" id="{00000000-0008-0000-0200-0000CC070000}"/>
                      </a:ext>
                    </a:extLst>
                  </wp:docPr>
                  <wp:cNvGraphicFramePr/>
                  <a:graphic xmlns:a="http://schemas.openxmlformats.org/drawingml/2006/main">
                    <a:graphicData uri="http://schemas.openxmlformats.org/drawingml/2006/picture">
                      <pic:pic xmlns:pic="http://schemas.openxmlformats.org/drawingml/2006/picture">
                        <pic:nvPicPr>
                          <pic:cNvPr id="1996" name="1885 Imagen" hidden="1">
                            <a:extLst>
                              <a:ext uri="{FF2B5EF4-FFF2-40B4-BE49-F238E27FC236}">
                                <a16:creationId xmlns:a16="http://schemas.microsoft.com/office/drawing/2014/main" id="{00000000-0008-0000-0200-0000C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27A2F9" wp14:editId="061ACD24">
                  <wp:simplePos x="0" y="0"/>
                  <wp:positionH relativeFrom="column">
                    <wp:posOffset>0</wp:posOffset>
                  </wp:positionH>
                  <wp:positionV relativeFrom="paragraph">
                    <wp:posOffset>9525</wp:posOffset>
                  </wp:positionV>
                  <wp:extent cx="9525" cy="123825"/>
                  <wp:effectExtent l="0" t="0" r="28575" b="9525"/>
                  <wp:wrapNone/>
                  <wp:docPr id="1997" name="Imagen 1268" hidden="1">
                    <a:extLst xmlns:a="http://schemas.openxmlformats.org/drawingml/2006/main">
                      <a:ext uri="{FF2B5EF4-FFF2-40B4-BE49-F238E27FC236}">
                        <a16:creationId xmlns:a16="http://schemas.microsoft.com/office/drawing/2014/main" id="{00000000-0008-0000-0200-0000CD070000}"/>
                      </a:ext>
                    </a:extLst>
                  </wp:docPr>
                  <wp:cNvGraphicFramePr/>
                  <a:graphic xmlns:a="http://schemas.openxmlformats.org/drawingml/2006/main">
                    <a:graphicData uri="http://schemas.openxmlformats.org/drawingml/2006/picture">
                      <pic:pic xmlns:pic="http://schemas.openxmlformats.org/drawingml/2006/picture">
                        <pic:nvPicPr>
                          <pic:cNvPr id="1997" name="1886 Imagen" hidden="1">
                            <a:extLst>
                              <a:ext uri="{FF2B5EF4-FFF2-40B4-BE49-F238E27FC236}">
                                <a16:creationId xmlns:a16="http://schemas.microsoft.com/office/drawing/2014/main" id="{00000000-0008-0000-0200-0000C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A3E6ED" wp14:editId="4BE33770">
                  <wp:simplePos x="0" y="0"/>
                  <wp:positionH relativeFrom="column">
                    <wp:posOffset>0</wp:posOffset>
                  </wp:positionH>
                  <wp:positionV relativeFrom="paragraph">
                    <wp:posOffset>9525</wp:posOffset>
                  </wp:positionV>
                  <wp:extent cx="9525" cy="123825"/>
                  <wp:effectExtent l="0" t="0" r="28575" b="9525"/>
                  <wp:wrapNone/>
                  <wp:docPr id="1998" name="Imagen 1267" hidden="1">
                    <a:extLst xmlns:a="http://schemas.openxmlformats.org/drawingml/2006/main">
                      <a:ext uri="{FF2B5EF4-FFF2-40B4-BE49-F238E27FC236}">
                        <a16:creationId xmlns:a16="http://schemas.microsoft.com/office/drawing/2014/main" id="{00000000-0008-0000-0200-0000CE070000}"/>
                      </a:ext>
                    </a:extLst>
                  </wp:docPr>
                  <wp:cNvGraphicFramePr/>
                  <a:graphic xmlns:a="http://schemas.openxmlformats.org/drawingml/2006/main">
                    <a:graphicData uri="http://schemas.openxmlformats.org/drawingml/2006/picture">
                      <pic:pic xmlns:pic="http://schemas.openxmlformats.org/drawingml/2006/picture">
                        <pic:nvPicPr>
                          <pic:cNvPr id="1998" name="1887 Imagen" hidden="1">
                            <a:extLst>
                              <a:ext uri="{FF2B5EF4-FFF2-40B4-BE49-F238E27FC236}">
                                <a16:creationId xmlns:a16="http://schemas.microsoft.com/office/drawing/2014/main" id="{00000000-0008-0000-0200-0000C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EDBFA" wp14:editId="69F8DB08">
                  <wp:simplePos x="0" y="0"/>
                  <wp:positionH relativeFrom="column">
                    <wp:posOffset>0</wp:posOffset>
                  </wp:positionH>
                  <wp:positionV relativeFrom="paragraph">
                    <wp:posOffset>9525</wp:posOffset>
                  </wp:positionV>
                  <wp:extent cx="9525" cy="123825"/>
                  <wp:effectExtent l="0" t="0" r="28575" b="9525"/>
                  <wp:wrapNone/>
                  <wp:docPr id="1999" name="Imagen 1266" hidden="1">
                    <a:extLst xmlns:a="http://schemas.openxmlformats.org/drawingml/2006/main">
                      <a:ext uri="{FF2B5EF4-FFF2-40B4-BE49-F238E27FC236}">
                        <a16:creationId xmlns:a16="http://schemas.microsoft.com/office/drawing/2014/main" id="{00000000-0008-0000-0200-0000CF070000}"/>
                      </a:ext>
                    </a:extLst>
                  </wp:docPr>
                  <wp:cNvGraphicFramePr/>
                  <a:graphic xmlns:a="http://schemas.openxmlformats.org/drawingml/2006/main">
                    <a:graphicData uri="http://schemas.openxmlformats.org/drawingml/2006/picture">
                      <pic:pic xmlns:pic="http://schemas.openxmlformats.org/drawingml/2006/picture">
                        <pic:nvPicPr>
                          <pic:cNvPr id="1999" name="1888 Imagen" hidden="1">
                            <a:extLst>
                              <a:ext uri="{FF2B5EF4-FFF2-40B4-BE49-F238E27FC236}">
                                <a16:creationId xmlns:a16="http://schemas.microsoft.com/office/drawing/2014/main" id="{00000000-0008-0000-0200-0000C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A9E368" wp14:editId="5D1838AE">
                  <wp:simplePos x="0" y="0"/>
                  <wp:positionH relativeFrom="column">
                    <wp:posOffset>0</wp:posOffset>
                  </wp:positionH>
                  <wp:positionV relativeFrom="paragraph">
                    <wp:posOffset>9525</wp:posOffset>
                  </wp:positionV>
                  <wp:extent cx="9525" cy="123825"/>
                  <wp:effectExtent l="0" t="0" r="28575" b="9525"/>
                  <wp:wrapNone/>
                  <wp:docPr id="2000" name="Imagen 1265" hidden="1">
                    <a:extLst xmlns:a="http://schemas.openxmlformats.org/drawingml/2006/main">
                      <a:ext uri="{FF2B5EF4-FFF2-40B4-BE49-F238E27FC236}">
                        <a16:creationId xmlns:a16="http://schemas.microsoft.com/office/drawing/2014/main" id="{00000000-0008-0000-0200-0000D0070000}"/>
                      </a:ext>
                    </a:extLst>
                  </wp:docPr>
                  <wp:cNvGraphicFramePr/>
                  <a:graphic xmlns:a="http://schemas.openxmlformats.org/drawingml/2006/main">
                    <a:graphicData uri="http://schemas.openxmlformats.org/drawingml/2006/picture">
                      <pic:pic xmlns:pic="http://schemas.openxmlformats.org/drawingml/2006/picture">
                        <pic:nvPicPr>
                          <pic:cNvPr id="2000" name="1889 Imagen" hidden="1">
                            <a:extLst>
                              <a:ext uri="{FF2B5EF4-FFF2-40B4-BE49-F238E27FC236}">
                                <a16:creationId xmlns:a16="http://schemas.microsoft.com/office/drawing/2014/main" id="{00000000-0008-0000-0200-0000D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85E199" wp14:editId="5EE4A27D">
                  <wp:simplePos x="0" y="0"/>
                  <wp:positionH relativeFrom="column">
                    <wp:posOffset>0</wp:posOffset>
                  </wp:positionH>
                  <wp:positionV relativeFrom="paragraph">
                    <wp:posOffset>9525</wp:posOffset>
                  </wp:positionV>
                  <wp:extent cx="9525" cy="123825"/>
                  <wp:effectExtent l="0" t="0" r="28575" b="9525"/>
                  <wp:wrapNone/>
                  <wp:docPr id="2001" name="Imagen 1264" hidden="1">
                    <a:extLst xmlns:a="http://schemas.openxmlformats.org/drawingml/2006/main">
                      <a:ext uri="{FF2B5EF4-FFF2-40B4-BE49-F238E27FC236}">
                        <a16:creationId xmlns:a16="http://schemas.microsoft.com/office/drawing/2014/main" id="{00000000-0008-0000-0200-0000D1070000}"/>
                      </a:ext>
                    </a:extLst>
                  </wp:docPr>
                  <wp:cNvGraphicFramePr/>
                  <a:graphic xmlns:a="http://schemas.openxmlformats.org/drawingml/2006/main">
                    <a:graphicData uri="http://schemas.openxmlformats.org/drawingml/2006/picture">
                      <pic:pic xmlns:pic="http://schemas.openxmlformats.org/drawingml/2006/picture">
                        <pic:nvPicPr>
                          <pic:cNvPr id="2001" name="1890 Imagen" hidden="1">
                            <a:extLst>
                              <a:ext uri="{FF2B5EF4-FFF2-40B4-BE49-F238E27FC236}">
                                <a16:creationId xmlns:a16="http://schemas.microsoft.com/office/drawing/2014/main" id="{00000000-0008-0000-0200-0000D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2C9C19" wp14:editId="46FD4C6B">
                  <wp:simplePos x="0" y="0"/>
                  <wp:positionH relativeFrom="column">
                    <wp:posOffset>0</wp:posOffset>
                  </wp:positionH>
                  <wp:positionV relativeFrom="paragraph">
                    <wp:posOffset>9525</wp:posOffset>
                  </wp:positionV>
                  <wp:extent cx="9525" cy="123825"/>
                  <wp:effectExtent l="0" t="0" r="28575" b="9525"/>
                  <wp:wrapNone/>
                  <wp:docPr id="2002" name="Imagen 1263" hidden="1">
                    <a:extLst xmlns:a="http://schemas.openxmlformats.org/drawingml/2006/main">
                      <a:ext uri="{FF2B5EF4-FFF2-40B4-BE49-F238E27FC236}">
                        <a16:creationId xmlns:a16="http://schemas.microsoft.com/office/drawing/2014/main" id="{00000000-0008-0000-0200-0000D2070000}"/>
                      </a:ext>
                    </a:extLst>
                  </wp:docPr>
                  <wp:cNvGraphicFramePr/>
                  <a:graphic xmlns:a="http://schemas.openxmlformats.org/drawingml/2006/main">
                    <a:graphicData uri="http://schemas.openxmlformats.org/drawingml/2006/picture">
                      <pic:pic xmlns:pic="http://schemas.openxmlformats.org/drawingml/2006/picture">
                        <pic:nvPicPr>
                          <pic:cNvPr id="2002" name="1891 Imagen" hidden="1">
                            <a:extLst>
                              <a:ext uri="{FF2B5EF4-FFF2-40B4-BE49-F238E27FC236}">
                                <a16:creationId xmlns:a16="http://schemas.microsoft.com/office/drawing/2014/main" id="{00000000-0008-0000-0200-0000D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6D4C0A" wp14:editId="32FB0752">
                  <wp:simplePos x="0" y="0"/>
                  <wp:positionH relativeFrom="column">
                    <wp:posOffset>0</wp:posOffset>
                  </wp:positionH>
                  <wp:positionV relativeFrom="paragraph">
                    <wp:posOffset>9525</wp:posOffset>
                  </wp:positionV>
                  <wp:extent cx="9525" cy="123825"/>
                  <wp:effectExtent l="0" t="0" r="28575" b="9525"/>
                  <wp:wrapNone/>
                  <wp:docPr id="2003" name="Imagen 1262" hidden="1">
                    <a:extLst xmlns:a="http://schemas.openxmlformats.org/drawingml/2006/main">
                      <a:ext uri="{FF2B5EF4-FFF2-40B4-BE49-F238E27FC236}">
                        <a16:creationId xmlns:a16="http://schemas.microsoft.com/office/drawing/2014/main" id="{00000000-0008-0000-0200-0000D3070000}"/>
                      </a:ext>
                    </a:extLst>
                  </wp:docPr>
                  <wp:cNvGraphicFramePr/>
                  <a:graphic xmlns:a="http://schemas.openxmlformats.org/drawingml/2006/main">
                    <a:graphicData uri="http://schemas.openxmlformats.org/drawingml/2006/picture">
                      <pic:pic xmlns:pic="http://schemas.openxmlformats.org/drawingml/2006/picture">
                        <pic:nvPicPr>
                          <pic:cNvPr id="2003" name="1892 Imagen" hidden="1">
                            <a:extLst>
                              <a:ext uri="{FF2B5EF4-FFF2-40B4-BE49-F238E27FC236}">
                                <a16:creationId xmlns:a16="http://schemas.microsoft.com/office/drawing/2014/main" id="{00000000-0008-0000-0200-0000D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0AF71E" wp14:editId="73DEB8C4">
                  <wp:simplePos x="0" y="0"/>
                  <wp:positionH relativeFrom="column">
                    <wp:posOffset>0</wp:posOffset>
                  </wp:positionH>
                  <wp:positionV relativeFrom="paragraph">
                    <wp:posOffset>9525</wp:posOffset>
                  </wp:positionV>
                  <wp:extent cx="9525" cy="123825"/>
                  <wp:effectExtent l="0" t="0" r="28575" b="9525"/>
                  <wp:wrapNone/>
                  <wp:docPr id="2004" name="Imagen 1261" hidden="1">
                    <a:extLst xmlns:a="http://schemas.openxmlformats.org/drawingml/2006/main">
                      <a:ext uri="{FF2B5EF4-FFF2-40B4-BE49-F238E27FC236}">
                        <a16:creationId xmlns:a16="http://schemas.microsoft.com/office/drawing/2014/main" id="{00000000-0008-0000-0200-0000D4070000}"/>
                      </a:ext>
                    </a:extLst>
                  </wp:docPr>
                  <wp:cNvGraphicFramePr/>
                  <a:graphic xmlns:a="http://schemas.openxmlformats.org/drawingml/2006/main">
                    <a:graphicData uri="http://schemas.openxmlformats.org/drawingml/2006/picture">
                      <pic:pic xmlns:pic="http://schemas.openxmlformats.org/drawingml/2006/picture">
                        <pic:nvPicPr>
                          <pic:cNvPr id="2004" name="1893 Imagen" hidden="1">
                            <a:extLst>
                              <a:ext uri="{FF2B5EF4-FFF2-40B4-BE49-F238E27FC236}">
                                <a16:creationId xmlns:a16="http://schemas.microsoft.com/office/drawing/2014/main" id="{00000000-0008-0000-0200-0000D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B731C8" wp14:editId="45660D1C">
                  <wp:simplePos x="0" y="0"/>
                  <wp:positionH relativeFrom="column">
                    <wp:posOffset>0</wp:posOffset>
                  </wp:positionH>
                  <wp:positionV relativeFrom="paragraph">
                    <wp:posOffset>9525</wp:posOffset>
                  </wp:positionV>
                  <wp:extent cx="9525" cy="123825"/>
                  <wp:effectExtent l="0" t="0" r="28575" b="9525"/>
                  <wp:wrapNone/>
                  <wp:docPr id="2005" name="Imagen 1260" hidden="1">
                    <a:extLst xmlns:a="http://schemas.openxmlformats.org/drawingml/2006/main">
                      <a:ext uri="{FF2B5EF4-FFF2-40B4-BE49-F238E27FC236}">
                        <a16:creationId xmlns:a16="http://schemas.microsoft.com/office/drawing/2014/main" id="{00000000-0008-0000-0200-0000D5070000}"/>
                      </a:ext>
                    </a:extLst>
                  </wp:docPr>
                  <wp:cNvGraphicFramePr/>
                  <a:graphic xmlns:a="http://schemas.openxmlformats.org/drawingml/2006/main">
                    <a:graphicData uri="http://schemas.openxmlformats.org/drawingml/2006/picture">
                      <pic:pic xmlns:pic="http://schemas.openxmlformats.org/drawingml/2006/picture">
                        <pic:nvPicPr>
                          <pic:cNvPr id="2005" name="1894 Imagen" hidden="1">
                            <a:extLst>
                              <a:ext uri="{FF2B5EF4-FFF2-40B4-BE49-F238E27FC236}">
                                <a16:creationId xmlns:a16="http://schemas.microsoft.com/office/drawing/2014/main" id="{00000000-0008-0000-0200-0000D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FDB778" wp14:editId="25761849">
                  <wp:simplePos x="0" y="0"/>
                  <wp:positionH relativeFrom="column">
                    <wp:posOffset>0</wp:posOffset>
                  </wp:positionH>
                  <wp:positionV relativeFrom="paragraph">
                    <wp:posOffset>9525</wp:posOffset>
                  </wp:positionV>
                  <wp:extent cx="9525" cy="123825"/>
                  <wp:effectExtent l="0" t="0" r="28575" b="9525"/>
                  <wp:wrapNone/>
                  <wp:docPr id="2006" name="Imagen 1259" hidden="1">
                    <a:extLst xmlns:a="http://schemas.openxmlformats.org/drawingml/2006/main">
                      <a:ext uri="{FF2B5EF4-FFF2-40B4-BE49-F238E27FC236}">
                        <a16:creationId xmlns:a16="http://schemas.microsoft.com/office/drawing/2014/main" id="{00000000-0008-0000-0200-0000D6070000}"/>
                      </a:ext>
                    </a:extLst>
                  </wp:docPr>
                  <wp:cNvGraphicFramePr/>
                  <a:graphic xmlns:a="http://schemas.openxmlformats.org/drawingml/2006/main">
                    <a:graphicData uri="http://schemas.openxmlformats.org/drawingml/2006/picture">
                      <pic:pic xmlns:pic="http://schemas.openxmlformats.org/drawingml/2006/picture">
                        <pic:nvPicPr>
                          <pic:cNvPr id="2006" name="1895 Imagen" hidden="1">
                            <a:extLst>
                              <a:ext uri="{FF2B5EF4-FFF2-40B4-BE49-F238E27FC236}">
                                <a16:creationId xmlns:a16="http://schemas.microsoft.com/office/drawing/2014/main" id="{00000000-0008-0000-0200-0000D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747381" wp14:editId="4E9682EF">
                  <wp:simplePos x="0" y="0"/>
                  <wp:positionH relativeFrom="column">
                    <wp:posOffset>0</wp:posOffset>
                  </wp:positionH>
                  <wp:positionV relativeFrom="paragraph">
                    <wp:posOffset>9525</wp:posOffset>
                  </wp:positionV>
                  <wp:extent cx="9525" cy="123825"/>
                  <wp:effectExtent l="0" t="0" r="28575" b="9525"/>
                  <wp:wrapNone/>
                  <wp:docPr id="2007" name="Imagen 1258" hidden="1">
                    <a:extLst xmlns:a="http://schemas.openxmlformats.org/drawingml/2006/main">
                      <a:ext uri="{FF2B5EF4-FFF2-40B4-BE49-F238E27FC236}">
                        <a16:creationId xmlns:a16="http://schemas.microsoft.com/office/drawing/2014/main" id="{00000000-0008-0000-0200-0000D7070000}"/>
                      </a:ext>
                    </a:extLst>
                  </wp:docPr>
                  <wp:cNvGraphicFramePr/>
                  <a:graphic xmlns:a="http://schemas.openxmlformats.org/drawingml/2006/main">
                    <a:graphicData uri="http://schemas.openxmlformats.org/drawingml/2006/picture">
                      <pic:pic xmlns:pic="http://schemas.openxmlformats.org/drawingml/2006/picture">
                        <pic:nvPicPr>
                          <pic:cNvPr id="2007" name="1896 Imagen" hidden="1">
                            <a:extLst>
                              <a:ext uri="{FF2B5EF4-FFF2-40B4-BE49-F238E27FC236}">
                                <a16:creationId xmlns:a16="http://schemas.microsoft.com/office/drawing/2014/main" id="{00000000-0008-0000-0200-0000D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7FC77A" wp14:editId="220D3BA0">
                  <wp:simplePos x="0" y="0"/>
                  <wp:positionH relativeFrom="column">
                    <wp:posOffset>0</wp:posOffset>
                  </wp:positionH>
                  <wp:positionV relativeFrom="paragraph">
                    <wp:posOffset>9525</wp:posOffset>
                  </wp:positionV>
                  <wp:extent cx="9525" cy="123825"/>
                  <wp:effectExtent l="0" t="0" r="28575" b="9525"/>
                  <wp:wrapNone/>
                  <wp:docPr id="2008" name="Imagen 1257" hidden="1">
                    <a:extLst xmlns:a="http://schemas.openxmlformats.org/drawingml/2006/main">
                      <a:ext uri="{FF2B5EF4-FFF2-40B4-BE49-F238E27FC236}">
                        <a16:creationId xmlns:a16="http://schemas.microsoft.com/office/drawing/2014/main" id="{00000000-0008-0000-0200-0000D8070000}"/>
                      </a:ext>
                    </a:extLst>
                  </wp:docPr>
                  <wp:cNvGraphicFramePr/>
                  <a:graphic xmlns:a="http://schemas.openxmlformats.org/drawingml/2006/main">
                    <a:graphicData uri="http://schemas.openxmlformats.org/drawingml/2006/picture">
                      <pic:pic xmlns:pic="http://schemas.openxmlformats.org/drawingml/2006/picture">
                        <pic:nvPicPr>
                          <pic:cNvPr id="2008" name="1897 Imagen" hidden="1">
                            <a:extLst>
                              <a:ext uri="{FF2B5EF4-FFF2-40B4-BE49-F238E27FC236}">
                                <a16:creationId xmlns:a16="http://schemas.microsoft.com/office/drawing/2014/main" id="{00000000-0008-0000-0200-0000D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143BDB" wp14:editId="07428C37">
                  <wp:simplePos x="0" y="0"/>
                  <wp:positionH relativeFrom="column">
                    <wp:posOffset>0</wp:posOffset>
                  </wp:positionH>
                  <wp:positionV relativeFrom="paragraph">
                    <wp:posOffset>9525</wp:posOffset>
                  </wp:positionV>
                  <wp:extent cx="9525" cy="123825"/>
                  <wp:effectExtent l="0" t="0" r="28575" b="9525"/>
                  <wp:wrapNone/>
                  <wp:docPr id="2009" name="Imagen 1256" hidden="1">
                    <a:extLst xmlns:a="http://schemas.openxmlformats.org/drawingml/2006/main">
                      <a:ext uri="{FF2B5EF4-FFF2-40B4-BE49-F238E27FC236}">
                        <a16:creationId xmlns:a16="http://schemas.microsoft.com/office/drawing/2014/main" id="{00000000-0008-0000-0200-0000D9070000}"/>
                      </a:ext>
                    </a:extLst>
                  </wp:docPr>
                  <wp:cNvGraphicFramePr/>
                  <a:graphic xmlns:a="http://schemas.openxmlformats.org/drawingml/2006/main">
                    <a:graphicData uri="http://schemas.openxmlformats.org/drawingml/2006/picture">
                      <pic:pic xmlns:pic="http://schemas.openxmlformats.org/drawingml/2006/picture">
                        <pic:nvPicPr>
                          <pic:cNvPr id="2009" name="1898 Imagen" hidden="1">
                            <a:extLst>
                              <a:ext uri="{FF2B5EF4-FFF2-40B4-BE49-F238E27FC236}">
                                <a16:creationId xmlns:a16="http://schemas.microsoft.com/office/drawing/2014/main" id="{00000000-0008-0000-0200-0000D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49302A" wp14:editId="6EA5E4D7">
                  <wp:simplePos x="0" y="0"/>
                  <wp:positionH relativeFrom="column">
                    <wp:posOffset>0</wp:posOffset>
                  </wp:positionH>
                  <wp:positionV relativeFrom="paragraph">
                    <wp:posOffset>9525</wp:posOffset>
                  </wp:positionV>
                  <wp:extent cx="9525" cy="123825"/>
                  <wp:effectExtent l="0" t="0" r="28575" b="9525"/>
                  <wp:wrapNone/>
                  <wp:docPr id="2010" name="Imagen 1255" hidden="1">
                    <a:extLst xmlns:a="http://schemas.openxmlformats.org/drawingml/2006/main">
                      <a:ext uri="{FF2B5EF4-FFF2-40B4-BE49-F238E27FC236}">
                        <a16:creationId xmlns:a16="http://schemas.microsoft.com/office/drawing/2014/main" id="{00000000-0008-0000-0200-0000DA070000}"/>
                      </a:ext>
                    </a:extLst>
                  </wp:docPr>
                  <wp:cNvGraphicFramePr/>
                  <a:graphic xmlns:a="http://schemas.openxmlformats.org/drawingml/2006/main">
                    <a:graphicData uri="http://schemas.openxmlformats.org/drawingml/2006/picture">
                      <pic:pic xmlns:pic="http://schemas.openxmlformats.org/drawingml/2006/picture">
                        <pic:nvPicPr>
                          <pic:cNvPr id="2010" name="761 Imagen" hidden="1">
                            <a:extLst>
                              <a:ext uri="{FF2B5EF4-FFF2-40B4-BE49-F238E27FC236}">
                                <a16:creationId xmlns:a16="http://schemas.microsoft.com/office/drawing/2014/main" id="{00000000-0008-0000-0200-0000D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C9971F" wp14:editId="4EF40FC7">
                  <wp:simplePos x="0" y="0"/>
                  <wp:positionH relativeFrom="column">
                    <wp:posOffset>0</wp:posOffset>
                  </wp:positionH>
                  <wp:positionV relativeFrom="paragraph">
                    <wp:posOffset>9525</wp:posOffset>
                  </wp:positionV>
                  <wp:extent cx="9525" cy="123825"/>
                  <wp:effectExtent l="0" t="0" r="28575" b="9525"/>
                  <wp:wrapNone/>
                  <wp:docPr id="2011" name="Imagen 1254" hidden="1">
                    <a:extLst xmlns:a="http://schemas.openxmlformats.org/drawingml/2006/main">
                      <a:ext uri="{FF2B5EF4-FFF2-40B4-BE49-F238E27FC236}">
                        <a16:creationId xmlns:a16="http://schemas.microsoft.com/office/drawing/2014/main" id="{00000000-0008-0000-0200-0000DB070000}"/>
                      </a:ext>
                    </a:extLst>
                  </wp:docPr>
                  <wp:cNvGraphicFramePr/>
                  <a:graphic xmlns:a="http://schemas.openxmlformats.org/drawingml/2006/main">
                    <a:graphicData uri="http://schemas.openxmlformats.org/drawingml/2006/picture">
                      <pic:pic xmlns:pic="http://schemas.openxmlformats.org/drawingml/2006/picture">
                        <pic:nvPicPr>
                          <pic:cNvPr id="2011" name="772 Imagen" hidden="1">
                            <a:extLst>
                              <a:ext uri="{FF2B5EF4-FFF2-40B4-BE49-F238E27FC236}">
                                <a16:creationId xmlns:a16="http://schemas.microsoft.com/office/drawing/2014/main" id="{00000000-0008-0000-0200-0000D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B74E44" wp14:editId="15440DBC">
                  <wp:simplePos x="0" y="0"/>
                  <wp:positionH relativeFrom="column">
                    <wp:posOffset>0</wp:posOffset>
                  </wp:positionH>
                  <wp:positionV relativeFrom="paragraph">
                    <wp:posOffset>9525</wp:posOffset>
                  </wp:positionV>
                  <wp:extent cx="9525" cy="123825"/>
                  <wp:effectExtent l="0" t="0" r="28575" b="9525"/>
                  <wp:wrapNone/>
                  <wp:docPr id="2012" name="Imagen 1253" hidden="1">
                    <a:extLst xmlns:a="http://schemas.openxmlformats.org/drawingml/2006/main">
                      <a:ext uri="{FF2B5EF4-FFF2-40B4-BE49-F238E27FC236}">
                        <a16:creationId xmlns:a16="http://schemas.microsoft.com/office/drawing/2014/main" id="{00000000-0008-0000-0200-0000DC070000}"/>
                      </a:ext>
                    </a:extLst>
                  </wp:docPr>
                  <wp:cNvGraphicFramePr/>
                  <a:graphic xmlns:a="http://schemas.openxmlformats.org/drawingml/2006/main">
                    <a:graphicData uri="http://schemas.openxmlformats.org/drawingml/2006/picture">
                      <pic:pic xmlns:pic="http://schemas.openxmlformats.org/drawingml/2006/picture">
                        <pic:nvPicPr>
                          <pic:cNvPr id="2012" name="773 Imagen" hidden="1">
                            <a:extLst>
                              <a:ext uri="{FF2B5EF4-FFF2-40B4-BE49-F238E27FC236}">
                                <a16:creationId xmlns:a16="http://schemas.microsoft.com/office/drawing/2014/main" id="{00000000-0008-0000-0200-0000D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423D8C" wp14:editId="20670E99">
                  <wp:simplePos x="0" y="0"/>
                  <wp:positionH relativeFrom="column">
                    <wp:posOffset>0</wp:posOffset>
                  </wp:positionH>
                  <wp:positionV relativeFrom="paragraph">
                    <wp:posOffset>9525</wp:posOffset>
                  </wp:positionV>
                  <wp:extent cx="9525" cy="123825"/>
                  <wp:effectExtent l="0" t="0" r="28575" b="9525"/>
                  <wp:wrapNone/>
                  <wp:docPr id="2013" name="Imagen 1252" hidden="1">
                    <a:extLst xmlns:a="http://schemas.openxmlformats.org/drawingml/2006/main">
                      <a:ext uri="{FF2B5EF4-FFF2-40B4-BE49-F238E27FC236}">
                        <a16:creationId xmlns:a16="http://schemas.microsoft.com/office/drawing/2014/main" id="{00000000-0008-0000-0200-0000DD070000}"/>
                      </a:ext>
                    </a:extLst>
                  </wp:docPr>
                  <wp:cNvGraphicFramePr/>
                  <a:graphic xmlns:a="http://schemas.openxmlformats.org/drawingml/2006/main">
                    <a:graphicData uri="http://schemas.openxmlformats.org/drawingml/2006/picture">
                      <pic:pic xmlns:pic="http://schemas.openxmlformats.org/drawingml/2006/picture">
                        <pic:nvPicPr>
                          <pic:cNvPr id="2013" name="774 Imagen" hidden="1">
                            <a:extLst>
                              <a:ext uri="{FF2B5EF4-FFF2-40B4-BE49-F238E27FC236}">
                                <a16:creationId xmlns:a16="http://schemas.microsoft.com/office/drawing/2014/main" id="{00000000-0008-0000-0200-0000D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402290" wp14:editId="154853B4">
                  <wp:simplePos x="0" y="0"/>
                  <wp:positionH relativeFrom="column">
                    <wp:posOffset>0</wp:posOffset>
                  </wp:positionH>
                  <wp:positionV relativeFrom="paragraph">
                    <wp:posOffset>9525</wp:posOffset>
                  </wp:positionV>
                  <wp:extent cx="9525" cy="123825"/>
                  <wp:effectExtent l="0" t="0" r="28575" b="9525"/>
                  <wp:wrapNone/>
                  <wp:docPr id="2014" name="Imagen 1251" hidden="1">
                    <a:extLst xmlns:a="http://schemas.openxmlformats.org/drawingml/2006/main">
                      <a:ext uri="{FF2B5EF4-FFF2-40B4-BE49-F238E27FC236}">
                        <a16:creationId xmlns:a16="http://schemas.microsoft.com/office/drawing/2014/main" id="{00000000-0008-0000-0200-0000DE070000}"/>
                      </a:ext>
                    </a:extLst>
                  </wp:docPr>
                  <wp:cNvGraphicFramePr/>
                  <a:graphic xmlns:a="http://schemas.openxmlformats.org/drawingml/2006/main">
                    <a:graphicData uri="http://schemas.openxmlformats.org/drawingml/2006/picture">
                      <pic:pic xmlns:pic="http://schemas.openxmlformats.org/drawingml/2006/picture">
                        <pic:nvPicPr>
                          <pic:cNvPr id="2014" name="775 Imagen" hidden="1">
                            <a:extLst>
                              <a:ext uri="{FF2B5EF4-FFF2-40B4-BE49-F238E27FC236}">
                                <a16:creationId xmlns:a16="http://schemas.microsoft.com/office/drawing/2014/main" id="{00000000-0008-0000-0200-0000D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7ACE26" wp14:editId="5B714C7A">
                  <wp:simplePos x="0" y="0"/>
                  <wp:positionH relativeFrom="column">
                    <wp:posOffset>0</wp:posOffset>
                  </wp:positionH>
                  <wp:positionV relativeFrom="paragraph">
                    <wp:posOffset>9525</wp:posOffset>
                  </wp:positionV>
                  <wp:extent cx="9525" cy="123825"/>
                  <wp:effectExtent l="0" t="0" r="28575" b="9525"/>
                  <wp:wrapNone/>
                  <wp:docPr id="2015" name="Imagen 1250" hidden="1">
                    <a:extLst xmlns:a="http://schemas.openxmlformats.org/drawingml/2006/main">
                      <a:ext uri="{FF2B5EF4-FFF2-40B4-BE49-F238E27FC236}">
                        <a16:creationId xmlns:a16="http://schemas.microsoft.com/office/drawing/2014/main" id="{00000000-0008-0000-0200-0000DF070000}"/>
                      </a:ext>
                    </a:extLst>
                  </wp:docPr>
                  <wp:cNvGraphicFramePr/>
                  <a:graphic xmlns:a="http://schemas.openxmlformats.org/drawingml/2006/main">
                    <a:graphicData uri="http://schemas.openxmlformats.org/drawingml/2006/picture">
                      <pic:pic xmlns:pic="http://schemas.openxmlformats.org/drawingml/2006/picture">
                        <pic:nvPicPr>
                          <pic:cNvPr id="2015" name="776 Imagen" hidden="1">
                            <a:extLst>
                              <a:ext uri="{FF2B5EF4-FFF2-40B4-BE49-F238E27FC236}">
                                <a16:creationId xmlns:a16="http://schemas.microsoft.com/office/drawing/2014/main" id="{00000000-0008-0000-0200-0000D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43477F" wp14:editId="3F4BF0D6">
                  <wp:simplePos x="0" y="0"/>
                  <wp:positionH relativeFrom="column">
                    <wp:posOffset>0</wp:posOffset>
                  </wp:positionH>
                  <wp:positionV relativeFrom="paragraph">
                    <wp:posOffset>9525</wp:posOffset>
                  </wp:positionV>
                  <wp:extent cx="9525" cy="123825"/>
                  <wp:effectExtent l="0" t="0" r="28575" b="9525"/>
                  <wp:wrapNone/>
                  <wp:docPr id="2016" name="Imagen 1249" hidden="1">
                    <a:extLst xmlns:a="http://schemas.openxmlformats.org/drawingml/2006/main">
                      <a:ext uri="{FF2B5EF4-FFF2-40B4-BE49-F238E27FC236}">
                        <a16:creationId xmlns:a16="http://schemas.microsoft.com/office/drawing/2014/main" id="{00000000-0008-0000-0200-0000E0070000}"/>
                      </a:ext>
                    </a:extLst>
                  </wp:docPr>
                  <wp:cNvGraphicFramePr/>
                  <a:graphic xmlns:a="http://schemas.openxmlformats.org/drawingml/2006/main">
                    <a:graphicData uri="http://schemas.openxmlformats.org/drawingml/2006/picture">
                      <pic:pic xmlns:pic="http://schemas.openxmlformats.org/drawingml/2006/picture">
                        <pic:nvPicPr>
                          <pic:cNvPr id="2016" name="777 Imagen" hidden="1">
                            <a:extLst>
                              <a:ext uri="{FF2B5EF4-FFF2-40B4-BE49-F238E27FC236}">
                                <a16:creationId xmlns:a16="http://schemas.microsoft.com/office/drawing/2014/main" id="{00000000-0008-0000-0200-0000E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1A95C0" wp14:editId="1C3F6339">
                  <wp:simplePos x="0" y="0"/>
                  <wp:positionH relativeFrom="column">
                    <wp:posOffset>0</wp:posOffset>
                  </wp:positionH>
                  <wp:positionV relativeFrom="paragraph">
                    <wp:posOffset>9525</wp:posOffset>
                  </wp:positionV>
                  <wp:extent cx="9525" cy="123825"/>
                  <wp:effectExtent l="0" t="0" r="28575" b="9525"/>
                  <wp:wrapNone/>
                  <wp:docPr id="2017" name="Imagen 1248" hidden="1">
                    <a:extLst xmlns:a="http://schemas.openxmlformats.org/drawingml/2006/main">
                      <a:ext uri="{FF2B5EF4-FFF2-40B4-BE49-F238E27FC236}">
                        <a16:creationId xmlns:a16="http://schemas.microsoft.com/office/drawing/2014/main" id="{00000000-0008-0000-0200-0000E1070000}"/>
                      </a:ext>
                    </a:extLst>
                  </wp:docPr>
                  <wp:cNvGraphicFramePr/>
                  <a:graphic xmlns:a="http://schemas.openxmlformats.org/drawingml/2006/main">
                    <a:graphicData uri="http://schemas.openxmlformats.org/drawingml/2006/picture">
                      <pic:pic xmlns:pic="http://schemas.openxmlformats.org/drawingml/2006/picture">
                        <pic:nvPicPr>
                          <pic:cNvPr id="2017" name="778 Imagen" hidden="1">
                            <a:extLst>
                              <a:ext uri="{FF2B5EF4-FFF2-40B4-BE49-F238E27FC236}">
                                <a16:creationId xmlns:a16="http://schemas.microsoft.com/office/drawing/2014/main" id="{00000000-0008-0000-0200-0000E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EFAC96" wp14:editId="5826B9C8">
                  <wp:simplePos x="0" y="0"/>
                  <wp:positionH relativeFrom="column">
                    <wp:posOffset>0</wp:posOffset>
                  </wp:positionH>
                  <wp:positionV relativeFrom="paragraph">
                    <wp:posOffset>9525</wp:posOffset>
                  </wp:positionV>
                  <wp:extent cx="9525" cy="123825"/>
                  <wp:effectExtent l="0" t="0" r="28575" b="9525"/>
                  <wp:wrapNone/>
                  <wp:docPr id="2018" name="Imagen 1247" hidden="1">
                    <a:extLst xmlns:a="http://schemas.openxmlformats.org/drawingml/2006/main">
                      <a:ext uri="{FF2B5EF4-FFF2-40B4-BE49-F238E27FC236}">
                        <a16:creationId xmlns:a16="http://schemas.microsoft.com/office/drawing/2014/main" id="{00000000-0008-0000-0200-0000E2070000}"/>
                      </a:ext>
                    </a:extLst>
                  </wp:docPr>
                  <wp:cNvGraphicFramePr/>
                  <a:graphic xmlns:a="http://schemas.openxmlformats.org/drawingml/2006/main">
                    <a:graphicData uri="http://schemas.openxmlformats.org/drawingml/2006/picture">
                      <pic:pic xmlns:pic="http://schemas.openxmlformats.org/drawingml/2006/picture">
                        <pic:nvPicPr>
                          <pic:cNvPr id="2018" name="779 Imagen" hidden="1">
                            <a:extLst>
                              <a:ext uri="{FF2B5EF4-FFF2-40B4-BE49-F238E27FC236}">
                                <a16:creationId xmlns:a16="http://schemas.microsoft.com/office/drawing/2014/main" id="{00000000-0008-0000-0200-0000E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BCB510" wp14:editId="0C1498B5">
                  <wp:simplePos x="0" y="0"/>
                  <wp:positionH relativeFrom="column">
                    <wp:posOffset>0</wp:posOffset>
                  </wp:positionH>
                  <wp:positionV relativeFrom="paragraph">
                    <wp:posOffset>9525</wp:posOffset>
                  </wp:positionV>
                  <wp:extent cx="9525" cy="123825"/>
                  <wp:effectExtent l="0" t="0" r="28575" b="9525"/>
                  <wp:wrapNone/>
                  <wp:docPr id="2019" name="Imagen 1246" hidden="1">
                    <a:extLst xmlns:a="http://schemas.openxmlformats.org/drawingml/2006/main">
                      <a:ext uri="{FF2B5EF4-FFF2-40B4-BE49-F238E27FC236}">
                        <a16:creationId xmlns:a16="http://schemas.microsoft.com/office/drawing/2014/main" id="{00000000-0008-0000-0200-0000E3070000}"/>
                      </a:ext>
                    </a:extLst>
                  </wp:docPr>
                  <wp:cNvGraphicFramePr/>
                  <a:graphic xmlns:a="http://schemas.openxmlformats.org/drawingml/2006/main">
                    <a:graphicData uri="http://schemas.openxmlformats.org/drawingml/2006/picture">
                      <pic:pic xmlns:pic="http://schemas.openxmlformats.org/drawingml/2006/picture">
                        <pic:nvPicPr>
                          <pic:cNvPr id="2019" name="780 Imagen" hidden="1">
                            <a:extLst>
                              <a:ext uri="{FF2B5EF4-FFF2-40B4-BE49-F238E27FC236}">
                                <a16:creationId xmlns:a16="http://schemas.microsoft.com/office/drawing/2014/main" id="{00000000-0008-0000-0200-0000E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7ACDA0" wp14:editId="5C2CCCDB">
                  <wp:simplePos x="0" y="0"/>
                  <wp:positionH relativeFrom="column">
                    <wp:posOffset>0</wp:posOffset>
                  </wp:positionH>
                  <wp:positionV relativeFrom="paragraph">
                    <wp:posOffset>9525</wp:posOffset>
                  </wp:positionV>
                  <wp:extent cx="9525" cy="123825"/>
                  <wp:effectExtent l="0" t="0" r="28575" b="9525"/>
                  <wp:wrapNone/>
                  <wp:docPr id="2020" name="Imagen 1245" hidden="1">
                    <a:extLst xmlns:a="http://schemas.openxmlformats.org/drawingml/2006/main">
                      <a:ext uri="{FF2B5EF4-FFF2-40B4-BE49-F238E27FC236}">
                        <a16:creationId xmlns:a16="http://schemas.microsoft.com/office/drawing/2014/main" id="{00000000-0008-0000-0200-0000E4070000}"/>
                      </a:ext>
                    </a:extLst>
                  </wp:docPr>
                  <wp:cNvGraphicFramePr/>
                  <a:graphic xmlns:a="http://schemas.openxmlformats.org/drawingml/2006/main">
                    <a:graphicData uri="http://schemas.openxmlformats.org/drawingml/2006/picture">
                      <pic:pic xmlns:pic="http://schemas.openxmlformats.org/drawingml/2006/picture">
                        <pic:nvPicPr>
                          <pic:cNvPr id="2020" name="781 Imagen" hidden="1">
                            <a:extLst>
                              <a:ext uri="{FF2B5EF4-FFF2-40B4-BE49-F238E27FC236}">
                                <a16:creationId xmlns:a16="http://schemas.microsoft.com/office/drawing/2014/main" id="{00000000-0008-0000-0200-0000E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2F5069" wp14:editId="347A9457">
                  <wp:simplePos x="0" y="0"/>
                  <wp:positionH relativeFrom="column">
                    <wp:posOffset>0</wp:posOffset>
                  </wp:positionH>
                  <wp:positionV relativeFrom="paragraph">
                    <wp:posOffset>9525</wp:posOffset>
                  </wp:positionV>
                  <wp:extent cx="9525" cy="123825"/>
                  <wp:effectExtent l="0" t="0" r="28575" b="9525"/>
                  <wp:wrapNone/>
                  <wp:docPr id="2021" name="Imagen 1244" hidden="1">
                    <a:extLst xmlns:a="http://schemas.openxmlformats.org/drawingml/2006/main">
                      <a:ext uri="{FF2B5EF4-FFF2-40B4-BE49-F238E27FC236}">
                        <a16:creationId xmlns:a16="http://schemas.microsoft.com/office/drawing/2014/main" id="{00000000-0008-0000-0200-0000E5070000}"/>
                      </a:ext>
                    </a:extLst>
                  </wp:docPr>
                  <wp:cNvGraphicFramePr/>
                  <a:graphic xmlns:a="http://schemas.openxmlformats.org/drawingml/2006/main">
                    <a:graphicData uri="http://schemas.openxmlformats.org/drawingml/2006/picture">
                      <pic:pic xmlns:pic="http://schemas.openxmlformats.org/drawingml/2006/picture">
                        <pic:nvPicPr>
                          <pic:cNvPr id="2021" name="782 Imagen" hidden="1">
                            <a:extLst>
                              <a:ext uri="{FF2B5EF4-FFF2-40B4-BE49-F238E27FC236}">
                                <a16:creationId xmlns:a16="http://schemas.microsoft.com/office/drawing/2014/main" id="{00000000-0008-0000-0200-0000E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2CAB74" wp14:editId="2085CAE5">
                  <wp:simplePos x="0" y="0"/>
                  <wp:positionH relativeFrom="column">
                    <wp:posOffset>0</wp:posOffset>
                  </wp:positionH>
                  <wp:positionV relativeFrom="paragraph">
                    <wp:posOffset>9525</wp:posOffset>
                  </wp:positionV>
                  <wp:extent cx="9525" cy="123825"/>
                  <wp:effectExtent l="0" t="0" r="28575" b="9525"/>
                  <wp:wrapNone/>
                  <wp:docPr id="2022" name="Imagen 1243" hidden="1">
                    <a:extLst xmlns:a="http://schemas.openxmlformats.org/drawingml/2006/main">
                      <a:ext uri="{FF2B5EF4-FFF2-40B4-BE49-F238E27FC236}">
                        <a16:creationId xmlns:a16="http://schemas.microsoft.com/office/drawing/2014/main" id="{00000000-0008-0000-0200-0000E6070000}"/>
                      </a:ext>
                    </a:extLst>
                  </wp:docPr>
                  <wp:cNvGraphicFramePr/>
                  <a:graphic xmlns:a="http://schemas.openxmlformats.org/drawingml/2006/main">
                    <a:graphicData uri="http://schemas.openxmlformats.org/drawingml/2006/picture">
                      <pic:pic xmlns:pic="http://schemas.openxmlformats.org/drawingml/2006/picture">
                        <pic:nvPicPr>
                          <pic:cNvPr id="2022" name="783 Imagen" hidden="1">
                            <a:extLst>
                              <a:ext uri="{FF2B5EF4-FFF2-40B4-BE49-F238E27FC236}">
                                <a16:creationId xmlns:a16="http://schemas.microsoft.com/office/drawing/2014/main" id="{00000000-0008-0000-0200-0000E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BA5CC7" wp14:editId="604CC67E">
                  <wp:simplePos x="0" y="0"/>
                  <wp:positionH relativeFrom="column">
                    <wp:posOffset>0</wp:posOffset>
                  </wp:positionH>
                  <wp:positionV relativeFrom="paragraph">
                    <wp:posOffset>9525</wp:posOffset>
                  </wp:positionV>
                  <wp:extent cx="9525" cy="123825"/>
                  <wp:effectExtent l="0" t="0" r="28575" b="9525"/>
                  <wp:wrapNone/>
                  <wp:docPr id="2023" name="Imagen 1242" hidden="1">
                    <a:extLst xmlns:a="http://schemas.openxmlformats.org/drawingml/2006/main">
                      <a:ext uri="{FF2B5EF4-FFF2-40B4-BE49-F238E27FC236}">
                        <a16:creationId xmlns:a16="http://schemas.microsoft.com/office/drawing/2014/main" id="{00000000-0008-0000-0200-0000E7070000}"/>
                      </a:ext>
                    </a:extLst>
                  </wp:docPr>
                  <wp:cNvGraphicFramePr/>
                  <a:graphic xmlns:a="http://schemas.openxmlformats.org/drawingml/2006/main">
                    <a:graphicData uri="http://schemas.openxmlformats.org/drawingml/2006/picture">
                      <pic:pic xmlns:pic="http://schemas.openxmlformats.org/drawingml/2006/picture">
                        <pic:nvPicPr>
                          <pic:cNvPr id="2023" name="784 Imagen" hidden="1">
                            <a:extLst>
                              <a:ext uri="{FF2B5EF4-FFF2-40B4-BE49-F238E27FC236}">
                                <a16:creationId xmlns:a16="http://schemas.microsoft.com/office/drawing/2014/main" id="{00000000-0008-0000-0200-0000E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861DC0" wp14:editId="2B01F6D8">
                  <wp:simplePos x="0" y="0"/>
                  <wp:positionH relativeFrom="column">
                    <wp:posOffset>0</wp:posOffset>
                  </wp:positionH>
                  <wp:positionV relativeFrom="paragraph">
                    <wp:posOffset>9525</wp:posOffset>
                  </wp:positionV>
                  <wp:extent cx="9525" cy="123825"/>
                  <wp:effectExtent l="0" t="0" r="28575" b="9525"/>
                  <wp:wrapNone/>
                  <wp:docPr id="2024" name="Imagen 1241" hidden="1">
                    <a:extLst xmlns:a="http://schemas.openxmlformats.org/drawingml/2006/main">
                      <a:ext uri="{FF2B5EF4-FFF2-40B4-BE49-F238E27FC236}">
                        <a16:creationId xmlns:a16="http://schemas.microsoft.com/office/drawing/2014/main" id="{00000000-0008-0000-0200-0000E8070000}"/>
                      </a:ext>
                    </a:extLst>
                  </wp:docPr>
                  <wp:cNvGraphicFramePr/>
                  <a:graphic xmlns:a="http://schemas.openxmlformats.org/drawingml/2006/main">
                    <a:graphicData uri="http://schemas.openxmlformats.org/drawingml/2006/picture">
                      <pic:pic xmlns:pic="http://schemas.openxmlformats.org/drawingml/2006/picture">
                        <pic:nvPicPr>
                          <pic:cNvPr id="2024" name="785 Imagen" hidden="1">
                            <a:extLst>
                              <a:ext uri="{FF2B5EF4-FFF2-40B4-BE49-F238E27FC236}">
                                <a16:creationId xmlns:a16="http://schemas.microsoft.com/office/drawing/2014/main" id="{00000000-0008-0000-0200-0000E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303854" wp14:editId="570DA169">
                  <wp:simplePos x="0" y="0"/>
                  <wp:positionH relativeFrom="column">
                    <wp:posOffset>0</wp:posOffset>
                  </wp:positionH>
                  <wp:positionV relativeFrom="paragraph">
                    <wp:posOffset>9525</wp:posOffset>
                  </wp:positionV>
                  <wp:extent cx="9525" cy="123825"/>
                  <wp:effectExtent l="0" t="0" r="28575" b="9525"/>
                  <wp:wrapNone/>
                  <wp:docPr id="2025" name="Imagen 1240" hidden="1">
                    <a:extLst xmlns:a="http://schemas.openxmlformats.org/drawingml/2006/main">
                      <a:ext uri="{FF2B5EF4-FFF2-40B4-BE49-F238E27FC236}">
                        <a16:creationId xmlns:a16="http://schemas.microsoft.com/office/drawing/2014/main" id="{00000000-0008-0000-0200-0000E9070000}"/>
                      </a:ext>
                    </a:extLst>
                  </wp:docPr>
                  <wp:cNvGraphicFramePr/>
                  <a:graphic xmlns:a="http://schemas.openxmlformats.org/drawingml/2006/main">
                    <a:graphicData uri="http://schemas.openxmlformats.org/drawingml/2006/picture">
                      <pic:pic xmlns:pic="http://schemas.openxmlformats.org/drawingml/2006/picture">
                        <pic:nvPicPr>
                          <pic:cNvPr id="2025" name="786 Imagen" hidden="1">
                            <a:extLst>
                              <a:ext uri="{FF2B5EF4-FFF2-40B4-BE49-F238E27FC236}">
                                <a16:creationId xmlns:a16="http://schemas.microsoft.com/office/drawing/2014/main" id="{00000000-0008-0000-0200-0000E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D9F5E" wp14:editId="0E82B851">
                  <wp:simplePos x="0" y="0"/>
                  <wp:positionH relativeFrom="column">
                    <wp:posOffset>0</wp:posOffset>
                  </wp:positionH>
                  <wp:positionV relativeFrom="paragraph">
                    <wp:posOffset>9525</wp:posOffset>
                  </wp:positionV>
                  <wp:extent cx="9525" cy="123825"/>
                  <wp:effectExtent l="0" t="0" r="28575" b="9525"/>
                  <wp:wrapNone/>
                  <wp:docPr id="2026" name="Imagen 1239" hidden="1">
                    <a:extLst xmlns:a="http://schemas.openxmlformats.org/drawingml/2006/main">
                      <a:ext uri="{FF2B5EF4-FFF2-40B4-BE49-F238E27FC236}">
                        <a16:creationId xmlns:a16="http://schemas.microsoft.com/office/drawing/2014/main" id="{00000000-0008-0000-0200-0000EA070000}"/>
                      </a:ext>
                    </a:extLst>
                  </wp:docPr>
                  <wp:cNvGraphicFramePr/>
                  <a:graphic xmlns:a="http://schemas.openxmlformats.org/drawingml/2006/main">
                    <a:graphicData uri="http://schemas.openxmlformats.org/drawingml/2006/picture">
                      <pic:pic xmlns:pic="http://schemas.openxmlformats.org/drawingml/2006/picture">
                        <pic:nvPicPr>
                          <pic:cNvPr id="2026" name="787 Imagen" hidden="1">
                            <a:extLst>
                              <a:ext uri="{FF2B5EF4-FFF2-40B4-BE49-F238E27FC236}">
                                <a16:creationId xmlns:a16="http://schemas.microsoft.com/office/drawing/2014/main" id="{00000000-0008-0000-0200-0000E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07C379" wp14:editId="22C7D251">
                  <wp:simplePos x="0" y="0"/>
                  <wp:positionH relativeFrom="column">
                    <wp:posOffset>0</wp:posOffset>
                  </wp:positionH>
                  <wp:positionV relativeFrom="paragraph">
                    <wp:posOffset>9525</wp:posOffset>
                  </wp:positionV>
                  <wp:extent cx="9525" cy="123825"/>
                  <wp:effectExtent l="0" t="0" r="28575" b="9525"/>
                  <wp:wrapNone/>
                  <wp:docPr id="2027" name="Imagen 1238" hidden="1">
                    <a:extLst xmlns:a="http://schemas.openxmlformats.org/drawingml/2006/main">
                      <a:ext uri="{FF2B5EF4-FFF2-40B4-BE49-F238E27FC236}">
                        <a16:creationId xmlns:a16="http://schemas.microsoft.com/office/drawing/2014/main" id="{00000000-0008-0000-0200-0000EB070000}"/>
                      </a:ext>
                    </a:extLst>
                  </wp:docPr>
                  <wp:cNvGraphicFramePr/>
                  <a:graphic xmlns:a="http://schemas.openxmlformats.org/drawingml/2006/main">
                    <a:graphicData uri="http://schemas.openxmlformats.org/drawingml/2006/picture">
                      <pic:pic xmlns:pic="http://schemas.openxmlformats.org/drawingml/2006/picture">
                        <pic:nvPicPr>
                          <pic:cNvPr id="2027" name="788 Imagen" hidden="1">
                            <a:extLst>
                              <a:ext uri="{FF2B5EF4-FFF2-40B4-BE49-F238E27FC236}">
                                <a16:creationId xmlns:a16="http://schemas.microsoft.com/office/drawing/2014/main" id="{00000000-0008-0000-0200-0000E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E2C935" wp14:editId="7604E15A">
                  <wp:simplePos x="0" y="0"/>
                  <wp:positionH relativeFrom="column">
                    <wp:posOffset>0</wp:posOffset>
                  </wp:positionH>
                  <wp:positionV relativeFrom="paragraph">
                    <wp:posOffset>9525</wp:posOffset>
                  </wp:positionV>
                  <wp:extent cx="9525" cy="123825"/>
                  <wp:effectExtent l="0" t="0" r="28575" b="9525"/>
                  <wp:wrapNone/>
                  <wp:docPr id="2028" name="Imagen 1237" hidden="1">
                    <a:extLst xmlns:a="http://schemas.openxmlformats.org/drawingml/2006/main">
                      <a:ext uri="{FF2B5EF4-FFF2-40B4-BE49-F238E27FC236}">
                        <a16:creationId xmlns:a16="http://schemas.microsoft.com/office/drawing/2014/main" id="{00000000-0008-0000-0200-0000EC070000}"/>
                      </a:ext>
                    </a:extLst>
                  </wp:docPr>
                  <wp:cNvGraphicFramePr/>
                  <a:graphic xmlns:a="http://schemas.openxmlformats.org/drawingml/2006/main">
                    <a:graphicData uri="http://schemas.openxmlformats.org/drawingml/2006/picture">
                      <pic:pic xmlns:pic="http://schemas.openxmlformats.org/drawingml/2006/picture">
                        <pic:nvPicPr>
                          <pic:cNvPr id="2028" name="789 Imagen" hidden="1">
                            <a:extLst>
                              <a:ext uri="{FF2B5EF4-FFF2-40B4-BE49-F238E27FC236}">
                                <a16:creationId xmlns:a16="http://schemas.microsoft.com/office/drawing/2014/main" id="{00000000-0008-0000-0200-0000E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4DBE56" wp14:editId="06FCF6E7">
                  <wp:simplePos x="0" y="0"/>
                  <wp:positionH relativeFrom="column">
                    <wp:posOffset>0</wp:posOffset>
                  </wp:positionH>
                  <wp:positionV relativeFrom="paragraph">
                    <wp:posOffset>9525</wp:posOffset>
                  </wp:positionV>
                  <wp:extent cx="9525" cy="123825"/>
                  <wp:effectExtent l="0" t="0" r="28575" b="9525"/>
                  <wp:wrapNone/>
                  <wp:docPr id="2029" name="Imagen 1236" hidden="1">
                    <a:extLst xmlns:a="http://schemas.openxmlformats.org/drawingml/2006/main">
                      <a:ext uri="{FF2B5EF4-FFF2-40B4-BE49-F238E27FC236}">
                        <a16:creationId xmlns:a16="http://schemas.microsoft.com/office/drawing/2014/main" id="{00000000-0008-0000-0200-0000ED070000}"/>
                      </a:ext>
                    </a:extLst>
                  </wp:docPr>
                  <wp:cNvGraphicFramePr/>
                  <a:graphic xmlns:a="http://schemas.openxmlformats.org/drawingml/2006/main">
                    <a:graphicData uri="http://schemas.openxmlformats.org/drawingml/2006/picture">
                      <pic:pic xmlns:pic="http://schemas.openxmlformats.org/drawingml/2006/picture">
                        <pic:nvPicPr>
                          <pic:cNvPr id="2029" name="790 Imagen" hidden="1">
                            <a:extLst>
                              <a:ext uri="{FF2B5EF4-FFF2-40B4-BE49-F238E27FC236}">
                                <a16:creationId xmlns:a16="http://schemas.microsoft.com/office/drawing/2014/main" id="{00000000-0008-0000-0200-0000E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8BB90B" wp14:editId="1362E256">
                  <wp:simplePos x="0" y="0"/>
                  <wp:positionH relativeFrom="column">
                    <wp:posOffset>0</wp:posOffset>
                  </wp:positionH>
                  <wp:positionV relativeFrom="paragraph">
                    <wp:posOffset>9525</wp:posOffset>
                  </wp:positionV>
                  <wp:extent cx="9525" cy="123825"/>
                  <wp:effectExtent l="0" t="0" r="28575" b="9525"/>
                  <wp:wrapNone/>
                  <wp:docPr id="2030" name="Imagen 1235" hidden="1">
                    <a:extLst xmlns:a="http://schemas.openxmlformats.org/drawingml/2006/main">
                      <a:ext uri="{FF2B5EF4-FFF2-40B4-BE49-F238E27FC236}">
                        <a16:creationId xmlns:a16="http://schemas.microsoft.com/office/drawing/2014/main" id="{00000000-0008-0000-0200-0000EE070000}"/>
                      </a:ext>
                    </a:extLst>
                  </wp:docPr>
                  <wp:cNvGraphicFramePr/>
                  <a:graphic xmlns:a="http://schemas.openxmlformats.org/drawingml/2006/main">
                    <a:graphicData uri="http://schemas.openxmlformats.org/drawingml/2006/picture">
                      <pic:pic xmlns:pic="http://schemas.openxmlformats.org/drawingml/2006/picture">
                        <pic:nvPicPr>
                          <pic:cNvPr id="2030" name="791 Imagen" hidden="1">
                            <a:extLst>
                              <a:ext uri="{FF2B5EF4-FFF2-40B4-BE49-F238E27FC236}">
                                <a16:creationId xmlns:a16="http://schemas.microsoft.com/office/drawing/2014/main" id="{00000000-0008-0000-0200-0000E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469FA1" wp14:editId="5E61E046">
                  <wp:simplePos x="0" y="0"/>
                  <wp:positionH relativeFrom="column">
                    <wp:posOffset>0</wp:posOffset>
                  </wp:positionH>
                  <wp:positionV relativeFrom="paragraph">
                    <wp:posOffset>9525</wp:posOffset>
                  </wp:positionV>
                  <wp:extent cx="9525" cy="123825"/>
                  <wp:effectExtent l="0" t="0" r="28575" b="9525"/>
                  <wp:wrapNone/>
                  <wp:docPr id="2031" name="Imagen 1234" hidden="1">
                    <a:extLst xmlns:a="http://schemas.openxmlformats.org/drawingml/2006/main">
                      <a:ext uri="{FF2B5EF4-FFF2-40B4-BE49-F238E27FC236}">
                        <a16:creationId xmlns:a16="http://schemas.microsoft.com/office/drawing/2014/main" id="{00000000-0008-0000-0200-0000EF070000}"/>
                      </a:ext>
                    </a:extLst>
                  </wp:docPr>
                  <wp:cNvGraphicFramePr/>
                  <a:graphic xmlns:a="http://schemas.openxmlformats.org/drawingml/2006/main">
                    <a:graphicData uri="http://schemas.openxmlformats.org/drawingml/2006/picture">
                      <pic:pic xmlns:pic="http://schemas.openxmlformats.org/drawingml/2006/picture">
                        <pic:nvPicPr>
                          <pic:cNvPr id="2031" name="792 Imagen" hidden="1">
                            <a:extLst>
                              <a:ext uri="{FF2B5EF4-FFF2-40B4-BE49-F238E27FC236}">
                                <a16:creationId xmlns:a16="http://schemas.microsoft.com/office/drawing/2014/main" id="{00000000-0008-0000-0200-0000E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66CC04" wp14:editId="4B07A231">
                  <wp:simplePos x="0" y="0"/>
                  <wp:positionH relativeFrom="column">
                    <wp:posOffset>0</wp:posOffset>
                  </wp:positionH>
                  <wp:positionV relativeFrom="paragraph">
                    <wp:posOffset>9525</wp:posOffset>
                  </wp:positionV>
                  <wp:extent cx="9525" cy="123825"/>
                  <wp:effectExtent l="0" t="0" r="28575" b="9525"/>
                  <wp:wrapNone/>
                  <wp:docPr id="2032" name="Imagen 1233" hidden="1">
                    <a:extLst xmlns:a="http://schemas.openxmlformats.org/drawingml/2006/main">
                      <a:ext uri="{FF2B5EF4-FFF2-40B4-BE49-F238E27FC236}">
                        <a16:creationId xmlns:a16="http://schemas.microsoft.com/office/drawing/2014/main" id="{00000000-0008-0000-0200-0000F0070000}"/>
                      </a:ext>
                    </a:extLst>
                  </wp:docPr>
                  <wp:cNvGraphicFramePr/>
                  <a:graphic xmlns:a="http://schemas.openxmlformats.org/drawingml/2006/main">
                    <a:graphicData uri="http://schemas.openxmlformats.org/drawingml/2006/picture">
                      <pic:pic xmlns:pic="http://schemas.openxmlformats.org/drawingml/2006/picture">
                        <pic:nvPicPr>
                          <pic:cNvPr id="2032" name="793 Imagen" hidden="1">
                            <a:extLst>
                              <a:ext uri="{FF2B5EF4-FFF2-40B4-BE49-F238E27FC236}">
                                <a16:creationId xmlns:a16="http://schemas.microsoft.com/office/drawing/2014/main" id="{00000000-0008-0000-0200-0000F0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AD77D8" wp14:editId="5B81EBEF">
                  <wp:simplePos x="0" y="0"/>
                  <wp:positionH relativeFrom="column">
                    <wp:posOffset>0</wp:posOffset>
                  </wp:positionH>
                  <wp:positionV relativeFrom="paragraph">
                    <wp:posOffset>9525</wp:posOffset>
                  </wp:positionV>
                  <wp:extent cx="9525" cy="123825"/>
                  <wp:effectExtent l="0" t="0" r="28575" b="9525"/>
                  <wp:wrapNone/>
                  <wp:docPr id="2033" name="Imagen 1232" hidden="1">
                    <a:extLst xmlns:a="http://schemas.openxmlformats.org/drawingml/2006/main">
                      <a:ext uri="{FF2B5EF4-FFF2-40B4-BE49-F238E27FC236}">
                        <a16:creationId xmlns:a16="http://schemas.microsoft.com/office/drawing/2014/main" id="{00000000-0008-0000-0200-0000F1070000}"/>
                      </a:ext>
                    </a:extLst>
                  </wp:docPr>
                  <wp:cNvGraphicFramePr/>
                  <a:graphic xmlns:a="http://schemas.openxmlformats.org/drawingml/2006/main">
                    <a:graphicData uri="http://schemas.openxmlformats.org/drawingml/2006/picture">
                      <pic:pic xmlns:pic="http://schemas.openxmlformats.org/drawingml/2006/picture">
                        <pic:nvPicPr>
                          <pic:cNvPr id="2033" name="794 Imagen" hidden="1">
                            <a:extLst>
                              <a:ext uri="{FF2B5EF4-FFF2-40B4-BE49-F238E27FC236}">
                                <a16:creationId xmlns:a16="http://schemas.microsoft.com/office/drawing/2014/main" id="{00000000-0008-0000-0200-0000F1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DB4A65" wp14:editId="0BC12FF1">
                  <wp:simplePos x="0" y="0"/>
                  <wp:positionH relativeFrom="column">
                    <wp:posOffset>0</wp:posOffset>
                  </wp:positionH>
                  <wp:positionV relativeFrom="paragraph">
                    <wp:posOffset>9525</wp:posOffset>
                  </wp:positionV>
                  <wp:extent cx="9525" cy="123825"/>
                  <wp:effectExtent l="0" t="0" r="28575" b="9525"/>
                  <wp:wrapNone/>
                  <wp:docPr id="2034" name="Imagen 1231" hidden="1">
                    <a:extLst xmlns:a="http://schemas.openxmlformats.org/drawingml/2006/main">
                      <a:ext uri="{FF2B5EF4-FFF2-40B4-BE49-F238E27FC236}">
                        <a16:creationId xmlns:a16="http://schemas.microsoft.com/office/drawing/2014/main" id="{00000000-0008-0000-0200-0000F2070000}"/>
                      </a:ext>
                    </a:extLst>
                  </wp:docPr>
                  <wp:cNvGraphicFramePr/>
                  <a:graphic xmlns:a="http://schemas.openxmlformats.org/drawingml/2006/main">
                    <a:graphicData uri="http://schemas.openxmlformats.org/drawingml/2006/picture">
                      <pic:pic xmlns:pic="http://schemas.openxmlformats.org/drawingml/2006/picture">
                        <pic:nvPicPr>
                          <pic:cNvPr id="2034" name="795 Imagen" hidden="1">
                            <a:extLst>
                              <a:ext uri="{FF2B5EF4-FFF2-40B4-BE49-F238E27FC236}">
                                <a16:creationId xmlns:a16="http://schemas.microsoft.com/office/drawing/2014/main" id="{00000000-0008-0000-0200-0000F2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C1F5FC" wp14:editId="235EAE1E">
                  <wp:simplePos x="0" y="0"/>
                  <wp:positionH relativeFrom="column">
                    <wp:posOffset>0</wp:posOffset>
                  </wp:positionH>
                  <wp:positionV relativeFrom="paragraph">
                    <wp:posOffset>9525</wp:posOffset>
                  </wp:positionV>
                  <wp:extent cx="9525" cy="123825"/>
                  <wp:effectExtent l="0" t="0" r="28575" b="9525"/>
                  <wp:wrapNone/>
                  <wp:docPr id="2035" name="Imagen 1230" hidden="1">
                    <a:extLst xmlns:a="http://schemas.openxmlformats.org/drawingml/2006/main">
                      <a:ext uri="{FF2B5EF4-FFF2-40B4-BE49-F238E27FC236}">
                        <a16:creationId xmlns:a16="http://schemas.microsoft.com/office/drawing/2014/main" id="{00000000-0008-0000-0200-0000F3070000}"/>
                      </a:ext>
                    </a:extLst>
                  </wp:docPr>
                  <wp:cNvGraphicFramePr/>
                  <a:graphic xmlns:a="http://schemas.openxmlformats.org/drawingml/2006/main">
                    <a:graphicData uri="http://schemas.openxmlformats.org/drawingml/2006/picture">
                      <pic:pic xmlns:pic="http://schemas.openxmlformats.org/drawingml/2006/picture">
                        <pic:nvPicPr>
                          <pic:cNvPr id="2035" name="796 Imagen" hidden="1">
                            <a:extLst>
                              <a:ext uri="{FF2B5EF4-FFF2-40B4-BE49-F238E27FC236}">
                                <a16:creationId xmlns:a16="http://schemas.microsoft.com/office/drawing/2014/main" id="{00000000-0008-0000-0200-0000F3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069099" wp14:editId="2ADBEF02">
                  <wp:simplePos x="0" y="0"/>
                  <wp:positionH relativeFrom="column">
                    <wp:posOffset>0</wp:posOffset>
                  </wp:positionH>
                  <wp:positionV relativeFrom="paragraph">
                    <wp:posOffset>9525</wp:posOffset>
                  </wp:positionV>
                  <wp:extent cx="9525" cy="123825"/>
                  <wp:effectExtent l="0" t="0" r="28575" b="9525"/>
                  <wp:wrapNone/>
                  <wp:docPr id="2036" name="Imagen 1229" hidden="1">
                    <a:extLst xmlns:a="http://schemas.openxmlformats.org/drawingml/2006/main">
                      <a:ext uri="{FF2B5EF4-FFF2-40B4-BE49-F238E27FC236}">
                        <a16:creationId xmlns:a16="http://schemas.microsoft.com/office/drawing/2014/main" id="{00000000-0008-0000-0200-0000F4070000}"/>
                      </a:ext>
                    </a:extLst>
                  </wp:docPr>
                  <wp:cNvGraphicFramePr/>
                  <a:graphic xmlns:a="http://schemas.openxmlformats.org/drawingml/2006/main">
                    <a:graphicData uri="http://schemas.openxmlformats.org/drawingml/2006/picture">
                      <pic:pic xmlns:pic="http://schemas.openxmlformats.org/drawingml/2006/picture">
                        <pic:nvPicPr>
                          <pic:cNvPr id="2036" name="797 Imagen" hidden="1">
                            <a:extLst>
                              <a:ext uri="{FF2B5EF4-FFF2-40B4-BE49-F238E27FC236}">
                                <a16:creationId xmlns:a16="http://schemas.microsoft.com/office/drawing/2014/main" id="{00000000-0008-0000-0200-0000F4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E6256F" wp14:editId="64010A86">
                  <wp:simplePos x="0" y="0"/>
                  <wp:positionH relativeFrom="column">
                    <wp:posOffset>0</wp:posOffset>
                  </wp:positionH>
                  <wp:positionV relativeFrom="paragraph">
                    <wp:posOffset>9525</wp:posOffset>
                  </wp:positionV>
                  <wp:extent cx="9525" cy="123825"/>
                  <wp:effectExtent l="0" t="0" r="28575" b="9525"/>
                  <wp:wrapNone/>
                  <wp:docPr id="2037" name="Imagen 1228" hidden="1">
                    <a:extLst xmlns:a="http://schemas.openxmlformats.org/drawingml/2006/main">
                      <a:ext uri="{FF2B5EF4-FFF2-40B4-BE49-F238E27FC236}">
                        <a16:creationId xmlns:a16="http://schemas.microsoft.com/office/drawing/2014/main" id="{00000000-0008-0000-0200-0000F5070000}"/>
                      </a:ext>
                    </a:extLst>
                  </wp:docPr>
                  <wp:cNvGraphicFramePr/>
                  <a:graphic xmlns:a="http://schemas.openxmlformats.org/drawingml/2006/main">
                    <a:graphicData uri="http://schemas.openxmlformats.org/drawingml/2006/picture">
                      <pic:pic xmlns:pic="http://schemas.openxmlformats.org/drawingml/2006/picture">
                        <pic:nvPicPr>
                          <pic:cNvPr id="2037" name="798 Imagen" hidden="1">
                            <a:extLst>
                              <a:ext uri="{FF2B5EF4-FFF2-40B4-BE49-F238E27FC236}">
                                <a16:creationId xmlns:a16="http://schemas.microsoft.com/office/drawing/2014/main" id="{00000000-0008-0000-0200-0000F5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36E3B8" wp14:editId="534AAE73">
                  <wp:simplePos x="0" y="0"/>
                  <wp:positionH relativeFrom="column">
                    <wp:posOffset>0</wp:posOffset>
                  </wp:positionH>
                  <wp:positionV relativeFrom="paragraph">
                    <wp:posOffset>9525</wp:posOffset>
                  </wp:positionV>
                  <wp:extent cx="9525" cy="123825"/>
                  <wp:effectExtent l="0" t="0" r="28575" b="9525"/>
                  <wp:wrapNone/>
                  <wp:docPr id="2038" name="Imagen 1227" hidden="1">
                    <a:extLst xmlns:a="http://schemas.openxmlformats.org/drawingml/2006/main">
                      <a:ext uri="{FF2B5EF4-FFF2-40B4-BE49-F238E27FC236}">
                        <a16:creationId xmlns:a16="http://schemas.microsoft.com/office/drawing/2014/main" id="{00000000-0008-0000-0200-0000F6070000}"/>
                      </a:ext>
                    </a:extLst>
                  </wp:docPr>
                  <wp:cNvGraphicFramePr/>
                  <a:graphic xmlns:a="http://schemas.openxmlformats.org/drawingml/2006/main">
                    <a:graphicData uri="http://schemas.openxmlformats.org/drawingml/2006/picture">
                      <pic:pic xmlns:pic="http://schemas.openxmlformats.org/drawingml/2006/picture">
                        <pic:nvPicPr>
                          <pic:cNvPr id="2038" name="799 Imagen" hidden="1">
                            <a:extLst>
                              <a:ext uri="{FF2B5EF4-FFF2-40B4-BE49-F238E27FC236}">
                                <a16:creationId xmlns:a16="http://schemas.microsoft.com/office/drawing/2014/main" id="{00000000-0008-0000-0200-0000F6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CB063A" wp14:editId="2714E0C5">
                  <wp:simplePos x="0" y="0"/>
                  <wp:positionH relativeFrom="column">
                    <wp:posOffset>0</wp:posOffset>
                  </wp:positionH>
                  <wp:positionV relativeFrom="paragraph">
                    <wp:posOffset>9525</wp:posOffset>
                  </wp:positionV>
                  <wp:extent cx="9525" cy="123825"/>
                  <wp:effectExtent l="0" t="0" r="28575" b="9525"/>
                  <wp:wrapNone/>
                  <wp:docPr id="2039" name="Imagen 1226" hidden="1">
                    <a:extLst xmlns:a="http://schemas.openxmlformats.org/drawingml/2006/main">
                      <a:ext uri="{FF2B5EF4-FFF2-40B4-BE49-F238E27FC236}">
                        <a16:creationId xmlns:a16="http://schemas.microsoft.com/office/drawing/2014/main" id="{00000000-0008-0000-0200-0000F7070000}"/>
                      </a:ext>
                    </a:extLst>
                  </wp:docPr>
                  <wp:cNvGraphicFramePr/>
                  <a:graphic xmlns:a="http://schemas.openxmlformats.org/drawingml/2006/main">
                    <a:graphicData uri="http://schemas.openxmlformats.org/drawingml/2006/picture">
                      <pic:pic xmlns:pic="http://schemas.openxmlformats.org/drawingml/2006/picture">
                        <pic:nvPicPr>
                          <pic:cNvPr id="2039" name="800 Imagen" hidden="1">
                            <a:extLst>
                              <a:ext uri="{FF2B5EF4-FFF2-40B4-BE49-F238E27FC236}">
                                <a16:creationId xmlns:a16="http://schemas.microsoft.com/office/drawing/2014/main" id="{00000000-0008-0000-0200-0000F7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BAA6A0" wp14:editId="1BB5EC69">
                  <wp:simplePos x="0" y="0"/>
                  <wp:positionH relativeFrom="column">
                    <wp:posOffset>0</wp:posOffset>
                  </wp:positionH>
                  <wp:positionV relativeFrom="paragraph">
                    <wp:posOffset>9525</wp:posOffset>
                  </wp:positionV>
                  <wp:extent cx="9525" cy="123825"/>
                  <wp:effectExtent l="0" t="0" r="28575" b="9525"/>
                  <wp:wrapNone/>
                  <wp:docPr id="2040" name="Imagen 1225" hidden="1">
                    <a:extLst xmlns:a="http://schemas.openxmlformats.org/drawingml/2006/main">
                      <a:ext uri="{FF2B5EF4-FFF2-40B4-BE49-F238E27FC236}">
                        <a16:creationId xmlns:a16="http://schemas.microsoft.com/office/drawing/2014/main" id="{00000000-0008-0000-0200-0000F8070000}"/>
                      </a:ext>
                    </a:extLst>
                  </wp:docPr>
                  <wp:cNvGraphicFramePr/>
                  <a:graphic xmlns:a="http://schemas.openxmlformats.org/drawingml/2006/main">
                    <a:graphicData uri="http://schemas.openxmlformats.org/drawingml/2006/picture">
                      <pic:pic xmlns:pic="http://schemas.openxmlformats.org/drawingml/2006/picture">
                        <pic:nvPicPr>
                          <pic:cNvPr id="2040" name="801 Imagen" hidden="1">
                            <a:extLst>
                              <a:ext uri="{FF2B5EF4-FFF2-40B4-BE49-F238E27FC236}">
                                <a16:creationId xmlns:a16="http://schemas.microsoft.com/office/drawing/2014/main" id="{00000000-0008-0000-0200-0000F8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9733E0" wp14:editId="3AE1A2C5">
                  <wp:simplePos x="0" y="0"/>
                  <wp:positionH relativeFrom="column">
                    <wp:posOffset>0</wp:posOffset>
                  </wp:positionH>
                  <wp:positionV relativeFrom="paragraph">
                    <wp:posOffset>9525</wp:posOffset>
                  </wp:positionV>
                  <wp:extent cx="9525" cy="123825"/>
                  <wp:effectExtent l="0" t="0" r="28575" b="9525"/>
                  <wp:wrapNone/>
                  <wp:docPr id="2041" name="Imagen 1224" hidden="1">
                    <a:extLst xmlns:a="http://schemas.openxmlformats.org/drawingml/2006/main">
                      <a:ext uri="{FF2B5EF4-FFF2-40B4-BE49-F238E27FC236}">
                        <a16:creationId xmlns:a16="http://schemas.microsoft.com/office/drawing/2014/main" id="{00000000-0008-0000-0200-0000F9070000}"/>
                      </a:ext>
                    </a:extLst>
                  </wp:docPr>
                  <wp:cNvGraphicFramePr/>
                  <a:graphic xmlns:a="http://schemas.openxmlformats.org/drawingml/2006/main">
                    <a:graphicData uri="http://schemas.openxmlformats.org/drawingml/2006/picture">
                      <pic:pic xmlns:pic="http://schemas.openxmlformats.org/drawingml/2006/picture">
                        <pic:nvPicPr>
                          <pic:cNvPr id="2041" name="802 Imagen" hidden="1">
                            <a:extLst>
                              <a:ext uri="{FF2B5EF4-FFF2-40B4-BE49-F238E27FC236}">
                                <a16:creationId xmlns:a16="http://schemas.microsoft.com/office/drawing/2014/main" id="{00000000-0008-0000-0200-0000F9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ADD37E" wp14:editId="533D4C8B">
                  <wp:simplePos x="0" y="0"/>
                  <wp:positionH relativeFrom="column">
                    <wp:posOffset>0</wp:posOffset>
                  </wp:positionH>
                  <wp:positionV relativeFrom="paragraph">
                    <wp:posOffset>9525</wp:posOffset>
                  </wp:positionV>
                  <wp:extent cx="9525" cy="123825"/>
                  <wp:effectExtent l="0" t="0" r="28575" b="9525"/>
                  <wp:wrapNone/>
                  <wp:docPr id="2042" name="Imagen 1223" hidden="1">
                    <a:extLst xmlns:a="http://schemas.openxmlformats.org/drawingml/2006/main">
                      <a:ext uri="{FF2B5EF4-FFF2-40B4-BE49-F238E27FC236}">
                        <a16:creationId xmlns:a16="http://schemas.microsoft.com/office/drawing/2014/main" id="{00000000-0008-0000-0200-0000FA070000}"/>
                      </a:ext>
                    </a:extLst>
                  </wp:docPr>
                  <wp:cNvGraphicFramePr/>
                  <a:graphic xmlns:a="http://schemas.openxmlformats.org/drawingml/2006/main">
                    <a:graphicData uri="http://schemas.openxmlformats.org/drawingml/2006/picture">
                      <pic:pic xmlns:pic="http://schemas.openxmlformats.org/drawingml/2006/picture">
                        <pic:nvPicPr>
                          <pic:cNvPr id="2042" name="803 Imagen" hidden="1">
                            <a:extLst>
                              <a:ext uri="{FF2B5EF4-FFF2-40B4-BE49-F238E27FC236}">
                                <a16:creationId xmlns:a16="http://schemas.microsoft.com/office/drawing/2014/main" id="{00000000-0008-0000-0200-0000FA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976EAC" wp14:editId="486E3D11">
                  <wp:simplePos x="0" y="0"/>
                  <wp:positionH relativeFrom="column">
                    <wp:posOffset>0</wp:posOffset>
                  </wp:positionH>
                  <wp:positionV relativeFrom="paragraph">
                    <wp:posOffset>9525</wp:posOffset>
                  </wp:positionV>
                  <wp:extent cx="9525" cy="123825"/>
                  <wp:effectExtent l="0" t="0" r="28575" b="9525"/>
                  <wp:wrapNone/>
                  <wp:docPr id="2043" name="Imagen 1222" hidden="1">
                    <a:extLst xmlns:a="http://schemas.openxmlformats.org/drawingml/2006/main">
                      <a:ext uri="{FF2B5EF4-FFF2-40B4-BE49-F238E27FC236}">
                        <a16:creationId xmlns:a16="http://schemas.microsoft.com/office/drawing/2014/main" id="{00000000-0008-0000-0200-0000FB070000}"/>
                      </a:ext>
                    </a:extLst>
                  </wp:docPr>
                  <wp:cNvGraphicFramePr/>
                  <a:graphic xmlns:a="http://schemas.openxmlformats.org/drawingml/2006/main">
                    <a:graphicData uri="http://schemas.openxmlformats.org/drawingml/2006/picture">
                      <pic:pic xmlns:pic="http://schemas.openxmlformats.org/drawingml/2006/picture">
                        <pic:nvPicPr>
                          <pic:cNvPr id="2043" name="804 Imagen" hidden="1">
                            <a:extLst>
                              <a:ext uri="{FF2B5EF4-FFF2-40B4-BE49-F238E27FC236}">
                                <a16:creationId xmlns:a16="http://schemas.microsoft.com/office/drawing/2014/main" id="{00000000-0008-0000-0200-0000FB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7DBDE2" wp14:editId="0F88FF43">
                  <wp:simplePos x="0" y="0"/>
                  <wp:positionH relativeFrom="column">
                    <wp:posOffset>0</wp:posOffset>
                  </wp:positionH>
                  <wp:positionV relativeFrom="paragraph">
                    <wp:posOffset>9525</wp:posOffset>
                  </wp:positionV>
                  <wp:extent cx="9525" cy="123825"/>
                  <wp:effectExtent l="0" t="0" r="28575" b="9525"/>
                  <wp:wrapNone/>
                  <wp:docPr id="2044" name="Imagen 1221" hidden="1">
                    <a:extLst xmlns:a="http://schemas.openxmlformats.org/drawingml/2006/main">
                      <a:ext uri="{FF2B5EF4-FFF2-40B4-BE49-F238E27FC236}">
                        <a16:creationId xmlns:a16="http://schemas.microsoft.com/office/drawing/2014/main" id="{00000000-0008-0000-0200-0000FC070000}"/>
                      </a:ext>
                    </a:extLst>
                  </wp:docPr>
                  <wp:cNvGraphicFramePr/>
                  <a:graphic xmlns:a="http://schemas.openxmlformats.org/drawingml/2006/main">
                    <a:graphicData uri="http://schemas.openxmlformats.org/drawingml/2006/picture">
                      <pic:pic xmlns:pic="http://schemas.openxmlformats.org/drawingml/2006/picture">
                        <pic:nvPicPr>
                          <pic:cNvPr id="2044" name="805 Imagen" hidden="1">
                            <a:extLst>
                              <a:ext uri="{FF2B5EF4-FFF2-40B4-BE49-F238E27FC236}">
                                <a16:creationId xmlns:a16="http://schemas.microsoft.com/office/drawing/2014/main" id="{00000000-0008-0000-0200-0000FC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EA7B9E" wp14:editId="63566278">
                  <wp:simplePos x="0" y="0"/>
                  <wp:positionH relativeFrom="column">
                    <wp:posOffset>0</wp:posOffset>
                  </wp:positionH>
                  <wp:positionV relativeFrom="paragraph">
                    <wp:posOffset>9525</wp:posOffset>
                  </wp:positionV>
                  <wp:extent cx="9525" cy="123825"/>
                  <wp:effectExtent l="0" t="0" r="28575" b="9525"/>
                  <wp:wrapNone/>
                  <wp:docPr id="2045" name="Imagen 1220" hidden="1">
                    <a:extLst xmlns:a="http://schemas.openxmlformats.org/drawingml/2006/main">
                      <a:ext uri="{FF2B5EF4-FFF2-40B4-BE49-F238E27FC236}">
                        <a16:creationId xmlns:a16="http://schemas.microsoft.com/office/drawing/2014/main" id="{00000000-0008-0000-0200-0000FD070000}"/>
                      </a:ext>
                    </a:extLst>
                  </wp:docPr>
                  <wp:cNvGraphicFramePr/>
                  <a:graphic xmlns:a="http://schemas.openxmlformats.org/drawingml/2006/main">
                    <a:graphicData uri="http://schemas.openxmlformats.org/drawingml/2006/picture">
                      <pic:pic xmlns:pic="http://schemas.openxmlformats.org/drawingml/2006/picture">
                        <pic:nvPicPr>
                          <pic:cNvPr id="2045" name="806 Imagen" hidden="1">
                            <a:extLst>
                              <a:ext uri="{FF2B5EF4-FFF2-40B4-BE49-F238E27FC236}">
                                <a16:creationId xmlns:a16="http://schemas.microsoft.com/office/drawing/2014/main" id="{00000000-0008-0000-0200-0000FD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952142" wp14:editId="540B8690">
                  <wp:simplePos x="0" y="0"/>
                  <wp:positionH relativeFrom="column">
                    <wp:posOffset>0</wp:posOffset>
                  </wp:positionH>
                  <wp:positionV relativeFrom="paragraph">
                    <wp:posOffset>9525</wp:posOffset>
                  </wp:positionV>
                  <wp:extent cx="9525" cy="123825"/>
                  <wp:effectExtent l="0" t="0" r="28575" b="9525"/>
                  <wp:wrapNone/>
                  <wp:docPr id="2046" name="Imagen 1219" hidden="1">
                    <a:extLst xmlns:a="http://schemas.openxmlformats.org/drawingml/2006/main">
                      <a:ext uri="{FF2B5EF4-FFF2-40B4-BE49-F238E27FC236}">
                        <a16:creationId xmlns:a16="http://schemas.microsoft.com/office/drawing/2014/main" id="{00000000-0008-0000-0200-0000FE070000}"/>
                      </a:ext>
                    </a:extLst>
                  </wp:docPr>
                  <wp:cNvGraphicFramePr/>
                  <a:graphic xmlns:a="http://schemas.openxmlformats.org/drawingml/2006/main">
                    <a:graphicData uri="http://schemas.openxmlformats.org/drawingml/2006/picture">
                      <pic:pic xmlns:pic="http://schemas.openxmlformats.org/drawingml/2006/picture">
                        <pic:nvPicPr>
                          <pic:cNvPr id="2046" name="1965 Imagen" hidden="1">
                            <a:extLst>
                              <a:ext uri="{FF2B5EF4-FFF2-40B4-BE49-F238E27FC236}">
                                <a16:creationId xmlns:a16="http://schemas.microsoft.com/office/drawing/2014/main" id="{00000000-0008-0000-0200-0000FE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29B80B" wp14:editId="2275B65B">
                  <wp:simplePos x="0" y="0"/>
                  <wp:positionH relativeFrom="column">
                    <wp:posOffset>0</wp:posOffset>
                  </wp:positionH>
                  <wp:positionV relativeFrom="paragraph">
                    <wp:posOffset>9525</wp:posOffset>
                  </wp:positionV>
                  <wp:extent cx="9525" cy="123825"/>
                  <wp:effectExtent l="0" t="0" r="28575" b="9525"/>
                  <wp:wrapNone/>
                  <wp:docPr id="2047" name="Imagen 1218" hidden="1">
                    <a:extLst xmlns:a="http://schemas.openxmlformats.org/drawingml/2006/main">
                      <a:ext uri="{FF2B5EF4-FFF2-40B4-BE49-F238E27FC236}">
                        <a16:creationId xmlns:a16="http://schemas.microsoft.com/office/drawing/2014/main" id="{00000000-0008-0000-0200-0000FF070000}"/>
                      </a:ext>
                    </a:extLst>
                  </wp:docPr>
                  <wp:cNvGraphicFramePr/>
                  <a:graphic xmlns:a="http://schemas.openxmlformats.org/drawingml/2006/main">
                    <a:graphicData uri="http://schemas.openxmlformats.org/drawingml/2006/picture">
                      <pic:pic xmlns:pic="http://schemas.openxmlformats.org/drawingml/2006/picture">
                        <pic:nvPicPr>
                          <pic:cNvPr id="2047" name="1976 Imagen" hidden="1">
                            <a:extLst>
                              <a:ext uri="{FF2B5EF4-FFF2-40B4-BE49-F238E27FC236}">
                                <a16:creationId xmlns:a16="http://schemas.microsoft.com/office/drawing/2014/main" id="{00000000-0008-0000-0200-0000FF07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865A62" wp14:editId="12A0A67E">
                  <wp:simplePos x="0" y="0"/>
                  <wp:positionH relativeFrom="column">
                    <wp:posOffset>0</wp:posOffset>
                  </wp:positionH>
                  <wp:positionV relativeFrom="paragraph">
                    <wp:posOffset>9525</wp:posOffset>
                  </wp:positionV>
                  <wp:extent cx="9525" cy="123825"/>
                  <wp:effectExtent l="0" t="0" r="28575" b="9525"/>
                  <wp:wrapNone/>
                  <wp:docPr id="2048" name="Imagen 1217" hidden="1">
                    <a:extLst xmlns:a="http://schemas.openxmlformats.org/drawingml/2006/main">
                      <a:ext uri="{FF2B5EF4-FFF2-40B4-BE49-F238E27FC236}">
                        <a16:creationId xmlns:a16="http://schemas.microsoft.com/office/drawing/2014/main" id="{00000000-0008-0000-0200-000000080000}"/>
                      </a:ext>
                    </a:extLst>
                  </wp:docPr>
                  <wp:cNvGraphicFramePr/>
                  <a:graphic xmlns:a="http://schemas.openxmlformats.org/drawingml/2006/main">
                    <a:graphicData uri="http://schemas.openxmlformats.org/drawingml/2006/picture">
                      <pic:pic xmlns:pic="http://schemas.openxmlformats.org/drawingml/2006/picture">
                        <pic:nvPicPr>
                          <pic:cNvPr id="2048" name="1977 Imagen" hidden="1">
                            <a:extLst>
                              <a:ext uri="{FF2B5EF4-FFF2-40B4-BE49-F238E27FC236}">
                                <a16:creationId xmlns:a16="http://schemas.microsoft.com/office/drawing/2014/main" id="{00000000-0008-0000-0200-00000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463A05" wp14:editId="2B50AD36">
                  <wp:simplePos x="0" y="0"/>
                  <wp:positionH relativeFrom="column">
                    <wp:posOffset>0</wp:posOffset>
                  </wp:positionH>
                  <wp:positionV relativeFrom="paragraph">
                    <wp:posOffset>9525</wp:posOffset>
                  </wp:positionV>
                  <wp:extent cx="9525" cy="123825"/>
                  <wp:effectExtent l="0" t="0" r="28575" b="9525"/>
                  <wp:wrapNone/>
                  <wp:docPr id="2049" name="Imagen 1216" hidden="1">
                    <a:extLst xmlns:a="http://schemas.openxmlformats.org/drawingml/2006/main">
                      <a:ext uri="{FF2B5EF4-FFF2-40B4-BE49-F238E27FC236}">
                        <a16:creationId xmlns:a16="http://schemas.microsoft.com/office/drawing/2014/main" id="{00000000-0008-0000-0200-000001080000}"/>
                      </a:ext>
                    </a:extLst>
                  </wp:docPr>
                  <wp:cNvGraphicFramePr/>
                  <a:graphic xmlns:a="http://schemas.openxmlformats.org/drawingml/2006/main">
                    <a:graphicData uri="http://schemas.openxmlformats.org/drawingml/2006/picture">
                      <pic:pic xmlns:pic="http://schemas.openxmlformats.org/drawingml/2006/picture">
                        <pic:nvPicPr>
                          <pic:cNvPr id="2049" name="1978 Imagen" hidden="1">
                            <a:extLst>
                              <a:ext uri="{FF2B5EF4-FFF2-40B4-BE49-F238E27FC236}">
                                <a16:creationId xmlns:a16="http://schemas.microsoft.com/office/drawing/2014/main" id="{00000000-0008-0000-0200-00000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2C922E" wp14:editId="3D17D210">
                  <wp:simplePos x="0" y="0"/>
                  <wp:positionH relativeFrom="column">
                    <wp:posOffset>0</wp:posOffset>
                  </wp:positionH>
                  <wp:positionV relativeFrom="paragraph">
                    <wp:posOffset>9525</wp:posOffset>
                  </wp:positionV>
                  <wp:extent cx="9525" cy="123825"/>
                  <wp:effectExtent l="0" t="0" r="28575" b="9525"/>
                  <wp:wrapNone/>
                  <wp:docPr id="2050" name="Imagen 1215" hidden="1">
                    <a:extLst xmlns:a="http://schemas.openxmlformats.org/drawingml/2006/main">
                      <a:ext uri="{FF2B5EF4-FFF2-40B4-BE49-F238E27FC236}">
                        <a16:creationId xmlns:a16="http://schemas.microsoft.com/office/drawing/2014/main" id="{00000000-0008-0000-0200-000002080000}"/>
                      </a:ext>
                    </a:extLst>
                  </wp:docPr>
                  <wp:cNvGraphicFramePr/>
                  <a:graphic xmlns:a="http://schemas.openxmlformats.org/drawingml/2006/main">
                    <a:graphicData uri="http://schemas.openxmlformats.org/drawingml/2006/picture">
                      <pic:pic xmlns:pic="http://schemas.openxmlformats.org/drawingml/2006/picture">
                        <pic:nvPicPr>
                          <pic:cNvPr id="2050" name="1979 Imagen" hidden="1">
                            <a:extLst>
                              <a:ext uri="{FF2B5EF4-FFF2-40B4-BE49-F238E27FC236}">
                                <a16:creationId xmlns:a16="http://schemas.microsoft.com/office/drawing/2014/main" id="{00000000-0008-0000-0200-00000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F0C9AD" wp14:editId="01A0CB4F">
                  <wp:simplePos x="0" y="0"/>
                  <wp:positionH relativeFrom="column">
                    <wp:posOffset>0</wp:posOffset>
                  </wp:positionH>
                  <wp:positionV relativeFrom="paragraph">
                    <wp:posOffset>9525</wp:posOffset>
                  </wp:positionV>
                  <wp:extent cx="9525" cy="123825"/>
                  <wp:effectExtent l="0" t="0" r="28575" b="9525"/>
                  <wp:wrapNone/>
                  <wp:docPr id="2051" name="Imagen 1214" hidden="1">
                    <a:extLst xmlns:a="http://schemas.openxmlformats.org/drawingml/2006/main">
                      <a:ext uri="{FF2B5EF4-FFF2-40B4-BE49-F238E27FC236}">
                        <a16:creationId xmlns:a16="http://schemas.microsoft.com/office/drawing/2014/main" id="{00000000-0008-0000-0200-000003080000}"/>
                      </a:ext>
                    </a:extLst>
                  </wp:docPr>
                  <wp:cNvGraphicFramePr/>
                  <a:graphic xmlns:a="http://schemas.openxmlformats.org/drawingml/2006/main">
                    <a:graphicData uri="http://schemas.openxmlformats.org/drawingml/2006/picture">
                      <pic:pic xmlns:pic="http://schemas.openxmlformats.org/drawingml/2006/picture">
                        <pic:nvPicPr>
                          <pic:cNvPr id="2051" name="1980 Imagen" hidden="1">
                            <a:extLst>
                              <a:ext uri="{FF2B5EF4-FFF2-40B4-BE49-F238E27FC236}">
                                <a16:creationId xmlns:a16="http://schemas.microsoft.com/office/drawing/2014/main" id="{00000000-0008-0000-0200-00000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75B8F4" wp14:editId="259D5012">
                  <wp:simplePos x="0" y="0"/>
                  <wp:positionH relativeFrom="column">
                    <wp:posOffset>0</wp:posOffset>
                  </wp:positionH>
                  <wp:positionV relativeFrom="paragraph">
                    <wp:posOffset>9525</wp:posOffset>
                  </wp:positionV>
                  <wp:extent cx="9525" cy="123825"/>
                  <wp:effectExtent l="0" t="0" r="28575" b="9525"/>
                  <wp:wrapNone/>
                  <wp:docPr id="2052" name="Imagen 1213" hidden="1">
                    <a:extLst xmlns:a="http://schemas.openxmlformats.org/drawingml/2006/main">
                      <a:ext uri="{FF2B5EF4-FFF2-40B4-BE49-F238E27FC236}">
                        <a16:creationId xmlns:a16="http://schemas.microsoft.com/office/drawing/2014/main" id="{00000000-0008-0000-0200-000004080000}"/>
                      </a:ext>
                    </a:extLst>
                  </wp:docPr>
                  <wp:cNvGraphicFramePr/>
                  <a:graphic xmlns:a="http://schemas.openxmlformats.org/drawingml/2006/main">
                    <a:graphicData uri="http://schemas.openxmlformats.org/drawingml/2006/picture">
                      <pic:pic xmlns:pic="http://schemas.openxmlformats.org/drawingml/2006/picture">
                        <pic:nvPicPr>
                          <pic:cNvPr id="2052" name="1981 Imagen" hidden="1">
                            <a:extLst>
                              <a:ext uri="{FF2B5EF4-FFF2-40B4-BE49-F238E27FC236}">
                                <a16:creationId xmlns:a16="http://schemas.microsoft.com/office/drawing/2014/main" id="{00000000-0008-0000-0200-00000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4550F2" wp14:editId="17ABA5B5">
                  <wp:simplePos x="0" y="0"/>
                  <wp:positionH relativeFrom="column">
                    <wp:posOffset>0</wp:posOffset>
                  </wp:positionH>
                  <wp:positionV relativeFrom="paragraph">
                    <wp:posOffset>9525</wp:posOffset>
                  </wp:positionV>
                  <wp:extent cx="9525" cy="123825"/>
                  <wp:effectExtent l="0" t="0" r="28575" b="9525"/>
                  <wp:wrapNone/>
                  <wp:docPr id="2053" name="Imagen 1212" hidden="1">
                    <a:extLst xmlns:a="http://schemas.openxmlformats.org/drawingml/2006/main">
                      <a:ext uri="{FF2B5EF4-FFF2-40B4-BE49-F238E27FC236}">
                        <a16:creationId xmlns:a16="http://schemas.microsoft.com/office/drawing/2014/main" id="{00000000-0008-0000-0200-000005080000}"/>
                      </a:ext>
                    </a:extLst>
                  </wp:docPr>
                  <wp:cNvGraphicFramePr/>
                  <a:graphic xmlns:a="http://schemas.openxmlformats.org/drawingml/2006/main">
                    <a:graphicData uri="http://schemas.openxmlformats.org/drawingml/2006/picture">
                      <pic:pic xmlns:pic="http://schemas.openxmlformats.org/drawingml/2006/picture">
                        <pic:nvPicPr>
                          <pic:cNvPr id="2053" name="1982 Imagen" hidden="1">
                            <a:extLst>
                              <a:ext uri="{FF2B5EF4-FFF2-40B4-BE49-F238E27FC236}">
                                <a16:creationId xmlns:a16="http://schemas.microsoft.com/office/drawing/2014/main" id="{00000000-0008-0000-0200-00000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3F0165" wp14:editId="21475466">
                  <wp:simplePos x="0" y="0"/>
                  <wp:positionH relativeFrom="column">
                    <wp:posOffset>0</wp:posOffset>
                  </wp:positionH>
                  <wp:positionV relativeFrom="paragraph">
                    <wp:posOffset>9525</wp:posOffset>
                  </wp:positionV>
                  <wp:extent cx="9525" cy="123825"/>
                  <wp:effectExtent l="0" t="0" r="28575" b="9525"/>
                  <wp:wrapNone/>
                  <wp:docPr id="2054" name="Imagen 1211" hidden="1">
                    <a:extLst xmlns:a="http://schemas.openxmlformats.org/drawingml/2006/main">
                      <a:ext uri="{FF2B5EF4-FFF2-40B4-BE49-F238E27FC236}">
                        <a16:creationId xmlns:a16="http://schemas.microsoft.com/office/drawing/2014/main" id="{00000000-0008-0000-0200-000006080000}"/>
                      </a:ext>
                    </a:extLst>
                  </wp:docPr>
                  <wp:cNvGraphicFramePr/>
                  <a:graphic xmlns:a="http://schemas.openxmlformats.org/drawingml/2006/main">
                    <a:graphicData uri="http://schemas.openxmlformats.org/drawingml/2006/picture">
                      <pic:pic xmlns:pic="http://schemas.openxmlformats.org/drawingml/2006/picture">
                        <pic:nvPicPr>
                          <pic:cNvPr id="2054" name="1983 Imagen" hidden="1">
                            <a:extLst>
                              <a:ext uri="{FF2B5EF4-FFF2-40B4-BE49-F238E27FC236}">
                                <a16:creationId xmlns:a16="http://schemas.microsoft.com/office/drawing/2014/main" id="{00000000-0008-0000-0200-00000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256359" wp14:editId="6B46F6D0">
                  <wp:simplePos x="0" y="0"/>
                  <wp:positionH relativeFrom="column">
                    <wp:posOffset>0</wp:posOffset>
                  </wp:positionH>
                  <wp:positionV relativeFrom="paragraph">
                    <wp:posOffset>9525</wp:posOffset>
                  </wp:positionV>
                  <wp:extent cx="9525" cy="123825"/>
                  <wp:effectExtent l="0" t="0" r="28575" b="9525"/>
                  <wp:wrapNone/>
                  <wp:docPr id="2055" name="Imagen 1210" hidden="1">
                    <a:extLst xmlns:a="http://schemas.openxmlformats.org/drawingml/2006/main">
                      <a:ext uri="{FF2B5EF4-FFF2-40B4-BE49-F238E27FC236}">
                        <a16:creationId xmlns:a16="http://schemas.microsoft.com/office/drawing/2014/main" id="{00000000-0008-0000-0200-000007080000}"/>
                      </a:ext>
                    </a:extLst>
                  </wp:docPr>
                  <wp:cNvGraphicFramePr/>
                  <a:graphic xmlns:a="http://schemas.openxmlformats.org/drawingml/2006/main">
                    <a:graphicData uri="http://schemas.openxmlformats.org/drawingml/2006/picture">
                      <pic:pic xmlns:pic="http://schemas.openxmlformats.org/drawingml/2006/picture">
                        <pic:nvPicPr>
                          <pic:cNvPr id="2055" name="1984 Imagen" hidden="1">
                            <a:extLst>
                              <a:ext uri="{FF2B5EF4-FFF2-40B4-BE49-F238E27FC236}">
                                <a16:creationId xmlns:a16="http://schemas.microsoft.com/office/drawing/2014/main" id="{00000000-0008-0000-0200-00000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611723" wp14:editId="1A244A99">
                  <wp:simplePos x="0" y="0"/>
                  <wp:positionH relativeFrom="column">
                    <wp:posOffset>0</wp:posOffset>
                  </wp:positionH>
                  <wp:positionV relativeFrom="paragraph">
                    <wp:posOffset>9525</wp:posOffset>
                  </wp:positionV>
                  <wp:extent cx="9525" cy="123825"/>
                  <wp:effectExtent l="0" t="0" r="28575" b="9525"/>
                  <wp:wrapNone/>
                  <wp:docPr id="2056" name="Imagen 1209" hidden="1">
                    <a:extLst xmlns:a="http://schemas.openxmlformats.org/drawingml/2006/main">
                      <a:ext uri="{FF2B5EF4-FFF2-40B4-BE49-F238E27FC236}">
                        <a16:creationId xmlns:a16="http://schemas.microsoft.com/office/drawing/2014/main" id="{00000000-0008-0000-0200-000008080000}"/>
                      </a:ext>
                    </a:extLst>
                  </wp:docPr>
                  <wp:cNvGraphicFramePr/>
                  <a:graphic xmlns:a="http://schemas.openxmlformats.org/drawingml/2006/main">
                    <a:graphicData uri="http://schemas.openxmlformats.org/drawingml/2006/picture">
                      <pic:pic xmlns:pic="http://schemas.openxmlformats.org/drawingml/2006/picture">
                        <pic:nvPicPr>
                          <pic:cNvPr id="2056" name="1985 Imagen" hidden="1">
                            <a:extLst>
                              <a:ext uri="{FF2B5EF4-FFF2-40B4-BE49-F238E27FC236}">
                                <a16:creationId xmlns:a16="http://schemas.microsoft.com/office/drawing/2014/main" id="{00000000-0008-0000-0200-00000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C17055" wp14:editId="36509FDC">
                  <wp:simplePos x="0" y="0"/>
                  <wp:positionH relativeFrom="column">
                    <wp:posOffset>0</wp:posOffset>
                  </wp:positionH>
                  <wp:positionV relativeFrom="paragraph">
                    <wp:posOffset>9525</wp:posOffset>
                  </wp:positionV>
                  <wp:extent cx="9525" cy="123825"/>
                  <wp:effectExtent l="0" t="0" r="28575" b="9525"/>
                  <wp:wrapNone/>
                  <wp:docPr id="2057" name="Imagen 1208" hidden="1">
                    <a:extLst xmlns:a="http://schemas.openxmlformats.org/drawingml/2006/main">
                      <a:ext uri="{FF2B5EF4-FFF2-40B4-BE49-F238E27FC236}">
                        <a16:creationId xmlns:a16="http://schemas.microsoft.com/office/drawing/2014/main" id="{00000000-0008-0000-0200-000009080000}"/>
                      </a:ext>
                    </a:extLst>
                  </wp:docPr>
                  <wp:cNvGraphicFramePr/>
                  <a:graphic xmlns:a="http://schemas.openxmlformats.org/drawingml/2006/main">
                    <a:graphicData uri="http://schemas.openxmlformats.org/drawingml/2006/picture">
                      <pic:pic xmlns:pic="http://schemas.openxmlformats.org/drawingml/2006/picture">
                        <pic:nvPicPr>
                          <pic:cNvPr id="2057" name="1986 Imagen" hidden="1">
                            <a:extLst>
                              <a:ext uri="{FF2B5EF4-FFF2-40B4-BE49-F238E27FC236}">
                                <a16:creationId xmlns:a16="http://schemas.microsoft.com/office/drawing/2014/main" id="{00000000-0008-0000-0200-00000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FF45D2" wp14:editId="03384A3B">
                  <wp:simplePos x="0" y="0"/>
                  <wp:positionH relativeFrom="column">
                    <wp:posOffset>0</wp:posOffset>
                  </wp:positionH>
                  <wp:positionV relativeFrom="paragraph">
                    <wp:posOffset>9525</wp:posOffset>
                  </wp:positionV>
                  <wp:extent cx="9525" cy="123825"/>
                  <wp:effectExtent l="0" t="0" r="28575" b="9525"/>
                  <wp:wrapNone/>
                  <wp:docPr id="2058" name="Imagen 1207" hidden="1">
                    <a:extLst xmlns:a="http://schemas.openxmlformats.org/drawingml/2006/main">
                      <a:ext uri="{FF2B5EF4-FFF2-40B4-BE49-F238E27FC236}">
                        <a16:creationId xmlns:a16="http://schemas.microsoft.com/office/drawing/2014/main" id="{00000000-0008-0000-0200-00000A080000}"/>
                      </a:ext>
                    </a:extLst>
                  </wp:docPr>
                  <wp:cNvGraphicFramePr/>
                  <a:graphic xmlns:a="http://schemas.openxmlformats.org/drawingml/2006/main">
                    <a:graphicData uri="http://schemas.openxmlformats.org/drawingml/2006/picture">
                      <pic:pic xmlns:pic="http://schemas.openxmlformats.org/drawingml/2006/picture">
                        <pic:nvPicPr>
                          <pic:cNvPr id="2058" name="1987 Imagen" hidden="1">
                            <a:extLst>
                              <a:ext uri="{FF2B5EF4-FFF2-40B4-BE49-F238E27FC236}">
                                <a16:creationId xmlns:a16="http://schemas.microsoft.com/office/drawing/2014/main" id="{00000000-0008-0000-0200-00000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265412" wp14:editId="7B6FBCF9">
                  <wp:simplePos x="0" y="0"/>
                  <wp:positionH relativeFrom="column">
                    <wp:posOffset>0</wp:posOffset>
                  </wp:positionH>
                  <wp:positionV relativeFrom="paragraph">
                    <wp:posOffset>9525</wp:posOffset>
                  </wp:positionV>
                  <wp:extent cx="9525" cy="123825"/>
                  <wp:effectExtent l="0" t="0" r="28575" b="9525"/>
                  <wp:wrapNone/>
                  <wp:docPr id="2059" name="Imagen 1206" hidden="1">
                    <a:extLst xmlns:a="http://schemas.openxmlformats.org/drawingml/2006/main">
                      <a:ext uri="{FF2B5EF4-FFF2-40B4-BE49-F238E27FC236}">
                        <a16:creationId xmlns:a16="http://schemas.microsoft.com/office/drawing/2014/main" id="{00000000-0008-0000-0200-00000B080000}"/>
                      </a:ext>
                    </a:extLst>
                  </wp:docPr>
                  <wp:cNvGraphicFramePr/>
                  <a:graphic xmlns:a="http://schemas.openxmlformats.org/drawingml/2006/main">
                    <a:graphicData uri="http://schemas.openxmlformats.org/drawingml/2006/picture">
                      <pic:pic xmlns:pic="http://schemas.openxmlformats.org/drawingml/2006/picture">
                        <pic:nvPicPr>
                          <pic:cNvPr id="2059" name="1988 Imagen" hidden="1">
                            <a:extLst>
                              <a:ext uri="{FF2B5EF4-FFF2-40B4-BE49-F238E27FC236}">
                                <a16:creationId xmlns:a16="http://schemas.microsoft.com/office/drawing/2014/main" id="{00000000-0008-0000-0200-00000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73F4A7" wp14:editId="5FE1D36E">
                  <wp:simplePos x="0" y="0"/>
                  <wp:positionH relativeFrom="column">
                    <wp:posOffset>0</wp:posOffset>
                  </wp:positionH>
                  <wp:positionV relativeFrom="paragraph">
                    <wp:posOffset>9525</wp:posOffset>
                  </wp:positionV>
                  <wp:extent cx="9525" cy="123825"/>
                  <wp:effectExtent l="0" t="0" r="28575" b="9525"/>
                  <wp:wrapNone/>
                  <wp:docPr id="2060" name="Imagen 1205" hidden="1">
                    <a:extLst xmlns:a="http://schemas.openxmlformats.org/drawingml/2006/main">
                      <a:ext uri="{FF2B5EF4-FFF2-40B4-BE49-F238E27FC236}">
                        <a16:creationId xmlns:a16="http://schemas.microsoft.com/office/drawing/2014/main" id="{00000000-0008-0000-0200-00000C080000}"/>
                      </a:ext>
                    </a:extLst>
                  </wp:docPr>
                  <wp:cNvGraphicFramePr/>
                  <a:graphic xmlns:a="http://schemas.openxmlformats.org/drawingml/2006/main">
                    <a:graphicData uri="http://schemas.openxmlformats.org/drawingml/2006/picture">
                      <pic:pic xmlns:pic="http://schemas.openxmlformats.org/drawingml/2006/picture">
                        <pic:nvPicPr>
                          <pic:cNvPr id="2060" name="1989 Imagen" hidden="1">
                            <a:extLst>
                              <a:ext uri="{FF2B5EF4-FFF2-40B4-BE49-F238E27FC236}">
                                <a16:creationId xmlns:a16="http://schemas.microsoft.com/office/drawing/2014/main" id="{00000000-0008-0000-0200-00000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7D9AC2" wp14:editId="08EEA56D">
                  <wp:simplePos x="0" y="0"/>
                  <wp:positionH relativeFrom="column">
                    <wp:posOffset>0</wp:posOffset>
                  </wp:positionH>
                  <wp:positionV relativeFrom="paragraph">
                    <wp:posOffset>9525</wp:posOffset>
                  </wp:positionV>
                  <wp:extent cx="9525" cy="123825"/>
                  <wp:effectExtent l="0" t="0" r="28575" b="9525"/>
                  <wp:wrapNone/>
                  <wp:docPr id="2061" name="Imagen 1204" hidden="1">
                    <a:extLst xmlns:a="http://schemas.openxmlformats.org/drawingml/2006/main">
                      <a:ext uri="{FF2B5EF4-FFF2-40B4-BE49-F238E27FC236}">
                        <a16:creationId xmlns:a16="http://schemas.microsoft.com/office/drawing/2014/main" id="{00000000-0008-0000-0200-00000D080000}"/>
                      </a:ext>
                    </a:extLst>
                  </wp:docPr>
                  <wp:cNvGraphicFramePr/>
                  <a:graphic xmlns:a="http://schemas.openxmlformats.org/drawingml/2006/main">
                    <a:graphicData uri="http://schemas.openxmlformats.org/drawingml/2006/picture">
                      <pic:pic xmlns:pic="http://schemas.openxmlformats.org/drawingml/2006/picture">
                        <pic:nvPicPr>
                          <pic:cNvPr id="2061" name="1990 Imagen" hidden="1">
                            <a:extLst>
                              <a:ext uri="{FF2B5EF4-FFF2-40B4-BE49-F238E27FC236}">
                                <a16:creationId xmlns:a16="http://schemas.microsoft.com/office/drawing/2014/main" id="{00000000-0008-0000-0200-00000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A6FA7D" wp14:editId="5F944F44">
                  <wp:simplePos x="0" y="0"/>
                  <wp:positionH relativeFrom="column">
                    <wp:posOffset>0</wp:posOffset>
                  </wp:positionH>
                  <wp:positionV relativeFrom="paragraph">
                    <wp:posOffset>9525</wp:posOffset>
                  </wp:positionV>
                  <wp:extent cx="9525" cy="123825"/>
                  <wp:effectExtent l="0" t="0" r="28575" b="9525"/>
                  <wp:wrapNone/>
                  <wp:docPr id="2062" name="Imagen 1203" hidden="1">
                    <a:extLst xmlns:a="http://schemas.openxmlformats.org/drawingml/2006/main">
                      <a:ext uri="{FF2B5EF4-FFF2-40B4-BE49-F238E27FC236}">
                        <a16:creationId xmlns:a16="http://schemas.microsoft.com/office/drawing/2014/main" id="{00000000-0008-0000-0200-00000E080000}"/>
                      </a:ext>
                    </a:extLst>
                  </wp:docPr>
                  <wp:cNvGraphicFramePr/>
                  <a:graphic xmlns:a="http://schemas.openxmlformats.org/drawingml/2006/main">
                    <a:graphicData uri="http://schemas.openxmlformats.org/drawingml/2006/picture">
                      <pic:pic xmlns:pic="http://schemas.openxmlformats.org/drawingml/2006/picture">
                        <pic:nvPicPr>
                          <pic:cNvPr id="2062" name="1991 Imagen" hidden="1">
                            <a:extLst>
                              <a:ext uri="{FF2B5EF4-FFF2-40B4-BE49-F238E27FC236}">
                                <a16:creationId xmlns:a16="http://schemas.microsoft.com/office/drawing/2014/main" id="{00000000-0008-0000-0200-00000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46A78" wp14:editId="58C208DE">
                  <wp:simplePos x="0" y="0"/>
                  <wp:positionH relativeFrom="column">
                    <wp:posOffset>0</wp:posOffset>
                  </wp:positionH>
                  <wp:positionV relativeFrom="paragraph">
                    <wp:posOffset>9525</wp:posOffset>
                  </wp:positionV>
                  <wp:extent cx="9525" cy="123825"/>
                  <wp:effectExtent l="0" t="0" r="28575" b="9525"/>
                  <wp:wrapNone/>
                  <wp:docPr id="2063" name="Imagen 1202" hidden="1">
                    <a:extLst xmlns:a="http://schemas.openxmlformats.org/drawingml/2006/main">
                      <a:ext uri="{FF2B5EF4-FFF2-40B4-BE49-F238E27FC236}">
                        <a16:creationId xmlns:a16="http://schemas.microsoft.com/office/drawing/2014/main" id="{00000000-0008-0000-0200-00000F080000}"/>
                      </a:ext>
                    </a:extLst>
                  </wp:docPr>
                  <wp:cNvGraphicFramePr/>
                  <a:graphic xmlns:a="http://schemas.openxmlformats.org/drawingml/2006/main">
                    <a:graphicData uri="http://schemas.openxmlformats.org/drawingml/2006/picture">
                      <pic:pic xmlns:pic="http://schemas.openxmlformats.org/drawingml/2006/picture">
                        <pic:nvPicPr>
                          <pic:cNvPr id="2063" name="1992 Imagen" hidden="1">
                            <a:extLst>
                              <a:ext uri="{FF2B5EF4-FFF2-40B4-BE49-F238E27FC236}">
                                <a16:creationId xmlns:a16="http://schemas.microsoft.com/office/drawing/2014/main" id="{00000000-0008-0000-0200-00000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D56E5C" wp14:editId="3AD9DB47">
                  <wp:simplePos x="0" y="0"/>
                  <wp:positionH relativeFrom="column">
                    <wp:posOffset>0</wp:posOffset>
                  </wp:positionH>
                  <wp:positionV relativeFrom="paragraph">
                    <wp:posOffset>9525</wp:posOffset>
                  </wp:positionV>
                  <wp:extent cx="9525" cy="123825"/>
                  <wp:effectExtent l="0" t="0" r="28575" b="9525"/>
                  <wp:wrapNone/>
                  <wp:docPr id="2064" name="Imagen 1201" hidden="1">
                    <a:extLst xmlns:a="http://schemas.openxmlformats.org/drawingml/2006/main">
                      <a:ext uri="{FF2B5EF4-FFF2-40B4-BE49-F238E27FC236}">
                        <a16:creationId xmlns:a16="http://schemas.microsoft.com/office/drawing/2014/main" id="{00000000-0008-0000-0200-000010080000}"/>
                      </a:ext>
                    </a:extLst>
                  </wp:docPr>
                  <wp:cNvGraphicFramePr/>
                  <a:graphic xmlns:a="http://schemas.openxmlformats.org/drawingml/2006/main">
                    <a:graphicData uri="http://schemas.openxmlformats.org/drawingml/2006/picture">
                      <pic:pic xmlns:pic="http://schemas.openxmlformats.org/drawingml/2006/picture">
                        <pic:nvPicPr>
                          <pic:cNvPr id="2064" name="1993 Imagen" hidden="1">
                            <a:extLst>
                              <a:ext uri="{FF2B5EF4-FFF2-40B4-BE49-F238E27FC236}">
                                <a16:creationId xmlns:a16="http://schemas.microsoft.com/office/drawing/2014/main" id="{00000000-0008-0000-0200-00001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F7A77F" wp14:editId="3A501074">
                  <wp:simplePos x="0" y="0"/>
                  <wp:positionH relativeFrom="column">
                    <wp:posOffset>0</wp:posOffset>
                  </wp:positionH>
                  <wp:positionV relativeFrom="paragraph">
                    <wp:posOffset>9525</wp:posOffset>
                  </wp:positionV>
                  <wp:extent cx="9525" cy="123825"/>
                  <wp:effectExtent l="0" t="0" r="28575" b="9525"/>
                  <wp:wrapNone/>
                  <wp:docPr id="2065" name="Imagen 1200" hidden="1">
                    <a:extLst xmlns:a="http://schemas.openxmlformats.org/drawingml/2006/main">
                      <a:ext uri="{FF2B5EF4-FFF2-40B4-BE49-F238E27FC236}">
                        <a16:creationId xmlns:a16="http://schemas.microsoft.com/office/drawing/2014/main" id="{00000000-0008-0000-0200-000011080000}"/>
                      </a:ext>
                    </a:extLst>
                  </wp:docPr>
                  <wp:cNvGraphicFramePr/>
                  <a:graphic xmlns:a="http://schemas.openxmlformats.org/drawingml/2006/main">
                    <a:graphicData uri="http://schemas.openxmlformats.org/drawingml/2006/picture">
                      <pic:pic xmlns:pic="http://schemas.openxmlformats.org/drawingml/2006/picture">
                        <pic:nvPicPr>
                          <pic:cNvPr id="2065" name="1994 Imagen" hidden="1">
                            <a:extLst>
                              <a:ext uri="{FF2B5EF4-FFF2-40B4-BE49-F238E27FC236}">
                                <a16:creationId xmlns:a16="http://schemas.microsoft.com/office/drawing/2014/main" id="{00000000-0008-0000-0200-00001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E19871" wp14:editId="2A711011">
                  <wp:simplePos x="0" y="0"/>
                  <wp:positionH relativeFrom="column">
                    <wp:posOffset>0</wp:posOffset>
                  </wp:positionH>
                  <wp:positionV relativeFrom="paragraph">
                    <wp:posOffset>9525</wp:posOffset>
                  </wp:positionV>
                  <wp:extent cx="9525" cy="123825"/>
                  <wp:effectExtent l="0" t="0" r="28575" b="9525"/>
                  <wp:wrapNone/>
                  <wp:docPr id="2066" name="Imagen 1199" hidden="1">
                    <a:extLst xmlns:a="http://schemas.openxmlformats.org/drawingml/2006/main">
                      <a:ext uri="{FF2B5EF4-FFF2-40B4-BE49-F238E27FC236}">
                        <a16:creationId xmlns:a16="http://schemas.microsoft.com/office/drawing/2014/main" id="{00000000-0008-0000-0200-000012080000}"/>
                      </a:ext>
                    </a:extLst>
                  </wp:docPr>
                  <wp:cNvGraphicFramePr/>
                  <a:graphic xmlns:a="http://schemas.openxmlformats.org/drawingml/2006/main">
                    <a:graphicData uri="http://schemas.openxmlformats.org/drawingml/2006/picture">
                      <pic:pic xmlns:pic="http://schemas.openxmlformats.org/drawingml/2006/picture">
                        <pic:nvPicPr>
                          <pic:cNvPr id="2066" name="1995 Imagen" hidden="1">
                            <a:extLst>
                              <a:ext uri="{FF2B5EF4-FFF2-40B4-BE49-F238E27FC236}">
                                <a16:creationId xmlns:a16="http://schemas.microsoft.com/office/drawing/2014/main" id="{00000000-0008-0000-0200-00001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A1F0B4" wp14:editId="7C56663E">
                  <wp:simplePos x="0" y="0"/>
                  <wp:positionH relativeFrom="column">
                    <wp:posOffset>0</wp:posOffset>
                  </wp:positionH>
                  <wp:positionV relativeFrom="paragraph">
                    <wp:posOffset>9525</wp:posOffset>
                  </wp:positionV>
                  <wp:extent cx="9525" cy="123825"/>
                  <wp:effectExtent l="0" t="0" r="28575" b="9525"/>
                  <wp:wrapNone/>
                  <wp:docPr id="2067" name="Imagen 1198" hidden="1">
                    <a:extLst xmlns:a="http://schemas.openxmlformats.org/drawingml/2006/main">
                      <a:ext uri="{FF2B5EF4-FFF2-40B4-BE49-F238E27FC236}">
                        <a16:creationId xmlns:a16="http://schemas.microsoft.com/office/drawing/2014/main" id="{00000000-0008-0000-0200-000013080000}"/>
                      </a:ext>
                    </a:extLst>
                  </wp:docPr>
                  <wp:cNvGraphicFramePr/>
                  <a:graphic xmlns:a="http://schemas.openxmlformats.org/drawingml/2006/main">
                    <a:graphicData uri="http://schemas.openxmlformats.org/drawingml/2006/picture">
                      <pic:pic xmlns:pic="http://schemas.openxmlformats.org/drawingml/2006/picture">
                        <pic:nvPicPr>
                          <pic:cNvPr id="2067" name="1996 Imagen" hidden="1">
                            <a:extLst>
                              <a:ext uri="{FF2B5EF4-FFF2-40B4-BE49-F238E27FC236}">
                                <a16:creationId xmlns:a16="http://schemas.microsoft.com/office/drawing/2014/main" id="{00000000-0008-0000-0200-00001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9C186F" wp14:editId="612A3EA7">
                  <wp:simplePos x="0" y="0"/>
                  <wp:positionH relativeFrom="column">
                    <wp:posOffset>0</wp:posOffset>
                  </wp:positionH>
                  <wp:positionV relativeFrom="paragraph">
                    <wp:posOffset>9525</wp:posOffset>
                  </wp:positionV>
                  <wp:extent cx="9525" cy="123825"/>
                  <wp:effectExtent l="0" t="0" r="28575" b="9525"/>
                  <wp:wrapNone/>
                  <wp:docPr id="2068" name="Imagen 1197" hidden="1">
                    <a:extLst xmlns:a="http://schemas.openxmlformats.org/drawingml/2006/main">
                      <a:ext uri="{FF2B5EF4-FFF2-40B4-BE49-F238E27FC236}">
                        <a16:creationId xmlns:a16="http://schemas.microsoft.com/office/drawing/2014/main" id="{00000000-0008-0000-0200-000014080000}"/>
                      </a:ext>
                    </a:extLst>
                  </wp:docPr>
                  <wp:cNvGraphicFramePr/>
                  <a:graphic xmlns:a="http://schemas.openxmlformats.org/drawingml/2006/main">
                    <a:graphicData uri="http://schemas.openxmlformats.org/drawingml/2006/picture">
                      <pic:pic xmlns:pic="http://schemas.openxmlformats.org/drawingml/2006/picture">
                        <pic:nvPicPr>
                          <pic:cNvPr id="2068" name="1997 Imagen" hidden="1">
                            <a:extLst>
                              <a:ext uri="{FF2B5EF4-FFF2-40B4-BE49-F238E27FC236}">
                                <a16:creationId xmlns:a16="http://schemas.microsoft.com/office/drawing/2014/main" id="{00000000-0008-0000-0200-00001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623B82" wp14:editId="1F661ACA">
                  <wp:simplePos x="0" y="0"/>
                  <wp:positionH relativeFrom="column">
                    <wp:posOffset>0</wp:posOffset>
                  </wp:positionH>
                  <wp:positionV relativeFrom="paragraph">
                    <wp:posOffset>9525</wp:posOffset>
                  </wp:positionV>
                  <wp:extent cx="9525" cy="123825"/>
                  <wp:effectExtent l="0" t="0" r="28575" b="9525"/>
                  <wp:wrapNone/>
                  <wp:docPr id="2069" name="Imagen 1196" hidden="1">
                    <a:extLst xmlns:a="http://schemas.openxmlformats.org/drawingml/2006/main">
                      <a:ext uri="{FF2B5EF4-FFF2-40B4-BE49-F238E27FC236}">
                        <a16:creationId xmlns:a16="http://schemas.microsoft.com/office/drawing/2014/main" id="{00000000-0008-0000-0200-000015080000}"/>
                      </a:ext>
                    </a:extLst>
                  </wp:docPr>
                  <wp:cNvGraphicFramePr/>
                  <a:graphic xmlns:a="http://schemas.openxmlformats.org/drawingml/2006/main">
                    <a:graphicData uri="http://schemas.openxmlformats.org/drawingml/2006/picture">
                      <pic:pic xmlns:pic="http://schemas.openxmlformats.org/drawingml/2006/picture">
                        <pic:nvPicPr>
                          <pic:cNvPr id="2069" name="1998 Imagen" hidden="1">
                            <a:extLst>
                              <a:ext uri="{FF2B5EF4-FFF2-40B4-BE49-F238E27FC236}">
                                <a16:creationId xmlns:a16="http://schemas.microsoft.com/office/drawing/2014/main" id="{00000000-0008-0000-0200-00001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1B441" wp14:editId="16F815FB">
                  <wp:simplePos x="0" y="0"/>
                  <wp:positionH relativeFrom="column">
                    <wp:posOffset>0</wp:posOffset>
                  </wp:positionH>
                  <wp:positionV relativeFrom="paragraph">
                    <wp:posOffset>9525</wp:posOffset>
                  </wp:positionV>
                  <wp:extent cx="9525" cy="123825"/>
                  <wp:effectExtent l="0" t="0" r="28575" b="9525"/>
                  <wp:wrapNone/>
                  <wp:docPr id="2070" name="Imagen 1195" hidden="1">
                    <a:extLst xmlns:a="http://schemas.openxmlformats.org/drawingml/2006/main">
                      <a:ext uri="{FF2B5EF4-FFF2-40B4-BE49-F238E27FC236}">
                        <a16:creationId xmlns:a16="http://schemas.microsoft.com/office/drawing/2014/main" id="{00000000-0008-0000-0200-000016080000}"/>
                      </a:ext>
                    </a:extLst>
                  </wp:docPr>
                  <wp:cNvGraphicFramePr/>
                  <a:graphic xmlns:a="http://schemas.openxmlformats.org/drawingml/2006/main">
                    <a:graphicData uri="http://schemas.openxmlformats.org/drawingml/2006/picture">
                      <pic:pic xmlns:pic="http://schemas.openxmlformats.org/drawingml/2006/picture">
                        <pic:nvPicPr>
                          <pic:cNvPr id="2070" name="1999 Imagen" hidden="1">
                            <a:extLst>
                              <a:ext uri="{FF2B5EF4-FFF2-40B4-BE49-F238E27FC236}">
                                <a16:creationId xmlns:a16="http://schemas.microsoft.com/office/drawing/2014/main" id="{00000000-0008-0000-0200-00001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BD0D24" wp14:editId="087A8A9E">
                  <wp:simplePos x="0" y="0"/>
                  <wp:positionH relativeFrom="column">
                    <wp:posOffset>0</wp:posOffset>
                  </wp:positionH>
                  <wp:positionV relativeFrom="paragraph">
                    <wp:posOffset>9525</wp:posOffset>
                  </wp:positionV>
                  <wp:extent cx="9525" cy="123825"/>
                  <wp:effectExtent l="0" t="0" r="28575" b="9525"/>
                  <wp:wrapNone/>
                  <wp:docPr id="2071" name="Imagen 1194" hidden="1">
                    <a:extLst xmlns:a="http://schemas.openxmlformats.org/drawingml/2006/main">
                      <a:ext uri="{FF2B5EF4-FFF2-40B4-BE49-F238E27FC236}">
                        <a16:creationId xmlns:a16="http://schemas.microsoft.com/office/drawing/2014/main" id="{00000000-0008-0000-0200-000017080000}"/>
                      </a:ext>
                    </a:extLst>
                  </wp:docPr>
                  <wp:cNvGraphicFramePr/>
                  <a:graphic xmlns:a="http://schemas.openxmlformats.org/drawingml/2006/main">
                    <a:graphicData uri="http://schemas.openxmlformats.org/drawingml/2006/picture">
                      <pic:pic xmlns:pic="http://schemas.openxmlformats.org/drawingml/2006/picture">
                        <pic:nvPicPr>
                          <pic:cNvPr id="2071" name="2000 Imagen" hidden="1">
                            <a:extLst>
                              <a:ext uri="{FF2B5EF4-FFF2-40B4-BE49-F238E27FC236}">
                                <a16:creationId xmlns:a16="http://schemas.microsoft.com/office/drawing/2014/main" id="{00000000-0008-0000-0200-00001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ADC44B" wp14:editId="191A1916">
                  <wp:simplePos x="0" y="0"/>
                  <wp:positionH relativeFrom="column">
                    <wp:posOffset>0</wp:posOffset>
                  </wp:positionH>
                  <wp:positionV relativeFrom="paragraph">
                    <wp:posOffset>9525</wp:posOffset>
                  </wp:positionV>
                  <wp:extent cx="9525" cy="123825"/>
                  <wp:effectExtent l="0" t="0" r="28575" b="9525"/>
                  <wp:wrapNone/>
                  <wp:docPr id="2072" name="Imagen 1193" hidden="1">
                    <a:extLst xmlns:a="http://schemas.openxmlformats.org/drawingml/2006/main">
                      <a:ext uri="{FF2B5EF4-FFF2-40B4-BE49-F238E27FC236}">
                        <a16:creationId xmlns:a16="http://schemas.microsoft.com/office/drawing/2014/main" id="{00000000-0008-0000-0200-000018080000}"/>
                      </a:ext>
                    </a:extLst>
                  </wp:docPr>
                  <wp:cNvGraphicFramePr/>
                  <a:graphic xmlns:a="http://schemas.openxmlformats.org/drawingml/2006/main">
                    <a:graphicData uri="http://schemas.openxmlformats.org/drawingml/2006/picture">
                      <pic:pic xmlns:pic="http://schemas.openxmlformats.org/drawingml/2006/picture">
                        <pic:nvPicPr>
                          <pic:cNvPr id="2072" name="2001 Imagen" hidden="1">
                            <a:extLst>
                              <a:ext uri="{FF2B5EF4-FFF2-40B4-BE49-F238E27FC236}">
                                <a16:creationId xmlns:a16="http://schemas.microsoft.com/office/drawing/2014/main" id="{00000000-0008-0000-0200-00001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503D27" wp14:editId="36585E60">
                  <wp:simplePos x="0" y="0"/>
                  <wp:positionH relativeFrom="column">
                    <wp:posOffset>0</wp:posOffset>
                  </wp:positionH>
                  <wp:positionV relativeFrom="paragraph">
                    <wp:posOffset>9525</wp:posOffset>
                  </wp:positionV>
                  <wp:extent cx="9525" cy="123825"/>
                  <wp:effectExtent l="0" t="0" r="28575" b="9525"/>
                  <wp:wrapNone/>
                  <wp:docPr id="2073" name="Imagen 1192" hidden="1">
                    <a:extLst xmlns:a="http://schemas.openxmlformats.org/drawingml/2006/main">
                      <a:ext uri="{FF2B5EF4-FFF2-40B4-BE49-F238E27FC236}">
                        <a16:creationId xmlns:a16="http://schemas.microsoft.com/office/drawing/2014/main" id="{00000000-0008-0000-0200-000019080000}"/>
                      </a:ext>
                    </a:extLst>
                  </wp:docPr>
                  <wp:cNvGraphicFramePr/>
                  <a:graphic xmlns:a="http://schemas.openxmlformats.org/drawingml/2006/main">
                    <a:graphicData uri="http://schemas.openxmlformats.org/drawingml/2006/picture">
                      <pic:pic xmlns:pic="http://schemas.openxmlformats.org/drawingml/2006/picture">
                        <pic:nvPicPr>
                          <pic:cNvPr id="2073" name="2002 Imagen" hidden="1">
                            <a:extLst>
                              <a:ext uri="{FF2B5EF4-FFF2-40B4-BE49-F238E27FC236}">
                                <a16:creationId xmlns:a16="http://schemas.microsoft.com/office/drawing/2014/main" id="{00000000-0008-0000-0200-00001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46CBB9" wp14:editId="55BA5195">
                  <wp:simplePos x="0" y="0"/>
                  <wp:positionH relativeFrom="column">
                    <wp:posOffset>0</wp:posOffset>
                  </wp:positionH>
                  <wp:positionV relativeFrom="paragraph">
                    <wp:posOffset>9525</wp:posOffset>
                  </wp:positionV>
                  <wp:extent cx="9525" cy="123825"/>
                  <wp:effectExtent l="0" t="0" r="28575" b="9525"/>
                  <wp:wrapNone/>
                  <wp:docPr id="2074" name="Imagen 1191" hidden="1">
                    <a:extLst xmlns:a="http://schemas.openxmlformats.org/drawingml/2006/main">
                      <a:ext uri="{FF2B5EF4-FFF2-40B4-BE49-F238E27FC236}">
                        <a16:creationId xmlns:a16="http://schemas.microsoft.com/office/drawing/2014/main" id="{00000000-0008-0000-0200-00001A080000}"/>
                      </a:ext>
                    </a:extLst>
                  </wp:docPr>
                  <wp:cNvGraphicFramePr/>
                  <a:graphic xmlns:a="http://schemas.openxmlformats.org/drawingml/2006/main">
                    <a:graphicData uri="http://schemas.openxmlformats.org/drawingml/2006/picture">
                      <pic:pic xmlns:pic="http://schemas.openxmlformats.org/drawingml/2006/picture">
                        <pic:nvPicPr>
                          <pic:cNvPr id="2074" name="2003 Imagen" hidden="1">
                            <a:extLst>
                              <a:ext uri="{FF2B5EF4-FFF2-40B4-BE49-F238E27FC236}">
                                <a16:creationId xmlns:a16="http://schemas.microsoft.com/office/drawing/2014/main" id="{00000000-0008-0000-0200-00001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0247C8" wp14:editId="756DF831">
                  <wp:simplePos x="0" y="0"/>
                  <wp:positionH relativeFrom="column">
                    <wp:posOffset>0</wp:posOffset>
                  </wp:positionH>
                  <wp:positionV relativeFrom="paragraph">
                    <wp:posOffset>9525</wp:posOffset>
                  </wp:positionV>
                  <wp:extent cx="9525" cy="123825"/>
                  <wp:effectExtent l="0" t="0" r="28575" b="9525"/>
                  <wp:wrapNone/>
                  <wp:docPr id="2075" name="Imagen 1190" hidden="1">
                    <a:extLst xmlns:a="http://schemas.openxmlformats.org/drawingml/2006/main">
                      <a:ext uri="{FF2B5EF4-FFF2-40B4-BE49-F238E27FC236}">
                        <a16:creationId xmlns:a16="http://schemas.microsoft.com/office/drawing/2014/main" id="{00000000-0008-0000-0200-00001B080000}"/>
                      </a:ext>
                    </a:extLst>
                  </wp:docPr>
                  <wp:cNvGraphicFramePr/>
                  <a:graphic xmlns:a="http://schemas.openxmlformats.org/drawingml/2006/main">
                    <a:graphicData uri="http://schemas.openxmlformats.org/drawingml/2006/picture">
                      <pic:pic xmlns:pic="http://schemas.openxmlformats.org/drawingml/2006/picture">
                        <pic:nvPicPr>
                          <pic:cNvPr id="2075" name="2004 Imagen" hidden="1">
                            <a:extLst>
                              <a:ext uri="{FF2B5EF4-FFF2-40B4-BE49-F238E27FC236}">
                                <a16:creationId xmlns:a16="http://schemas.microsoft.com/office/drawing/2014/main" id="{00000000-0008-0000-0200-00001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8899C0" wp14:editId="6DFDC0A4">
                  <wp:simplePos x="0" y="0"/>
                  <wp:positionH relativeFrom="column">
                    <wp:posOffset>0</wp:posOffset>
                  </wp:positionH>
                  <wp:positionV relativeFrom="paragraph">
                    <wp:posOffset>9525</wp:posOffset>
                  </wp:positionV>
                  <wp:extent cx="9525" cy="123825"/>
                  <wp:effectExtent l="0" t="0" r="28575" b="9525"/>
                  <wp:wrapNone/>
                  <wp:docPr id="2076" name="Imagen 1189" hidden="1">
                    <a:extLst xmlns:a="http://schemas.openxmlformats.org/drawingml/2006/main">
                      <a:ext uri="{FF2B5EF4-FFF2-40B4-BE49-F238E27FC236}">
                        <a16:creationId xmlns:a16="http://schemas.microsoft.com/office/drawing/2014/main" id="{00000000-0008-0000-0200-00001C080000}"/>
                      </a:ext>
                    </a:extLst>
                  </wp:docPr>
                  <wp:cNvGraphicFramePr/>
                  <a:graphic xmlns:a="http://schemas.openxmlformats.org/drawingml/2006/main">
                    <a:graphicData uri="http://schemas.openxmlformats.org/drawingml/2006/picture">
                      <pic:pic xmlns:pic="http://schemas.openxmlformats.org/drawingml/2006/picture">
                        <pic:nvPicPr>
                          <pic:cNvPr id="2076" name="2005 Imagen" hidden="1">
                            <a:extLst>
                              <a:ext uri="{FF2B5EF4-FFF2-40B4-BE49-F238E27FC236}">
                                <a16:creationId xmlns:a16="http://schemas.microsoft.com/office/drawing/2014/main" id="{00000000-0008-0000-0200-00001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7F2946" wp14:editId="542EAB0F">
                  <wp:simplePos x="0" y="0"/>
                  <wp:positionH relativeFrom="column">
                    <wp:posOffset>0</wp:posOffset>
                  </wp:positionH>
                  <wp:positionV relativeFrom="paragraph">
                    <wp:posOffset>9525</wp:posOffset>
                  </wp:positionV>
                  <wp:extent cx="9525" cy="123825"/>
                  <wp:effectExtent l="0" t="0" r="28575" b="9525"/>
                  <wp:wrapNone/>
                  <wp:docPr id="2077" name="Imagen 1188" hidden="1">
                    <a:extLst xmlns:a="http://schemas.openxmlformats.org/drawingml/2006/main">
                      <a:ext uri="{FF2B5EF4-FFF2-40B4-BE49-F238E27FC236}">
                        <a16:creationId xmlns:a16="http://schemas.microsoft.com/office/drawing/2014/main" id="{00000000-0008-0000-0200-00001D080000}"/>
                      </a:ext>
                    </a:extLst>
                  </wp:docPr>
                  <wp:cNvGraphicFramePr/>
                  <a:graphic xmlns:a="http://schemas.openxmlformats.org/drawingml/2006/main">
                    <a:graphicData uri="http://schemas.openxmlformats.org/drawingml/2006/picture">
                      <pic:pic xmlns:pic="http://schemas.openxmlformats.org/drawingml/2006/picture">
                        <pic:nvPicPr>
                          <pic:cNvPr id="2077" name="2006 Imagen" hidden="1">
                            <a:extLst>
                              <a:ext uri="{FF2B5EF4-FFF2-40B4-BE49-F238E27FC236}">
                                <a16:creationId xmlns:a16="http://schemas.microsoft.com/office/drawing/2014/main" id="{00000000-0008-0000-0200-00001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5F4A0E" wp14:editId="4C338B34">
                  <wp:simplePos x="0" y="0"/>
                  <wp:positionH relativeFrom="column">
                    <wp:posOffset>0</wp:posOffset>
                  </wp:positionH>
                  <wp:positionV relativeFrom="paragraph">
                    <wp:posOffset>9525</wp:posOffset>
                  </wp:positionV>
                  <wp:extent cx="9525" cy="123825"/>
                  <wp:effectExtent l="0" t="0" r="28575" b="9525"/>
                  <wp:wrapNone/>
                  <wp:docPr id="2078" name="Imagen 1187" hidden="1">
                    <a:extLst xmlns:a="http://schemas.openxmlformats.org/drawingml/2006/main">
                      <a:ext uri="{FF2B5EF4-FFF2-40B4-BE49-F238E27FC236}">
                        <a16:creationId xmlns:a16="http://schemas.microsoft.com/office/drawing/2014/main" id="{00000000-0008-0000-0200-00001E080000}"/>
                      </a:ext>
                    </a:extLst>
                  </wp:docPr>
                  <wp:cNvGraphicFramePr/>
                  <a:graphic xmlns:a="http://schemas.openxmlformats.org/drawingml/2006/main">
                    <a:graphicData uri="http://schemas.openxmlformats.org/drawingml/2006/picture">
                      <pic:pic xmlns:pic="http://schemas.openxmlformats.org/drawingml/2006/picture">
                        <pic:nvPicPr>
                          <pic:cNvPr id="2078" name="2007 Imagen" hidden="1">
                            <a:extLst>
                              <a:ext uri="{FF2B5EF4-FFF2-40B4-BE49-F238E27FC236}">
                                <a16:creationId xmlns:a16="http://schemas.microsoft.com/office/drawing/2014/main" id="{00000000-0008-0000-0200-00001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A8DCF1" wp14:editId="660E5227">
                  <wp:simplePos x="0" y="0"/>
                  <wp:positionH relativeFrom="column">
                    <wp:posOffset>0</wp:posOffset>
                  </wp:positionH>
                  <wp:positionV relativeFrom="paragraph">
                    <wp:posOffset>9525</wp:posOffset>
                  </wp:positionV>
                  <wp:extent cx="9525" cy="123825"/>
                  <wp:effectExtent l="0" t="0" r="28575" b="9525"/>
                  <wp:wrapNone/>
                  <wp:docPr id="2079" name="Imagen 1186" hidden="1">
                    <a:extLst xmlns:a="http://schemas.openxmlformats.org/drawingml/2006/main">
                      <a:ext uri="{FF2B5EF4-FFF2-40B4-BE49-F238E27FC236}">
                        <a16:creationId xmlns:a16="http://schemas.microsoft.com/office/drawing/2014/main" id="{00000000-0008-0000-0200-00001F080000}"/>
                      </a:ext>
                    </a:extLst>
                  </wp:docPr>
                  <wp:cNvGraphicFramePr/>
                  <a:graphic xmlns:a="http://schemas.openxmlformats.org/drawingml/2006/main">
                    <a:graphicData uri="http://schemas.openxmlformats.org/drawingml/2006/picture">
                      <pic:pic xmlns:pic="http://schemas.openxmlformats.org/drawingml/2006/picture">
                        <pic:nvPicPr>
                          <pic:cNvPr id="2079" name="2008 Imagen" hidden="1">
                            <a:extLst>
                              <a:ext uri="{FF2B5EF4-FFF2-40B4-BE49-F238E27FC236}">
                                <a16:creationId xmlns:a16="http://schemas.microsoft.com/office/drawing/2014/main" id="{00000000-0008-0000-0200-00001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30EBEF" wp14:editId="3DEB2169">
                  <wp:simplePos x="0" y="0"/>
                  <wp:positionH relativeFrom="column">
                    <wp:posOffset>0</wp:posOffset>
                  </wp:positionH>
                  <wp:positionV relativeFrom="paragraph">
                    <wp:posOffset>9525</wp:posOffset>
                  </wp:positionV>
                  <wp:extent cx="9525" cy="123825"/>
                  <wp:effectExtent l="0" t="0" r="28575" b="9525"/>
                  <wp:wrapNone/>
                  <wp:docPr id="2080" name="Imagen 1185" hidden="1">
                    <a:extLst xmlns:a="http://schemas.openxmlformats.org/drawingml/2006/main">
                      <a:ext uri="{FF2B5EF4-FFF2-40B4-BE49-F238E27FC236}">
                        <a16:creationId xmlns:a16="http://schemas.microsoft.com/office/drawing/2014/main" id="{00000000-0008-0000-0200-000020080000}"/>
                      </a:ext>
                    </a:extLst>
                  </wp:docPr>
                  <wp:cNvGraphicFramePr/>
                  <a:graphic xmlns:a="http://schemas.openxmlformats.org/drawingml/2006/main">
                    <a:graphicData uri="http://schemas.openxmlformats.org/drawingml/2006/picture">
                      <pic:pic xmlns:pic="http://schemas.openxmlformats.org/drawingml/2006/picture">
                        <pic:nvPicPr>
                          <pic:cNvPr id="2080" name="2009 Imagen" hidden="1">
                            <a:extLst>
                              <a:ext uri="{FF2B5EF4-FFF2-40B4-BE49-F238E27FC236}">
                                <a16:creationId xmlns:a16="http://schemas.microsoft.com/office/drawing/2014/main" id="{00000000-0008-0000-0200-00002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D7F641" wp14:editId="49A4E68C">
                  <wp:simplePos x="0" y="0"/>
                  <wp:positionH relativeFrom="column">
                    <wp:posOffset>0</wp:posOffset>
                  </wp:positionH>
                  <wp:positionV relativeFrom="paragraph">
                    <wp:posOffset>9525</wp:posOffset>
                  </wp:positionV>
                  <wp:extent cx="9525" cy="123825"/>
                  <wp:effectExtent l="0" t="0" r="28575" b="9525"/>
                  <wp:wrapNone/>
                  <wp:docPr id="2081" name="Imagen 1184" hidden="1">
                    <a:extLst xmlns:a="http://schemas.openxmlformats.org/drawingml/2006/main">
                      <a:ext uri="{FF2B5EF4-FFF2-40B4-BE49-F238E27FC236}">
                        <a16:creationId xmlns:a16="http://schemas.microsoft.com/office/drawing/2014/main" id="{00000000-0008-0000-0200-000021080000}"/>
                      </a:ext>
                    </a:extLst>
                  </wp:docPr>
                  <wp:cNvGraphicFramePr/>
                  <a:graphic xmlns:a="http://schemas.openxmlformats.org/drawingml/2006/main">
                    <a:graphicData uri="http://schemas.openxmlformats.org/drawingml/2006/picture">
                      <pic:pic xmlns:pic="http://schemas.openxmlformats.org/drawingml/2006/picture">
                        <pic:nvPicPr>
                          <pic:cNvPr id="2081" name="2010 Imagen" hidden="1">
                            <a:extLst>
                              <a:ext uri="{FF2B5EF4-FFF2-40B4-BE49-F238E27FC236}">
                                <a16:creationId xmlns:a16="http://schemas.microsoft.com/office/drawing/2014/main" id="{00000000-0008-0000-0200-00002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0F11ED" wp14:editId="74910595">
                  <wp:simplePos x="0" y="0"/>
                  <wp:positionH relativeFrom="column">
                    <wp:posOffset>0</wp:posOffset>
                  </wp:positionH>
                  <wp:positionV relativeFrom="paragraph">
                    <wp:posOffset>9525</wp:posOffset>
                  </wp:positionV>
                  <wp:extent cx="9525" cy="123825"/>
                  <wp:effectExtent l="0" t="0" r="28575" b="9525"/>
                  <wp:wrapNone/>
                  <wp:docPr id="2082" name="Imagen 1183" hidden="1">
                    <a:extLst xmlns:a="http://schemas.openxmlformats.org/drawingml/2006/main">
                      <a:ext uri="{FF2B5EF4-FFF2-40B4-BE49-F238E27FC236}">
                        <a16:creationId xmlns:a16="http://schemas.microsoft.com/office/drawing/2014/main" id="{00000000-0008-0000-0200-000022080000}"/>
                      </a:ext>
                    </a:extLst>
                  </wp:docPr>
                  <wp:cNvGraphicFramePr/>
                  <a:graphic xmlns:a="http://schemas.openxmlformats.org/drawingml/2006/main">
                    <a:graphicData uri="http://schemas.openxmlformats.org/drawingml/2006/picture">
                      <pic:pic xmlns:pic="http://schemas.openxmlformats.org/drawingml/2006/picture">
                        <pic:nvPicPr>
                          <pic:cNvPr id="2082" name="1629 Imagen" hidden="1">
                            <a:extLst>
                              <a:ext uri="{FF2B5EF4-FFF2-40B4-BE49-F238E27FC236}">
                                <a16:creationId xmlns:a16="http://schemas.microsoft.com/office/drawing/2014/main" id="{00000000-0008-0000-0200-00002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2F83AB" wp14:editId="7AFE5A01">
                  <wp:simplePos x="0" y="0"/>
                  <wp:positionH relativeFrom="column">
                    <wp:posOffset>0</wp:posOffset>
                  </wp:positionH>
                  <wp:positionV relativeFrom="paragraph">
                    <wp:posOffset>9525</wp:posOffset>
                  </wp:positionV>
                  <wp:extent cx="9525" cy="123825"/>
                  <wp:effectExtent l="0" t="0" r="28575" b="9525"/>
                  <wp:wrapNone/>
                  <wp:docPr id="2083" name="Imagen 1182" hidden="1">
                    <a:extLst xmlns:a="http://schemas.openxmlformats.org/drawingml/2006/main">
                      <a:ext uri="{FF2B5EF4-FFF2-40B4-BE49-F238E27FC236}">
                        <a16:creationId xmlns:a16="http://schemas.microsoft.com/office/drawing/2014/main" id="{00000000-0008-0000-0200-000023080000}"/>
                      </a:ext>
                    </a:extLst>
                  </wp:docPr>
                  <wp:cNvGraphicFramePr/>
                  <a:graphic xmlns:a="http://schemas.openxmlformats.org/drawingml/2006/main">
                    <a:graphicData uri="http://schemas.openxmlformats.org/drawingml/2006/picture">
                      <pic:pic xmlns:pic="http://schemas.openxmlformats.org/drawingml/2006/picture">
                        <pic:nvPicPr>
                          <pic:cNvPr id="2083" name="1640 Imagen" hidden="1">
                            <a:extLst>
                              <a:ext uri="{FF2B5EF4-FFF2-40B4-BE49-F238E27FC236}">
                                <a16:creationId xmlns:a16="http://schemas.microsoft.com/office/drawing/2014/main" id="{00000000-0008-0000-0200-00002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DB1767" wp14:editId="34CE07DC">
                  <wp:simplePos x="0" y="0"/>
                  <wp:positionH relativeFrom="column">
                    <wp:posOffset>0</wp:posOffset>
                  </wp:positionH>
                  <wp:positionV relativeFrom="paragraph">
                    <wp:posOffset>9525</wp:posOffset>
                  </wp:positionV>
                  <wp:extent cx="9525" cy="123825"/>
                  <wp:effectExtent l="0" t="0" r="28575" b="9525"/>
                  <wp:wrapNone/>
                  <wp:docPr id="2084" name="Imagen 1181" hidden="1">
                    <a:extLst xmlns:a="http://schemas.openxmlformats.org/drawingml/2006/main">
                      <a:ext uri="{FF2B5EF4-FFF2-40B4-BE49-F238E27FC236}">
                        <a16:creationId xmlns:a16="http://schemas.microsoft.com/office/drawing/2014/main" id="{00000000-0008-0000-0200-000024080000}"/>
                      </a:ext>
                    </a:extLst>
                  </wp:docPr>
                  <wp:cNvGraphicFramePr/>
                  <a:graphic xmlns:a="http://schemas.openxmlformats.org/drawingml/2006/main">
                    <a:graphicData uri="http://schemas.openxmlformats.org/drawingml/2006/picture">
                      <pic:pic xmlns:pic="http://schemas.openxmlformats.org/drawingml/2006/picture">
                        <pic:nvPicPr>
                          <pic:cNvPr id="2084" name="1641 Imagen" hidden="1">
                            <a:extLst>
                              <a:ext uri="{FF2B5EF4-FFF2-40B4-BE49-F238E27FC236}">
                                <a16:creationId xmlns:a16="http://schemas.microsoft.com/office/drawing/2014/main" id="{00000000-0008-0000-0200-00002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1DB3EA" wp14:editId="514ED018">
                  <wp:simplePos x="0" y="0"/>
                  <wp:positionH relativeFrom="column">
                    <wp:posOffset>0</wp:posOffset>
                  </wp:positionH>
                  <wp:positionV relativeFrom="paragraph">
                    <wp:posOffset>9525</wp:posOffset>
                  </wp:positionV>
                  <wp:extent cx="9525" cy="123825"/>
                  <wp:effectExtent l="0" t="0" r="28575" b="9525"/>
                  <wp:wrapNone/>
                  <wp:docPr id="2085" name="Imagen 1180" hidden="1">
                    <a:extLst xmlns:a="http://schemas.openxmlformats.org/drawingml/2006/main">
                      <a:ext uri="{FF2B5EF4-FFF2-40B4-BE49-F238E27FC236}">
                        <a16:creationId xmlns:a16="http://schemas.microsoft.com/office/drawing/2014/main" id="{00000000-0008-0000-0200-000025080000}"/>
                      </a:ext>
                    </a:extLst>
                  </wp:docPr>
                  <wp:cNvGraphicFramePr/>
                  <a:graphic xmlns:a="http://schemas.openxmlformats.org/drawingml/2006/main">
                    <a:graphicData uri="http://schemas.openxmlformats.org/drawingml/2006/picture">
                      <pic:pic xmlns:pic="http://schemas.openxmlformats.org/drawingml/2006/picture">
                        <pic:nvPicPr>
                          <pic:cNvPr id="2085" name="1642 Imagen" hidden="1">
                            <a:extLst>
                              <a:ext uri="{FF2B5EF4-FFF2-40B4-BE49-F238E27FC236}">
                                <a16:creationId xmlns:a16="http://schemas.microsoft.com/office/drawing/2014/main" id="{00000000-0008-0000-0200-00002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8C0E9E" wp14:editId="63554648">
                  <wp:simplePos x="0" y="0"/>
                  <wp:positionH relativeFrom="column">
                    <wp:posOffset>0</wp:posOffset>
                  </wp:positionH>
                  <wp:positionV relativeFrom="paragraph">
                    <wp:posOffset>9525</wp:posOffset>
                  </wp:positionV>
                  <wp:extent cx="9525" cy="123825"/>
                  <wp:effectExtent l="0" t="0" r="28575" b="9525"/>
                  <wp:wrapNone/>
                  <wp:docPr id="2086" name="Imagen 1179" hidden="1">
                    <a:extLst xmlns:a="http://schemas.openxmlformats.org/drawingml/2006/main">
                      <a:ext uri="{FF2B5EF4-FFF2-40B4-BE49-F238E27FC236}">
                        <a16:creationId xmlns:a16="http://schemas.microsoft.com/office/drawing/2014/main" id="{00000000-0008-0000-0200-000026080000}"/>
                      </a:ext>
                    </a:extLst>
                  </wp:docPr>
                  <wp:cNvGraphicFramePr/>
                  <a:graphic xmlns:a="http://schemas.openxmlformats.org/drawingml/2006/main">
                    <a:graphicData uri="http://schemas.openxmlformats.org/drawingml/2006/picture">
                      <pic:pic xmlns:pic="http://schemas.openxmlformats.org/drawingml/2006/picture">
                        <pic:nvPicPr>
                          <pic:cNvPr id="2086" name="1643 Imagen" hidden="1">
                            <a:extLst>
                              <a:ext uri="{FF2B5EF4-FFF2-40B4-BE49-F238E27FC236}">
                                <a16:creationId xmlns:a16="http://schemas.microsoft.com/office/drawing/2014/main" id="{00000000-0008-0000-0200-00002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19B1D9" wp14:editId="615CA0B8">
                  <wp:simplePos x="0" y="0"/>
                  <wp:positionH relativeFrom="column">
                    <wp:posOffset>0</wp:posOffset>
                  </wp:positionH>
                  <wp:positionV relativeFrom="paragraph">
                    <wp:posOffset>9525</wp:posOffset>
                  </wp:positionV>
                  <wp:extent cx="9525" cy="123825"/>
                  <wp:effectExtent l="0" t="0" r="28575" b="9525"/>
                  <wp:wrapNone/>
                  <wp:docPr id="2087" name="Imagen 1178" hidden="1">
                    <a:extLst xmlns:a="http://schemas.openxmlformats.org/drawingml/2006/main">
                      <a:ext uri="{FF2B5EF4-FFF2-40B4-BE49-F238E27FC236}">
                        <a16:creationId xmlns:a16="http://schemas.microsoft.com/office/drawing/2014/main" id="{00000000-0008-0000-0200-000027080000}"/>
                      </a:ext>
                    </a:extLst>
                  </wp:docPr>
                  <wp:cNvGraphicFramePr/>
                  <a:graphic xmlns:a="http://schemas.openxmlformats.org/drawingml/2006/main">
                    <a:graphicData uri="http://schemas.openxmlformats.org/drawingml/2006/picture">
                      <pic:pic xmlns:pic="http://schemas.openxmlformats.org/drawingml/2006/picture">
                        <pic:nvPicPr>
                          <pic:cNvPr id="2087" name="1644 Imagen" hidden="1">
                            <a:extLst>
                              <a:ext uri="{FF2B5EF4-FFF2-40B4-BE49-F238E27FC236}">
                                <a16:creationId xmlns:a16="http://schemas.microsoft.com/office/drawing/2014/main" id="{00000000-0008-0000-0200-00002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C87B6B" wp14:editId="68760371">
                  <wp:simplePos x="0" y="0"/>
                  <wp:positionH relativeFrom="column">
                    <wp:posOffset>0</wp:posOffset>
                  </wp:positionH>
                  <wp:positionV relativeFrom="paragraph">
                    <wp:posOffset>9525</wp:posOffset>
                  </wp:positionV>
                  <wp:extent cx="9525" cy="123825"/>
                  <wp:effectExtent l="0" t="0" r="28575" b="9525"/>
                  <wp:wrapNone/>
                  <wp:docPr id="2088" name="Imagen 1177" hidden="1">
                    <a:extLst xmlns:a="http://schemas.openxmlformats.org/drawingml/2006/main">
                      <a:ext uri="{FF2B5EF4-FFF2-40B4-BE49-F238E27FC236}">
                        <a16:creationId xmlns:a16="http://schemas.microsoft.com/office/drawing/2014/main" id="{00000000-0008-0000-0200-000028080000}"/>
                      </a:ext>
                    </a:extLst>
                  </wp:docPr>
                  <wp:cNvGraphicFramePr/>
                  <a:graphic xmlns:a="http://schemas.openxmlformats.org/drawingml/2006/main">
                    <a:graphicData uri="http://schemas.openxmlformats.org/drawingml/2006/picture">
                      <pic:pic xmlns:pic="http://schemas.openxmlformats.org/drawingml/2006/picture">
                        <pic:nvPicPr>
                          <pic:cNvPr id="2088" name="1645 Imagen" hidden="1">
                            <a:extLst>
                              <a:ext uri="{FF2B5EF4-FFF2-40B4-BE49-F238E27FC236}">
                                <a16:creationId xmlns:a16="http://schemas.microsoft.com/office/drawing/2014/main" id="{00000000-0008-0000-0200-00002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338A70" wp14:editId="4213B1C9">
                  <wp:simplePos x="0" y="0"/>
                  <wp:positionH relativeFrom="column">
                    <wp:posOffset>0</wp:posOffset>
                  </wp:positionH>
                  <wp:positionV relativeFrom="paragraph">
                    <wp:posOffset>9525</wp:posOffset>
                  </wp:positionV>
                  <wp:extent cx="9525" cy="123825"/>
                  <wp:effectExtent l="0" t="0" r="28575" b="9525"/>
                  <wp:wrapNone/>
                  <wp:docPr id="2089" name="Imagen 1176" hidden="1">
                    <a:extLst xmlns:a="http://schemas.openxmlformats.org/drawingml/2006/main">
                      <a:ext uri="{FF2B5EF4-FFF2-40B4-BE49-F238E27FC236}">
                        <a16:creationId xmlns:a16="http://schemas.microsoft.com/office/drawing/2014/main" id="{00000000-0008-0000-0200-000029080000}"/>
                      </a:ext>
                    </a:extLst>
                  </wp:docPr>
                  <wp:cNvGraphicFramePr/>
                  <a:graphic xmlns:a="http://schemas.openxmlformats.org/drawingml/2006/main">
                    <a:graphicData uri="http://schemas.openxmlformats.org/drawingml/2006/picture">
                      <pic:pic xmlns:pic="http://schemas.openxmlformats.org/drawingml/2006/picture">
                        <pic:nvPicPr>
                          <pic:cNvPr id="2089" name="1646 Imagen" hidden="1">
                            <a:extLst>
                              <a:ext uri="{FF2B5EF4-FFF2-40B4-BE49-F238E27FC236}">
                                <a16:creationId xmlns:a16="http://schemas.microsoft.com/office/drawing/2014/main" id="{00000000-0008-0000-0200-00002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52F155" wp14:editId="7637BFE6">
                  <wp:simplePos x="0" y="0"/>
                  <wp:positionH relativeFrom="column">
                    <wp:posOffset>0</wp:posOffset>
                  </wp:positionH>
                  <wp:positionV relativeFrom="paragraph">
                    <wp:posOffset>9525</wp:posOffset>
                  </wp:positionV>
                  <wp:extent cx="9525" cy="123825"/>
                  <wp:effectExtent l="0" t="0" r="28575" b="9525"/>
                  <wp:wrapNone/>
                  <wp:docPr id="2090" name="Imagen 1175" hidden="1">
                    <a:extLst xmlns:a="http://schemas.openxmlformats.org/drawingml/2006/main">
                      <a:ext uri="{FF2B5EF4-FFF2-40B4-BE49-F238E27FC236}">
                        <a16:creationId xmlns:a16="http://schemas.microsoft.com/office/drawing/2014/main" id="{00000000-0008-0000-0200-00002A080000}"/>
                      </a:ext>
                    </a:extLst>
                  </wp:docPr>
                  <wp:cNvGraphicFramePr/>
                  <a:graphic xmlns:a="http://schemas.openxmlformats.org/drawingml/2006/main">
                    <a:graphicData uri="http://schemas.openxmlformats.org/drawingml/2006/picture">
                      <pic:pic xmlns:pic="http://schemas.openxmlformats.org/drawingml/2006/picture">
                        <pic:nvPicPr>
                          <pic:cNvPr id="2090" name="1647 Imagen" hidden="1">
                            <a:extLst>
                              <a:ext uri="{FF2B5EF4-FFF2-40B4-BE49-F238E27FC236}">
                                <a16:creationId xmlns:a16="http://schemas.microsoft.com/office/drawing/2014/main" id="{00000000-0008-0000-0200-00002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013374" wp14:editId="18FBBCC5">
                  <wp:simplePos x="0" y="0"/>
                  <wp:positionH relativeFrom="column">
                    <wp:posOffset>0</wp:posOffset>
                  </wp:positionH>
                  <wp:positionV relativeFrom="paragraph">
                    <wp:posOffset>9525</wp:posOffset>
                  </wp:positionV>
                  <wp:extent cx="9525" cy="123825"/>
                  <wp:effectExtent l="0" t="0" r="28575" b="9525"/>
                  <wp:wrapNone/>
                  <wp:docPr id="2091" name="Imagen 1174" hidden="1">
                    <a:extLst xmlns:a="http://schemas.openxmlformats.org/drawingml/2006/main">
                      <a:ext uri="{FF2B5EF4-FFF2-40B4-BE49-F238E27FC236}">
                        <a16:creationId xmlns:a16="http://schemas.microsoft.com/office/drawing/2014/main" id="{00000000-0008-0000-0200-00002B080000}"/>
                      </a:ext>
                    </a:extLst>
                  </wp:docPr>
                  <wp:cNvGraphicFramePr/>
                  <a:graphic xmlns:a="http://schemas.openxmlformats.org/drawingml/2006/main">
                    <a:graphicData uri="http://schemas.openxmlformats.org/drawingml/2006/picture">
                      <pic:pic xmlns:pic="http://schemas.openxmlformats.org/drawingml/2006/picture">
                        <pic:nvPicPr>
                          <pic:cNvPr id="2091" name="1648 Imagen" hidden="1">
                            <a:extLst>
                              <a:ext uri="{FF2B5EF4-FFF2-40B4-BE49-F238E27FC236}">
                                <a16:creationId xmlns:a16="http://schemas.microsoft.com/office/drawing/2014/main" id="{00000000-0008-0000-0200-00002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1FC06E" wp14:editId="36900B62">
                  <wp:simplePos x="0" y="0"/>
                  <wp:positionH relativeFrom="column">
                    <wp:posOffset>0</wp:posOffset>
                  </wp:positionH>
                  <wp:positionV relativeFrom="paragraph">
                    <wp:posOffset>9525</wp:posOffset>
                  </wp:positionV>
                  <wp:extent cx="9525" cy="123825"/>
                  <wp:effectExtent l="0" t="0" r="28575" b="9525"/>
                  <wp:wrapNone/>
                  <wp:docPr id="2092" name="Imagen 1173" hidden="1">
                    <a:extLst xmlns:a="http://schemas.openxmlformats.org/drawingml/2006/main">
                      <a:ext uri="{FF2B5EF4-FFF2-40B4-BE49-F238E27FC236}">
                        <a16:creationId xmlns:a16="http://schemas.microsoft.com/office/drawing/2014/main" id="{00000000-0008-0000-0200-00002C080000}"/>
                      </a:ext>
                    </a:extLst>
                  </wp:docPr>
                  <wp:cNvGraphicFramePr/>
                  <a:graphic xmlns:a="http://schemas.openxmlformats.org/drawingml/2006/main">
                    <a:graphicData uri="http://schemas.openxmlformats.org/drawingml/2006/picture">
                      <pic:pic xmlns:pic="http://schemas.openxmlformats.org/drawingml/2006/picture">
                        <pic:nvPicPr>
                          <pic:cNvPr id="2092" name="1649 Imagen" hidden="1">
                            <a:extLst>
                              <a:ext uri="{FF2B5EF4-FFF2-40B4-BE49-F238E27FC236}">
                                <a16:creationId xmlns:a16="http://schemas.microsoft.com/office/drawing/2014/main" id="{00000000-0008-0000-0200-00002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62D41" wp14:editId="3BEDD357">
                  <wp:simplePos x="0" y="0"/>
                  <wp:positionH relativeFrom="column">
                    <wp:posOffset>0</wp:posOffset>
                  </wp:positionH>
                  <wp:positionV relativeFrom="paragraph">
                    <wp:posOffset>9525</wp:posOffset>
                  </wp:positionV>
                  <wp:extent cx="9525" cy="123825"/>
                  <wp:effectExtent l="0" t="0" r="28575" b="9525"/>
                  <wp:wrapNone/>
                  <wp:docPr id="2093" name="Imagen 1172" hidden="1">
                    <a:extLst xmlns:a="http://schemas.openxmlformats.org/drawingml/2006/main">
                      <a:ext uri="{FF2B5EF4-FFF2-40B4-BE49-F238E27FC236}">
                        <a16:creationId xmlns:a16="http://schemas.microsoft.com/office/drawing/2014/main" id="{00000000-0008-0000-0200-00002D080000}"/>
                      </a:ext>
                    </a:extLst>
                  </wp:docPr>
                  <wp:cNvGraphicFramePr/>
                  <a:graphic xmlns:a="http://schemas.openxmlformats.org/drawingml/2006/main">
                    <a:graphicData uri="http://schemas.openxmlformats.org/drawingml/2006/picture">
                      <pic:pic xmlns:pic="http://schemas.openxmlformats.org/drawingml/2006/picture">
                        <pic:nvPicPr>
                          <pic:cNvPr id="2093" name="1650 Imagen" hidden="1">
                            <a:extLst>
                              <a:ext uri="{FF2B5EF4-FFF2-40B4-BE49-F238E27FC236}">
                                <a16:creationId xmlns:a16="http://schemas.microsoft.com/office/drawing/2014/main" id="{00000000-0008-0000-0200-00002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A2E2AA" wp14:editId="7C850602">
                  <wp:simplePos x="0" y="0"/>
                  <wp:positionH relativeFrom="column">
                    <wp:posOffset>0</wp:posOffset>
                  </wp:positionH>
                  <wp:positionV relativeFrom="paragraph">
                    <wp:posOffset>9525</wp:posOffset>
                  </wp:positionV>
                  <wp:extent cx="9525" cy="123825"/>
                  <wp:effectExtent l="0" t="0" r="28575" b="9525"/>
                  <wp:wrapNone/>
                  <wp:docPr id="2094" name="Imagen 1171" hidden="1">
                    <a:extLst xmlns:a="http://schemas.openxmlformats.org/drawingml/2006/main">
                      <a:ext uri="{FF2B5EF4-FFF2-40B4-BE49-F238E27FC236}">
                        <a16:creationId xmlns:a16="http://schemas.microsoft.com/office/drawing/2014/main" id="{00000000-0008-0000-0200-00002E080000}"/>
                      </a:ext>
                    </a:extLst>
                  </wp:docPr>
                  <wp:cNvGraphicFramePr/>
                  <a:graphic xmlns:a="http://schemas.openxmlformats.org/drawingml/2006/main">
                    <a:graphicData uri="http://schemas.openxmlformats.org/drawingml/2006/picture">
                      <pic:pic xmlns:pic="http://schemas.openxmlformats.org/drawingml/2006/picture">
                        <pic:nvPicPr>
                          <pic:cNvPr id="2094" name="1651 Imagen" hidden="1">
                            <a:extLst>
                              <a:ext uri="{FF2B5EF4-FFF2-40B4-BE49-F238E27FC236}">
                                <a16:creationId xmlns:a16="http://schemas.microsoft.com/office/drawing/2014/main" id="{00000000-0008-0000-0200-00002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DE7B9C" wp14:editId="63B620F0">
                  <wp:simplePos x="0" y="0"/>
                  <wp:positionH relativeFrom="column">
                    <wp:posOffset>0</wp:posOffset>
                  </wp:positionH>
                  <wp:positionV relativeFrom="paragraph">
                    <wp:posOffset>9525</wp:posOffset>
                  </wp:positionV>
                  <wp:extent cx="9525" cy="123825"/>
                  <wp:effectExtent l="0" t="0" r="28575" b="9525"/>
                  <wp:wrapNone/>
                  <wp:docPr id="2095" name="Imagen 1170" hidden="1">
                    <a:extLst xmlns:a="http://schemas.openxmlformats.org/drawingml/2006/main">
                      <a:ext uri="{FF2B5EF4-FFF2-40B4-BE49-F238E27FC236}">
                        <a16:creationId xmlns:a16="http://schemas.microsoft.com/office/drawing/2014/main" id="{00000000-0008-0000-0200-00002F080000}"/>
                      </a:ext>
                    </a:extLst>
                  </wp:docPr>
                  <wp:cNvGraphicFramePr/>
                  <a:graphic xmlns:a="http://schemas.openxmlformats.org/drawingml/2006/main">
                    <a:graphicData uri="http://schemas.openxmlformats.org/drawingml/2006/picture">
                      <pic:pic xmlns:pic="http://schemas.openxmlformats.org/drawingml/2006/picture">
                        <pic:nvPicPr>
                          <pic:cNvPr id="2095" name="1652 Imagen" hidden="1">
                            <a:extLst>
                              <a:ext uri="{FF2B5EF4-FFF2-40B4-BE49-F238E27FC236}">
                                <a16:creationId xmlns:a16="http://schemas.microsoft.com/office/drawing/2014/main" id="{00000000-0008-0000-0200-00002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38E013" wp14:editId="017EE928">
                  <wp:simplePos x="0" y="0"/>
                  <wp:positionH relativeFrom="column">
                    <wp:posOffset>0</wp:posOffset>
                  </wp:positionH>
                  <wp:positionV relativeFrom="paragraph">
                    <wp:posOffset>9525</wp:posOffset>
                  </wp:positionV>
                  <wp:extent cx="9525" cy="123825"/>
                  <wp:effectExtent l="0" t="0" r="28575" b="9525"/>
                  <wp:wrapNone/>
                  <wp:docPr id="2096" name="Imagen 1169" hidden="1">
                    <a:extLst xmlns:a="http://schemas.openxmlformats.org/drawingml/2006/main">
                      <a:ext uri="{FF2B5EF4-FFF2-40B4-BE49-F238E27FC236}">
                        <a16:creationId xmlns:a16="http://schemas.microsoft.com/office/drawing/2014/main" id="{00000000-0008-0000-0200-000030080000}"/>
                      </a:ext>
                    </a:extLst>
                  </wp:docPr>
                  <wp:cNvGraphicFramePr/>
                  <a:graphic xmlns:a="http://schemas.openxmlformats.org/drawingml/2006/main">
                    <a:graphicData uri="http://schemas.openxmlformats.org/drawingml/2006/picture">
                      <pic:pic xmlns:pic="http://schemas.openxmlformats.org/drawingml/2006/picture">
                        <pic:nvPicPr>
                          <pic:cNvPr id="2096" name="1653 Imagen" hidden="1">
                            <a:extLst>
                              <a:ext uri="{FF2B5EF4-FFF2-40B4-BE49-F238E27FC236}">
                                <a16:creationId xmlns:a16="http://schemas.microsoft.com/office/drawing/2014/main" id="{00000000-0008-0000-0200-00003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F8E88F" wp14:editId="77A257AD">
                  <wp:simplePos x="0" y="0"/>
                  <wp:positionH relativeFrom="column">
                    <wp:posOffset>0</wp:posOffset>
                  </wp:positionH>
                  <wp:positionV relativeFrom="paragraph">
                    <wp:posOffset>9525</wp:posOffset>
                  </wp:positionV>
                  <wp:extent cx="9525" cy="123825"/>
                  <wp:effectExtent l="0" t="0" r="28575" b="9525"/>
                  <wp:wrapNone/>
                  <wp:docPr id="2097" name="Imagen 1168" hidden="1">
                    <a:extLst xmlns:a="http://schemas.openxmlformats.org/drawingml/2006/main">
                      <a:ext uri="{FF2B5EF4-FFF2-40B4-BE49-F238E27FC236}">
                        <a16:creationId xmlns:a16="http://schemas.microsoft.com/office/drawing/2014/main" id="{00000000-0008-0000-0200-000031080000}"/>
                      </a:ext>
                    </a:extLst>
                  </wp:docPr>
                  <wp:cNvGraphicFramePr/>
                  <a:graphic xmlns:a="http://schemas.openxmlformats.org/drawingml/2006/main">
                    <a:graphicData uri="http://schemas.openxmlformats.org/drawingml/2006/picture">
                      <pic:pic xmlns:pic="http://schemas.openxmlformats.org/drawingml/2006/picture">
                        <pic:nvPicPr>
                          <pic:cNvPr id="2097" name="1654 Imagen" hidden="1">
                            <a:extLst>
                              <a:ext uri="{FF2B5EF4-FFF2-40B4-BE49-F238E27FC236}">
                                <a16:creationId xmlns:a16="http://schemas.microsoft.com/office/drawing/2014/main" id="{00000000-0008-0000-0200-00003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FE7D82" wp14:editId="42C60396">
                  <wp:simplePos x="0" y="0"/>
                  <wp:positionH relativeFrom="column">
                    <wp:posOffset>0</wp:posOffset>
                  </wp:positionH>
                  <wp:positionV relativeFrom="paragraph">
                    <wp:posOffset>9525</wp:posOffset>
                  </wp:positionV>
                  <wp:extent cx="9525" cy="123825"/>
                  <wp:effectExtent l="0" t="0" r="28575" b="9525"/>
                  <wp:wrapNone/>
                  <wp:docPr id="2098" name="Imagen 1167" hidden="1">
                    <a:extLst xmlns:a="http://schemas.openxmlformats.org/drawingml/2006/main">
                      <a:ext uri="{FF2B5EF4-FFF2-40B4-BE49-F238E27FC236}">
                        <a16:creationId xmlns:a16="http://schemas.microsoft.com/office/drawing/2014/main" id="{00000000-0008-0000-0200-000032080000}"/>
                      </a:ext>
                    </a:extLst>
                  </wp:docPr>
                  <wp:cNvGraphicFramePr/>
                  <a:graphic xmlns:a="http://schemas.openxmlformats.org/drawingml/2006/main">
                    <a:graphicData uri="http://schemas.openxmlformats.org/drawingml/2006/picture">
                      <pic:pic xmlns:pic="http://schemas.openxmlformats.org/drawingml/2006/picture">
                        <pic:nvPicPr>
                          <pic:cNvPr id="2098" name="1655 Imagen" hidden="1">
                            <a:extLst>
                              <a:ext uri="{FF2B5EF4-FFF2-40B4-BE49-F238E27FC236}">
                                <a16:creationId xmlns:a16="http://schemas.microsoft.com/office/drawing/2014/main" id="{00000000-0008-0000-0200-00003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21A99D" wp14:editId="30C67AF5">
                  <wp:simplePos x="0" y="0"/>
                  <wp:positionH relativeFrom="column">
                    <wp:posOffset>0</wp:posOffset>
                  </wp:positionH>
                  <wp:positionV relativeFrom="paragraph">
                    <wp:posOffset>9525</wp:posOffset>
                  </wp:positionV>
                  <wp:extent cx="9525" cy="123825"/>
                  <wp:effectExtent l="0" t="0" r="28575" b="9525"/>
                  <wp:wrapNone/>
                  <wp:docPr id="2099" name="Imagen 1166" hidden="1">
                    <a:extLst xmlns:a="http://schemas.openxmlformats.org/drawingml/2006/main">
                      <a:ext uri="{FF2B5EF4-FFF2-40B4-BE49-F238E27FC236}">
                        <a16:creationId xmlns:a16="http://schemas.microsoft.com/office/drawing/2014/main" id="{00000000-0008-0000-0200-000033080000}"/>
                      </a:ext>
                    </a:extLst>
                  </wp:docPr>
                  <wp:cNvGraphicFramePr/>
                  <a:graphic xmlns:a="http://schemas.openxmlformats.org/drawingml/2006/main">
                    <a:graphicData uri="http://schemas.openxmlformats.org/drawingml/2006/picture">
                      <pic:pic xmlns:pic="http://schemas.openxmlformats.org/drawingml/2006/picture">
                        <pic:nvPicPr>
                          <pic:cNvPr id="2099" name="1656 Imagen" hidden="1">
                            <a:extLst>
                              <a:ext uri="{FF2B5EF4-FFF2-40B4-BE49-F238E27FC236}">
                                <a16:creationId xmlns:a16="http://schemas.microsoft.com/office/drawing/2014/main" id="{00000000-0008-0000-0200-00003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4A727" wp14:editId="67EBDD28">
                  <wp:simplePos x="0" y="0"/>
                  <wp:positionH relativeFrom="column">
                    <wp:posOffset>0</wp:posOffset>
                  </wp:positionH>
                  <wp:positionV relativeFrom="paragraph">
                    <wp:posOffset>9525</wp:posOffset>
                  </wp:positionV>
                  <wp:extent cx="9525" cy="123825"/>
                  <wp:effectExtent l="0" t="0" r="28575" b="9525"/>
                  <wp:wrapNone/>
                  <wp:docPr id="2100" name="Imagen 1165" hidden="1">
                    <a:extLst xmlns:a="http://schemas.openxmlformats.org/drawingml/2006/main">
                      <a:ext uri="{FF2B5EF4-FFF2-40B4-BE49-F238E27FC236}">
                        <a16:creationId xmlns:a16="http://schemas.microsoft.com/office/drawing/2014/main" id="{00000000-0008-0000-0200-000034080000}"/>
                      </a:ext>
                    </a:extLst>
                  </wp:docPr>
                  <wp:cNvGraphicFramePr/>
                  <a:graphic xmlns:a="http://schemas.openxmlformats.org/drawingml/2006/main">
                    <a:graphicData uri="http://schemas.openxmlformats.org/drawingml/2006/picture">
                      <pic:pic xmlns:pic="http://schemas.openxmlformats.org/drawingml/2006/picture">
                        <pic:nvPicPr>
                          <pic:cNvPr id="2100" name="1657 Imagen" hidden="1">
                            <a:extLst>
                              <a:ext uri="{FF2B5EF4-FFF2-40B4-BE49-F238E27FC236}">
                                <a16:creationId xmlns:a16="http://schemas.microsoft.com/office/drawing/2014/main" id="{00000000-0008-0000-0200-00003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3D6912" wp14:editId="7E837BF4">
                  <wp:simplePos x="0" y="0"/>
                  <wp:positionH relativeFrom="column">
                    <wp:posOffset>0</wp:posOffset>
                  </wp:positionH>
                  <wp:positionV relativeFrom="paragraph">
                    <wp:posOffset>9525</wp:posOffset>
                  </wp:positionV>
                  <wp:extent cx="9525" cy="123825"/>
                  <wp:effectExtent l="0" t="0" r="28575" b="9525"/>
                  <wp:wrapNone/>
                  <wp:docPr id="2101" name="Imagen 1164" hidden="1">
                    <a:extLst xmlns:a="http://schemas.openxmlformats.org/drawingml/2006/main">
                      <a:ext uri="{FF2B5EF4-FFF2-40B4-BE49-F238E27FC236}">
                        <a16:creationId xmlns:a16="http://schemas.microsoft.com/office/drawing/2014/main" id="{00000000-0008-0000-0200-000035080000}"/>
                      </a:ext>
                    </a:extLst>
                  </wp:docPr>
                  <wp:cNvGraphicFramePr/>
                  <a:graphic xmlns:a="http://schemas.openxmlformats.org/drawingml/2006/main">
                    <a:graphicData uri="http://schemas.openxmlformats.org/drawingml/2006/picture">
                      <pic:pic xmlns:pic="http://schemas.openxmlformats.org/drawingml/2006/picture">
                        <pic:nvPicPr>
                          <pic:cNvPr id="2101" name="1658 Imagen" hidden="1">
                            <a:extLst>
                              <a:ext uri="{FF2B5EF4-FFF2-40B4-BE49-F238E27FC236}">
                                <a16:creationId xmlns:a16="http://schemas.microsoft.com/office/drawing/2014/main" id="{00000000-0008-0000-0200-00003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F4B293" wp14:editId="729AE0D5">
                  <wp:simplePos x="0" y="0"/>
                  <wp:positionH relativeFrom="column">
                    <wp:posOffset>0</wp:posOffset>
                  </wp:positionH>
                  <wp:positionV relativeFrom="paragraph">
                    <wp:posOffset>9525</wp:posOffset>
                  </wp:positionV>
                  <wp:extent cx="9525" cy="123825"/>
                  <wp:effectExtent l="0" t="0" r="28575" b="9525"/>
                  <wp:wrapNone/>
                  <wp:docPr id="2102" name="Imagen 1163" hidden="1">
                    <a:extLst xmlns:a="http://schemas.openxmlformats.org/drawingml/2006/main">
                      <a:ext uri="{FF2B5EF4-FFF2-40B4-BE49-F238E27FC236}">
                        <a16:creationId xmlns:a16="http://schemas.microsoft.com/office/drawing/2014/main" id="{00000000-0008-0000-0200-000036080000}"/>
                      </a:ext>
                    </a:extLst>
                  </wp:docPr>
                  <wp:cNvGraphicFramePr/>
                  <a:graphic xmlns:a="http://schemas.openxmlformats.org/drawingml/2006/main">
                    <a:graphicData uri="http://schemas.openxmlformats.org/drawingml/2006/picture">
                      <pic:pic xmlns:pic="http://schemas.openxmlformats.org/drawingml/2006/picture">
                        <pic:nvPicPr>
                          <pic:cNvPr id="2102" name="1659 Imagen" hidden="1">
                            <a:extLst>
                              <a:ext uri="{FF2B5EF4-FFF2-40B4-BE49-F238E27FC236}">
                                <a16:creationId xmlns:a16="http://schemas.microsoft.com/office/drawing/2014/main" id="{00000000-0008-0000-0200-00003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73A5D8" wp14:editId="25E3EEA8">
                  <wp:simplePos x="0" y="0"/>
                  <wp:positionH relativeFrom="column">
                    <wp:posOffset>0</wp:posOffset>
                  </wp:positionH>
                  <wp:positionV relativeFrom="paragraph">
                    <wp:posOffset>9525</wp:posOffset>
                  </wp:positionV>
                  <wp:extent cx="9525" cy="123825"/>
                  <wp:effectExtent l="0" t="0" r="28575" b="9525"/>
                  <wp:wrapNone/>
                  <wp:docPr id="2103" name="Imagen 1162" hidden="1">
                    <a:extLst xmlns:a="http://schemas.openxmlformats.org/drawingml/2006/main">
                      <a:ext uri="{FF2B5EF4-FFF2-40B4-BE49-F238E27FC236}">
                        <a16:creationId xmlns:a16="http://schemas.microsoft.com/office/drawing/2014/main" id="{00000000-0008-0000-0200-000037080000}"/>
                      </a:ext>
                    </a:extLst>
                  </wp:docPr>
                  <wp:cNvGraphicFramePr/>
                  <a:graphic xmlns:a="http://schemas.openxmlformats.org/drawingml/2006/main">
                    <a:graphicData uri="http://schemas.openxmlformats.org/drawingml/2006/picture">
                      <pic:pic xmlns:pic="http://schemas.openxmlformats.org/drawingml/2006/picture">
                        <pic:nvPicPr>
                          <pic:cNvPr id="2103" name="1660 Imagen" hidden="1">
                            <a:extLst>
                              <a:ext uri="{FF2B5EF4-FFF2-40B4-BE49-F238E27FC236}">
                                <a16:creationId xmlns:a16="http://schemas.microsoft.com/office/drawing/2014/main" id="{00000000-0008-0000-0200-00003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AE0D48" wp14:editId="104D5E7B">
                  <wp:simplePos x="0" y="0"/>
                  <wp:positionH relativeFrom="column">
                    <wp:posOffset>0</wp:posOffset>
                  </wp:positionH>
                  <wp:positionV relativeFrom="paragraph">
                    <wp:posOffset>9525</wp:posOffset>
                  </wp:positionV>
                  <wp:extent cx="9525" cy="123825"/>
                  <wp:effectExtent l="0" t="0" r="28575" b="9525"/>
                  <wp:wrapNone/>
                  <wp:docPr id="2104" name="Imagen 1161" hidden="1">
                    <a:extLst xmlns:a="http://schemas.openxmlformats.org/drawingml/2006/main">
                      <a:ext uri="{FF2B5EF4-FFF2-40B4-BE49-F238E27FC236}">
                        <a16:creationId xmlns:a16="http://schemas.microsoft.com/office/drawing/2014/main" id="{00000000-0008-0000-0200-000038080000}"/>
                      </a:ext>
                    </a:extLst>
                  </wp:docPr>
                  <wp:cNvGraphicFramePr/>
                  <a:graphic xmlns:a="http://schemas.openxmlformats.org/drawingml/2006/main">
                    <a:graphicData uri="http://schemas.openxmlformats.org/drawingml/2006/picture">
                      <pic:pic xmlns:pic="http://schemas.openxmlformats.org/drawingml/2006/picture">
                        <pic:nvPicPr>
                          <pic:cNvPr id="2104" name="1661 Imagen" hidden="1">
                            <a:extLst>
                              <a:ext uri="{FF2B5EF4-FFF2-40B4-BE49-F238E27FC236}">
                                <a16:creationId xmlns:a16="http://schemas.microsoft.com/office/drawing/2014/main" id="{00000000-0008-0000-0200-00003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407DBE" wp14:editId="0475602B">
                  <wp:simplePos x="0" y="0"/>
                  <wp:positionH relativeFrom="column">
                    <wp:posOffset>0</wp:posOffset>
                  </wp:positionH>
                  <wp:positionV relativeFrom="paragraph">
                    <wp:posOffset>9525</wp:posOffset>
                  </wp:positionV>
                  <wp:extent cx="9525" cy="123825"/>
                  <wp:effectExtent l="0" t="0" r="28575" b="9525"/>
                  <wp:wrapNone/>
                  <wp:docPr id="2105" name="Imagen 1160" hidden="1">
                    <a:extLst xmlns:a="http://schemas.openxmlformats.org/drawingml/2006/main">
                      <a:ext uri="{FF2B5EF4-FFF2-40B4-BE49-F238E27FC236}">
                        <a16:creationId xmlns:a16="http://schemas.microsoft.com/office/drawing/2014/main" id="{00000000-0008-0000-0200-000039080000}"/>
                      </a:ext>
                    </a:extLst>
                  </wp:docPr>
                  <wp:cNvGraphicFramePr/>
                  <a:graphic xmlns:a="http://schemas.openxmlformats.org/drawingml/2006/main">
                    <a:graphicData uri="http://schemas.openxmlformats.org/drawingml/2006/picture">
                      <pic:pic xmlns:pic="http://schemas.openxmlformats.org/drawingml/2006/picture">
                        <pic:nvPicPr>
                          <pic:cNvPr id="2105" name="1662 Imagen" hidden="1">
                            <a:extLst>
                              <a:ext uri="{FF2B5EF4-FFF2-40B4-BE49-F238E27FC236}">
                                <a16:creationId xmlns:a16="http://schemas.microsoft.com/office/drawing/2014/main" id="{00000000-0008-0000-0200-00003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249BCB" wp14:editId="7970FBAE">
                  <wp:simplePos x="0" y="0"/>
                  <wp:positionH relativeFrom="column">
                    <wp:posOffset>0</wp:posOffset>
                  </wp:positionH>
                  <wp:positionV relativeFrom="paragraph">
                    <wp:posOffset>9525</wp:posOffset>
                  </wp:positionV>
                  <wp:extent cx="9525" cy="123825"/>
                  <wp:effectExtent l="0" t="0" r="28575" b="9525"/>
                  <wp:wrapNone/>
                  <wp:docPr id="2106" name="Imagen 1159" hidden="1">
                    <a:extLst xmlns:a="http://schemas.openxmlformats.org/drawingml/2006/main">
                      <a:ext uri="{FF2B5EF4-FFF2-40B4-BE49-F238E27FC236}">
                        <a16:creationId xmlns:a16="http://schemas.microsoft.com/office/drawing/2014/main" id="{00000000-0008-0000-0200-00003A080000}"/>
                      </a:ext>
                    </a:extLst>
                  </wp:docPr>
                  <wp:cNvGraphicFramePr/>
                  <a:graphic xmlns:a="http://schemas.openxmlformats.org/drawingml/2006/main">
                    <a:graphicData uri="http://schemas.openxmlformats.org/drawingml/2006/picture">
                      <pic:pic xmlns:pic="http://schemas.openxmlformats.org/drawingml/2006/picture">
                        <pic:nvPicPr>
                          <pic:cNvPr id="2106" name="1663 Imagen" hidden="1">
                            <a:extLst>
                              <a:ext uri="{FF2B5EF4-FFF2-40B4-BE49-F238E27FC236}">
                                <a16:creationId xmlns:a16="http://schemas.microsoft.com/office/drawing/2014/main" id="{00000000-0008-0000-0200-00003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79964F" wp14:editId="3AEBA685">
                  <wp:simplePos x="0" y="0"/>
                  <wp:positionH relativeFrom="column">
                    <wp:posOffset>0</wp:posOffset>
                  </wp:positionH>
                  <wp:positionV relativeFrom="paragraph">
                    <wp:posOffset>9525</wp:posOffset>
                  </wp:positionV>
                  <wp:extent cx="9525" cy="123825"/>
                  <wp:effectExtent l="0" t="0" r="28575" b="9525"/>
                  <wp:wrapNone/>
                  <wp:docPr id="2107" name="Imagen 1158" hidden="1">
                    <a:extLst xmlns:a="http://schemas.openxmlformats.org/drawingml/2006/main">
                      <a:ext uri="{FF2B5EF4-FFF2-40B4-BE49-F238E27FC236}">
                        <a16:creationId xmlns:a16="http://schemas.microsoft.com/office/drawing/2014/main" id="{00000000-0008-0000-0200-00003B080000}"/>
                      </a:ext>
                    </a:extLst>
                  </wp:docPr>
                  <wp:cNvGraphicFramePr/>
                  <a:graphic xmlns:a="http://schemas.openxmlformats.org/drawingml/2006/main">
                    <a:graphicData uri="http://schemas.openxmlformats.org/drawingml/2006/picture">
                      <pic:pic xmlns:pic="http://schemas.openxmlformats.org/drawingml/2006/picture">
                        <pic:nvPicPr>
                          <pic:cNvPr id="2107" name="1664 Imagen" hidden="1">
                            <a:extLst>
                              <a:ext uri="{FF2B5EF4-FFF2-40B4-BE49-F238E27FC236}">
                                <a16:creationId xmlns:a16="http://schemas.microsoft.com/office/drawing/2014/main" id="{00000000-0008-0000-0200-00003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882D31" wp14:editId="685D5577">
                  <wp:simplePos x="0" y="0"/>
                  <wp:positionH relativeFrom="column">
                    <wp:posOffset>0</wp:posOffset>
                  </wp:positionH>
                  <wp:positionV relativeFrom="paragraph">
                    <wp:posOffset>9525</wp:posOffset>
                  </wp:positionV>
                  <wp:extent cx="9525" cy="123825"/>
                  <wp:effectExtent l="0" t="0" r="28575" b="9525"/>
                  <wp:wrapNone/>
                  <wp:docPr id="2108" name="Imagen 1157" hidden="1">
                    <a:extLst xmlns:a="http://schemas.openxmlformats.org/drawingml/2006/main">
                      <a:ext uri="{FF2B5EF4-FFF2-40B4-BE49-F238E27FC236}">
                        <a16:creationId xmlns:a16="http://schemas.microsoft.com/office/drawing/2014/main" id="{00000000-0008-0000-0200-00003C080000}"/>
                      </a:ext>
                    </a:extLst>
                  </wp:docPr>
                  <wp:cNvGraphicFramePr/>
                  <a:graphic xmlns:a="http://schemas.openxmlformats.org/drawingml/2006/main">
                    <a:graphicData uri="http://schemas.openxmlformats.org/drawingml/2006/picture">
                      <pic:pic xmlns:pic="http://schemas.openxmlformats.org/drawingml/2006/picture">
                        <pic:nvPicPr>
                          <pic:cNvPr id="2108" name="1665 Imagen" hidden="1">
                            <a:extLst>
                              <a:ext uri="{FF2B5EF4-FFF2-40B4-BE49-F238E27FC236}">
                                <a16:creationId xmlns:a16="http://schemas.microsoft.com/office/drawing/2014/main" id="{00000000-0008-0000-0200-00003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3A7823" wp14:editId="7D117AEE">
                  <wp:simplePos x="0" y="0"/>
                  <wp:positionH relativeFrom="column">
                    <wp:posOffset>0</wp:posOffset>
                  </wp:positionH>
                  <wp:positionV relativeFrom="paragraph">
                    <wp:posOffset>9525</wp:posOffset>
                  </wp:positionV>
                  <wp:extent cx="9525" cy="123825"/>
                  <wp:effectExtent l="0" t="0" r="28575" b="9525"/>
                  <wp:wrapNone/>
                  <wp:docPr id="2109" name="Imagen 1156" hidden="1">
                    <a:extLst xmlns:a="http://schemas.openxmlformats.org/drawingml/2006/main">
                      <a:ext uri="{FF2B5EF4-FFF2-40B4-BE49-F238E27FC236}">
                        <a16:creationId xmlns:a16="http://schemas.microsoft.com/office/drawing/2014/main" id="{00000000-0008-0000-0200-00003D080000}"/>
                      </a:ext>
                    </a:extLst>
                  </wp:docPr>
                  <wp:cNvGraphicFramePr/>
                  <a:graphic xmlns:a="http://schemas.openxmlformats.org/drawingml/2006/main">
                    <a:graphicData uri="http://schemas.openxmlformats.org/drawingml/2006/picture">
                      <pic:pic xmlns:pic="http://schemas.openxmlformats.org/drawingml/2006/picture">
                        <pic:nvPicPr>
                          <pic:cNvPr id="2109" name="1666 Imagen" hidden="1">
                            <a:extLst>
                              <a:ext uri="{FF2B5EF4-FFF2-40B4-BE49-F238E27FC236}">
                                <a16:creationId xmlns:a16="http://schemas.microsoft.com/office/drawing/2014/main" id="{00000000-0008-0000-0200-00003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1F8731" wp14:editId="3315EF7F">
                  <wp:simplePos x="0" y="0"/>
                  <wp:positionH relativeFrom="column">
                    <wp:posOffset>0</wp:posOffset>
                  </wp:positionH>
                  <wp:positionV relativeFrom="paragraph">
                    <wp:posOffset>9525</wp:posOffset>
                  </wp:positionV>
                  <wp:extent cx="9525" cy="123825"/>
                  <wp:effectExtent l="0" t="0" r="28575" b="9525"/>
                  <wp:wrapNone/>
                  <wp:docPr id="2110" name="Imagen 1155" hidden="1">
                    <a:extLst xmlns:a="http://schemas.openxmlformats.org/drawingml/2006/main">
                      <a:ext uri="{FF2B5EF4-FFF2-40B4-BE49-F238E27FC236}">
                        <a16:creationId xmlns:a16="http://schemas.microsoft.com/office/drawing/2014/main" id="{00000000-0008-0000-0200-00003E080000}"/>
                      </a:ext>
                    </a:extLst>
                  </wp:docPr>
                  <wp:cNvGraphicFramePr/>
                  <a:graphic xmlns:a="http://schemas.openxmlformats.org/drawingml/2006/main">
                    <a:graphicData uri="http://schemas.openxmlformats.org/drawingml/2006/picture">
                      <pic:pic xmlns:pic="http://schemas.openxmlformats.org/drawingml/2006/picture">
                        <pic:nvPicPr>
                          <pic:cNvPr id="2110" name="1667 Imagen" hidden="1">
                            <a:extLst>
                              <a:ext uri="{FF2B5EF4-FFF2-40B4-BE49-F238E27FC236}">
                                <a16:creationId xmlns:a16="http://schemas.microsoft.com/office/drawing/2014/main" id="{00000000-0008-0000-0200-00003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9250A5" wp14:editId="1911351E">
                  <wp:simplePos x="0" y="0"/>
                  <wp:positionH relativeFrom="column">
                    <wp:posOffset>0</wp:posOffset>
                  </wp:positionH>
                  <wp:positionV relativeFrom="paragraph">
                    <wp:posOffset>9525</wp:posOffset>
                  </wp:positionV>
                  <wp:extent cx="9525" cy="123825"/>
                  <wp:effectExtent l="0" t="0" r="28575" b="9525"/>
                  <wp:wrapNone/>
                  <wp:docPr id="2111" name="Imagen 1154" hidden="1">
                    <a:extLst xmlns:a="http://schemas.openxmlformats.org/drawingml/2006/main">
                      <a:ext uri="{FF2B5EF4-FFF2-40B4-BE49-F238E27FC236}">
                        <a16:creationId xmlns:a16="http://schemas.microsoft.com/office/drawing/2014/main" id="{00000000-0008-0000-0200-00003F080000}"/>
                      </a:ext>
                    </a:extLst>
                  </wp:docPr>
                  <wp:cNvGraphicFramePr/>
                  <a:graphic xmlns:a="http://schemas.openxmlformats.org/drawingml/2006/main">
                    <a:graphicData uri="http://schemas.openxmlformats.org/drawingml/2006/picture">
                      <pic:pic xmlns:pic="http://schemas.openxmlformats.org/drawingml/2006/picture">
                        <pic:nvPicPr>
                          <pic:cNvPr id="2111" name="1668 Imagen" hidden="1">
                            <a:extLst>
                              <a:ext uri="{FF2B5EF4-FFF2-40B4-BE49-F238E27FC236}">
                                <a16:creationId xmlns:a16="http://schemas.microsoft.com/office/drawing/2014/main" id="{00000000-0008-0000-0200-00003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2CBD1B" wp14:editId="14B670CC">
                  <wp:simplePos x="0" y="0"/>
                  <wp:positionH relativeFrom="column">
                    <wp:posOffset>0</wp:posOffset>
                  </wp:positionH>
                  <wp:positionV relativeFrom="paragraph">
                    <wp:posOffset>9525</wp:posOffset>
                  </wp:positionV>
                  <wp:extent cx="9525" cy="123825"/>
                  <wp:effectExtent l="0" t="0" r="28575" b="9525"/>
                  <wp:wrapNone/>
                  <wp:docPr id="2112" name="Imagen 1153" hidden="1">
                    <a:extLst xmlns:a="http://schemas.openxmlformats.org/drawingml/2006/main">
                      <a:ext uri="{FF2B5EF4-FFF2-40B4-BE49-F238E27FC236}">
                        <a16:creationId xmlns:a16="http://schemas.microsoft.com/office/drawing/2014/main" id="{00000000-0008-0000-0200-000040080000}"/>
                      </a:ext>
                    </a:extLst>
                  </wp:docPr>
                  <wp:cNvGraphicFramePr/>
                  <a:graphic xmlns:a="http://schemas.openxmlformats.org/drawingml/2006/main">
                    <a:graphicData uri="http://schemas.openxmlformats.org/drawingml/2006/picture">
                      <pic:pic xmlns:pic="http://schemas.openxmlformats.org/drawingml/2006/picture">
                        <pic:nvPicPr>
                          <pic:cNvPr id="2112" name="1669 Imagen" hidden="1">
                            <a:extLst>
                              <a:ext uri="{FF2B5EF4-FFF2-40B4-BE49-F238E27FC236}">
                                <a16:creationId xmlns:a16="http://schemas.microsoft.com/office/drawing/2014/main" id="{00000000-0008-0000-0200-00004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5F95B2" wp14:editId="14858060">
                  <wp:simplePos x="0" y="0"/>
                  <wp:positionH relativeFrom="column">
                    <wp:posOffset>0</wp:posOffset>
                  </wp:positionH>
                  <wp:positionV relativeFrom="paragraph">
                    <wp:posOffset>9525</wp:posOffset>
                  </wp:positionV>
                  <wp:extent cx="9525" cy="123825"/>
                  <wp:effectExtent l="0" t="0" r="28575" b="9525"/>
                  <wp:wrapNone/>
                  <wp:docPr id="2113" name="Imagen 1152" hidden="1">
                    <a:extLst xmlns:a="http://schemas.openxmlformats.org/drawingml/2006/main">
                      <a:ext uri="{FF2B5EF4-FFF2-40B4-BE49-F238E27FC236}">
                        <a16:creationId xmlns:a16="http://schemas.microsoft.com/office/drawing/2014/main" id="{00000000-0008-0000-0200-000041080000}"/>
                      </a:ext>
                    </a:extLst>
                  </wp:docPr>
                  <wp:cNvGraphicFramePr/>
                  <a:graphic xmlns:a="http://schemas.openxmlformats.org/drawingml/2006/main">
                    <a:graphicData uri="http://schemas.openxmlformats.org/drawingml/2006/picture">
                      <pic:pic xmlns:pic="http://schemas.openxmlformats.org/drawingml/2006/picture">
                        <pic:nvPicPr>
                          <pic:cNvPr id="2113" name="1670 Imagen" hidden="1">
                            <a:extLst>
                              <a:ext uri="{FF2B5EF4-FFF2-40B4-BE49-F238E27FC236}">
                                <a16:creationId xmlns:a16="http://schemas.microsoft.com/office/drawing/2014/main" id="{00000000-0008-0000-0200-00004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FE7BD2" wp14:editId="57EB05EC">
                  <wp:simplePos x="0" y="0"/>
                  <wp:positionH relativeFrom="column">
                    <wp:posOffset>0</wp:posOffset>
                  </wp:positionH>
                  <wp:positionV relativeFrom="paragraph">
                    <wp:posOffset>9525</wp:posOffset>
                  </wp:positionV>
                  <wp:extent cx="9525" cy="123825"/>
                  <wp:effectExtent l="0" t="0" r="28575" b="9525"/>
                  <wp:wrapNone/>
                  <wp:docPr id="2114" name="Imagen 1151" hidden="1">
                    <a:extLst xmlns:a="http://schemas.openxmlformats.org/drawingml/2006/main">
                      <a:ext uri="{FF2B5EF4-FFF2-40B4-BE49-F238E27FC236}">
                        <a16:creationId xmlns:a16="http://schemas.microsoft.com/office/drawing/2014/main" id="{00000000-0008-0000-0200-000042080000}"/>
                      </a:ext>
                    </a:extLst>
                  </wp:docPr>
                  <wp:cNvGraphicFramePr/>
                  <a:graphic xmlns:a="http://schemas.openxmlformats.org/drawingml/2006/main">
                    <a:graphicData uri="http://schemas.openxmlformats.org/drawingml/2006/picture">
                      <pic:pic xmlns:pic="http://schemas.openxmlformats.org/drawingml/2006/picture">
                        <pic:nvPicPr>
                          <pic:cNvPr id="2114" name="1671 Imagen" hidden="1">
                            <a:extLst>
                              <a:ext uri="{FF2B5EF4-FFF2-40B4-BE49-F238E27FC236}">
                                <a16:creationId xmlns:a16="http://schemas.microsoft.com/office/drawing/2014/main" id="{00000000-0008-0000-0200-00004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E0FCF0" wp14:editId="4FB8C1E0">
                  <wp:simplePos x="0" y="0"/>
                  <wp:positionH relativeFrom="column">
                    <wp:posOffset>0</wp:posOffset>
                  </wp:positionH>
                  <wp:positionV relativeFrom="paragraph">
                    <wp:posOffset>9525</wp:posOffset>
                  </wp:positionV>
                  <wp:extent cx="9525" cy="123825"/>
                  <wp:effectExtent l="0" t="0" r="28575" b="9525"/>
                  <wp:wrapNone/>
                  <wp:docPr id="2115" name="Imagen 1150" hidden="1">
                    <a:extLst xmlns:a="http://schemas.openxmlformats.org/drawingml/2006/main">
                      <a:ext uri="{FF2B5EF4-FFF2-40B4-BE49-F238E27FC236}">
                        <a16:creationId xmlns:a16="http://schemas.microsoft.com/office/drawing/2014/main" id="{00000000-0008-0000-0200-000043080000}"/>
                      </a:ext>
                    </a:extLst>
                  </wp:docPr>
                  <wp:cNvGraphicFramePr/>
                  <a:graphic xmlns:a="http://schemas.openxmlformats.org/drawingml/2006/main">
                    <a:graphicData uri="http://schemas.openxmlformats.org/drawingml/2006/picture">
                      <pic:pic xmlns:pic="http://schemas.openxmlformats.org/drawingml/2006/picture">
                        <pic:nvPicPr>
                          <pic:cNvPr id="2115" name="1672 Imagen" hidden="1">
                            <a:extLst>
                              <a:ext uri="{FF2B5EF4-FFF2-40B4-BE49-F238E27FC236}">
                                <a16:creationId xmlns:a16="http://schemas.microsoft.com/office/drawing/2014/main" id="{00000000-0008-0000-0200-00004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54335F" wp14:editId="55229E84">
                  <wp:simplePos x="0" y="0"/>
                  <wp:positionH relativeFrom="column">
                    <wp:posOffset>0</wp:posOffset>
                  </wp:positionH>
                  <wp:positionV relativeFrom="paragraph">
                    <wp:posOffset>9525</wp:posOffset>
                  </wp:positionV>
                  <wp:extent cx="9525" cy="123825"/>
                  <wp:effectExtent l="0" t="0" r="28575" b="9525"/>
                  <wp:wrapNone/>
                  <wp:docPr id="2116" name="Imagen 1149" hidden="1">
                    <a:extLst xmlns:a="http://schemas.openxmlformats.org/drawingml/2006/main">
                      <a:ext uri="{FF2B5EF4-FFF2-40B4-BE49-F238E27FC236}">
                        <a16:creationId xmlns:a16="http://schemas.microsoft.com/office/drawing/2014/main" id="{00000000-0008-0000-0200-000044080000}"/>
                      </a:ext>
                    </a:extLst>
                  </wp:docPr>
                  <wp:cNvGraphicFramePr/>
                  <a:graphic xmlns:a="http://schemas.openxmlformats.org/drawingml/2006/main">
                    <a:graphicData uri="http://schemas.openxmlformats.org/drawingml/2006/picture">
                      <pic:pic xmlns:pic="http://schemas.openxmlformats.org/drawingml/2006/picture">
                        <pic:nvPicPr>
                          <pic:cNvPr id="2116" name="1673 Imagen" hidden="1">
                            <a:extLst>
                              <a:ext uri="{FF2B5EF4-FFF2-40B4-BE49-F238E27FC236}">
                                <a16:creationId xmlns:a16="http://schemas.microsoft.com/office/drawing/2014/main" id="{00000000-0008-0000-0200-00004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436F1E" wp14:editId="11DE3A6E">
                  <wp:simplePos x="0" y="0"/>
                  <wp:positionH relativeFrom="column">
                    <wp:posOffset>0</wp:posOffset>
                  </wp:positionH>
                  <wp:positionV relativeFrom="paragraph">
                    <wp:posOffset>9525</wp:posOffset>
                  </wp:positionV>
                  <wp:extent cx="9525" cy="123825"/>
                  <wp:effectExtent l="0" t="0" r="28575" b="9525"/>
                  <wp:wrapNone/>
                  <wp:docPr id="2117" name="Imagen 1148" hidden="1">
                    <a:extLst xmlns:a="http://schemas.openxmlformats.org/drawingml/2006/main">
                      <a:ext uri="{FF2B5EF4-FFF2-40B4-BE49-F238E27FC236}">
                        <a16:creationId xmlns:a16="http://schemas.microsoft.com/office/drawing/2014/main" id="{00000000-0008-0000-0200-000045080000}"/>
                      </a:ext>
                    </a:extLst>
                  </wp:docPr>
                  <wp:cNvGraphicFramePr/>
                  <a:graphic xmlns:a="http://schemas.openxmlformats.org/drawingml/2006/main">
                    <a:graphicData uri="http://schemas.openxmlformats.org/drawingml/2006/picture">
                      <pic:pic xmlns:pic="http://schemas.openxmlformats.org/drawingml/2006/picture">
                        <pic:nvPicPr>
                          <pic:cNvPr id="2117" name="1674 Imagen" hidden="1">
                            <a:extLst>
                              <a:ext uri="{FF2B5EF4-FFF2-40B4-BE49-F238E27FC236}">
                                <a16:creationId xmlns:a16="http://schemas.microsoft.com/office/drawing/2014/main" id="{00000000-0008-0000-0200-00004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0AC729" wp14:editId="5D73D07A">
                  <wp:simplePos x="0" y="0"/>
                  <wp:positionH relativeFrom="column">
                    <wp:posOffset>0</wp:posOffset>
                  </wp:positionH>
                  <wp:positionV relativeFrom="paragraph">
                    <wp:posOffset>9525</wp:posOffset>
                  </wp:positionV>
                  <wp:extent cx="9525" cy="123825"/>
                  <wp:effectExtent l="0" t="0" r="28575" b="9525"/>
                  <wp:wrapNone/>
                  <wp:docPr id="2118" name="Imagen 1147" hidden="1">
                    <a:extLst xmlns:a="http://schemas.openxmlformats.org/drawingml/2006/main">
                      <a:ext uri="{FF2B5EF4-FFF2-40B4-BE49-F238E27FC236}">
                        <a16:creationId xmlns:a16="http://schemas.microsoft.com/office/drawing/2014/main" id="{00000000-0008-0000-0200-000046080000}"/>
                      </a:ext>
                    </a:extLst>
                  </wp:docPr>
                  <wp:cNvGraphicFramePr/>
                  <a:graphic xmlns:a="http://schemas.openxmlformats.org/drawingml/2006/main">
                    <a:graphicData uri="http://schemas.openxmlformats.org/drawingml/2006/picture">
                      <pic:pic xmlns:pic="http://schemas.openxmlformats.org/drawingml/2006/picture">
                        <pic:nvPicPr>
                          <pic:cNvPr id="2118" name="2187 Imagen" hidden="1">
                            <a:extLst>
                              <a:ext uri="{FF2B5EF4-FFF2-40B4-BE49-F238E27FC236}">
                                <a16:creationId xmlns:a16="http://schemas.microsoft.com/office/drawing/2014/main" id="{00000000-0008-0000-0200-00004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875401" wp14:editId="3C4D5331">
                  <wp:simplePos x="0" y="0"/>
                  <wp:positionH relativeFrom="column">
                    <wp:posOffset>0</wp:posOffset>
                  </wp:positionH>
                  <wp:positionV relativeFrom="paragraph">
                    <wp:posOffset>9525</wp:posOffset>
                  </wp:positionV>
                  <wp:extent cx="9525" cy="123825"/>
                  <wp:effectExtent l="0" t="0" r="28575" b="9525"/>
                  <wp:wrapNone/>
                  <wp:docPr id="2119" name="Imagen 1146" hidden="1">
                    <a:extLst xmlns:a="http://schemas.openxmlformats.org/drawingml/2006/main">
                      <a:ext uri="{FF2B5EF4-FFF2-40B4-BE49-F238E27FC236}">
                        <a16:creationId xmlns:a16="http://schemas.microsoft.com/office/drawing/2014/main" id="{00000000-0008-0000-0200-000047080000}"/>
                      </a:ext>
                    </a:extLst>
                  </wp:docPr>
                  <wp:cNvGraphicFramePr/>
                  <a:graphic xmlns:a="http://schemas.openxmlformats.org/drawingml/2006/main">
                    <a:graphicData uri="http://schemas.openxmlformats.org/drawingml/2006/picture">
                      <pic:pic xmlns:pic="http://schemas.openxmlformats.org/drawingml/2006/picture">
                        <pic:nvPicPr>
                          <pic:cNvPr id="2119" name="2198 Imagen" hidden="1">
                            <a:extLst>
                              <a:ext uri="{FF2B5EF4-FFF2-40B4-BE49-F238E27FC236}">
                                <a16:creationId xmlns:a16="http://schemas.microsoft.com/office/drawing/2014/main" id="{00000000-0008-0000-0200-00004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AE5140" wp14:editId="3CA3F98F">
                  <wp:simplePos x="0" y="0"/>
                  <wp:positionH relativeFrom="column">
                    <wp:posOffset>0</wp:posOffset>
                  </wp:positionH>
                  <wp:positionV relativeFrom="paragraph">
                    <wp:posOffset>9525</wp:posOffset>
                  </wp:positionV>
                  <wp:extent cx="9525" cy="123825"/>
                  <wp:effectExtent l="0" t="0" r="28575" b="9525"/>
                  <wp:wrapNone/>
                  <wp:docPr id="2120" name="Imagen 1145" hidden="1">
                    <a:extLst xmlns:a="http://schemas.openxmlformats.org/drawingml/2006/main">
                      <a:ext uri="{FF2B5EF4-FFF2-40B4-BE49-F238E27FC236}">
                        <a16:creationId xmlns:a16="http://schemas.microsoft.com/office/drawing/2014/main" id="{00000000-0008-0000-0200-000048080000}"/>
                      </a:ext>
                    </a:extLst>
                  </wp:docPr>
                  <wp:cNvGraphicFramePr/>
                  <a:graphic xmlns:a="http://schemas.openxmlformats.org/drawingml/2006/main">
                    <a:graphicData uri="http://schemas.openxmlformats.org/drawingml/2006/picture">
                      <pic:pic xmlns:pic="http://schemas.openxmlformats.org/drawingml/2006/picture">
                        <pic:nvPicPr>
                          <pic:cNvPr id="2120" name="2199 Imagen" hidden="1">
                            <a:extLst>
                              <a:ext uri="{FF2B5EF4-FFF2-40B4-BE49-F238E27FC236}">
                                <a16:creationId xmlns:a16="http://schemas.microsoft.com/office/drawing/2014/main" id="{00000000-0008-0000-0200-00004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6FE881" wp14:editId="13E4584B">
                  <wp:simplePos x="0" y="0"/>
                  <wp:positionH relativeFrom="column">
                    <wp:posOffset>0</wp:posOffset>
                  </wp:positionH>
                  <wp:positionV relativeFrom="paragraph">
                    <wp:posOffset>9525</wp:posOffset>
                  </wp:positionV>
                  <wp:extent cx="9525" cy="123825"/>
                  <wp:effectExtent l="0" t="0" r="28575" b="9525"/>
                  <wp:wrapNone/>
                  <wp:docPr id="2121" name="Imagen 1144" hidden="1">
                    <a:extLst xmlns:a="http://schemas.openxmlformats.org/drawingml/2006/main">
                      <a:ext uri="{FF2B5EF4-FFF2-40B4-BE49-F238E27FC236}">
                        <a16:creationId xmlns:a16="http://schemas.microsoft.com/office/drawing/2014/main" id="{00000000-0008-0000-0200-000049080000}"/>
                      </a:ext>
                    </a:extLst>
                  </wp:docPr>
                  <wp:cNvGraphicFramePr/>
                  <a:graphic xmlns:a="http://schemas.openxmlformats.org/drawingml/2006/main">
                    <a:graphicData uri="http://schemas.openxmlformats.org/drawingml/2006/picture">
                      <pic:pic xmlns:pic="http://schemas.openxmlformats.org/drawingml/2006/picture">
                        <pic:nvPicPr>
                          <pic:cNvPr id="2121" name="2200 Imagen" hidden="1">
                            <a:extLst>
                              <a:ext uri="{FF2B5EF4-FFF2-40B4-BE49-F238E27FC236}">
                                <a16:creationId xmlns:a16="http://schemas.microsoft.com/office/drawing/2014/main" id="{00000000-0008-0000-0200-00004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378383" wp14:editId="5A3238EB">
                  <wp:simplePos x="0" y="0"/>
                  <wp:positionH relativeFrom="column">
                    <wp:posOffset>0</wp:posOffset>
                  </wp:positionH>
                  <wp:positionV relativeFrom="paragraph">
                    <wp:posOffset>9525</wp:posOffset>
                  </wp:positionV>
                  <wp:extent cx="9525" cy="123825"/>
                  <wp:effectExtent l="0" t="0" r="28575" b="9525"/>
                  <wp:wrapNone/>
                  <wp:docPr id="2122" name="Imagen 1143" hidden="1">
                    <a:extLst xmlns:a="http://schemas.openxmlformats.org/drawingml/2006/main">
                      <a:ext uri="{FF2B5EF4-FFF2-40B4-BE49-F238E27FC236}">
                        <a16:creationId xmlns:a16="http://schemas.microsoft.com/office/drawing/2014/main" id="{00000000-0008-0000-0200-00004A080000}"/>
                      </a:ext>
                    </a:extLst>
                  </wp:docPr>
                  <wp:cNvGraphicFramePr/>
                  <a:graphic xmlns:a="http://schemas.openxmlformats.org/drawingml/2006/main">
                    <a:graphicData uri="http://schemas.openxmlformats.org/drawingml/2006/picture">
                      <pic:pic xmlns:pic="http://schemas.openxmlformats.org/drawingml/2006/picture">
                        <pic:nvPicPr>
                          <pic:cNvPr id="2122" name="2201 Imagen" hidden="1">
                            <a:extLst>
                              <a:ext uri="{FF2B5EF4-FFF2-40B4-BE49-F238E27FC236}">
                                <a16:creationId xmlns:a16="http://schemas.microsoft.com/office/drawing/2014/main" id="{00000000-0008-0000-0200-00004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BD32F3" wp14:editId="0233754D">
                  <wp:simplePos x="0" y="0"/>
                  <wp:positionH relativeFrom="column">
                    <wp:posOffset>0</wp:posOffset>
                  </wp:positionH>
                  <wp:positionV relativeFrom="paragraph">
                    <wp:posOffset>9525</wp:posOffset>
                  </wp:positionV>
                  <wp:extent cx="9525" cy="123825"/>
                  <wp:effectExtent l="0" t="0" r="28575" b="9525"/>
                  <wp:wrapNone/>
                  <wp:docPr id="2123" name="Imagen 1142" hidden="1">
                    <a:extLst xmlns:a="http://schemas.openxmlformats.org/drawingml/2006/main">
                      <a:ext uri="{FF2B5EF4-FFF2-40B4-BE49-F238E27FC236}">
                        <a16:creationId xmlns:a16="http://schemas.microsoft.com/office/drawing/2014/main" id="{00000000-0008-0000-0200-00004B080000}"/>
                      </a:ext>
                    </a:extLst>
                  </wp:docPr>
                  <wp:cNvGraphicFramePr/>
                  <a:graphic xmlns:a="http://schemas.openxmlformats.org/drawingml/2006/main">
                    <a:graphicData uri="http://schemas.openxmlformats.org/drawingml/2006/picture">
                      <pic:pic xmlns:pic="http://schemas.openxmlformats.org/drawingml/2006/picture">
                        <pic:nvPicPr>
                          <pic:cNvPr id="2123" name="2202 Imagen" hidden="1">
                            <a:extLst>
                              <a:ext uri="{FF2B5EF4-FFF2-40B4-BE49-F238E27FC236}">
                                <a16:creationId xmlns:a16="http://schemas.microsoft.com/office/drawing/2014/main" id="{00000000-0008-0000-0200-00004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585F82" wp14:editId="12419F4F">
                  <wp:simplePos x="0" y="0"/>
                  <wp:positionH relativeFrom="column">
                    <wp:posOffset>0</wp:posOffset>
                  </wp:positionH>
                  <wp:positionV relativeFrom="paragraph">
                    <wp:posOffset>9525</wp:posOffset>
                  </wp:positionV>
                  <wp:extent cx="9525" cy="123825"/>
                  <wp:effectExtent l="0" t="0" r="28575" b="9525"/>
                  <wp:wrapNone/>
                  <wp:docPr id="2124" name="Imagen 1141" hidden="1">
                    <a:extLst xmlns:a="http://schemas.openxmlformats.org/drawingml/2006/main">
                      <a:ext uri="{FF2B5EF4-FFF2-40B4-BE49-F238E27FC236}">
                        <a16:creationId xmlns:a16="http://schemas.microsoft.com/office/drawing/2014/main" id="{00000000-0008-0000-0200-00004C080000}"/>
                      </a:ext>
                    </a:extLst>
                  </wp:docPr>
                  <wp:cNvGraphicFramePr/>
                  <a:graphic xmlns:a="http://schemas.openxmlformats.org/drawingml/2006/main">
                    <a:graphicData uri="http://schemas.openxmlformats.org/drawingml/2006/picture">
                      <pic:pic xmlns:pic="http://schemas.openxmlformats.org/drawingml/2006/picture">
                        <pic:nvPicPr>
                          <pic:cNvPr id="2124" name="2203 Imagen" hidden="1">
                            <a:extLst>
                              <a:ext uri="{FF2B5EF4-FFF2-40B4-BE49-F238E27FC236}">
                                <a16:creationId xmlns:a16="http://schemas.microsoft.com/office/drawing/2014/main" id="{00000000-0008-0000-0200-00004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54BFCB" wp14:editId="5BF96662">
                  <wp:simplePos x="0" y="0"/>
                  <wp:positionH relativeFrom="column">
                    <wp:posOffset>0</wp:posOffset>
                  </wp:positionH>
                  <wp:positionV relativeFrom="paragraph">
                    <wp:posOffset>9525</wp:posOffset>
                  </wp:positionV>
                  <wp:extent cx="9525" cy="123825"/>
                  <wp:effectExtent l="0" t="0" r="28575" b="9525"/>
                  <wp:wrapNone/>
                  <wp:docPr id="2125" name="Imagen 1140" hidden="1">
                    <a:extLst xmlns:a="http://schemas.openxmlformats.org/drawingml/2006/main">
                      <a:ext uri="{FF2B5EF4-FFF2-40B4-BE49-F238E27FC236}">
                        <a16:creationId xmlns:a16="http://schemas.microsoft.com/office/drawing/2014/main" id="{00000000-0008-0000-0200-00004D080000}"/>
                      </a:ext>
                    </a:extLst>
                  </wp:docPr>
                  <wp:cNvGraphicFramePr/>
                  <a:graphic xmlns:a="http://schemas.openxmlformats.org/drawingml/2006/main">
                    <a:graphicData uri="http://schemas.openxmlformats.org/drawingml/2006/picture">
                      <pic:pic xmlns:pic="http://schemas.openxmlformats.org/drawingml/2006/picture">
                        <pic:nvPicPr>
                          <pic:cNvPr id="2125" name="2204 Imagen" hidden="1">
                            <a:extLst>
                              <a:ext uri="{FF2B5EF4-FFF2-40B4-BE49-F238E27FC236}">
                                <a16:creationId xmlns:a16="http://schemas.microsoft.com/office/drawing/2014/main" id="{00000000-0008-0000-0200-00004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4E7FC0" wp14:editId="27FCA01F">
                  <wp:simplePos x="0" y="0"/>
                  <wp:positionH relativeFrom="column">
                    <wp:posOffset>0</wp:posOffset>
                  </wp:positionH>
                  <wp:positionV relativeFrom="paragraph">
                    <wp:posOffset>9525</wp:posOffset>
                  </wp:positionV>
                  <wp:extent cx="9525" cy="123825"/>
                  <wp:effectExtent l="0" t="0" r="28575" b="9525"/>
                  <wp:wrapNone/>
                  <wp:docPr id="2126" name="Imagen 1139" hidden="1">
                    <a:extLst xmlns:a="http://schemas.openxmlformats.org/drawingml/2006/main">
                      <a:ext uri="{FF2B5EF4-FFF2-40B4-BE49-F238E27FC236}">
                        <a16:creationId xmlns:a16="http://schemas.microsoft.com/office/drawing/2014/main" id="{00000000-0008-0000-0200-00004E080000}"/>
                      </a:ext>
                    </a:extLst>
                  </wp:docPr>
                  <wp:cNvGraphicFramePr/>
                  <a:graphic xmlns:a="http://schemas.openxmlformats.org/drawingml/2006/main">
                    <a:graphicData uri="http://schemas.openxmlformats.org/drawingml/2006/picture">
                      <pic:pic xmlns:pic="http://schemas.openxmlformats.org/drawingml/2006/picture">
                        <pic:nvPicPr>
                          <pic:cNvPr id="2126" name="2205 Imagen" hidden="1">
                            <a:extLst>
                              <a:ext uri="{FF2B5EF4-FFF2-40B4-BE49-F238E27FC236}">
                                <a16:creationId xmlns:a16="http://schemas.microsoft.com/office/drawing/2014/main" id="{00000000-0008-0000-0200-00004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87BAA6" wp14:editId="1E00E17E">
                  <wp:simplePos x="0" y="0"/>
                  <wp:positionH relativeFrom="column">
                    <wp:posOffset>0</wp:posOffset>
                  </wp:positionH>
                  <wp:positionV relativeFrom="paragraph">
                    <wp:posOffset>9525</wp:posOffset>
                  </wp:positionV>
                  <wp:extent cx="9525" cy="123825"/>
                  <wp:effectExtent l="0" t="0" r="28575" b="9525"/>
                  <wp:wrapNone/>
                  <wp:docPr id="2127" name="Imagen 1138" hidden="1">
                    <a:extLst xmlns:a="http://schemas.openxmlformats.org/drawingml/2006/main">
                      <a:ext uri="{FF2B5EF4-FFF2-40B4-BE49-F238E27FC236}">
                        <a16:creationId xmlns:a16="http://schemas.microsoft.com/office/drawing/2014/main" id="{00000000-0008-0000-0200-00004F080000}"/>
                      </a:ext>
                    </a:extLst>
                  </wp:docPr>
                  <wp:cNvGraphicFramePr/>
                  <a:graphic xmlns:a="http://schemas.openxmlformats.org/drawingml/2006/main">
                    <a:graphicData uri="http://schemas.openxmlformats.org/drawingml/2006/picture">
                      <pic:pic xmlns:pic="http://schemas.openxmlformats.org/drawingml/2006/picture">
                        <pic:nvPicPr>
                          <pic:cNvPr id="2127" name="2206 Imagen" hidden="1">
                            <a:extLst>
                              <a:ext uri="{FF2B5EF4-FFF2-40B4-BE49-F238E27FC236}">
                                <a16:creationId xmlns:a16="http://schemas.microsoft.com/office/drawing/2014/main" id="{00000000-0008-0000-0200-00004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103A3C" wp14:editId="37605A70">
                  <wp:simplePos x="0" y="0"/>
                  <wp:positionH relativeFrom="column">
                    <wp:posOffset>0</wp:posOffset>
                  </wp:positionH>
                  <wp:positionV relativeFrom="paragraph">
                    <wp:posOffset>9525</wp:posOffset>
                  </wp:positionV>
                  <wp:extent cx="9525" cy="123825"/>
                  <wp:effectExtent l="0" t="0" r="28575" b="9525"/>
                  <wp:wrapNone/>
                  <wp:docPr id="2128" name="Imagen 1137" hidden="1">
                    <a:extLst xmlns:a="http://schemas.openxmlformats.org/drawingml/2006/main">
                      <a:ext uri="{FF2B5EF4-FFF2-40B4-BE49-F238E27FC236}">
                        <a16:creationId xmlns:a16="http://schemas.microsoft.com/office/drawing/2014/main" id="{00000000-0008-0000-0200-000050080000}"/>
                      </a:ext>
                    </a:extLst>
                  </wp:docPr>
                  <wp:cNvGraphicFramePr/>
                  <a:graphic xmlns:a="http://schemas.openxmlformats.org/drawingml/2006/main">
                    <a:graphicData uri="http://schemas.openxmlformats.org/drawingml/2006/picture">
                      <pic:pic xmlns:pic="http://schemas.openxmlformats.org/drawingml/2006/picture">
                        <pic:nvPicPr>
                          <pic:cNvPr id="2128" name="2207 Imagen" hidden="1">
                            <a:extLst>
                              <a:ext uri="{FF2B5EF4-FFF2-40B4-BE49-F238E27FC236}">
                                <a16:creationId xmlns:a16="http://schemas.microsoft.com/office/drawing/2014/main" id="{00000000-0008-0000-0200-00005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96F807" wp14:editId="2EFB32FD">
                  <wp:simplePos x="0" y="0"/>
                  <wp:positionH relativeFrom="column">
                    <wp:posOffset>0</wp:posOffset>
                  </wp:positionH>
                  <wp:positionV relativeFrom="paragraph">
                    <wp:posOffset>9525</wp:posOffset>
                  </wp:positionV>
                  <wp:extent cx="9525" cy="123825"/>
                  <wp:effectExtent l="0" t="0" r="28575" b="9525"/>
                  <wp:wrapNone/>
                  <wp:docPr id="2129" name="Imagen 1136" hidden="1">
                    <a:extLst xmlns:a="http://schemas.openxmlformats.org/drawingml/2006/main">
                      <a:ext uri="{FF2B5EF4-FFF2-40B4-BE49-F238E27FC236}">
                        <a16:creationId xmlns:a16="http://schemas.microsoft.com/office/drawing/2014/main" id="{00000000-0008-0000-0200-000051080000}"/>
                      </a:ext>
                    </a:extLst>
                  </wp:docPr>
                  <wp:cNvGraphicFramePr/>
                  <a:graphic xmlns:a="http://schemas.openxmlformats.org/drawingml/2006/main">
                    <a:graphicData uri="http://schemas.openxmlformats.org/drawingml/2006/picture">
                      <pic:pic xmlns:pic="http://schemas.openxmlformats.org/drawingml/2006/picture">
                        <pic:nvPicPr>
                          <pic:cNvPr id="2129" name="2208 Imagen" hidden="1">
                            <a:extLst>
                              <a:ext uri="{FF2B5EF4-FFF2-40B4-BE49-F238E27FC236}">
                                <a16:creationId xmlns:a16="http://schemas.microsoft.com/office/drawing/2014/main" id="{00000000-0008-0000-0200-00005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B5CB0F" wp14:editId="0634A3E7">
                  <wp:simplePos x="0" y="0"/>
                  <wp:positionH relativeFrom="column">
                    <wp:posOffset>0</wp:posOffset>
                  </wp:positionH>
                  <wp:positionV relativeFrom="paragraph">
                    <wp:posOffset>9525</wp:posOffset>
                  </wp:positionV>
                  <wp:extent cx="9525" cy="123825"/>
                  <wp:effectExtent l="0" t="0" r="28575" b="9525"/>
                  <wp:wrapNone/>
                  <wp:docPr id="2130" name="Imagen 1135" hidden="1">
                    <a:extLst xmlns:a="http://schemas.openxmlformats.org/drawingml/2006/main">
                      <a:ext uri="{FF2B5EF4-FFF2-40B4-BE49-F238E27FC236}">
                        <a16:creationId xmlns:a16="http://schemas.microsoft.com/office/drawing/2014/main" id="{00000000-0008-0000-0200-000052080000}"/>
                      </a:ext>
                    </a:extLst>
                  </wp:docPr>
                  <wp:cNvGraphicFramePr/>
                  <a:graphic xmlns:a="http://schemas.openxmlformats.org/drawingml/2006/main">
                    <a:graphicData uri="http://schemas.openxmlformats.org/drawingml/2006/picture">
                      <pic:pic xmlns:pic="http://schemas.openxmlformats.org/drawingml/2006/picture">
                        <pic:nvPicPr>
                          <pic:cNvPr id="2130" name="2209 Imagen" hidden="1">
                            <a:extLst>
                              <a:ext uri="{FF2B5EF4-FFF2-40B4-BE49-F238E27FC236}">
                                <a16:creationId xmlns:a16="http://schemas.microsoft.com/office/drawing/2014/main" id="{00000000-0008-0000-0200-00005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3BBFDD" wp14:editId="38A678D5">
                  <wp:simplePos x="0" y="0"/>
                  <wp:positionH relativeFrom="column">
                    <wp:posOffset>0</wp:posOffset>
                  </wp:positionH>
                  <wp:positionV relativeFrom="paragraph">
                    <wp:posOffset>9525</wp:posOffset>
                  </wp:positionV>
                  <wp:extent cx="9525" cy="123825"/>
                  <wp:effectExtent l="0" t="0" r="28575" b="9525"/>
                  <wp:wrapNone/>
                  <wp:docPr id="2131" name="Imagen 1134" hidden="1">
                    <a:extLst xmlns:a="http://schemas.openxmlformats.org/drawingml/2006/main">
                      <a:ext uri="{FF2B5EF4-FFF2-40B4-BE49-F238E27FC236}">
                        <a16:creationId xmlns:a16="http://schemas.microsoft.com/office/drawing/2014/main" id="{00000000-0008-0000-0200-000053080000}"/>
                      </a:ext>
                    </a:extLst>
                  </wp:docPr>
                  <wp:cNvGraphicFramePr/>
                  <a:graphic xmlns:a="http://schemas.openxmlformats.org/drawingml/2006/main">
                    <a:graphicData uri="http://schemas.openxmlformats.org/drawingml/2006/picture">
                      <pic:pic xmlns:pic="http://schemas.openxmlformats.org/drawingml/2006/picture">
                        <pic:nvPicPr>
                          <pic:cNvPr id="2131" name="2210 Imagen" hidden="1">
                            <a:extLst>
                              <a:ext uri="{FF2B5EF4-FFF2-40B4-BE49-F238E27FC236}">
                                <a16:creationId xmlns:a16="http://schemas.microsoft.com/office/drawing/2014/main" id="{00000000-0008-0000-0200-00005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3C5637" wp14:editId="5334E873">
                  <wp:simplePos x="0" y="0"/>
                  <wp:positionH relativeFrom="column">
                    <wp:posOffset>0</wp:posOffset>
                  </wp:positionH>
                  <wp:positionV relativeFrom="paragraph">
                    <wp:posOffset>9525</wp:posOffset>
                  </wp:positionV>
                  <wp:extent cx="9525" cy="123825"/>
                  <wp:effectExtent l="0" t="0" r="28575" b="9525"/>
                  <wp:wrapNone/>
                  <wp:docPr id="2132" name="Imagen 1133" hidden="1">
                    <a:extLst xmlns:a="http://schemas.openxmlformats.org/drawingml/2006/main">
                      <a:ext uri="{FF2B5EF4-FFF2-40B4-BE49-F238E27FC236}">
                        <a16:creationId xmlns:a16="http://schemas.microsoft.com/office/drawing/2014/main" id="{00000000-0008-0000-0200-000054080000}"/>
                      </a:ext>
                    </a:extLst>
                  </wp:docPr>
                  <wp:cNvGraphicFramePr/>
                  <a:graphic xmlns:a="http://schemas.openxmlformats.org/drawingml/2006/main">
                    <a:graphicData uri="http://schemas.openxmlformats.org/drawingml/2006/picture">
                      <pic:pic xmlns:pic="http://schemas.openxmlformats.org/drawingml/2006/picture">
                        <pic:nvPicPr>
                          <pic:cNvPr id="2132" name="2211 Imagen" hidden="1">
                            <a:extLst>
                              <a:ext uri="{FF2B5EF4-FFF2-40B4-BE49-F238E27FC236}">
                                <a16:creationId xmlns:a16="http://schemas.microsoft.com/office/drawing/2014/main" id="{00000000-0008-0000-0200-00005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C464C4" wp14:editId="7A4C1872">
                  <wp:simplePos x="0" y="0"/>
                  <wp:positionH relativeFrom="column">
                    <wp:posOffset>0</wp:posOffset>
                  </wp:positionH>
                  <wp:positionV relativeFrom="paragraph">
                    <wp:posOffset>9525</wp:posOffset>
                  </wp:positionV>
                  <wp:extent cx="9525" cy="123825"/>
                  <wp:effectExtent l="0" t="0" r="28575" b="9525"/>
                  <wp:wrapNone/>
                  <wp:docPr id="2133" name="Imagen 1132" hidden="1">
                    <a:extLst xmlns:a="http://schemas.openxmlformats.org/drawingml/2006/main">
                      <a:ext uri="{FF2B5EF4-FFF2-40B4-BE49-F238E27FC236}">
                        <a16:creationId xmlns:a16="http://schemas.microsoft.com/office/drawing/2014/main" id="{00000000-0008-0000-0200-000055080000}"/>
                      </a:ext>
                    </a:extLst>
                  </wp:docPr>
                  <wp:cNvGraphicFramePr/>
                  <a:graphic xmlns:a="http://schemas.openxmlformats.org/drawingml/2006/main">
                    <a:graphicData uri="http://schemas.openxmlformats.org/drawingml/2006/picture">
                      <pic:pic xmlns:pic="http://schemas.openxmlformats.org/drawingml/2006/picture">
                        <pic:nvPicPr>
                          <pic:cNvPr id="2133" name="2212 Imagen" hidden="1">
                            <a:extLst>
                              <a:ext uri="{FF2B5EF4-FFF2-40B4-BE49-F238E27FC236}">
                                <a16:creationId xmlns:a16="http://schemas.microsoft.com/office/drawing/2014/main" id="{00000000-0008-0000-0200-00005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5AA146" wp14:editId="61B8A173">
                  <wp:simplePos x="0" y="0"/>
                  <wp:positionH relativeFrom="column">
                    <wp:posOffset>0</wp:posOffset>
                  </wp:positionH>
                  <wp:positionV relativeFrom="paragraph">
                    <wp:posOffset>9525</wp:posOffset>
                  </wp:positionV>
                  <wp:extent cx="9525" cy="123825"/>
                  <wp:effectExtent l="0" t="0" r="28575" b="9525"/>
                  <wp:wrapNone/>
                  <wp:docPr id="2134" name="Imagen 1131" hidden="1">
                    <a:extLst xmlns:a="http://schemas.openxmlformats.org/drawingml/2006/main">
                      <a:ext uri="{FF2B5EF4-FFF2-40B4-BE49-F238E27FC236}">
                        <a16:creationId xmlns:a16="http://schemas.microsoft.com/office/drawing/2014/main" id="{00000000-0008-0000-0200-000056080000}"/>
                      </a:ext>
                    </a:extLst>
                  </wp:docPr>
                  <wp:cNvGraphicFramePr/>
                  <a:graphic xmlns:a="http://schemas.openxmlformats.org/drawingml/2006/main">
                    <a:graphicData uri="http://schemas.openxmlformats.org/drawingml/2006/picture">
                      <pic:pic xmlns:pic="http://schemas.openxmlformats.org/drawingml/2006/picture">
                        <pic:nvPicPr>
                          <pic:cNvPr id="2134" name="2213 Imagen" hidden="1">
                            <a:extLst>
                              <a:ext uri="{FF2B5EF4-FFF2-40B4-BE49-F238E27FC236}">
                                <a16:creationId xmlns:a16="http://schemas.microsoft.com/office/drawing/2014/main" id="{00000000-0008-0000-0200-00005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E9CDD3" wp14:editId="12DE8DF9">
                  <wp:simplePos x="0" y="0"/>
                  <wp:positionH relativeFrom="column">
                    <wp:posOffset>0</wp:posOffset>
                  </wp:positionH>
                  <wp:positionV relativeFrom="paragraph">
                    <wp:posOffset>9525</wp:posOffset>
                  </wp:positionV>
                  <wp:extent cx="9525" cy="123825"/>
                  <wp:effectExtent l="0" t="0" r="28575" b="9525"/>
                  <wp:wrapNone/>
                  <wp:docPr id="2135" name="Imagen 1130" hidden="1">
                    <a:extLst xmlns:a="http://schemas.openxmlformats.org/drawingml/2006/main">
                      <a:ext uri="{FF2B5EF4-FFF2-40B4-BE49-F238E27FC236}">
                        <a16:creationId xmlns:a16="http://schemas.microsoft.com/office/drawing/2014/main" id="{00000000-0008-0000-0200-000057080000}"/>
                      </a:ext>
                    </a:extLst>
                  </wp:docPr>
                  <wp:cNvGraphicFramePr/>
                  <a:graphic xmlns:a="http://schemas.openxmlformats.org/drawingml/2006/main">
                    <a:graphicData uri="http://schemas.openxmlformats.org/drawingml/2006/picture">
                      <pic:pic xmlns:pic="http://schemas.openxmlformats.org/drawingml/2006/picture">
                        <pic:nvPicPr>
                          <pic:cNvPr id="2135" name="2214 Imagen" hidden="1">
                            <a:extLst>
                              <a:ext uri="{FF2B5EF4-FFF2-40B4-BE49-F238E27FC236}">
                                <a16:creationId xmlns:a16="http://schemas.microsoft.com/office/drawing/2014/main" id="{00000000-0008-0000-0200-00005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89F7DC" wp14:editId="229B18F5">
                  <wp:simplePos x="0" y="0"/>
                  <wp:positionH relativeFrom="column">
                    <wp:posOffset>0</wp:posOffset>
                  </wp:positionH>
                  <wp:positionV relativeFrom="paragraph">
                    <wp:posOffset>9525</wp:posOffset>
                  </wp:positionV>
                  <wp:extent cx="9525" cy="123825"/>
                  <wp:effectExtent l="0" t="0" r="28575" b="9525"/>
                  <wp:wrapNone/>
                  <wp:docPr id="2136" name="Imagen 1129" hidden="1">
                    <a:extLst xmlns:a="http://schemas.openxmlformats.org/drawingml/2006/main">
                      <a:ext uri="{FF2B5EF4-FFF2-40B4-BE49-F238E27FC236}">
                        <a16:creationId xmlns:a16="http://schemas.microsoft.com/office/drawing/2014/main" id="{00000000-0008-0000-0200-000058080000}"/>
                      </a:ext>
                    </a:extLst>
                  </wp:docPr>
                  <wp:cNvGraphicFramePr/>
                  <a:graphic xmlns:a="http://schemas.openxmlformats.org/drawingml/2006/main">
                    <a:graphicData uri="http://schemas.openxmlformats.org/drawingml/2006/picture">
                      <pic:pic xmlns:pic="http://schemas.openxmlformats.org/drawingml/2006/picture">
                        <pic:nvPicPr>
                          <pic:cNvPr id="2136" name="2215 Imagen" hidden="1">
                            <a:extLst>
                              <a:ext uri="{FF2B5EF4-FFF2-40B4-BE49-F238E27FC236}">
                                <a16:creationId xmlns:a16="http://schemas.microsoft.com/office/drawing/2014/main" id="{00000000-0008-0000-0200-00005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F69575" wp14:editId="4ECA7E51">
                  <wp:simplePos x="0" y="0"/>
                  <wp:positionH relativeFrom="column">
                    <wp:posOffset>0</wp:posOffset>
                  </wp:positionH>
                  <wp:positionV relativeFrom="paragraph">
                    <wp:posOffset>9525</wp:posOffset>
                  </wp:positionV>
                  <wp:extent cx="9525" cy="123825"/>
                  <wp:effectExtent l="0" t="0" r="28575" b="9525"/>
                  <wp:wrapNone/>
                  <wp:docPr id="2137" name="Imagen 1128" hidden="1">
                    <a:extLst xmlns:a="http://schemas.openxmlformats.org/drawingml/2006/main">
                      <a:ext uri="{FF2B5EF4-FFF2-40B4-BE49-F238E27FC236}">
                        <a16:creationId xmlns:a16="http://schemas.microsoft.com/office/drawing/2014/main" id="{00000000-0008-0000-0200-000059080000}"/>
                      </a:ext>
                    </a:extLst>
                  </wp:docPr>
                  <wp:cNvGraphicFramePr/>
                  <a:graphic xmlns:a="http://schemas.openxmlformats.org/drawingml/2006/main">
                    <a:graphicData uri="http://schemas.openxmlformats.org/drawingml/2006/picture">
                      <pic:pic xmlns:pic="http://schemas.openxmlformats.org/drawingml/2006/picture">
                        <pic:nvPicPr>
                          <pic:cNvPr id="2137" name="2216 Imagen" hidden="1">
                            <a:extLst>
                              <a:ext uri="{FF2B5EF4-FFF2-40B4-BE49-F238E27FC236}">
                                <a16:creationId xmlns:a16="http://schemas.microsoft.com/office/drawing/2014/main" id="{00000000-0008-0000-0200-00005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D05782" wp14:editId="6B68F017">
                  <wp:simplePos x="0" y="0"/>
                  <wp:positionH relativeFrom="column">
                    <wp:posOffset>0</wp:posOffset>
                  </wp:positionH>
                  <wp:positionV relativeFrom="paragraph">
                    <wp:posOffset>9525</wp:posOffset>
                  </wp:positionV>
                  <wp:extent cx="9525" cy="123825"/>
                  <wp:effectExtent l="0" t="0" r="28575" b="9525"/>
                  <wp:wrapNone/>
                  <wp:docPr id="2138" name="Imagen 1127" hidden="1">
                    <a:extLst xmlns:a="http://schemas.openxmlformats.org/drawingml/2006/main">
                      <a:ext uri="{FF2B5EF4-FFF2-40B4-BE49-F238E27FC236}">
                        <a16:creationId xmlns:a16="http://schemas.microsoft.com/office/drawing/2014/main" id="{00000000-0008-0000-0200-00005A080000}"/>
                      </a:ext>
                    </a:extLst>
                  </wp:docPr>
                  <wp:cNvGraphicFramePr/>
                  <a:graphic xmlns:a="http://schemas.openxmlformats.org/drawingml/2006/main">
                    <a:graphicData uri="http://schemas.openxmlformats.org/drawingml/2006/picture">
                      <pic:pic xmlns:pic="http://schemas.openxmlformats.org/drawingml/2006/picture">
                        <pic:nvPicPr>
                          <pic:cNvPr id="2138" name="2217 Imagen" hidden="1">
                            <a:extLst>
                              <a:ext uri="{FF2B5EF4-FFF2-40B4-BE49-F238E27FC236}">
                                <a16:creationId xmlns:a16="http://schemas.microsoft.com/office/drawing/2014/main" id="{00000000-0008-0000-0200-00005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BA044C" wp14:editId="0E198664">
                  <wp:simplePos x="0" y="0"/>
                  <wp:positionH relativeFrom="column">
                    <wp:posOffset>0</wp:posOffset>
                  </wp:positionH>
                  <wp:positionV relativeFrom="paragraph">
                    <wp:posOffset>9525</wp:posOffset>
                  </wp:positionV>
                  <wp:extent cx="9525" cy="123825"/>
                  <wp:effectExtent l="0" t="0" r="28575" b="9525"/>
                  <wp:wrapNone/>
                  <wp:docPr id="2139" name="Imagen 1126" hidden="1">
                    <a:extLst xmlns:a="http://schemas.openxmlformats.org/drawingml/2006/main">
                      <a:ext uri="{FF2B5EF4-FFF2-40B4-BE49-F238E27FC236}">
                        <a16:creationId xmlns:a16="http://schemas.microsoft.com/office/drawing/2014/main" id="{00000000-0008-0000-0200-00005B080000}"/>
                      </a:ext>
                    </a:extLst>
                  </wp:docPr>
                  <wp:cNvGraphicFramePr/>
                  <a:graphic xmlns:a="http://schemas.openxmlformats.org/drawingml/2006/main">
                    <a:graphicData uri="http://schemas.openxmlformats.org/drawingml/2006/picture">
                      <pic:pic xmlns:pic="http://schemas.openxmlformats.org/drawingml/2006/picture">
                        <pic:nvPicPr>
                          <pic:cNvPr id="2139" name="2218 Imagen" hidden="1">
                            <a:extLst>
                              <a:ext uri="{FF2B5EF4-FFF2-40B4-BE49-F238E27FC236}">
                                <a16:creationId xmlns:a16="http://schemas.microsoft.com/office/drawing/2014/main" id="{00000000-0008-0000-0200-00005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43AAEE" wp14:editId="7CA75111">
                  <wp:simplePos x="0" y="0"/>
                  <wp:positionH relativeFrom="column">
                    <wp:posOffset>0</wp:posOffset>
                  </wp:positionH>
                  <wp:positionV relativeFrom="paragraph">
                    <wp:posOffset>9525</wp:posOffset>
                  </wp:positionV>
                  <wp:extent cx="9525" cy="123825"/>
                  <wp:effectExtent l="0" t="0" r="28575" b="9525"/>
                  <wp:wrapNone/>
                  <wp:docPr id="2140" name="Imagen 1125" hidden="1">
                    <a:extLst xmlns:a="http://schemas.openxmlformats.org/drawingml/2006/main">
                      <a:ext uri="{FF2B5EF4-FFF2-40B4-BE49-F238E27FC236}">
                        <a16:creationId xmlns:a16="http://schemas.microsoft.com/office/drawing/2014/main" id="{00000000-0008-0000-0200-00005C080000}"/>
                      </a:ext>
                    </a:extLst>
                  </wp:docPr>
                  <wp:cNvGraphicFramePr/>
                  <a:graphic xmlns:a="http://schemas.openxmlformats.org/drawingml/2006/main">
                    <a:graphicData uri="http://schemas.openxmlformats.org/drawingml/2006/picture">
                      <pic:pic xmlns:pic="http://schemas.openxmlformats.org/drawingml/2006/picture">
                        <pic:nvPicPr>
                          <pic:cNvPr id="2140" name="2219 Imagen" hidden="1">
                            <a:extLst>
                              <a:ext uri="{FF2B5EF4-FFF2-40B4-BE49-F238E27FC236}">
                                <a16:creationId xmlns:a16="http://schemas.microsoft.com/office/drawing/2014/main" id="{00000000-0008-0000-0200-00005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0145B3" wp14:editId="166D3552">
                  <wp:simplePos x="0" y="0"/>
                  <wp:positionH relativeFrom="column">
                    <wp:posOffset>0</wp:posOffset>
                  </wp:positionH>
                  <wp:positionV relativeFrom="paragraph">
                    <wp:posOffset>9525</wp:posOffset>
                  </wp:positionV>
                  <wp:extent cx="9525" cy="123825"/>
                  <wp:effectExtent l="0" t="0" r="28575" b="9525"/>
                  <wp:wrapNone/>
                  <wp:docPr id="2141" name="Imagen 1124" hidden="1">
                    <a:extLst xmlns:a="http://schemas.openxmlformats.org/drawingml/2006/main">
                      <a:ext uri="{FF2B5EF4-FFF2-40B4-BE49-F238E27FC236}">
                        <a16:creationId xmlns:a16="http://schemas.microsoft.com/office/drawing/2014/main" id="{00000000-0008-0000-0200-00005D080000}"/>
                      </a:ext>
                    </a:extLst>
                  </wp:docPr>
                  <wp:cNvGraphicFramePr/>
                  <a:graphic xmlns:a="http://schemas.openxmlformats.org/drawingml/2006/main">
                    <a:graphicData uri="http://schemas.openxmlformats.org/drawingml/2006/picture">
                      <pic:pic xmlns:pic="http://schemas.openxmlformats.org/drawingml/2006/picture">
                        <pic:nvPicPr>
                          <pic:cNvPr id="2141" name="2220 Imagen" hidden="1">
                            <a:extLst>
                              <a:ext uri="{FF2B5EF4-FFF2-40B4-BE49-F238E27FC236}">
                                <a16:creationId xmlns:a16="http://schemas.microsoft.com/office/drawing/2014/main" id="{00000000-0008-0000-0200-00005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DBCAAE" wp14:editId="3CE23F07">
                  <wp:simplePos x="0" y="0"/>
                  <wp:positionH relativeFrom="column">
                    <wp:posOffset>0</wp:posOffset>
                  </wp:positionH>
                  <wp:positionV relativeFrom="paragraph">
                    <wp:posOffset>9525</wp:posOffset>
                  </wp:positionV>
                  <wp:extent cx="9525" cy="123825"/>
                  <wp:effectExtent l="0" t="0" r="28575" b="9525"/>
                  <wp:wrapNone/>
                  <wp:docPr id="2142" name="Imagen 1123" hidden="1">
                    <a:extLst xmlns:a="http://schemas.openxmlformats.org/drawingml/2006/main">
                      <a:ext uri="{FF2B5EF4-FFF2-40B4-BE49-F238E27FC236}">
                        <a16:creationId xmlns:a16="http://schemas.microsoft.com/office/drawing/2014/main" id="{00000000-0008-0000-0200-00005E080000}"/>
                      </a:ext>
                    </a:extLst>
                  </wp:docPr>
                  <wp:cNvGraphicFramePr/>
                  <a:graphic xmlns:a="http://schemas.openxmlformats.org/drawingml/2006/main">
                    <a:graphicData uri="http://schemas.openxmlformats.org/drawingml/2006/picture">
                      <pic:pic xmlns:pic="http://schemas.openxmlformats.org/drawingml/2006/picture">
                        <pic:nvPicPr>
                          <pic:cNvPr id="2142" name="2221 Imagen" hidden="1">
                            <a:extLst>
                              <a:ext uri="{FF2B5EF4-FFF2-40B4-BE49-F238E27FC236}">
                                <a16:creationId xmlns:a16="http://schemas.microsoft.com/office/drawing/2014/main" id="{00000000-0008-0000-0200-00005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FB4936" wp14:editId="7C3321EA">
                  <wp:simplePos x="0" y="0"/>
                  <wp:positionH relativeFrom="column">
                    <wp:posOffset>0</wp:posOffset>
                  </wp:positionH>
                  <wp:positionV relativeFrom="paragraph">
                    <wp:posOffset>9525</wp:posOffset>
                  </wp:positionV>
                  <wp:extent cx="9525" cy="123825"/>
                  <wp:effectExtent l="0" t="0" r="28575" b="9525"/>
                  <wp:wrapNone/>
                  <wp:docPr id="2143" name="Imagen 1122" hidden="1">
                    <a:extLst xmlns:a="http://schemas.openxmlformats.org/drawingml/2006/main">
                      <a:ext uri="{FF2B5EF4-FFF2-40B4-BE49-F238E27FC236}">
                        <a16:creationId xmlns:a16="http://schemas.microsoft.com/office/drawing/2014/main" id="{00000000-0008-0000-0200-00005F080000}"/>
                      </a:ext>
                    </a:extLst>
                  </wp:docPr>
                  <wp:cNvGraphicFramePr/>
                  <a:graphic xmlns:a="http://schemas.openxmlformats.org/drawingml/2006/main">
                    <a:graphicData uri="http://schemas.openxmlformats.org/drawingml/2006/picture">
                      <pic:pic xmlns:pic="http://schemas.openxmlformats.org/drawingml/2006/picture">
                        <pic:nvPicPr>
                          <pic:cNvPr id="2143" name="2222 Imagen" hidden="1">
                            <a:extLst>
                              <a:ext uri="{FF2B5EF4-FFF2-40B4-BE49-F238E27FC236}">
                                <a16:creationId xmlns:a16="http://schemas.microsoft.com/office/drawing/2014/main" id="{00000000-0008-0000-0200-00005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34417B" wp14:editId="44154DF3">
                  <wp:simplePos x="0" y="0"/>
                  <wp:positionH relativeFrom="column">
                    <wp:posOffset>0</wp:posOffset>
                  </wp:positionH>
                  <wp:positionV relativeFrom="paragraph">
                    <wp:posOffset>9525</wp:posOffset>
                  </wp:positionV>
                  <wp:extent cx="9525" cy="123825"/>
                  <wp:effectExtent l="0" t="0" r="28575" b="9525"/>
                  <wp:wrapNone/>
                  <wp:docPr id="2144" name="Imagen 1121" hidden="1">
                    <a:extLst xmlns:a="http://schemas.openxmlformats.org/drawingml/2006/main">
                      <a:ext uri="{FF2B5EF4-FFF2-40B4-BE49-F238E27FC236}">
                        <a16:creationId xmlns:a16="http://schemas.microsoft.com/office/drawing/2014/main" id="{00000000-0008-0000-0200-000060080000}"/>
                      </a:ext>
                    </a:extLst>
                  </wp:docPr>
                  <wp:cNvGraphicFramePr/>
                  <a:graphic xmlns:a="http://schemas.openxmlformats.org/drawingml/2006/main">
                    <a:graphicData uri="http://schemas.openxmlformats.org/drawingml/2006/picture">
                      <pic:pic xmlns:pic="http://schemas.openxmlformats.org/drawingml/2006/picture">
                        <pic:nvPicPr>
                          <pic:cNvPr id="2144" name="2223 Imagen" hidden="1">
                            <a:extLst>
                              <a:ext uri="{FF2B5EF4-FFF2-40B4-BE49-F238E27FC236}">
                                <a16:creationId xmlns:a16="http://schemas.microsoft.com/office/drawing/2014/main" id="{00000000-0008-0000-0200-00006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C0F39C" wp14:editId="5426907A">
                  <wp:simplePos x="0" y="0"/>
                  <wp:positionH relativeFrom="column">
                    <wp:posOffset>0</wp:posOffset>
                  </wp:positionH>
                  <wp:positionV relativeFrom="paragraph">
                    <wp:posOffset>9525</wp:posOffset>
                  </wp:positionV>
                  <wp:extent cx="9525" cy="123825"/>
                  <wp:effectExtent l="0" t="0" r="28575" b="9525"/>
                  <wp:wrapNone/>
                  <wp:docPr id="2145" name="Imagen 1120" hidden="1">
                    <a:extLst xmlns:a="http://schemas.openxmlformats.org/drawingml/2006/main">
                      <a:ext uri="{FF2B5EF4-FFF2-40B4-BE49-F238E27FC236}">
                        <a16:creationId xmlns:a16="http://schemas.microsoft.com/office/drawing/2014/main" id="{00000000-0008-0000-0200-000061080000}"/>
                      </a:ext>
                    </a:extLst>
                  </wp:docPr>
                  <wp:cNvGraphicFramePr/>
                  <a:graphic xmlns:a="http://schemas.openxmlformats.org/drawingml/2006/main">
                    <a:graphicData uri="http://schemas.openxmlformats.org/drawingml/2006/picture">
                      <pic:pic xmlns:pic="http://schemas.openxmlformats.org/drawingml/2006/picture">
                        <pic:nvPicPr>
                          <pic:cNvPr id="2145" name="2224 Imagen" hidden="1">
                            <a:extLst>
                              <a:ext uri="{FF2B5EF4-FFF2-40B4-BE49-F238E27FC236}">
                                <a16:creationId xmlns:a16="http://schemas.microsoft.com/office/drawing/2014/main" id="{00000000-0008-0000-0200-00006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4E7F0B" wp14:editId="60DA5F62">
                  <wp:simplePos x="0" y="0"/>
                  <wp:positionH relativeFrom="column">
                    <wp:posOffset>0</wp:posOffset>
                  </wp:positionH>
                  <wp:positionV relativeFrom="paragraph">
                    <wp:posOffset>9525</wp:posOffset>
                  </wp:positionV>
                  <wp:extent cx="9525" cy="123825"/>
                  <wp:effectExtent l="0" t="0" r="28575" b="9525"/>
                  <wp:wrapNone/>
                  <wp:docPr id="2146" name="Imagen 1119" hidden="1">
                    <a:extLst xmlns:a="http://schemas.openxmlformats.org/drawingml/2006/main">
                      <a:ext uri="{FF2B5EF4-FFF2-40B4-BE49-F238E27FC236}">
                        <a16:creationId xmlns:a16="http://schemas.microsoft.com/office/drawing/2014/main" id="{00000000-0008-0000-0200-000062080000}"/>
                      </a:ext>
                    </a:extLst>
                  </wp:docPr>
                  <wp:cNvGraphicFramePr/>
                  <a:graphic xmlns:a="http://schemas.openxmlformats.org/drawingml/2006/main">
                    <a:graphicData uri="http://schemas.openxmlformats.org/drawingml/2006/picture">
                      <pic:pic xmlns:pic="http://schemas.openxmlformats.org/drawingml/2006/picture">
                        <pic:nvPicPr>
                          <pic:cNvPr id="2146" name="2225 Imagen" hidden="1">
                            <a:extLst>
                              <a:ext uri="{FF2B5EF4-FFF2-40B4-BE49-F238E27FC236}">
                                <a16:creationId xmlns:a16="http://schemas.microsoft.com/office/drawing/2014/main" id="{00000000-0008-0000-0200-00006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6C7488" wp14:editId="2165E39A">
                  <wp:simplePos x="0" y="0"/>
                  <wp:positionH relativeFrom="column">
                    <wp:posOffset>0</wp:posOffset>
                  </wp:positionH>
                  <wp:positionV relativeFrom="paragraph">
                    <wp:posOffset>9525</wp:posOffset>
                  </wp:positionV>
                  <wp:extent cx="9525" cy="123825"/>
                  <wp:effectExtent l="0" t="0" r="28575" b="9525"/>
                  <wp:wrapNone/>
                  <wp:docPr id="2147" name="Imagen 1118" hidden="1">
                    <a:extLst xmlns:a="http://schemas.openxmlformats.org/drawingml/2006/main">
                      <a:ext uri="{FF2B5EF4-FFF2-40B4-BE49-F238E27FC236}">
                        <a16:creationId xmlns:a16="http://schemas.microsoft.com/office/drawing/2014/main" id="{00000000-0008-0000-0200-000063080000}"/>
                      </a:ext>
                    </a:extLst>
                  </wp:docPr>
                  <wp:cNvGraphicFramePr/>
                  <a:graphic xmlns:a="http://schemas.openxmlformats.org/drawingml/2006/main">
                    <a:graphicData uri="http://schemas.openxmlformats.org/drawingml/2006/picture">
                      <pic:pic xmlns:pic="http://schemas.openxmlformats.org/drawingml/2006/picture">
                        <pic:nvPicPr>
                          <pic:cNvPr id="2147" name="2226 Imagen" hidden="1">
                            <a:extLst>
                              <a:ext uri="{FF2B5EF4-FFF2-40B4-BE49-F238E27FC236}">
                                <a16:creationId xmlns:a16="http://schemas.microsoft.com/office/drawing/2014/main" id="{00000000-0008-0000-0200-00006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BF4D58" wp14:editId="25D173CE">
                  <wp:simplePos x="0" y="0"/>
                  <wp:positionH relativeFrom="column">
                    <wp:posOffset>0</wp:posOffset>
                  </wp:positionH>
                  <wp:positionV relativeFrom="paragraph">
                    <wp:posOffset>9525</wp:posOffset>
                  </wp:positionV>
                  <wp:extent cx="9525" cy="123825"/>
                  <wp:effectExtent l="0" t="0" r="28575" b="9525"/>
                  <wp:wrapNone/>
                  <wp:docPr id="2148" name="Imagen 1117" hidden="1">
                    <a:extLst xmlns:a="http://schemas.openxmlformats.org/drawingml/2006/main">
                      <a:ext uri="{FF2B5EF4-FFF2-40B4-BE49-F238E27FC236}">
                        <a16:creationId xmlns:a16="http://schemas.microsoft.com/office/drawing/2014/main" id="{00000000-0008-0000-0200-000064080000}"/>
                      </a:ext>
                    </a:extLst>
                  </wp:docPr>
                  <wp:cNvGraphicFramePr/>
                  <a:graphic xmlns:a="http://schemas.openxmlformats.org/drawingml/2006/main">
                    <a:graphicData uri="http://schemas.openxmlformats.org/drawingml/2006/picture">
                      <pic:pic xmlns:pic="http://schemas.openxmlformats.org/drawingml/2006/picture">
                        <pic:nvPicPr>
                          <pic:cNvPr id="2148" name="2227 Imagen" hidden="1">
                            <a:extLst>
                              <a:ext uri="{FF2B5EF4-FFF2-40B4-BE49-F238E27FC236}">
                                <a16:creationId xmlns:a16="http://schemas.microsoft.com/office/drawing/2014/main" id="{00000000-0008-0000-0200-00006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06DB79" wp14:editId="2D179405">
                  <wp:simplePos x="0" y="0"/>
                  <wp:positionH relativeFrom="column">
                    <wp:posOffset>0</wp:posOffset>
                  </wp:positionH>
                  <wp:positionV relativeFrom="paragraph">
                    <wp:posOffset>9525</wp:posOffset>
                  </wp:positionV>
                  <wp:extent cx="9525" cy="123825"/>
                  <wp:effectExtent l="0" t="0" r="28575" b="9525"/>
                  <wp:wrapNone/>
                  <wp:docPr id="2149" name="Imagen 1116" hidden="1">
                    <a:extLst xmlns:a="http://schemas.openxmlformats.org/drawingml/2006/main">
                      <a:ext uri="{FF2B5EF4-FFF2-40B4-BE49-F238E27FC236}">
                        <a16:creationId xmlns:a16="http://schemas.microsoft.com/office/drawing/2014/main" id="{00000000-0008-0000-0200-000065080000}"/>
                      </a:ext>
                    </a:extLst>
                  </wp:docPr>
                  <wp:cNvGraphicFramePr/>
                  <a:graphic xmlns:a="http://schemas.openxmlformats.org/drawingml/2006/main">
                    <a:graphicData uri="http://schemas.openxmlformats.org/drawingml/2006/picture">
                      <pic:pic xmlns:pic="http://schemas.openxmlformats.org/drawingml/2006/picture">
                        <pic:nvPicPr>
                          <pic:cNvPr id="2149" name="2228 Imagen" hidden="1">
                            <a:extLst>
                              <a:ext uri="{FF2B5EF4-FFF2-40B4-BE49-F238E27FC236}">
                                <a16:creationId xmlns:a16="http://schemas.microsoft.com/office/drawing/2014/main" id="{00000000-0008-0000-0200-00006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1E74C4" wp14:editId="00F34C8E">
                  <wp:simplePos x="0" y="0"/>
                  <wp:positionH relativeFrom="column">
                    <wp:posOffset>0</wp:posOffset>
                  </wp:positionH>
                  <wp:positionV relativeFrom="paragraph">
                    <wp:posOffset>9525</wp:posOffset>
                  </wp:positionV>
                  <wp:extent cx="9525" cy="123825"/>
                  <wp:effectExtent l="0" t="0" r="28575" b="9525"/>
                  <wp:wrapNone/>
                  <wp:docPr id="2150" name="Imagen 1115" hidden="1">
                    <a:extLst xmlns:a="http://schemas.openxmlformats.org/drawingml/2006/main">
                      <a:ext uri="{FF2B5EF4-FFF2-40B4-BE49-F238E27FC236}">
                        <a16:creationId xmlns:a16="http://schemas.microsoft.com/office/drawing/2014/main" id="{00000000-0008-0000-0200-000066080000}"/>
                      </a:ext>
                    </a:extLst>
                  </wp:docPr>
                  <wp:cNvGraphicFramePr/>
                  <a:graphic xmlns:a="http://schemas.openxmlformats.org/drawingml/2006/main">
                    <a:graphicData uri="http://schemas.openxmlformats.org/drawingml/2006/picture">
                      <pic:pic xmlns:pic="http://schemas.openxmlformats.org/drawingml/2006/picture">
                        <pic:nvPicPr>
                          <pic:cNvPr id="2150" name="2229 Imagen" hidden="1">
                            <a:extLst>
                              <a:ext uri="{FF2B5EF4-FFF2-40B4-BE49-F238E27FC236}">
                                <a16:creationId xmlns:a16="http://schemas.microsoft.com/office/drawing/2014/main" id="{00000000-0008-0000-0200-00006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726BCD" wp14:editId="580C8717">
                  <wp:simplePos x="0" y="0"/>
                  <wp:positionH relativeFrom="column">
                    <wp:posOffset>0</wp:posOffset>
                  </wp:positionH>
                  <wp:positionV relativeFrom="paragraph">
                    <wp:posOffset>9525</wp:posOffset>
                  </wp:positionV>
                  <wp:extent cx="9525" cy="123825"/>
                  <wp:effectExtent l="0" t="0" r="28575" b="9525"/>
                  <wp:wrapNone/>
                  <wp:docPr id="2151" name="Imagen 1114" hidden="1">
                    <a:extLst xmlns:a="http://schemas.openxmlformats.org/drawingml/2006/main">
                      <a:ext uri="{FF2B5EF4-FFF2-40B4-BE49-F238E27FC236}">
                        <a16:creationId xmlns:a16="http://schemas.microsoft.com/office/drawing/2014/main" id="{00000000-0008-0000-0200-000067080000}"/>
                      </a:ext>
                    </a:extLst>
                  </wp:docPr>
                  <wp:cNvGraphicFramePr/>
                  <a:graphic xmlns:a="http://schemas.openxmlformats.org/drawingml/2006/main">
                    <a:graphicData uri="http://schemas.openxmlformats.org/drawingml/2006/picture">
                      <pic:pic xmlns:pic="http://schemas.openxmlformats.org/drawingml/2006/picture">
                        <pic:nvPicPr>
                          <pic:cNvPr id="2151" name="2230 Imagen" hidden="1">
                            <a:extLst>
                              <a:ext uri="{FF2B5EF4-FFF2-40B4-BE49-F238E27FC236}">
                                <a16:creationId xmlns:a16="http://schemas.microsoft.com/office/drawing/2014/main" id="{00000000-0008-0000-0200-00006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9E8730" wp14:editId="39C940D3">
                  <wp:simplePos x="0" y="0"/>
                  <wp:positionH relativeFrom="column">
                    <wp:posOffset>0</wp:posOffset>
                  </wp:positionH>
                  <wp:positionV relativeFrom="paragraph">
                    <wp:posOffset>9525</wp:posOffset>
                  </wp:positionV>
                  <wp:extent cx="9525" cy="123825"/>
                  <wp:effectExtent l="0" t="0" r="28575" b="9525"/>
                  <wp:wrapNone/>
                  <wp:docPr id="2152" name="Imagen 1113" hidden="1">
                    <a:extLst xmlns:a="http://schemas.openxmlformats.org/drawingml/2006/main">
                      <a:ext uri="{FF2B5EF4-FFF2-40B4-BE49-F238E27FC236}">
                        <a16:creationId xmlns:a16="http://schemas.microsoft.com/office/drawing/2014/main" id="{00000000-0008-0000-0200-000068080000}"/>
                      </a:ext>
                    </a:extLst>
                  </wp:docPr>
                  <wp:cNvGraphicFramePr/>
                  <a:graphic xmlns:a="http://schemas.openxmlformats.org/drawingml/2006/main">
                    <a:graphicData uri="http://schemas.openxmlformats.org/drawingml/2006/picture">
                      <pic:pic xmlns:pic="http://schemas.openxmlformats.org/drawingml/2006/picture">
                        <pic:nvPicPr>
                          <pic:cNvPr id="2152" name="2231 Imagen" hidden="1">
                            <a:extLst>
                              <a:ext uri="{FF2B5EF4-FFF2-40B4-BE49-F238E27FC236}">
                                <a16:creationId xmlns:a16="http://schemas.microsoft.com/office/drawing/2014/main" id="{00000000-0008-0000-0200-00006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B535F9" wp14:editId="19E31B0A">
                  <wp:simplePos x="0" y="0"/>
                  <wp:positionH relativeFrom="column">
                    <wp:posOffset>0</wp:posOffset>
                  </wp:positionH>
                  <wp:positionV relativeFrom="paragraph">
                    <wp:posOffset>9525</wp:posOffset>
                  </wp:positionV>
                  <wp:extent cx="9525" cy="123825"/>
                  <wp:effectExtent l="0" t="0" r="28575" b="9525"/>
                  <wp:wrapNone/>
                  <wp:docPr id="2153" name="Imagen 1112" hidden="1">
                    <a:extLst xmlns:a="http://schemas.openxmlformats.org/drawingml/2006/main">
                      <a:ext uri="{FF2B5EF4-FFF2-40B4-BE49-F238E27FC236}">
                        <a16:creationId xmlns:a16="http://schemas.microsoft.com/office/drawing/2014/main" id="{00000000-0008-0000-0200-000069080000}"/>
                      </a:ext>
                    </a:extLst>
                  </wp:docPr>
                  <wp:cNvGraphicFramePr/>
                  <a:graphic xmlns:a="http://schemas.openxmlformats.org/drawingml/2006/main">
                    <a:graphicData uri="http://schemas.openxmlformats.org/drawingml/2006/picture">
                      <pic:pic xmlns:pic="http://schemas.openxmlformats.org/drawingml/2006/picture">
                        <pic:nvPicPr>
                          <pic:cNvPr id="2153" name="2232 Imagen" hidden="1">
                            <a:extLst>
                              <a:ext uri="{FF2B5EF4-FFF2-40B4-BE49-F238E27FC236}">
                                <a16:creationId xmlns:a16="http://schemas.microsoft.com/office/drawing/2014/main" id="{00000000-0008-0000-0200-00006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E45CE9" wp14:editId="0B972CA5">
                  <wp:simplePos x="0" y="0"/>
                  <wp:positionH relativeFrom="column">
                    <wp:posOffset>0</wp:posOffset>
                  </wp:positionH>
                  <wp:positionV relativeFrom="paragraph">
                    <wp:posOffset>9525</wp:posOffset>
                  </wp:positionV>
                  <wp:extent cx="9525" cy="123825"/>
                  <wp:effectExtent l="0" t="0" r="28575" b="9525"/>
                  <wp:wrapNone/>
                  <wp:docPr id="2154" name="Imagen 1111" hidden="1">
                    <a:extLst xmlns:a="http://schemas.openxmlformats.org/drawingml/2006/main">
                      <a:ext uri="{FF2B5EF4-FFF2-40B4-BE49-F238E27FC236}">
                        <a16:creationId xmlns:a16="http://schemas.microsoft.com/office/drawing/2014/main" id="{00000000-0008-0000-0200-00006A080000}"/>
                      </a:ext>
                    </a:extLst>
                  </wp:docPr>
                  <wp:cNvGraphicFramePr/>
                  <a:graphic xmlns:a="http://schemas.openxmlformats.org/drawingml/2006/main">
                    <a:graphicData uri="http://schemas.openxmlformats.org/drawingml/2006/picture">
                      <pic:pic xmlns:pic="http://schemas.openxmlformats.org/drawingml/2006/picture">
                        <pic:nvPicPr>
                          <pic:cNvPr id="2154" name="2187 Imagen" hidden="1">
                            <a:extLst>
                              <a:ext uri="{FF2B5EF4-FFF2-40B4-BE49-F238E27FC236}">
                                <a16:creationId xmlns:a16="http://schemas.microsoft.com/office/drawing/2014/main" id="{00000000-0008-0000-0200-00006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CD2D1D" wp14:editId="4870F442">
                  <wp:simplePos x="0" y="0"/>
                  <wp:positionH relativeFrom="column">
                    <wp:posOffset>0</wp:posOffset>
                  </wp:positionH>
                  <wp:positionV relativeFrom="paragraph">
                    <wp:posOffset>9525</wp:posOffset>
                  </wp:positionV>
                  <wp:extent cx="9525" cy="123825"/>
                  <wp:effectExtent l="0" t="0" r="28575" b="9525"/>
                  <wp:wrapNone/>
                  <wp:docPr id="2155" name="Imagen 1110" hidden="1">
                    <a:extLst xmlns:a="http://schemas.openxmlformats.org/drawingml/2006/main">
                      <a:ext uri="{FF2B5EF4-FFF2-40B4-BE49-F238E27FC236}">
                        <a16:creationId xmlns:a16="http://schemas.microsoft.com/office/drawing/2014/main" id="{00000000-0008-0000-0200-00006B080000}"/>
                      </a:ext>
                    </a:extLst>
                  </wp:docPr>
                  <wp:cNvGraphicFramePr/>
                  <a:graphic xmlns:a="http://schemas.openxmlformats.org/drawingml/2006/main">
                    <a:graphicData uri="http://schemas.openxmlformats.org/drawingml/2006/picture">
                      <pic:pic xmlns:pic="http://schemas.openxmlformats.org/drawingml/2006/picture">
                        <pic:nvPicPr>
                          <pic:cNvPr id="2155" name="2198 Imagen" hidden="1">
                            <a:extLst>
                              <a:ext uri="{FF2B5EF4-FFF2-40B4-BE49-F238E27FC236}">
                                <a16:creationId xmlns:a16="http://schemas.microsoft.com/office/drawing/2014/main" id="{00000000-0008-0000-0200-00006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487C8A" wp14:editId="75BC2DE1">
                  <wp:simplePos x="0" y="0"/>
                  <wp:positionH relativeFrom="column">
                    <wp:posOffset>0</wp:posOffset>
                  </wp:positionH>
                  <wp:positionV relativeFrom="paragraph">
                    <wp:posOffset>9525</wp:posOffset>
                  </wp:positionV>
                  <wp:extent cx="9525" cy="123825"/>
                  <wp:effectExtent l="0" t="0" r="28575" b="9525"/>
                  <wp:wrapNone/>
                  <wp:docPr id="2156" name="Imagen 1109" hidden="1">
                    <a:extLst xmlns:a="http://schemas.openxmlformats.org/drawingml/2006/main">
                      <a:ext uri="{FF2B5EF4-FFF2-40B4-BE49-F238E27FC236}">
                        <a16:creationId xmlns:a16="http://schemas.microsoft.com/office/drawing/2014/main" id="{00000000-0008-0000-0200-00006C080000}"/>
                      </a:ext>
                    </a:extLst>
                  </wp:docPr>
                  <wp:cNvGraphicFramePr/>
                  <a:graphic xmlns:a="http://schemas.openxmlformats.org/drawingml/2006/main">
                    <a:graphicData uri="http://schemas.openxmlformats.org/drawingml/2006/picture">
                      <pic:pic xmlns:pic="http://schemas.openxmlformats.org/drawingml/2006/picture">
                        <pic:nvPicPr>
                          <pic:cNvPr id="2156" name="2199 Imagen" hidden="1">
                            <a:extLst>
                              <a:ext uri="{FF2B5EF4-FFF2-40B4-BE49-F238E27FC236}">
                                <a16:creationId xmlns:a16="http://schemas.microsoft.com/office/drawing/2014/main" id="{00000000-0008-0000-0200-00006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DE8D27" wp14:editId="1F542D5C">
                  <wp:simplePos x="0" y="0"/>
                  <wp:positionH relativeFrom="column">
                    <wp:posOffset>0</wp:posOffset>
                  </wp:positionH>
                  <wp:positionV relativeFrom="paragraph">
                    <wp:posOffset>9525</wp:posOffset>
                  </wp:positionV>
                  <wp:extent cx="9525" cy="123825"/>
                  <wp:effectExtent l="0" t="0" r="28575" b="9525"/>
                  <wp:wrapNone/>
                  <wp:docPr id="2157" name="Imagen 1108" hidden="1">
                    <a:extLst xmlns:a="http://schemas.openxmlformats.org/drawingml/2006/main">
                      <a:ext uri="{FF2B5EF4-FFF2-40B4-BE49-F238E27FC236}">
                        <a16:creationId xmlns:a16="http://schemas.microsoft.com/office/drawing/2014/main" id="{00000000-0008-0000-0200-00006D080000}"/>
                      </a:ext>
                    </a:extLst>
                  </wp:docPr>
                  <wp:cNvGraphicFramePr/>
                  <a:graphic xmlns:a="http://schemas.openxmlformats.org/drawingml/2006/main">
                    <a:graphicData uri="http://schemas.openxmlformats.org/drawingml/2006/picture">
                      <pic:pic xmlns:pic="http://schemas.openxmlformats.org/drawingml/2006/picture">
                        <pic:nvPicPr>
                          <pic:cNvPr id="2157" name="2200 Imagen" hidden="1">
                            <a:extLst>
                              <a:ext uri="{FF2B5EF4-FFF2-40B4-BE49-F238E27FC236}">
                                <a16:creationId xmlns:a16="http://schemas.microsoft.com/office/drawing/2014/main" id="{00000000-0008-0000-0200-00006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D9F4E6" wp14:editId="63A11374">
                  <wp:simplePos x="0" y="0"/>
                  <wp:positionH relativeFrom="column">
                    <wp:posOffset>0</wp:posOffset>
                  </wp:positionH>
                  <wp:positionV relativeFrom="paragraph">
                    <wp:posOffset>9525</wp:posOffset>
                  </wp:positionV>
                  <wp:extent cx="9525" cy="123825"/>
                  <wp:effectExtent l="0" t="0" r="28575" b="9525"/>
                  <wp:wrapNone/>
                  <wp:docPr id="2158" name="Imagen 1107" hidden="1">
                    <a:extLst xmlns:a="http://schemas.openxmlformats.org/drawingml/2006/main">
                      <a:ext uri="{FF2B5EF4-FFF2-40B4-BE49-F238E27FC236}">
                        <a16:creationId xmlns:a16="http://schemas.microsoft.com/office/drawing/2014/main" id="{00000000-0008-0000-0200-00006E080000}"/>
                      </a:ext>
                    </a:extLst>
                  </wp:docPr>
                  <wp:cNvGraphicFramePr/>
                  <a:graphic xmlns:a="http://schemas.openxmlformats.org/drawingml/2006/main">
                    <a:graphicData uri="http://schemas.openxmlformats.org/drawingml/2006/picture">
                      <pic:pic xmlns:pic="http://schemas.openxmlformats.org/drawingml/2006/picture">
                        <pic:nvPicPr>
                          <pic:cNvPr id="2158" name="2201 Imagen" hidden="1">
                            <a:extLst>
                              <a:ext uri="{FF2B5EF4-FFF2-40B4-BE49-F238E27FC236}">
                                <a16:creationId xmlns:a16="http://schemas.microsoft.com/office/drawing/2014/main" id="{00000000-0008-0000-0200-00006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94EC54" wp14:editId="3E47ED7B">
                  <wp:simplePos x="0" y="0"/>
                  <wp:positionH relativeFrom="column">
                    <wp:posOffset>0</wp:posOffset>
                  </wp:positionH>
                  <wp:positionV relativeFrom="paragraph">
                    <wp:posOffset>9525</wp:posOffset>
                  </wp:positionV>
                  <wp:extent cx="9525" cy="123825"/>
                  <wp:effectExtent l="0" t="0" r="28575" b="9525"/>
                  <wp:wrapNone/>
                  <wp:docPr id="2159" name="Imagen 1106" hidden="1">
                    <a:extLst xmlns:a="http://schemas.openxmlformats.org/drawingml/2006/main">
                      <a:ext uri="{FF2B5EF4-FFF2-40B4-BE49-F238E27FC236}">
                        <a16:creationId xmlns:a16="http://schemas.microsoft.com/office/drawing/2014/main" id="{00000000-0008-0000-0200-00006F080000}"/>
                      </a:ext>
                    </a:extLst>
                  </wp:docPr>
                  <wp:cNvGraphicFramePr/>
                  <a:graphic xmlns:a="http://schemas.openxmlformats.org/drawingml/2006/main">
                    <a:graphicData uri="http://schemas.openxmlformats.org/drawingml/2006/picture">
                      <pic:pic xmlns:pic="http://schemas.openxmlformats.org/drawingml/2006/picture">
                        <pic:nvPicPr>
                          <pic:cNvPr id="2159" name="2202 Imagen" hidden="1">
                            <a:extLst>
                              <a:ext uri="{FF2B5EF4-FFF2-40B4-BE49-F238E27FC236}">
                                <a16:creationId xmlns:a16="http://schemas.microsoft.com/office/drawing/2014/main" id="{00000000-0008-0000-0200-00006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3B2504" wp14:editId="721B8F9A">
                  <wp:simplePos x="0" y="0"/>
                  <wp:positionH relativeFrom="column">
                    <wp:posOffset>0</wp:posOffset>
                  </wp:positionH>
                  <wp:positionV relativeFrom="paragraph">
                    <wp:posOffset>9525</wp:posOffset>
                  </wp:positionV>
                  <wp:extent cx="9525" cy="123825"/>
                  <wp:effectExtent l="0" t="0" r="28575" b="9525"/>
                  <wp:wrapNone/>
                  <wp:docPr id="2160" name="Imagen 1105" hidden="1">
                    <a:extLst xmlns:a="http://schemas.openxmlformats.org/drawingml/2006/main">
                      <a:ext uri="{FF2B5EF4-FFF2-40B4-BE49-F238E27FC236}">
                        <a16:creationId xmlns:a16="http://schemas.microsoft.com/office/drawing/2014/main" id="{00000000-0008-0000-0200-000070080000}"/>
                      </a:ext>
                    </a:extLst>
                  </wp:docPr>
                  <wp:cNvGraphicFramePr/>
                  <a:graphic xmlns:a="http://schemas.openxmlformats.org/drawingml/2006/main">
                    <a:graphicData uri="http://schemas.openxmlformats.org/drawingml/2006/picture">
                      <pic:pic xmlns:pic="http://schemas.openxmlformats.org/drawingml/2006/picture">
                        <pic:nvPicPr>
                          <pic:cNvPr id="2160" name="2203 Imagen" hidden="1">
                            <a:extLst>
                              <a:ext uri="{FF2B5EF4-FFF2-40B4-BE49-F238E27FC236}">
                                <a16:creationId xmlns:a16="http://schemas.microsoft.com/office/drawing/2014/main" id="{00000000-0008-0000-0200-00007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07BD67" wp14:editId="43784F9D">
                  <wp:simplePos x="0" y="0"/>
                  <wp:positionH relativeFrom="column">
                    <wp:posOffset>0</wp:posOffset>
                  </wp:positionH>
                  <wp:positionV relativeFrom="paragraph">
                    <wp:posOffset>9525</wp:posOffset>
                  </wp:positionV>
                  <wp:extent cx="9525" cy="123825"/>
                  <wp:effectExtent l="0" t="0" r="28575" b="9525"/>
                  <wp:wrapNone/>
                  <wp:docPr id="2161" name="Imagen 1104" hidden="1">
                    <a:extLst xmlns:a="http://schemas.openxmlformats.org/drawingml/2006/main">
                      <a:ext uri="{FF2B5EF4-FFF2-40B4-BE49-F238E27FC236}">
                        <a16:creationId xmlns:a16="http://schemas.microsoft.com/office/drawing/2014/main" id="{00000000-0008-0000-0200-000071080000}"/>
                      </a:ext>
                    </a:extLst>
                  </wp:docPr>
                  <wp:cNvGraphicFramePr/>
                  <a:graphic xmlns:a="http://schemas.openxmlformats.org/drawingml/2006/main">
                    <a:graphicData uri="http://schemas.openxmlformats.org/drawingml/2006/picture">
                      <pic:pic xmlns:pic="http://schemas.openxmlformats.org/drawingml/2006/picture">
                        <pic:nvPicPr>
                          <pic:cNvPr id="2161" name="2204 Imagen" hidden="1">
                            <a:extLst>
                              <a:ext uri="{FF2B5EF4-FFF2-40B4-BE49-F238E27FC236}">
                                <a16:creationId xmlns:a16="http://schemas.microsoft.com/office/drawing/2014/main" id="{00000000-0008-0000-0200-00007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FA060A" wp14:editId="608C6A83">
                  <wp:simplePos x="0" y="0"/>
                  <wp:positionH relativeFrom="column">
                    <wp:posOffset>0</wp:posOffset>
                  </wp:positionH>
                  <wp:positionV relativeFrom="paragraph">
                    <wp:posOffset>9525</wp:posOffset>
                  </wp:positionV>
                  <wp:extent cx="9525" cy="123825"/>
                  <wp:effectExtent l="0" t="0" r="28575" b="9525"/>
                  <wp:wrapNone/>
                  <wp:docPr id="2162" name="Imagen 1103" hidden="1">
                    <a:extLst xmlns:a="http://schemas.openxmlformats.org/drawingml/2006/main">
                      <a:ext uri="{FF2B5EF4-FFF2-40B4-BE49-F238E27FC236}">
                        <a16:creationId xmlns:a16="http://schemas.microsoft.com/office/drawing/2014/main" id="{00000000-0008-0000-0200-000072080000}"/>
                      </a:ext>
                    </a:extLst>
                  </wp:docPr>
                  <wp:cNvGraphicFramePr/>
                  <a:graphic xmlns:a="http://schemas.openxmlformats.org/drawingml/2006/main">
                    <a:graphicData uri="http://schemas.openxmlformats.org/drawingml/2006/picture">
                      <pic:pic xmlns:pic="http://schemas.openxmlformats.org/drawingml/2006/picture">
                        <pic:nvPicPr>
                          <pic:cNvPr id="2162" name="2205 Imagen" hidden="1">
                            <a:extLst>
                              <a:ext uri="{FF2B5EF4-FFF2-40B4-BE49-F238E27FC236}">
                                <a16:creationId xmlns:a16="http://schemas.microsoft.com/office/drawing/2014/main" id="{00000000-0008-0000-0200-00007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C67D82" wp14:editId="3548614C">
                  <wp:simplePos x="0" y="0"/>
                  <wp:positionH relativeFrom="column">
                    <wp:posOffset>0</wp:posOffset>
                  </wp:positionH>
                  <wp:positionV relativeFrom="paragraph">
                    <wp:posOffset>9525</wp:posOffset>
                  </wp:positionV>
                  <wp:extent cx="9525" cy="123825"/>
                  <wp:effectExtent l="0" t="0" r="28575" b="9525"/>
                  <wp:wrapNone/>
                  <wp:docPr id="2163" name="Imagen 1102" hidden="1">
                    <a:extLst xmlns:a="http://schemas.openxmlformats.org/drawingml/2006/main">
                      <a:ext uri="{FF2B5EF4-FFF2-40B4-BE49-F238E27FC236}">
                        <a16:creationId xmlns:a16="http://schemas.microsoft.com/office/drawing/2014/main" id="{00000000-0008-0000-0200-000073080000}"/>
                      </a:ext>
                    </a:extLst>
                  </wp:docPr>
                  <wp:cNvGraphicFramePr/>
                  <a:graphic xmlns:a="http://schemas.openxmlformats.org/drawingml/2006/main">
                    <a:graphicData uri="http://schemas.openxmlformats.org/drawingml/2006/picture">
                      <pic:pic xmlns:pic="http://schemas.openxmlformats.org/drawingml/2006/picture">
                        <pic:nvPicPr>
                          <pic:cNvPr id="2163" name="2206 Imagen" hidden="1">
                            <a:extLst>
                              <a:ext uri="{FF2B5EF4-FFF2-40B4-BE49-F238E27FC236}">
                                <a16:creationId xmlns:a16="http://schemas.microsoft.com/office/drawing/2014/main" id="{00000000-0008-0000-0200-00007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C9AFD4" wp14:editId="54AF3424">
                  <wp:simplePos x="0" y="0"/>
                  <wp:positionH relativeFrom="column">
                    <wp:posOffset>0</wp:posOffset>
                  </wp:positionH>
                  <wp:positionV relativeFrom="paragraph">
                    <wp:posOffset>9525</wp:posOffset>
                  </wp:positionV>
                  <wp:extent cx="9525" cy="123825"/>
                  <wp:effectExtent l="0" t="0" r="28575" b="9525"/>
                  <wp:wrapNone/>
                  <wp:docPr id="2164" name="Imagen 1101" hidden="1">
                    <a:extLst xmlns:a="http://schemas.openxmlformats.org/drawingml/2006/main">
                      <a:ext uri="{FF2B5EF4-FFF2-40B4-BE49-F238E27FC236}">
                        <a16:creationId xmlns:a16="http://schemas.microsoft.com/office/drawing/2014/main" id="{00000000-0008-0000-0200-000074080000}"/>
                      </a:ext>
                    </a:extLst>
                  </wp:docPr>
                  <wp:cNvGraphicFramePr/>
                  <a:graphic xmlns:a="http://schemas.openxmlformats.org/drawingml/2006/main">
                    <a:graphicData uri="http://schemas.openxmlformats.org/drawingml/2006/picture">
                      <pic:pic xmlns:pic="http://schemas.openxmlformats.org/drawingml/2006/picture">
                        <pic:nvPicPr>
                          <pic:cNvPr id="2164" name="2207 Imagen" hidden="1">
                            <a:extLst>
                              <a:ext uri="{FF2B5EF4-FFF2-40B4-BE49-F238E27FC236}">
                                <a16:creationId xmlns:a16="http://schemas.microsoft.com/office/drawing/2014/main" id="{00000000-0008-0000-0200-00007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6B3C6B" wp14:editId="11194201">
                  <wp:simplePos x="0" y="0"/>
                  <wp:positionH relativeFrom="column">
                    <wp:posOffset>0</wp:posOffset>
                  </wp:positionH>
                  <wp:positionV relativeFrom="paragraph">
                    <wp:posOffset>9525</wp:posOffset>
                  </wp:positionV>
                  <wp:extent cx="9525" cy="123825"/>
                  <wp:effectExtent l="0" t="0" r="28575" b="9525"/>
                  <wp:wrapNone/>
                  <wp:docPr id="2165" name="Imagen 1100" hidden="1">
                    <a:extLst xmlns:a="http://schemas.openxmlformats.org/drawingml/2006/main">
                      <a:ext uri="{FF2B5EF4-FFF2-40B4-BE49-F238E27FC236}">
                        <a16:creationId xmlns:a16="http://schemas.microsoft.com/office/drawing/2014/main" id="{00000000-0008-0000-0200-000075080000}"/>
                      </a:ext>
                    </a:extLst>
                  </wp:docPr>
                  <wp:cNvGraphicFramePr/>
                  <a:graphic xmlns:a="http://schemas.openxmlformats.org/drawingml/2006/main">
                    <a:graphicData uri="http://schemas.openxmlformats.org/drawingml/2006/picture">
                      <pic:pic xmlns:pic="http://schemas.openxmlformats.org/drawingml/2006/picture">
                        <pic:nvPicPr>
                          <pic:cNvPr id="2165" name="2208 Imagen" hidden="1">
                            <a:extLst>
                              <a:ext uri="{FF2B5EF4-FFF2-40B4-BE49-F238E27FC236}">
                                <a16:creationId xmlns:a16="http://schemas.microsoft.com/office/drawing/2014/main" id="{00000000-0008-0000-0200-00007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F9BDFE" wp14:editId="1D291481">
                  <wp:simplePos x="0" y="0"/>
                  <wp:positionH relativeFrom="column">
                    <wp:posOffset>0</wp:posOffset>
                  </wp:positionH>
                  <wp:positionV relativeFrom="paragraph">
                    <wp:posOffset>9525</wp:posOffset>
                  </wp:positionV>
                  <wp:extent cx="9525" cy="123825"/>
                  <wp:effectExtent l="0" t="0" r="28575" b="9525"/>
                  <wp:wrapNone/>
                  <wp:docPr id="2166" name="Imagen 1099" hidden="1">
                    <a:extLst xmlns:a="http://schemas.openxmlformats.org/drawingml/2006/main">
                      <a:ext uri="{FF2B5EF4-FFF2-40B4-BE49-F238E27FC236}">
                        <a16:creationId xmlns:a16="http://schemas.microsoft.com/office/drawing/2014/main" id="{00000000-0008-0000-0200-000076080000}"/>
                      </a:ext>
                    </a:extLst>
                  </wp:docPr>
                  <wp:cNvGraphicFramePr/>
                  <a:graphic xmlns:a="http://schemas.openxmlformats.org/drawingml/2006/main">
                    <a:graphicData uri="http://schemas.openxmlformats.org/drawingml/2006/picture">
                      <pic:pic xmlns:pic="http://schemas.openxmlformats.org/drawingml/2006/picture">
                        <pic:nvPicPr>
                          <pic:cNvPr id="2166" name="2209 Imagen" hidden="1">
                            <a:extLst>
                              <a:ext uri="{FF2B5EF4-FFF2-40B4-BE49-F238E27FC236}">
                                <a16:creationId xmlns:a16="http://schemas.microsoft.com/office/drawing/2014/main" id="{00000000-0008-0000-0200-00007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FAB37B" wp14:editId="5215D906">
                  <wp:simplePos x="0" y="0"/>
                  <wp:positionH relativeFrom="column">
                    <wp:posOffset>0</wp:posOffset>
                  </wp:positionH>
                  <wp:positionV relativeFrom="paragraph">
                    <wp:posOffset>9525</wp:posOffset>
                  </wp:positionV>
                  <wp:extent cx="9525" cy="123825"/>
                  <wp:effectExtent l="0" t="0" r="28575" b="9525"/>
                  <wp:wrapNone/>
                  <wp:docPr id="2167" name="Imagen 1098" hidden="1">
                    <a:extLst xmlns:a="http://schemas.openxmlformats.org/drawingml/2006/main">
                      <a:ext uri="{FF2B5EF4-FFF2-40B4-BE49-F238E27FC236}">
                        <a16:creationId xmlns:a16="http://schemas.microsoft.com/office/drawing/2014/main" id="{00000000-0008-0000-0200-000077080000}"/>
                      </a:ext>
                    </a:extLst>
                  </wp:docPr>
                  <wp:cNvGraphicFramePr/>
                  <a:graphic xmlns:a="http://schemas.openxmlformats.org/drawingml/2006/main">
                    <a:graphicData uri="http://schemas.openxmlformats.org/drawingml/2006/picture">
                      <pic:pic xmlns:pic="http://schemas.openxmlformats.org/drawingml/2006/picture">
                        <pic:nvPicPr>
                          <pic:cNvPr id="2167" name="2210 Imagen" hidden="1">
                            <a:extLst>
                              <a:ext uri="{FF2B5EF4-FFF2-40B4-BE49-F238E27FC236}">
                                <a16:creationId xmlns:a16="http://schemas.microsoft.com/office/drawing/2014/main" id="{00000000-0008-0000-0200-00007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C4596A" wp14:editId="18D9FF26">
                  <wp:simplePos x="0" y="0"/>
                  <wp:positionH relativeFrom="column">
                    <wp:posOffset>0</wp:posOffset>
                  </wp:positionH>
                  <wp:positionV relativeFrom="paragraph">
                    <wp:posOffset>9525</wp:posOffset>
                  </wp:positionV>
                  <wp:extent cx="9525" cy="123825"/>
                  <wp:effectExtent l="0" t="0" r="28575" b="9525"/>
                  <wp:wrapNone/>
                  <wp:docPr id="2168" name="Imagen 1097" hidden="1">
                    <a:extLst xmlns:a="http://schemas.openxmlformats.org/drawingml/2006/main">
                      <a:ext uri="{FF2B5EF4-FFF2-40B4-BE49-F238E27FC236}">
                        <a16:creationId xmlns:a16="http://schemas.microsoft.com/office/drawing/2014/main" id="{00000000-0008-0000-0200-000078080000}"/>
                      </a:ext>
                    </a:extLst>
                  </wp:docPr>
                  <wp:cNvGraphicFramePr/>
                  <a:graphic xmlns:a="http://schemas.openxmlformats.org/drawingml/2006/main">
                    <a:graphicData uri="http://schemas.openxmlformats.org/drawingml/2006/picture">
                      <pic:pic xmlns:pic="http://schemas.openxmlformats.org/drawingml/2006/picture">
                        <pic:nvPicPr>
                          <pic:cNvPr id="2168" name="2211 Imagen" hidden="1">
                            <a:extLst>
                              <a:ext uri="{FF2B5EF4-FFF2-40B4-BE49-F238E27FC236}">
                                <a16:creationId xmlns:a16="http://schemas.microsoft.com/office/drawing/2014/main" id="{00000000-0008-0000-0200-00007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A70847" wp14:editId="2D4A0814">
                  <wp:simplePos x="0" y="0"/>
                  <wp:positionH relativeFrom="column">
                    <wp:posOffset>0</wp:posOffset>
                  </wp:positionH>
                  <wp:positionV relativeFrom="paragraph">
                    <wp:posOffset>9525</wp:posOffset>
                  </wp:positionV>
                  <wp:extent cx="9525" cy="123825"/>
                  <wp:effectExtent l="0" t="0" r="28575" b="9525"/>
                  <wp:wrapNone/>
                  <wp:docPr id="2169" name="Imagen 1096" hidden="1">
                    <a:extLst xmlns:a="http://schemas.openxmlformats.org/drawingml/2006/main">
                      <a:ext uri="{FF2B5EF4-FFF2-40B4-BE49-F238E27FC236}">
                        <a16:creationId xmlns:a16="http://schemas.microsoft.com/office/drawing/2014/main" id="{00000000-0008-0000-0200-000079080000}"/>
                      </a:ext>
                    </a:extLst>
                  </wp:docPr>
                  <wp:cNvGraphicFramePr/>
                  <a:graphic xmlns:a="http://schemas.openxmlformats.org/drawingml/2006/main">
                    <a:graphicData uri="http://schemas.openxmlformats.org/drawingml/2006/picture">
                      <pic:pic xmlns:pic="http://schemas.openxmlformats.org/drawingml/2006/picture">
                        <pic:nvPicPr>
                          <pic:cNvPr id="2169" name="2212 Imagen" hidden="1">
                            <a:extLst>
                              <a:ext uri="{FF2B5EF4-FFF2-40B4-BE49-F238E27FC236}">
                                <a16:creationId xmlns:a16="http://schemas.microsoft.com/office/drawing/2014/main" id="{00000000-0008-0000-0200-00007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F584A7" wp14:editId="4C1FFDCA">
                  <wp:simplePos x="0" y="0"/>
                  <wp:positionH relativeFrom="column">
                    <wp:posOffset>0</wp:posOffset>
                  </wp:positionH>
                  <wp:positionV relativeFrom="paragraph">
                    <wp:posOffset>9525</wp:posOffset>
                  </wp:positionV>
                  <wp:extent cx="9525" cy="123825"/>
                  <wp:effectExtent l="0" t="0" r="28575" b="9525"/>
                  <wp:wrapNone/>
                  <wp:docPr id="2170" name="Imagen 1095" hidden="1">
                    <a:extLst xmlns:a="http://schemas.openxmlformats.org/drawingml/2006/main">
                      <a:ext uri="{FF2B5EF4-FFF2-40B4-BE49-F238E27FC236}">
                        <a16:creationId xmlns:a16="http://schemas.microsoft.com/office/drawing/2014/main" id="{00000000-0008-0000-0200-00007A080000}"/>
                      </a:ext>
                    </a:extLst>
                  </wp:docPr>
                  <wp:cNvGraphicFramePr/>
                  <a:graphic xmlns:a="http://schemas.openxmlformats.org/drawingml/2006/main">
                    <a:graphicData uri="http://schemas.openxmlformats.org/drawingml/2006/picture">
                      <pic:pic xmlns:pic="http://schemas.openxmlformats.org/drawingml/2006/picture">
                        <pic:nvPicPr>
                          <pic:cNvPr id="2170" name="2213 Imagen" hidden="1">
                            <a:extLst>
                              <a:ext uri="{FF2B5EF4-FFF2-40B4-BE49-F238E27FC236}">
                                <a16:creationId xmlns:a16="http://schemas.microsoft.com/office/drawing/2014/main" id="{00000000-0008-0000-0200-00007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EED40E" wp14:editId="12DC2E99">
                  <wp:simplePos x="0" y="0"/>
                  <wp:positionH relativeFrom="column">
                    <wp:posOffset>0</wp:posOffset>
                  </wp:positionH>
                  <wp:positionV relativeFrom="paragraph">
                    <wp:posOffset>9525</wp:posOffset>
                  </wp:positionV>
                  <wp:extent cx="9525" cy="123825"/>
                  <wp:effectExtent l="0" t="0" r="28575" b="9525"/>
                  <wp:wrapNone/>
                  <wp:docPr id="2171" name="Imagen 1094" hidden="1">
                    <a:extLst xmlns:a="http://schemas.openxmlformats.org/drawingml/2006/main">
                      <a:ext uri="{FF2B5EF4-FFF2-40B4-BE49-F238E27FC236}">
                        <a16:creationId xmlns:a16="http://schemas.microsoft.com/office/drawing/2014/main" id="{00000000-0008-0000-0200-00007B080000}"/>
                      </a:ext>
                    </a:extLst>
                  </wp:docPr>
                  <wp:cNvGraphicFramePr/>
                  <a:graphic xmlns:a="http://schemas.openxmlformats.org/drawingml/2006/main">
                    <a:graphicData uri="http://schemas.openxmlformats.org/drawingml/2006/picture">
                      <pic:pic xmlns:pic="http://schemas.openxmlformats.org/drawingml/2006/picture">
                        <pic:nvPicPr>
                          <pic:cNvPr id="2171" name="2214 Imagen" hidden="1">
                            <a:extLst>
                              <a:ext uri="{FF2B5EF4-FFF2-40B4-BE49-F238E27FC236}">
                                <a16:creationId xmlns:a16="http://schemas.microsoft.com/office/drawing/2014/main" id="{00000000-0008-0000-0200-00007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4A11AD" wp14:editId="1E60BEFD">
                  <wp:simplePos x="0" y="0"/>
                  <wp:positionH relativeFrom="column">
                    <wp:posOffset>0</wp:posOffset>
                  </wp:positionH>
                  <wp:positionV relativeFrom="paragraph">
                    <wp:posOffset>9525</wp:posOffset>
                  </wp:positionV>
                  <wp:extent cx="9525" cy="123825"/>
                  <wp:effectExtent l="0" t="0" r="28575" b="9525"/>
                  <wp:wrapNone/>
                  <wp:docPr id="2172" name="Imagen 1093" hidden="1">
                    <a:extLst xmlns:a="http://schemas.openxmlformats.org/drawingml/2006/main">
                      <a:ext uri="{FF2B5EF4-FFF2-40B4-BE49-F238E27FC236}">
                        <a16:creationId xmlns:a16="http://schemas.microsoft.com/office/drawing/2014/main" id="{00000000-0008-0000-0200-00007C080000}"/>
                      </a:ext>
                    </a:extLst>
                  </wp:docPr>
                  <wp:cNvGraphicFramePr/>
                  <a:graphic xmlns:a="http://schemas.openxmlformats.org/drawingml/2006/main">
                    <a:graphicData uri="http://schemas.openxmlformats.org/drawingml/2006/picture">
                      <pic:pic xmlns:pic="http://schemas.openxmlformats.org/drawingml/2006/picture">
                        <pic:nvPicPr>
                          <pic:cNvPr id="2172" name="2215 Imagen" hidden="1">
                            <a:extLst>
                              <a:ext uri="{FF2B5EF4-FFF2-40B4-BE49-F238E27FC236}">
                                <a16:creationId xmlns:a16="http://schemas.microsoft.com/office/drawing/2014/main" id="{00000000-0008-0000-0200-00007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94E599" wp14:editId="0FDD64E4">
                  <wp:simplePos x="0" y="0"/>
                  <wp:positionH relativeFrom="column">
                    <wp:posOffset>0</wp:posOffset>
                  </wp:positionH>
                  <wp:positionV relativeFrom="paragraph">
                    <wp:posOffset>9525</wp:posOffset>
                  </wp:positionV>
                  <wp:extent cx="9525" cy="123825"/>
                  <wp:effectExtent l="0" t="0" r="28575" b="9525"/>
                  <wp:wrapNone/>
                  <wp:docPr id="2173" name="Imagen 1092" hidden="1">
                    <a:extLst xmlns:a="http://schemas.openxmlformats.org/drawingml/2006/main">
                      <a:ext uri="{FF2B5EF4-FFF2-40B4-BE49-F238E27FC236}">
                        <a16:creationId xmlns:a16="http://schemas.microsoft.com/office/drawing/2014/main" id="{00000000-0008-0000-0200-00007D080000}"/>
                      </a:ext>
                    </a:extLst>
                  </wp:docPr>
                  <wp:cNvGraphicFramePr/>
                  <a:graphic xmlns:a="http://schemas.openxmlformats.org/drawingml/2006/main">
                    <a:graphicData uri="http://schemas.openxmlformats.org/drawingml/2006/picture">
                      <pic:pic xmlns:pic="http://schemas.openxmlformats.org/drawingml/2006/picture">
                        <pic:nvPicPr>
                          <pic:cNvPr id="2173" name="2216 Imagen" hidden="1">
                            <a:extLst>
                              <a:ext uri="{FF2B5EF4-FFF2-40B4-BE49-F238E27FC236}">
                                <a16:creationId xmlns:a16="http://schemas.microsoft.com/office/drawing/2014/main" id="{00000000-0008-0000-0200-00007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3910EC" wp14:editId="3EC69B98">
                  <wp:simplePos x="0" y="0"/>
                  <wp:positionH relativeFrom="column">
                    <wp:posOffset>0</wp:posOffset>
                  </wp:positionH>
                  <wp:positionV relativeFrom="paragraph">
                    <wp:posOffset>9525</wp:posOffset>
                  </wp:positionV>
                  <wp:extent cx="9525" cy="123825"/>
                  <wp:effectExtent l="0" t="0" r="28575" b="9525"/>
                  <wp:wrapNone/>
                  <wp:docPr id="2174" name="Imagen 1091" hidden="1">
                    <a:extLst xmlns:a="http://schemas.openxmlformats.org/drawingml/2006/main">
                      <a:ext uri="{FF2B5EF4-FFF2-40B4-BE49-F238E27FC236}">
                        <a16:creationId xmlns:a16="http://schemas.microsoft.com/office/drawing/2014/main" id="{00000000-0008-0000-0200-00007E080000}"/>
                      </a:ext>
                    </a:extLst>
                  </wp:docPr>
                  <wp:cNvGraphicFramePr/>
                  <a:graphic xmlns:a="http://schemas.openxmlformats.org/drawingml/2006/main">
                    <a:graphicData uri="http://schemas.openxmlformats.org/drawingml/2006/picture">
                      <pic:pic xmlns:pic="http://schemas.openxmlformats.org/drawingml/2006/picture">
                        <pic:nvPicPr>
                          <pic:cNvPr id="2174" name="2217 Imagen" hidden="1">
                            <a:extLst>
                              <a:ext uri="{FF2B5EF4-FFF2-40B4-BE49-F238E27FC236}">
                                <a16:creationId xmlns:a16="http://schemas.microsoft.com/office/drawing/2014/main" id="{00000000-0008-0000-0200-00007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4B0E9D" wp14:editId="044177B8">
                  <wp:simplePos x="0" y="0"/>
                  <wp:positionH relativeFrom="column">
                    <wp:posOffset>0</wp:posOffset>
                  </wp:positionH>
                  <wp:positionV relativeFrom="paragraph">
                    <wp:posOffset>9525</wp:posOffset>
                  </wp:positionV>
                  <wp:extent cx="9525" cy="123825"/>
                  <wp:effectExtent l="0" t="0" r="28575" b="9525"/>
                  <wp:wrapNone/>
                  <wp:docPr id="2175" name="Imagen 1090" hidden="1">
                    <a:extLst xmlns:a="http://schemas.openxmlformats.org/drawingml/2006/main">
                      <a:ext uri="{FF2B5EF4-FFF2-40B4-BE49-F238E27FC236}">
                        <a16:creationId xmlns:a16="http://schemas.microsoft.com/office/drawing/2014/main" id="{00000000-0008-0000-0200-00007F080000}"/>
                      </a:ext>
                    </a:extLst>
                  </wp:docPr>
                  <wp:cNvGraphicFramePr/>
                  <a:graphic xmlns:a="http://schemas.openxmlformats.org/drawingml/2006/main">
                    <a:graphicData uri="http://schemas.openxmlformats.org/drawingml/2006/picture">
                      <pic:pic xmlns:pic="http://schemas.openxmlformats.org/drawingml/2006/picture">
                        <pic:nvPicPr>
                          <pic:cNvPr id="2175" name="2218 Imagen" hidden="1">
                            <a:extLst>
                              <a:ext uri="{FF2B5EF4-FFF2-40B4-BE49-F238E27FC236}">
                                <a16:creationId xmlns:a16="http://schemas.microsoft.com/office/drawing/2014/main" id="{00000000-0008-0000-0200-00007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7C97FF" wp14:editId="2162EA60">
                  <wp:simplePos x="0" y="0"/>
                  <wp:positionH relativeFrom="column">
                    <wp:posOffset>0</wp:posOffset>
                  </wp:positionH>
                  <wp:positionV relativeFrom="paragraph">
                    <wp:posOffset>9525</wp:posOffset>
                  </wp:positionV>
                  <wp:extent cx="9525" cy="123825"/>
                  <wp:effectExtent l="0" t="0" r="28575" b="9525"/>
                  <wp:wrapNone/>
                  <wp:docPr id="2176" name="Imagen 1089" hidden="1">
                    <a:extLst xmlns:a="http://schemas.openxmlformats.org/drawingml/2006/main">
                      <a:ext uri="{FF2B5EF4-FFF2-40B4-BE49-F238E27FC236}">
                        <a16:creationId xmlns:a16="http://schemas.microsoft.com/office/drawing/2014/main" id="{00000000-0008-0000-0200-000080080000}"/>
                      </a:ext>
                    </a:extLst>
                  </wp:docPr>
                  <wp:cNvGraphicFramePr/>
                  <a:graphic xmlns:a="http://schemas.openxmlformats.org/drawingml/2006/main">
                    <a:graphicData uri="http://schemas.openxmlformats.org/drawingml/2006/picture">
                      <pic:pic xmlns:pic="http://schemas.openxmlformats.org/drawingml/2006/picture">
                        <pic:nvPicPr>
                          <pic:cNvPr id="2176" name="2219 Imagen" hidden="1">
                            <a:extLst>
                              <a:ext uri="{FF2B5EF4-FFF2-40B4-BE49-F238E27FC236}">
                                <a16:creationId xmlns:a16="http://schemas.microsoft.com/office/drawing/2014/main" id="{00000000-0008-0000-0200-00008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DFC7F7" wp14:editId="17494071">
                  <wp:simplePos x="0" y="0"/>
                  <wp:positionH relativeFrom="column">
                    <wp:posOffset>0</wp:posOffset>
                  </wp:positionH>
                  <wp:positionV relativeFrom="paragraph">
                    <wp:posOffset>9525</wp:posOffset>
                  </wp:positionV>
                  <wp:extent cx="9525" cy="123825"/>
                  <wp:effectExtent l="0" t="0" r="28575" b="9525"/>
                  <wp:wrapNone/>
                  <wp:docPr id="2177" name="Imagen 1088" hidden="1">
                    <a:extLst xmlns:a="http://schemas.openxmlformats.org/drawingml/2006/main">
                      <a:ext uri="{FF2B5EF4-FFF2-40B4-BE49-F238E27FC236}">
                        <a16:creationId xmlns:a16="http://schemas.microsoft.com/office/drawing/2014/main" id="{00000000-0008-0000-0200-000081080000}"/>
                      </a:ext>
                    </a:extLst>
                  </wp:docPr>
                  <wp:cNvGraphicFramePr/>
                  <a:graphic xmlns:a="http://schemas.openxmlformats.org/drawingml/2006/main">
                    <a:graphicData uri="http://schemas.openxmlformats.org/drawingml/2006/picture">
                      <pic:pic xmlns:pic="http://schemas.openxmlformats.org/drawingml/2006/picture">
                        <pic:nvPicPr>
                          <pic:cNvPr id="2177" name="2220 Imagen" hidden="1">
                            <a:extLst>
                              <a:ext uri="{FF2B5EF4-FFF2-40B4-BE49-F238E27FC236}">
                                <a16:creationId xmlns:a16="http://schemas.microsoft.com/office/drawing/2014/main" id="{00000000-0008-0000-0200-00008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06F64B" wp14:editId="0149AE7F">
                  <wp:simplePos x="0" y="0"/>
                  <wp:positionH relativeFrom="column">
                    <wp:posOffset>0</wp:posOffset>
                  </wp:positionH>
                  <wp:positionV relativeFrom="paragraph">
                    <wp:posOffset>9525</wp:posOffset>
                  </wp:positionV>
                  <wp:extent cx="9525" cy="123825"/>
                  <wp:effectExtent l="0" t="0" r="28575" b="9525"/>
                  <wp:wrapNone/>
                  <wp:docPr id="2178" name="Imagen 1087" hidden="1">
                    <a:extLst xmlns:a="http://schemas.openxmlformats.org/drawingml/2006/main">
                      <a:ext uri="{FF2B5EF4-FFF2-40B4-BE49-F238E27FC236}">
                        <a16:creationId xmlns:a16="http://schemas.microsoft.com/office/drawing/2014/main" id="{00000000-0008-0000-0200-000082080000}"/>
                      </a:ext>
                    </a:extLst>
                  </wp:docPr>
                  <wp:cNvGraphicFramePr/>
                  <a:graphic xmlns:a="http://schemas.openxmlformats.org/drawingml/2006/main">
                    <a:graphicData uri="http://schemas.openxmlformats.org/drawingml/2006/picture">
                      <pic:pic xmlns:pic="http://schemas.openxmlformats.org/drawingml/2006/picture">
                        <pic:nvPicPr>
                          <pic:cNvPr id="2178" name="2221 Imagen" hidden="1">
                            <a:extLst>
                              <a:ext uri="{FF2B5EF4-FFF2-40B4-BE49-F238E27FC236}">
                                <a16:creationId xmlns:a16="http://schemas.microsoft.com/office/drawing/2014/main" id="{00000000-0008-0000-0200-00008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23717D" wp14:editId="28673DE9">
                  <wp:simplePos x="0" y="0"/>
                  <wp:positionH relativeFrom="column">
                    <wp:posOffset>0</wp:posOffset>
                  </wp:positionH>
                  <wp:positionV relativeFrom="paragraph">
                    <wp:posOffset>9525</wp:posOffset>
                  </wp:positionV>
                  <wp:extent cx="9525" cy="123825"/>
                  <wp:effectExtent l="0" t="0" r="28575" b="9525"/>
                  <wp:wrapNone/>
                  <wp:docPr id="2179" name="Imagen 1086" hidden="1">
                    <a:extLst xmlns:a="http://schemas.openxmlformats.org/drawingml/2006/main">
                      <a:ext uri="{FF2B5EF4-FFF2-40B4-BE49-F238E27FC236}">
                        <a16:creationId xmlns:a16="http://schemas.microsoft.com/office/drawing/2014/main" id="{00000000-0008-0000-0200-000083080000}"/>
                      </a:ext>
                    </a:extLst>
                  </wp:docPr>
                  <wp:cNvGraphicFramePr/>
                  <a:graphic xmlns:a="http://schemas.openxmlformats.org/drawingml/2006/main">
                    <a:graphicData uri="http://schemas.openxmlformats.org/drawingml/2006/picture">
                      <pic:pic xmlns:pic="http://schemas.openxmlformats.org/drawingml/2006/picture">
                        <pic:nvPicPr>
                          <pic:cNvPr id="2179" name="2222 Imagen" hidden="1">
                            <a:extLst>
                              <a:ext uri="{FF2B5EF4-FFF2-40B4-BE49-F238E27FC236}">
                                <a16:creationId xmlns:a16="http://schemas.microsoft.com/office/drawing/2014/main" id="{00000000-0008-0000-0200-00008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C5A4DF" wp14:editId="0DBC6AFD">
                  <wp:simplePos x="0" y="0"/>
                  <wp:positionH relativeFrom="column">
                    <wp:posOffset>0</wp:posOffset>
                  </wp:positionH>
                  <wp:positionV relativeFrom="paragraph">
                    <wp:posOffset>9525</wp:posOffset>
                  </wp:positionV>
                  <wp:extent cx="9525" cy="123825"/>
                  <wp:effectExtent l="0" t="0" r="28575" b="9525"/>
                  <wp:wrapNone/>
                  <wp:docPr id="2180" name="Imagen 1085" hidden="1">
                    <a:extLst xmlns:a="http://schemas.openxmlformats.org/drawingml/2006/main">
                      <a:ext uri="{FF2B5EF4-FFF2-40B4-BE49-F238E27FC236}">
                        <a16:creationId xmlns:a16="http://schemas.microsoft.com/office/drawing/2014/main" id="{00000000-0008-0000-0200-000084080000}"/>
                      </a:ext>
                    </a:extLst>
                  </wp:docPr>
                  <wp:cNvGraphicFramePr/>
                  <a:graphic xmlns:a="http://schemas.openxmlformats.org/drawingml/2006/main">
                    <a:graphicData uri="http://schemas.openxmlformats.org/drawingml/2006/picture">
                      <pic:pic xmlns:pic="http://schemas.openxmlformats.org/drawingml/2006/picture">
                        <pic:nvPicPr>
                          <pic:cNvPr id="2180" name="2223 Imagen" hidden="1">
                            <a:extLst>
                              <a:ext uri="{FF2B5EF4-FFF2-40B4-BE49-F238E27FC236}">
                                <a16:creationId xmlns:a16="http://schemas.microsoft.com/office/drawing/2014/main" id="{00000000-0008-0000-0200-00008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52DE65" wp14:editId="56475A13">
                  <wp:simplePos x="0" y="0"/>
                  <wp:positionH relativeFrom="column">
                    <wp:posOffset>0</wp:posOffset>
                  </wp:positionH>
                  <wp:positionV relativeFrom="paragraph">
                    <wp:posOffset>9525</wp:posOffset>
                  </wp:positionV>
                  <wp:extent cx="9525" cy="123825"/>
                  <wp:effectExtent l="0" t="0" r="28575" b="9525"/>
                  <wp:wrapNone/>
                  <wp:docPr id="2181" name="Imagen 1084" hidden="1">
                    <a:extLst xmlns:a="http://schemas.openxmlformats.org/drawingml/2006/main">
                      <a:ext uri="{FF2B5EF4-FFF2-40B4-BE49-F238E27FC236}">
                        <a16:creationId xmlns:a16="http://schemas.microsoft.com/office/drawing/2014/main" id="{00000000-0008-0000-0200-000085080000}"/>
                      </a:ext>
                    </a:extLst>
                  </wp:docPr>
                  <wp:cNvGraphicFramePr/>
                  <a:graphic xmlns:a="http://schemas.openxmlformats.org/drawingml/2006/main">
                    <a:graphicData uri="http://schemas.openxmlformats.org/drawingml/2006/picture">
                      <pic:pic xmlns:pic="http://schemas.openxmlformats.org/drawingml/2006/picture">
                        <pic:nvPicPr>
                          <pic:cNvPr id="2181" name="2224 Imagen" hidden="1">
                            <a:extLst>
                              <a:ext uri="{FF2B5EF4-FFF2-40B4-BE49-F238E27FC236}">
                                <a16:creationId xmlns:a16="http://schemas.microsoft.com/office/drawing/2014/main" id="{00000000-0008-0000-0200-00008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AAB4C" wp14:editId="5038389D">
                  <wp:simplePos x="0" y="0"/>
                  <wp:positionH relativeFrom="column">
                    <wp:posOffset>0</wp:posOffset>
                  </wp:positionH>
                  <wp:positionV relativeFrom="paragraph">
                    <wp:posOffset>9525</wp:posOffset>
                  </wp:positionV>
                  <wp:extent cx="9525" cy="123825"/>
                  <wp:effectExtent l="0" t="0" r="28575" b="9525"/>
                  <wp:wrapNone/>
                  <wp:docPr id="2182" name="Imagen 1083" hidden="1">
                    <a:extLst xmlns:a="http://schemas.openxmlformats.org/drawingml/2006/main">
                      <a:ext uri="{FF2B5EF4-FFF2-40B4-BE49-F238E27FC236}">
                        <a16:creationId xmlns:a16="http://schemas.microsoft.com/office/drawing/2014/main" id="{00000000-0008-0000-0200-000086080000}"/>
                      </a:ext>
                    </a:extLst>
                  </wp:docPr>
                  <wp:cNvGraphicFramePr/>
                  <a:graphic xmlns:a="http://schemas.openxmlformats.org/drawingml/2006/main">
                    <a:graphicData uri="http://schemas.openxmlformats.org/drawingml/2006/picture">
                      <pic:pic xmlns:pic="http://schemas.openxmlformats.org/drawingml/2006/picture">
                        <pic:nvPicPr>
                          <pic:cNvPr id="2182" name="2225 Imagen" hidden="1">
                            <a:extLst>
                              <a:ext uri="{FF2B5EF4-FFF2-40B4-BE49-F238E27FC236}">
                                <a16:creationId xmlns:a16="http://schemas.microsoft.com/office/drawing/2014/main" id="{00000000-0008-0000-0200-00008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FA5DF2" wp14:editId="455AF223">
                  <wp:simplePos x="0" y="0"/>
                  <wp:positionH relativeFrom="column">
                    <wp:posOffset>0</wp:posOffset>
                  </wp:positionH>
                  <wp:positionV relativeFrom="paragraph">
                    <wp:posOffset>9525</wp:posOffset>
                  </wp:positionV>
                  <wp:extent cx="9525" cy="123825"/>
                  <wp:effectExtent l="0" t="0" r="28575" b="9525"/>
                  <wp:wrapNone/>
                  <wp:docPr id="2183" name="Imagen 1082" hidden="1">
                    <a:extLst xmlns:a="http://schemas.openxmlformats.org/drawingml/2006/main">
                      <a:ext uri="{FF2B5EF4-FFF2-40B4-BE49-F238E27FC236}">
                        <a16:creationId xmlns:a16="http://schemas.microsoft.com/office/drawing/2014/main" id="{00000000-0008-0000-0200-000087080000}"/>
                      </a:ext>
                    </a:extLst>
                  </wp:docPr>
                  <wp:cNvGraphicFramePr/>
                  <a:graphic xmlns:a="http://schemas.openxmlformats.org/drawingml/2006/main">
                    <a:graphicData uri="http://schemas.openxmlformats.org/drawingml/2006/picture">
                      <pic:pic xmlns:pic="http://schemas.openxmlformats.org/drawingml/2006/picture">
                        <pic:nvPicPr>
                          <pic:cNvPr id="2183" name="2226 Imagen" hidden="1">
                            <a:extLst>
                              <a:ext uri="{FF2B5EF4-FFF2-40B4-BE49-F238E27FC236}">
                                <a16:creationId xmlns:a16="http://schemas.microsoft.com/office/drawing/2014/main" id="{00000000-0008-0000-0200-00008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F2F6DD" wp14:editId="30275B77">
                  <wp:simplePos x="0" y="0"/>
                  <wp:positionH relativeFrom="column">
                    <wp:posOffset>0</wp:posOffset>
                  </wp:positionH>
                  <wp:positionV relativeFrom="paragraph">
                    <wp:posOffset>9525</wp:posOffset>
                  </wp:positionV>
                  <wp:extent cx="9525" cy="123825"/>
                  <wp:effectExtent l="0" t="0" r="28575" b="9525"/>
                  <wp:wrapNone/>
                  <wp:docPr id="2184" name="Imagen 1081" hidden="1">
                    <a:extLst xmlns:a="http://schemas.openxmlformats.org/drawingml/2006/main">
                      <a:ext uri="{FF2B5EF4-FFF2-40B4-BE49-F238E27FC236}">
                        <a16:creationId xmlns:a16="http://schemas.microsoft.com/office/drawing/2014/main" id="{00000000-0008-0000-0200-000088080000}"/>
                      </a:ext>
                    </a:extLst>
                  </wp:docPr>
                  <wp:cNvGraphicFramePr/>
                  <a:graphic xmlns:a="http://schemas.openxmlformats.org/drawingml/2006/main">
                    <a:graphicData uri="http://schemas.openxmlformats.org/drawingml/2006/picture">
                      <pic:pic xmlns:pic="http://schemas.openxmlformats.org/drawingml/2006/picture">
                        <pic:nvPicPr>
                          <pic:cNvPr id="2184" name="2227 Imagen" hidden="1">
                            <a:extLst>
                              <a:ext uri="{FF2B5EF4-FFF2-40B4-BE49-F238E27FC236}">
                                <a16:creationId xmlns:a16="http://schemas.microsoft.com/office/drawing/2014/main" id="{00000000-0008-0000-0200-00008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F55021" wp14:editId="740A7C1B">
                  <wp:simplePos x="0" y="0"/>
                  <wp:positionH relativeFrom="column">
                    <wp:posOffset>0</wp:posOffset>
                  </wp:positionH>
                  <wp:positionV relativeFrom="paragraph">
                    <wp:posOffset>9525</wp:posOffset>
                  </wp:positionV>
                  <wp:extent cx="9525" cy="123825"/>
                  <wp:effectExtent l="0" t="0" r="28575" b="9525"/>
                  <wp:wrapNone/>
                  <wp:docPr id="2185" name="Imagen 1080" hidden="1">
                    <a:extLst xmlns:a="http://schemas.openxmlformats.org/drawingml/2006/main">
                      <a:ext uri="{FF2B5EF4-FFF2-40B4-BE49-F238E27FC236}">
                        <a16:creationId xmlns:a16="http://schemas.microsoft.com/office/drawing/2014/main" id="{00000000-0008-0000-0200-000089080000}"/>
                      </a:ext>
                    </a:extLst>
                  </wp:docPr>
                  <wp:cNvGraphicFramePr/>
                  <a:graphic xmlns:a="http://schemas.openxmlformats.org/drawingml/2006/main">
                    <a:graphicData uri="http://schemas.openxmlformats.org/drawingml/2006/picture">
                      <pic:pic xmlns:pic="http://schemas.openxmlformats.org/drawingml/2006/picture">
                        <pic:nvPicPr>
                          <pic:cNvPr id="2185" name="2228 Imagen" hidden="1">
                            <a:extLst>
                              <a:ext uri="{FF2B5EF4-FFF2-40B4-BE49-F238E27FC236}">
                                <a16:creationId xmlns:a16="http://schemas.microsoft.com/office/drawing/2014/main" id="{00000000-0008-0000-0200-00008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0FE5A4" wp14:editId="298BB0A7">
                  <wp:simplePos x="0" y="0"/>
                  <wp:positionH relativeFrom="column">
                    <wp:posOffset>0</wp:posOffset>
                  </wp:positionH>
                  <wp:positionV relativeFrom="paragraph">
                    <wp:posOffset>9525</wp:posOffset>
                  </wp:positionV>
                  <wp:extent cx="9525" cy="123825"/>
                  <wp:effectExtent l="0" t="0" r="28575" b="9525"/>
                  <wp:wrapNone/>
                  <wp:docPr id="2186" name="Imagen 1079" hidden="1">
                    <a:extLst xmlns:a="http://schemas.openxmlformats.org/drawingml/2006/main">
                      <a:ext uri="{FF2B5EF4-FFF2-40B4-BE49-F238E27FC236}">
                        <a16:creationId xmlns:a16="http://schemas.microsoft.com/office/drawing/2014/main" id="{00000000-0008-0000-0200-00008A080000}"/>
                      </a:ext>
                    </a:extLst>
                  </wp:docPr>
                  <wp:cNvGraphicFramePr/>
                  <a:graphic xmlns:a="http://schemas.openxmlformats.org/drawingml/2006/main">
                    <a:graphicData uri="http://schemas.openxmlformats.org/drawingml/2006/picture">
                      <pic:pic xmlns:pic="http://schemas.openxmlformats.org/drawingml/2006/picture">
                        <pic:nvPicPr>
                          <pic:cNvPr id="2186" name="2229 Imagen" hidden="1">
                            <a:extLst>
                              <a:ext uri="{FF2B5EF4-FFF2-40B4-BE49-F238E27FC236}">
                                <a16:creationId xmlns:a16="http://schemas.microsoft.com/office/drawing/2014/main" id="{00000000-0008-0000-0200-00008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E9B4C0" wp14:editId="03A922BE">
                  <wp:simplePos x="0" y="0"/>
                  <wp:positionH relativeFrom="column">
                    <wp:posOffset>0</wp:posOffset>
                  </wp:positionH>
                  <wp:positionV relativeFrom="paragraph">
                    <wp:posOffset>9525</wp:posOffset>
                  </wp:positionV>
                  <wp:extent cx="9525" cy="123825"/>
                  <wp:effectExtent l="0" t="0" r="28575" b="9525"/>
                  <wp:wrapNone/>
                  <wp:docPr id="2187" name="Imagen 1078" hidden="1">
                    <a:extLst xmlns:a="http://schemas.openxmlformats.org/drawingml/2006/main">
                      <a:ext uri="{FF2B5EF4-FFF2-40B4-BE49-F238E27FC236}">
                        <a16:creationId xmlns:a16="http://schemas.microsoft.com/office/drawing/2014/main" id="{00000000-0008-0000-0200-00008B080000}"/>
                      </a:ext>
                    </a:extLst>
                  </wp:docPr>
                  <wp:cNvGraphicFramePr/>
                  <a:graphic xmlns:a="http://schemas.openxmlformats.org/drawingml/2006/main">
                    <a:graphicData uri="http://schemas.openxmlformats.org/drawingml/2006/picture">
                      <pic:pic xmlns:pic="http://schemas.openxmlformats.org/drawingml/2006/picture">
                        <pic:nvPicPr>
                          <pic:cNvPr id="2187" name="2230 Imagen" hidden="1">
                            <a:extLst>
                              <a:ext uri="{FF2B5EF4-FFF2-40B4-BE49-F238E27FC236}">
                                <a16:creationId xmlns:a16="http://schemas.microsoft.com/office/drawing/2014/main" id="{00000000-0008-0000-0200-00008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C7DA14" wp14:editId="58100FA8">
                  <wp:simplePos x="0" y="0"/>
                  <wp:positionH relativeFrom="column">
                    <wp:posOffset>0</wp:posOffset>
                  </wp:positionH>
                  <wp:positionV relativeFrom="paragraph">
                    <wp:posOffset>9525</wp:posOffset>
                  </wp:positionV>
                  <wp:extent cx="9525" cy="123825"/>
                  <wp:effectExtent l="0" t="0" r="28575" b="9525"/>
                  <wp:wrapNone/>
                  <wp:docPr id="2188" name="Imagen 1077" hidden="1">
                    <a:extLst xmlns:a="http://schemas.openxmlformats.org/drawingml/2006/main">
                      <a:ext uri="{FF2B5EF4-FFF2-40B4-BE49-F238E27FC236}">
                        <a16:creationId xmlns:a16="http://schemas.microsoft.com/office/drawing/2014/main" id="{00000000-0008-0000-0200-00008C080000}"/>
                      </a:ext>
                    </a:extLst>
                  </wp:docPr>
                  <wp:cNvGraphicFramePr/>
                  <a:graphic xmlns:a="http://schemas.openxmlformats.org/drawingml/2006/main">
                    <a:graphicData uri="http://schemas.openxmlformats.org/drawingml/2006/picture">
                      <pic:pic xmlns:pic="http://schemas.openxmlformats.org/drawingml/2006/picture">
                        <pic:nvPicPr>
                          <pic:cNvPr id="2188" name="2231 Imagen" hidden="1">
                            <a:extLst>
                              <a:ext uri="{FF2B5EF4-FFF2-40B4-BE49-F238E27FC236}">
                                <a16:creationId xmlns:a16="http://schemas.microsoft.com/office/drawing/2014/main" id="{00000000-0008-0000-0200-00008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06112D" wp14:editId="4BC880FF">
                  <wp:simplePos x="0" y="0"/>
                  <wp:positionH relativeFrom="column">
                    <wp:posOffset>0</wp:posOffset>
                  </wp:positionH>
                  <wp:positionV relativeFrom="paragraph">
                    <wp:posOffset>9525</wp:posOffset>
                  </wp:positionV>
                  <wp:extent cx="9525" cy="123825"/>
                  <wp:effectExtent l="0" t="0" r="28575" b="9525"/>
                  <wp:wrapNone/>
                  <wp:docPr id="2189" name="Imagen 1076" hidden="1">
                    <a:extLst xmlns:a="http://schemas.openxmlformats.org/drawingml/2006/main">
                      <a:ext uri="{FF2B5EF4-FFF2-40B4-BE49-F238E27FC236}">
                        <a16:creationId xmlns:a16="http://schemas.microsoft.com/office/drawing/2014/main" id="{00000000-0008-0000-0200-00008D080000}"/>
                      </a:ext>
                    </a:extLst>
                  </wp:docPr>
                  <wp:cNvGraphicFramePr/>
                  <a:graphic xmlns:a="http://schemas.openxmlformats.org/drawingml/2006/main">
                    <a:graphicData uri="http://schemas.openxmlformats.org/drawingml/2006/picture">
                      <pic:pic xmlns:pic="http://schemas.openxmlformats.org/drawingml/2006/picture">
                        <pic:nvPicPr>
                          <pic:cNvPr id="2189" name="2232 Imagen" hidden="1">
                            <a:extLst>
                              <a:ext uri="{FF2B5EF4-FFF2-40B4-BE49-F238E27FC236}">
                                <a16:creationId xmlns:a16="http://schemas.microsoft.com/office/drawing/2014/main" id="{00000000-0008-0000-0200-00008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CDB202" wp14:editId="76166C90">
                  <wp:simplePos x="0" y="0"/>
                  <wp:positionH relativeFrom="column">
                    <wp:posOffset>0</wp:posOffset>
                  </wp:positionH>
                  <wp:positionV relativeFrom="paragraph">
                    <wp:posOffset>9525</wp:posOffset>
                  </wp:positionV>
                  <wp:extent cx="9525" cy="123825"/>
                  <wp:effectExtent l="0" t="0" r="28575" b="9525"/>
                  <wp:wrapNone/>
                  <wp:docPr id="2190" name="Imagen 1075" hidden="1">
                    <a:extLst xmlns:a="http://schemas.openxmlformats.org/drawingml/2006/main">
                      <a:ext uri="{FF2B5EF4-FFF2-40B4-BE49-F238E27FC236}">
                        <a16:creationId xmlns:a16="http://schemas.microsoft.com/office/drawing/2014/main" id="{00000000-0008-0000-0200-00008E080000}"/>
                      </a:ext>
                    </a:extLst>
                  </wp:docPr>
                  <wp:cNvGraphicFramePr/>
                  <a:graphic xmlns:a="http://schemas.openxmlformats.org/drawingml/2006/main">
                    <a:graphicData uri="http://schemas.openxmlformats.org/drawingml/2006/picture">
                      <pic:pic xmlns:pic="http://schemas.openxmlformats.org/drawingml/2006/picture">
                        <pic:nvPicPr>
                          <pic:cNvPr id="2190" name="2187 Imagen" hidden="1">
                            <a:extLst>
                              <a:ext uri="{FF2B5EF4-FFF2-40B4-BE49-F238E27FC236}">
                                <a16:creationId xmlns:a16="http://schemas.microsoft.com/office/drawing/2014/main" id="{00000000-0008-0000-0200-00008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32B537" wp14:editId="67DF3395">
                  <wp:simplePos x="0" y="0"/>
                  <wp:positionH relativeFrom="column">
                    <wp:posOffset>0</wp:posOffset>
                  </wp:positionH>
                  <wp:positionV relativeFrom="paragraph">
                    <wp:posOffset>9525</wp:posOffset>
                  </wp:positionV>
                  <wp:extent cx="9525" cy="123825"/>
                  <wp:effectExtent l="0" t="0" r="28575" b="9525"/>
                  <wp:wrapNone/>
                  <wp:docPr id="2191" name="Imagen 1074" hidden="1">
                    <a:extLst xmlns:a="http://schemas.openxmlformats.org/drawingml/2006/main">
                      <a:ext uri="{FF2B5EF4-FFF2-40B4-BE49-F238E27FC236}">
                        <a16:creationId xmlns:a16="http://schemas.microsoft.com/office/drawing/2014/main" id="{00000000-0008-0000-0200-00008F080000}"/>
                      </a:ext>
                    </a:extLst>
                  </wp:docPr>
                  <wp:cNvGraphicFramePr/>
                  <a:graphic xmlns:a="http://schemas.openxmlformats.org/drawingml/2006/main">
                    <a:graphicData uri="http://schemas.openxmlformats.org/drawingml/2006/picture">
                      <pic:pic xmlns:pic="http://schemas.openxmlformats.org/drawingml/2006/picture">
                        <pic:nvPicPr>
                          <pic:cNvPr id="2191" name="2198 Imagen" hidden="1">
                            <a:extLst>
                              <a:ext uri="{FF2B5EF4-FFF2-40B4-BE49-F238E27FC236}">
                                <a16:creationId xmlns:a16="http://schemas.microsoft.com/office/drawing/2014/main" id="{00000000-0008-0000-0200-00008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5EEB8D" wp14:editId="3E3E5319">
                  <wp:simplePos x="0" y="0"/>
                  <wp:positionH relativeFrom="column">
                    <wp:posOffset>0</wp:posOffset>
                  </wp:positionH>
                  <wp:positionV relativeFrom="paragraph">
                    <wp:posOffset>9525</wp:posOffset>
                  </wp:positionV>
                  <wp:extent cx="9525" cy="123825"/>
                  <wp:effectExtent l="0" t="0" r="28575" b="9525"/>
                  <wp:wrapNone/>
                  <wp:docPr id="2192" name="Imagen 1073" hidden="1">
                    <a:extLst xmlns:a="http://schemas.openxmlformats.org/drawingml/2006/main">
                      <a:ext uri="{FF2B5EF4-FFF2-40B4-BE49-F238E27FC236}">
                        <a16:creationId xmlns:a16="http://schemas.microsoft.com/office/drawing/2014/main" id="{00000000-0008-0000-0200-000090080000}"/>
                      </a:ext>
                    </a:extLst>
                  </wp:docPr>
                  <wp:cNvGraphicFramePr/>
                  <a:graphic xmlns:a="http://schemas.openxmlformats.org/drawingml/2006/main">
                    <a:graphicData uri="http://schemas.openxmlformats.org/drawingml/2006/picture">
                      <pic:pic xmlns:pic="http://schemas.openxmlformats.org/drawingml/2006/picture">
                        <pic:nvPicPr>
                          <pic:cNvPr id="2192" name="2199 Imagen" hidden="1">
                            <a:extLst>
                              <a:ext uri="{FF2B5EF4-FFF2-40B4-BE49-F238E27FC236}">
                                <a16:creationId xmlns:a16="http://schemas.microsoft.com/office/drawing/2014/main" id="{00000000-0008-0000-0200-00009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7F61A1" wp14:editId="60F07B4B">
                  <wp:simplePos x="0" y="0"/>
                  <wp:positionH relativeFrom="column">
                    <wp:posOffset>0</wp:posOffset>
                  </wp:positionH>
                  <wp:positionV relativeFrom="paragraph">
                    <wp:posOffset>9525</wp:posOffset>
                  </wp:positionV>
                  <wp:extent cx="9525" cy="123825"/>
                  <wp:effectExtent l="0" t="0" r="28575" b="9525"/>
                  <wp:wrapNone/>
                  <wp:docPr id="2193" name="Imagen 1072" hidden="1">
                    <a:extLst xmlns:a="http://schemas.openxmlformats.org/drawingml/2006/main">
                      <a:ext uri="{FF2B5EF4-FFF2-40B4-BE49-F238E27FC236}">
                        <a16:creationId xmlns:a16="http://schemas.microsoft.com/office/drawing/2014/main" id="{00000000-0008-0000-0200-000091080000}"/>
                      </a:ext>
                    </a:extLst>
                  </wp:docPr>
                  <wp:cNvGraphicFramePr/>
                  <a:graphic xmlns:a="http://schemas.openxmlformats.org/drawingml/2006/main">
                    <a:graphicData uri="http://schemas.openxmlformats.org/drawingml/2006/picture">
                      <pic:pic xmlns:pic="http://schemas.openxmlformats.org/drawingml/2006/picture">
                        <pic:nvPicPr>
                          <pic:cNvPr id="2193" name="2200 Imagen" hidden="1">
                            <a:extLst>
                              <a:ext uri="{FF2B5EF4-FFF2-40B4-BE49-F238E27FC236}">
                                <a16:creationId xmlns:a16="http://schemas.microsoft.com/office/drawing/2014/main" id="{00000000-0008-0000-0200-00009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D13C6B" wp14:editId="768E7927">
                  <wp:simplePos x="0" y="0"/>
                  <wp:positionH relativeFrom="column">
                    <wp:posOffset>0</wp:posOffset>
                  </wp:positionH>
                  <wp:positionV relativeFrom="paragraph">
                    <wp:posOffset>9525</wp:posOffset>
                  </wp:positionV>
                  <wp:extent cx="9525" cy="123825"/>
                  <wp:effectExtent l="0" t="0" r="28575" b="9525"/>
                  <wp:wrapNone/>
                  <wp:docPr id="2194" name="Imagen 1071" hidden="1">
                    <a:extLst xmlns:a="http://schemas.openxmlformats.org/drawingml/2006/main">
                      <a:ext uri="{FF2B5EF4-FFF2-40B4-BE49-F238E27FC236}">
                        <a16:creationId xmlns:a16="http://schemas.microsoft.com/office/drawing/2014/main" id="{00000000-0008-0000-0200-000092080000}"/>
                      </a:ext>
                    </a:extLst>
                  </wp:docPr>
                  <wp:cNvGraphicFramePr/>
                  <a:graphic xmlns:a="http://schemas.openxmlformats.org/drawingml/2006/main">
                    <a:graphicData uri="http://schemas.openxmlformats.org/drawingml/2006/picture">
                      <pic:pic xmlns:pic="http://schemas.openxmlformats.org/drawingml/2006/picture">
                        <pic:nvPicPr>
                          <pic:cNvPr id="2194" name="2201 Imagen" hidden="1">
                            <a:extLst>
                              <a:ext uri="{FF2B5EF4-FFF2-40B4-BE49-F238E27FC236}">
                                <a16:creationId xmlns:a16="http://schemas.microsoft.com/office/drawing/2014/main" id="{00000000-0008-0000-0200-00009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07DA66" wp14:editId="5DD5202C">
                  <wp:simplePos x="0" y="0"/>
                  <wp:positionH relativeFrom="column">
                    <wp:posOffset>0</wp:posOffset>
                  </wp:positionH>
                  <wp:positionV relativeFrom="paragraph">
                    <wp:posOffset>9525</wp:posOffset>
                  </wp:positionV>
                  <wp:extent cx="9525" cy="123825"/>
                  <wp:effectExtent l="0" t="0" r="28575" b="9525"/>
                  <wp:wrapNone/>
                  <wp:docPr id="2195" name="Imagen 1070" hidden="1">
                    <a:extLst xmlns:a="http://schemas.openxmlformats.org/drawingml/2006/main">
                      <a:ext uri="{FF2B5EF4-FFF2-40B4-BE49-F238E27FC236}">
                        <a16:creationId xmlns:a16="http://schemas.microsoft.com/office/drawing/2014/main" id="{00000000-0008-0000-0200-000093080000}"/>
                      </a:ext>
                    </a:extLst>
                  </wp:docPr>
                  <wp:cNvGraphicFramePr/>
                  <a:graphic xmlns:a="http://schemas.openxmlformats.org/drawingml/2006/main">
                    <a:graphicData uri="http://schemas.openxmlformats.org/drawingml/2006/picture">
                      <pic:pic xmlns:pic="http://schemas.openxmlformats.org/drawingml/2006/picture">
                        <pic:nvPicPr>
                          <pic:cNvPr id="2195" name="2202 Imagen" hidden="1">
                            <a:extLst>
                              <a:ext uri="{FF2B5EF4-FFF2-40B4-BE49-F238E27FC236}">
                                <a16:creationId xmlns:a16="http://schemas.microsoft.com/office/drawing/2014/main" id="{00000000-0008-0000-0200-00009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52228A" wp14:editId="6383C9E5">
                  <wp:simplePos x="0" y="0"/>
                  <wp:positionH relativeFrom="column">
                    <wp:posOffset>0</wp:posOffset>
                  </wp:positionH>
                  <wp:positionV relativeFrom="paragraph">
                    <wp:posOffset>9525</wp:posOffset>
                  </wp:positionV>
                  <wp:extent cx="9525" cy="123825"/>
                  <wp:effectExtent l="0" t="0" r="28575" b="9525"/>
                  <wp:wrapNone/>
                  <wp:docPr id="2196" name="Imagen 1069" hidden="1">
                    <a:extLst xmlns:a="http://schemas.openxmlformats.org/drawingml/2006/main">
                      <a:ext uri="{FF2B5EF4-FFF2-40B4-BE49-F238E27FC236}">
                        <a16:creationId xmlns:a16="http://schemas.microsoft.com/office/drawing/2014/main" id="{00000000-0008-0000-0200-000094080000}"/>
                      </a:ext>
                    </a:extLst>
                  </wp:docPr>
                  <wp:cNvGraphicFramePr/>
                  <a:graphic xmlns:a="http://schemas.openxmlformats.org/drawingml/2006/main">
                    <a:graphicData uri="http://schemas.openxmlformats.org/drawingml/2006/picture">
                      <pic:pic xmlns:pic="http://schemas.openxmlformats.org/drawingml/2006/picture">
                        <pic:nvPicPr>
                          <pic:cNvPr id="2196" name="2203 Imagen" hidden="1">
                            <a:extLst>
                              <a:ext uri="{FF2B5EF4-FFF2-40B4-BE49-F238E27FC236}">
                                <a16:creationId xmlns:a16="http://schemas.microsoft.com/office/drawing/2014/main" id="{00000000-0008-0000-0200-00009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03FDC5" wp14:editId="4A8418EC">
                  <wp:simplePos x="0" y="0"/>
                  <wp:positionH relativeFrom="column">
                    <wp:posOffset>0</wp:posOffset>
                  </wp:positionH>
                  <wp:positionV relativeFrom="paragraph">
                    <wp:posOffset>9525</wp:posOffset>
                  </wp:positionV>
                  <wp:extent cx="9525" cy="123825"/>
                  <wp:effectExtent l="0" t="0" r="28575" b="9525"/>
                  <wp:wrapNone/>
                  <wp:docPr id="2197" name="Imagen 1068" hidden="1">
                    <a:extLst xmlns:a="http://schemas.openxmlformats.org/drawingml/2006/main">
                      <a:ext uri="{FF2B5EF4-FFF2-40B4-BE49-F238E27FC236}">
                        <a16:creationId xmlns:a16="http://schemas.microsoft.com/office/drawing/2014/main" id="{00000000-0008-0000-0200-000095080000}"/>
                      </a:ext>
                    </a:extLst>
                  </wp:docPr>
                  <wp:cNvGraphicFramePr/>
                  <a:graphic xmlns:a="http://schemas.openxmlformats.org/drawingml/2006/main">
                    <a:graphicData uri="http://schemas.openxmlformats.org/drawingml/2006/picture">
                      <pic:pic xmlns:pic="http://schemas.openxmlformats.org/drawingml/2006/picture">
                        <pic:nvPicPr>
                          <pic:cNvPr id="2197" name="2204 Imagen" hidden="1">
                            <a:extLst>
                              <a:ext uri="{FF2B5EF4-FFF2-40B4-BE49-F238E27FC236}">
                                <a16:creationId xmlns:a16="http://schemas.microsoft.com/office/drawing/2014/main" id="{00000000-0008-0000-0200-00009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2B6627" wp14:editId="67442823">
                  <wp:simplePos x="0" y="0"/>
                  <wp:positionH relativeFrom="column">
                    <wp:posOffset>0</wp:posOffset>
                  </wp:positionH>
                  <wp:positionV relativeFrom="paragraph">
                    <wp:posOffset>9525</wp:posOffset>
                  </wp:positionV>
                  <wp:extent cx="9525" cy="123825"/>
                  <wp:effectExtent l="0" t="0" r="28575" b="9525"/>
                  <wp:wrapNone/>
                  <wp:docPr id="2198" name="Imagen 1067" hidden="1">
                    <a:extLst xmlns:a="http://schemas.openxmlformats.org/drawingml/2006/main">
                      <a:ext uri="{FF2B5EF4-FFF2-40B4-BE49-F238E27FC236}">
                        <a16:creationId xmlns:a16="http://schemas.microsoft.com/office/drawing/2014/main" id="{00000000-0008-0000-0200-000096080000}"/>
                      </a:ext>
                    </a:extLst>
                  </wp:docPr>
                  <wp:cNvGraphicFramePr/>
                  <a:graphic xmlns:a="http://schemas.openxmlformats.org/drawingml/2006/main">
                    <a:graphicData uri="http://schemas.openxmlformats.org/drawingml/2006/picture">
                      <pic:pic xmlns:pic="http://schemas.openxmlformats.org/drawingml/2006/picture">
                        <pic:nvPicPr>
                          <pic:cNvPr id="2198" name="2205 Imagen" hidden="1">
                            <a:extLst>
                              <a:ext uri="{FF2B5EF4-FFF2-40B4-BE49-F238E27FC236}">
                                <a16:creationId xmlns:a16="http://schemas.microsoft.com/office/drawing/2014/main" id="{00000000-0008-0000-0200-00009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FABC1D" wp14:editId="723DEB4A">
                  <wp:simplePos x="0" y="0"/>
                  <wp:positionH relativeFrom="column">
                    <wp:posOffset>0</wp:posOffset>
                  </wp:positionH>
                  <wp:positionV relativeFrom="paragraph">
                    <wp:posOffset>9525</wp:posOffset>
                  </wp:positionV>
                  <wp:extent cx="9525" cy="123825"/>
                  <wp:effectExtent l="0" t="0" r="28575" b="9525"/>
                  <wp:wrapNone/>
                  <wp:docPr id="2199" name="Imagen 1066" hidden="1">
                    <a:extLst xmlns:a="http://schemas.openxmlformats.org/drawingml/2006/main">
                      <a:ext uri="{FF2B5EF4-FFF2-40B4-BE49-F238E27FC236}">
                        <a16:creationId xmlns:a16="http://schemas.microsoft.com/office/drawing/2014/main" id="{00000000-0008-0000-0200-000097080000}"/>
                      </a:ext>
                    </a:extLst>
                  </wp:docPr>
                  <wp:cNvGraphicFramePr/>
                  <a:graphic xmlns:a="http://schemas.openxmlformats.org/drawingml/2006/main">
                    <a:graphicData uri="http://schemas.openxmlformats.org/drawingml/2006/picture">
                      <pic:pic xmlns:pic="http://schemas.openxmlformats.org/drawingml/2006/picture">
                        <pic:nvPicPr>
                          <pic:cNvPr id="2199" name="2206 Imagen" hidden="1">
                            <a:extLst>
                              <a:ext uri="{FF2B5EF4-FFF2-40B4-BE49-F238E27FC236}">
                                <a16:creationId xmlns:a16="http://schemas.microsoft.com/office/drawing/2014/main" id="{00000000-0008-0000-0200-00009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0F651F" wp14:editId="4C0DFA31">
                  <wp:simplePos x="0" y="0"/>
                  <wp:positionH relativeFrom="column">
                    <wp:posOffset>0</wp:posOffset>
                  </wp:positionH>
                  <wp:positionV relativeFrom="paragraph">
                    <wp:posOffset>9525</wp:posOffset>
                  </wp:positionV>
                  <wp:extent cx="9525" cy="123825"/>
                  <wp:effectExtent l="0" t="0" r="28575" b="9525"/>
                  <wp:wrapNone/>
                  <wp:docPr id="2200" name="Imagen 1065" hidden="1">
                    <a:extLst xmlns:a="http://schemas.openxmlformats.org/drawingml/2006/main">
                      <a:ext uri="{FF2B5EF4-FFF2-40B4-BE49-F238E27FC236}">
                        <a16:creationId xmlns:a16="http://schemas.microsoft.com/office/drawing/2014/main" id="{00000000-0008-0000-0200-000098080000}"/>
                      </a:ext>
                    </a:extLst>
                  </wp:docPr>
                  <wp:cNvGraphicFramePr/>
                  <a:graphic xmlns:a="http://schemas.openxmlformats.org/drawingml/2006/main">
                    <a:graphicData uri="http://schemas.openxmlformats.org/drawingml/2006/picture">
                      <pic:pic xmlns:pic="http://schemas.openxmlformats.org/drawingml/2006/picture">
                        <pic:nvPicPr>
                          <pic:cNvPr id="2200" name="2207 Imagen" hidden="1">
                            <a:extLst>
                              <a:ext uri="{FF2B5EF4-FFF2-40B4-BE49-F238E27FC236}">
                                <a16:creationId xmlns:a16="http://schemas.microsoft.com/office/drawing/2014/main" id="{00000000-0008-0000-0200-00009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A74621" wp14:editId="335C61B0">
                  <wp:simplePos x="0" y="0"/>
                  <wp:positionH relativeFrom="column">
                    <wp:posOffset>0</wp:posOffset>
                  </wp:positionH>
                  <wp:positionV relativeFrom="paragraph">
                    <wp:posOffset>9525</wp:posOffset>
                  </wp:positionV>
                  <wp:extent cx="9525" cy="123825"/>
                  <wp:effectExtent l="0" t="0" r="28575" b="9525"/>
                  <wp:wrapNone/>
                  <wp:docPr id="2201" name="Imagen 1064" hidden="1">
                    <a:extLst xmlns:a="http://schemas.openxmlformats.org/drawingml/2006/main">
                      <a:ext uri="{FF2B5EF4-FFF2-40B4-BE49-F238E27FC236}">
                        <a16:creationId xmlns:a16="http://schemas.microsoft.com/office/drawing/2014/main" id="{00000000-0008-0000-0200-000099080000}"/>
                      </a:ext>
                    </a:extLst>
                  </wp:docPr>
                  <wp:cNvGraphicFramePr/>
                  <a:graphic xmlns:a="http://schemas.openxmlformats.org/drawingml/2006/main">
                    <a:graphicData uri="http://schemas.openxmlformats.org/drawingml/2006/picture">
                      <pic:pic xmlns:pic="http://schemas.openxmlformats.org/drawingml/2006/picture">
                        <pic:nvPicPr>
                          <pic:cNvPr id="2201" name="2208 Imagen" hidden="1">
                            <a:extLst>
                              <a:ext uri="{FF2B5EF4-FFF2-40B4-BE49-F238E27FC236}">
                                <a16:creationId xmlns:a16="http://schemas.microsoft.com/office/drawing/2014/main" id="{00000000-0008-0000-0200-00009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3A412B" wp14:editId="37970827">
                  <wp:simplePos x="0" y="0"/>
                  <wp:positionH relativeFrom="column">
                    <wp:posOffset>0</wp:posOffset>
                  </wp:positionH>
                  <wp:positionV relativeFrom="paragraph">
                    <wp:posOffset>9525</wp:posOffset>
                  </wp:positionV>
                  <wp:extent cx="9525" cy="123825"/>
                  <wp:effectExtent l="0" t="0" r="28575" b="9525"/>
                  <wp:wrapNone/>
                  <wp:docPr id="2202" name="Imagen 1063" hidden="1">
                    <a:extLst xmlns:a="http://schemas.openxmlformats.org/drawingml/2006/main">
                      <a:ext uri="{FF2B5EF4-FFF2-40B4-BE49-F238E27FC236}">
                        <a16:creationId xmlns:a16="http://schemas.microsoft.com/office/drawing/2014/main" id="{00000000-0008-0000-0200-00009A080000}"/>
                      </a:ext>
                    </a:extLst>
                  </wp:docPr>
                  <wp:cNvGraphicFramePr/>
                  <a:graphic xmlns:a="http://schemas.openxmlformats.org/drawingml/2006/main">
                    <a:graphicData uri="http://schemas.openxmlformats.org/drawingml/2006/picture">
                      <pic:pic xmlns:pic="http://schemas.openxmlformats.org/drawingml/2006/picture">
                        <pic:nvPicPr>
                          <pic:cNvPr id="2202" name="2209 Imagen" hidden="1">
                            <a:extLst>
                              <a:ext uri="{FF2B5EF4-FFF2-40B4-BE49-F238E27FC236}">
                                <a16:creationId xmlns:a16="http://schemas.microsoft.com/office/drawing/2014/main" id="{00000000-0008-0000-0200-00009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E2FF03" wp14:editId="42FAFFC9">
                  <wp:simplePos x="0" y="0"/>
                  <wp:positionH relativeFrom="column">
                    <wp:posOffset>0</wp:posOffset>
                  </wp:positionH>
                  <wp:positionV relativeFrom="paragraph">
                    <wp:posOffset>9525</wp:posOffset>
                  </wp:positionV>
                  <wp:extent cx="9525" cy="123825"/>
                  <wp:effectExtent l="0" t="0" r="28575" b="9525"/>
                  <wp:wrapNone/>
                  <wp:docPr id="2203" name="Imagen 1062" hidden="1">
                    <a:extLst xmlns:a="http://schemas.openxmlformats.org/drawingml/2006/main">
                      <a:ext uri="{FF2B5EF4-FFF2-40B4-BE49-F238E27FC236}">
                        <a16:creationId xmlns:a16="http://schemas.microsoft.com/office/drawing/2014/main" id="{00000000-0008-0000-0200-00009B080000}"/>
                      </a:ext>
                    </a:extLst>
                  </wp:docPr>
                  <wp:cNvGraphicFramePr/>
                  <a:graphic xmlns:a="http://schemas.openxmlformats.org/drawingml/2006/main">
                    <a:graphicData uri="http://schemas.openxmlformats.org/drawingml/2006/picture">
                      <pic:pic xmlns:pic="http://schemas.openxmlformats.org/drawingml/2006/picture">
                        <pic:nvPicPr>
                          <pic:cNvPr id="2203" name="2210 Imagen" hidden="1">
                            <a:extLst>
                              <a:ext uri="{FF2B5EF4-FFF2-40B4-BE49-F238E27FC236}">
                                <a16:creationId xmlns:a16="http://schemas.microsoft.com/office/drawing/2014/main" id="{00000000-0008-0000-0200-00009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5E019D" wp14:editId="6E256CDE">
                  <wp:simplePos x="0" y="0"/>
                  <wp:positionH relativeFrom="column">
                    <wp:posOffset>0</wp:posOffset>
                  </wp:positionH>
                  <wp:positionV relativeFrom="paragraph">
                    <wp:posOffset>9525</wp:posOffset>
                  </wp:positionV>
                  <wp:extent cx="9525" cy="123825"/>
                  <wp:effectExtent l="0" t="0" r="28575" b="9525"/>
                  <wp:wrapNone/>
                  <wp:docPr id="2204" name="Imagen 1061" hidden="1">
                    <a:extLst xmlns:a="http://schemas.openxmlformats.org/drawingml/2006/main">
                      <a:ext uri="{FF2B5EF4-FFF2-40B4-BE49-F238E27FC236}">
                        <a16:creationId xmlns:a16="http://schemas.microsoft.com/office/drawing/2014/main" id="{00000000-0008-0000-0200-00009C080000}"/>
                      </a:ext>
                    </a:extLst>
                  </wp:docPr>
                  <wp:cNvGraphicFramePr/>
                  <a:graphic xmlns:a="http://schemas.openxmlformats.org/drawingml/2006/main">
                    <a:graphicData uri="http://schemas.openxmlformats.org/drawingml/2006/picture">
                      <pic:pic xmlns:pic="http://schemas.openxmlformats.org/drawingml/2006/picture">
                        <pic:nvPicPr>
                          <pic:cNvPr id="2204" name="2211 Imagen" hidden="1">
                            <a:extLst>
                              <a:ext uri="{FF2B5EF4-FFF2-40B4-BE49-F238E27FC236}">
                                <a16:creationId xmlns:a16="http://schemas.microsoft.com/office/drawing/2014/main" id="{00000000-0008-0000-0200-00009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70B0B0" wp14:editId="34A7709A">
                  <wp:simplePos x="0" y="0"/>
                  <wp:positionH relativeFrom="column">
                    <wp:posOffset>0</wp:posOffset>
                  </wp:positionH>
                  <wp:positionV relativeFrom="paragraph">
                    <wp:posOffset>9525</wp:posOffset>
                  </wp:positionV>
                  <wp:extent cx="9525" cy="123825"/>
                  <wp:effectExtent l="0" t="0" r="28575" b="9525"/>
                  <wp:wrapNone/>
                  <wp:docPr id="2205" name="Imagen 1060" hidden="1">
                    <a:extLst xmlns:a="http://schemas.openxmlformats.org/drawingml/2006/main">
                      <a:ext uri="{FF2B5EF4-FFF2-40B4-BE49-F238E27FC236}">
                        <a16:creationId xmlns:a16="http://schemas.microsoft.com/office/drawing/2014/main" id="{00000000-0008-0000-0200-00009D080000}"/>
                      </a:ext>
                    </a:extLst>
                  </wp:docPr>
                  <wp:cNvGraphicFramePr/>
                  <a:graphic xmlns:a="http://schemas.openxmlformats.org/drawingml/2006/main">
                    <a:graphicData uri="http://schemas.openxmlformats.org/drawingml/2006/picture">
                      <pic:pic xmlns:pic="http://schemas.openxmlformats.org/drawingml/2006/picture">
                        <pic:nvPicPr>
                          <pic:cNvPr id="2205" name="2212 Imagen" hidden="1">
                            <a:extLst>
                              <a:ext uri="{FF2B5EF4-FFF2-40B4-BE49-F238E27FC236}">
                                <a16:creationId xmlns:a16="http://schemas.microsoft.com/office/drawing/2014/main" id="{00000000-0008-0000-0200-00009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3722D0" wp14:editId="7C8BC827">
                  <wp:simplePos x="0" y="0"/>
                  <wp:positionH relativeFrom="column">
                    <wp:posOffset>0</wp:posOffset>
                  </wp:positionH>
                  <wp:positionV relativeFrom="paragraph">
                    <wp:posOffset>9525</wp:posOffset>
                  </wp:positionV>
                  <wp:extent cx="9525" cy="123825"/>
                  <wp:effectExtent l="0" t="0" r="28575" b="9525"/>
                  <wp:wrapNone/>
                  <wp:docPr id="2206" name="Imagen 1059" hidden="1">
                    <a:extLst xmlns:a="http://schemas.openxmlformats.org/drawingml/2006/main">
                      <a:ext uri="{FF2B5EF4-FFF2-40B4-BE49-F238E27FC236}">
                        <a16:creationId xmlns:a16="http://schemas.microsoft.com/office/drawing/2014/main" id="{00000000-0008-0000-0200-00009E080000}"/>
                      </a:ext>
                    </a:extLst>
                  </wp:docPr>
                  <wp:cNvGraphicFramePr/>
                  <a:graphic xmlns:a="http://schemas.openxmlformats.org/drawingml/2006/main">
                    <a:graphicData uri="http://schemas.openxmlformats.org/drawingml/2006/picture">
                      <pic:pic xmlns:pic="http://schemas.openxmlformats.org/drawingml/2006/picture">
                        <pic:nvPicPr>
                          <pic:cNvPr id="2206" name="2213 Imagen" hidden="1">
                            <a:extLst>
                              <a:ext uri="{FF2B5EF4-FFF2-40B4-BE49-F238E27FC236}">
                                <a16:creationId xmlns:a16="http://schemas.microsoft.com/office/drawing/2014/main" id="{00000000-0008-0000-0200-00009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3F34FD" wp14:editId="7277A35C">
                  <wp:simplePos x="0" y="0"/>
                  <wp:positionH relativeFrom="column">
                    <wp:posOffset>0</wp:posOffset>
                  </wp:positionH>
                  <wp:positionV relativeFrom="paragraph">
                    <wp:posOffset>9525</wp:posOffset>
                  </wp:positionV>
                  <wp:extent cx="9525" cy="123825"/>
                  <wp:effectExtent l="0" t="0" r="28575" b="9525"/>
                  <wp:wrapNone/>
                  <wp:docPr id="2207" name="Imagen 1058" hidden="1">
                    <a:extLst xmlns:a="http://schemas.openxmlformats.org/drawingml/2006/main">
                      <a:ext uri="{FF2B5EF4-FFF2-40B4-BE49-F238E27FC236}">
                        <a16:creationId xmlns:a16="http://schemas.microsoft.com/office/drawing/2014/main" id="{00000000-0008-0000-0200-00009F080000}"/>
                      </a:ext>
                    </a:extLst>
                  </wp:docPr>
                  <wp:cNvGraphicFramePr/>
                  <a:graphic xmlns:a="http://schemas.openxmlformats.org/drawingml/2006/main">
                    <a:graphicData uri="http://schemas.openxmlformats.org/drawingml/2006/picture">
                      <pic:pic xmlns:pic="http://schemas.openxmlformats.org/drawingml/2006/picture">
                        <pic:nvPicPr>
                          <pic:cNvPr id="2207" name="2214 Imagen" hidden="1">
                            <a:extLst>
                              <a:ext uri="{FF2B5EF4-FFF2-40B4-BE49-F238E27FC236}">
                                <a16:creationId xmlns:a16="http://schemas.microsoft.com/office/drawing/2014/main" id="{00000000-0008-0000-0200-00009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E0CD4A" wp14:editId="1AA73C87">
                  <wp:simplePos x="0" y="0"/>
                  <wp:positionH relativeFrom="column">
                    <wp:posOffset>0</wp:posOffset>
                  </wp:positionH>
                  <wp:positionV relativeFrom="paragraph">
                    <wp:posOffset>9525</wp:posOffset>
                  </wp:positionV>
                  <wp:extent cx="9525" cy="123825"/>
                  <wp:effectExtent l="0" t="0" r="28575" b="9525"/>
                  <wp:wrapNone/>
                  <wp:docPr id="2208" name="Imagen 1057" hidden="1">
                    <a:extLst xmlns:a="http://schemas.openxmlformats.org/drawingml/2006/main">
                      <a:ext uri="{FF2B5EF4-FFF2-40B4-BE49-F238E27FC236}">
                        <a16:creationId xmlns:a16="http://schemas.microsoft.com/office/drawing/2014/main" id="{00000000-0008-0000-0200-0000A0080000}"/>
                      </a:ext>
                    </a:extLst>
                  </wp:docPr>
                  <wp:cNvGraphicFramePr/>
                  <a:graphic xmlns:a="http://schemas.openxmlformats.org/drawingml/2006/main">
                    <a:graphicData uri="http://schemas.openxmlformats.org/drawingml/2006/picture">
                      <pic:pic xmlns:pic="http://schemas.openxmlformats.org/drawingml/2006/picture">
                        <pic:nvPicPr>
                          <pic:cNvPr id="2208" name="2215 Imagen" hidden="1">
                            <a:extLst>
                              <a:ext uri="{FF2B5EF4-FFF2-40B4-BE49-F238E27FC236}">
                                <a16:creationId xmlns:a16="http://schemas.microsoft.com/office/drawing/2014/main" id="{00000000-0008-0000-0200-0000A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3061A1" wp14:editId="14238D39">
                  <wp:simplePos x="0" y="0"/>
                  <wp:positionH relativeFrom="column">
                    <wp:posOffset>0</wp:posOffset>
                  </wp:positionH>
                  <wp:positionV relativeFrom="paragraph">
                    <wp:posOffset>9525</wp:posOffset>
                  </wp:positionV>
                  <wp:extent cx="9525" cy="123825"/>
                  <wp:effectExtent l="0" t="0" r="28575" b="9525"/>
                  <wp:wrapNone/>
                  <wp:docPr id="2209" name="Imagen 1056" hidden="1">
                    <a:extLst xmlns:a="http://schemas.openxmlformats.org/drawingml/2006/main">
                      <a:ext uri="{FF2B5EF4-FFF2-40B4-BE49-F238E27FC236}">
                        <a16:creationId xmlns:a16="http://schemas.microsoft.com/office/drawing/2014/main" id="{00000000-0008-0000-0200-0000A1080000}"/>
                      </a:ext>
                    </a:extLst>
                  </wp:docPr>
                  <wp:cNvGraphicFramePr/>
                  <a:graphic xmlns:a="http://schemas.openxmlformats.org/drawingml/2006/main">
                    <a:graphicData uri="http://schemas.openxmlformats.org/drawingml/2006/picture">
                      <pic:pic xmlns:pic="http://schemas.openxmlformats.org/drawingml/2006/picture">
                        <pic:nvPicPr>
                          <pic:cNvPr id="2209" name="2216 Imagen" hidden="1">
                            <a:extLst>
                              <a:ext uri="{FF2B5EF4-FFF2-40B4-BE49-F238E27FC236}">
                                <a16:creationId xmlns:a16="http://schemas.microsoft.com/office/drawing/2014/main" id="{00000000-0008-0000-0200-0000A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1E3DD9" wp14:editId="6EFB8235">
                  <wp:simplePos x="0" y="0"/>
                  <wp:positionH relativeFrom="column">
                    <wp:posOffset>0</wp:posOffset>
                  </wp:positionH>
                  <wp:positionV relativeFrom="paragraph">
                    <wp:posOffset>9525</wp:posOffset>
                  </wp:positionV>
                  <wp:extent cx="9525" cy="123825"/>
                  <wp:effectExtent l="0" t="0" r="28575" b="9525"/>
                  <wp:wrapNone/>
                  <wp:docPr id="2210" name="Imagen 1055" hidden="1">
                    <a:extLst xmlns:a="http://schemas.openxmlformats.org/drawingml/2006/main">
                      <a:ext uri="{FF2B5EF4-FFF2-40B4-BE49-F238E27FC236}">
                        <a16:creationId xmlns:a16="http://schemas.microsoft.com/office/drawing/2014/main" id="{00000000-0008-0000-0200-0000A2080000}"/>
                      </a:ext>
                    </a:extLst>
                  </wp:docPr>
                  <wp:cNvGraphicFramePr/>
                  <a:graphic xmlns:a="http://schemas.openxmlformats.org/drawingml/2006/main">
                    <a:graphicData uri="http://schemas.openxmlformats.org/drawingml/2006/picture">
                      <pic:pic xmlns:pic="http://schemas.openxmlformats.org/drawingml/2006/picture">
                        <pic:nvPicPr>
                          <pic:cNvPr id="2210" name="2217 Imagen" hidden="1">
                            <a:extLst>
                              <a:ext uri="{FF2B5EF4-FFF2-40B4-BE49-F238E27FC236}">
                                <a16:creationId xmlns:a16="http://schemas.microsoft.com/office/drawing/2014/main" id="{00000000-0008-0000-0200-0000A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3777F0" wp14:editId="397CD6E4">
                  <wp:simplePos x="0" y="0"/>
                  <wp:positionH relativeFrom="column">
                    <wp:posOffset>0</wp:posOffset>
                  </wp:positionH>
                  <wp:positionV relativeFrom="paragraph">
                    <wp:posOffset>9525</wp:posOffset>
                  </wp:positionV>
                  <wp:extent cx="9525" cy="123825"/>
                  <wp:effectExtent l="0" t="0" r="28575" b="9525"/>
                  <wp:wrapNone/>
                  <wp:docPr id="2211" name="Imagen 1054" hidden="1">
                    <a:extLst xmlns:a="http://schemas.openxmlformats.org/drawingml/2006/main">
                      <a:ext uri="{FF2B5EF4-FFF2-40B4-BE49-F238E27FC236}">
                        <a16:creationId xmlns:a16="http://schemas.microsoft.com/office/drawing/2014/main" id="{00000000-0008-0000-0200-0000A3080000}"/>
                      </a:ext>
                    </a:extLst>
                  </wp:docPr>
                  <wp:cNvGraphicFramePr/>
                  <a:graphic xmlns:a="http://schemas.openxmlformats.org/drawingml/2006/main">
                    <a:graphicData uri="http://schemas.openxmlformats.org/drawingml/2006/picture">
                      <pic:pic xmlns:pic="http://schemas.openxmlformats.org/drawingml/2006/picture">
                        <pic:nvPicPr>
                          <pic:cNvPr id="2211" name="2218 Imagen" hidden="1">
                            <a:extLst>
                              <a:ext uri="{FF2B5EF4-FFF2-40B4-BE49-F238E27FC236}">
                                <a16:creationId xmlns:a16="http://schemas.microsoft.com/office/drawing/2014/main" id="{00000000-0008-0000-0200-0000A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00FE50" wp14:editId="316D1EF3">
                  <wp:simplePos x="0" y="0"/>
                  <wp:positionH relativeFrom="column">
                    <wp:posOffset>0</wp:posOffset>
                  </wp:positionH>
                  <wp:positionV relativeFrom="paragraph">
                    <wp:posOffset>9525</wp:posOffset>
                  </wp:positionV>
                  <wp:extent cx="9525" cy="123825"/>
                  <wp:effectExtent l="0" t="0" r="28575" b="9525"/>
                  <wp:wrapNone/>
                  <wp:docPr id="2212" name="Imagen 1053" hidden="1">
                    <a:extLst xmlns:a="http://schemas.openxmlformats.org/drawingml/2006/main">
                      <a:ext uri="{FF2B5EF4-FFF2-40B4-BE49-F238E27FC236}">
                        <a16:creationId xmlns:a16="http://schemas.microsoft.com/office/drawing/2014/main" id="{00000000-0008-0000-0200-0000A4080000}"/>
                      </a:ext>
                    </a:extLst>
                  </wp:docPr>
                  <wp:cNvGraphicFramePr/>
                  <a:graphic xmlns:a="http://schemas.openxmlformats.org/drawingml/2006/main">
                    <a:graphicData uri="http://schemas.openxmlformats.org/drawingml/2006/picture">
                      <pic:pic xmlns:pic="http://schemas.openxmlformats.org/drawingml/2006/picture">
                        <pic:nvPicPr>
                          <pic:cNvPr id="2212" name="2219 Imagen" hidden="1">
                            <a:extLst>
                              <a:ext uri="{FF2B5EF4-FFF2-40B4-BE49-F238E27FC236}">
                                <a16:creationId xmlns:a16="http://schemas.microsoft.com/office/drawing/2014/main" id="{00000000-0008-0000-0200-0000A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2931E3" wp14:editId="60B2AF09">
                  <wp:simplePos x="0" y="0"/>
                  <wp:positionH relativeFrom="column">
                    <wp:posOffset>0</wp:posOffset>
                  </wp:positionH>
                  <wp:positionV relativeFrom="paragraph">
                    <wp:posOffset>9525</wp:posOffset>
                  </wp:positionV>
                  <wp:extent cx="9525" cy="123825"/>
                  <wp:effectExtent l="0" t="0" r="28575" b="9525"/>
                  <wp:wrapNone/>
                  <wp:docPr id="2213" name="Imagen 1052" hidden="1">
                    <a:extLst xmlns:a="http://schemas.openxmlformats.org/drawingml/2006/main">
                      <a:ext uri="{FF2B5EF4-FFF2-40B4-BE49-F238E27FC236}">
                        <a16:creationId xmlns:a16="http://schemas.microsoft.com/office/drawing/2014/main" id="{00000000-0008-0000-0200-0000A5080000}"/>
                      </a:ext>
                    </a:extLst>
                  </wp:docPr>
                  <wp:cNvGraphicFramePr/>
                  <a:graphic xmlns:a="http://schemas.openxmlformats.org/drawingml/2006/main">
                    <a:graphicData uri="http://schemas.openxmlformats.org/drawingml/2006/picture">
                      <pic:pic xmlns:pic="http://schemas.openxmlformats.org/drawingml/2006/picture">
                        <pic:nvPicPr>
                          <pic:cNvPr id="2213" name="2220 Imagen" hidden="1">
                            <a:extLst>
                              <a:ext uri="{FF2B5EF4-FFF2-40B4-BE49-F238E27FC236}">
                                <a16:creationId xmlns:a16="http://schemas.microsoft.com/office/drawing/2014/main" id="{00000000-0008-0000-0200-0000A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6B7774" wp14:editId="03299F74">
                  <wp:simplePos x="0" y="0"/>
                  <wp:positionH relativeFrom="column">
                    <wp:posOffset>0</wp:posOffset>
                  </wp:positionH>
                  <wp:positionV relativeFrom="paragraph">
                    <wp:posOffset>9525</wp:posOffset>
                  </wp:positionV>
                  <wp:extent cx="9525" cy="123825"/>
                  <wp:effectExtent l="0" t="0" r="28575" b="9525"/>
                  <wp:wrapNone/>
                  <wp:docPr id="2214" name="Imagen 1051" hidden="1">
                    <a:extLst xmlns:a="http://schemas.openxmlformats.org/drawingml/2006/main">
                      <a:ext uri="{FF2B5EF4-FFF2-40B4-BE49-F238E27FC236}">
                        <a16:creationId xmlns:a16="http://schemas.microsoft.com/office/drawing/2014/main" id="{00000000-0008-0000-0200-0000A6080000}"/>
                      </a:ext>
                    </a:extLst>
                  </wp:docPr>
                  <wp:cNvGraphicFramePr/>
                  <a:graphic xmlns:a="http://schemas.openxmlformats.org/drawingml/2006/main">
                    <a:graphicData uri="http://schemas.openxmlformats.org/drawingml/2006/picture">
                      <pic:pic xmlns:pic="http://schemas.openxmlformats.org/drawingml/2006/picture">
                        <pic:nvPicPr>
                          <pic:cNvPr id="2214" name="2221 Imagen" hidden="1">
                            <a:extLst>
                              <a:ext uri="{FF2B5EF4-FFF2-40B4-BE49-F238E27FC236}">
                                <a16:creationId xmlns:a16="http://schemas.microsoft.com/office/drawing/2014/main" id="{00000000-0008-0000-0200-0000A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D27A80" wp14:editId="109B8CB6">
                  <wp:simplePos x="0" y="0"/>
                  <wp:positionH relativeFrom="column">
                    <wp:posOffset>0</wp:posOffset>
                  </wp:positionH>
                  <wp:positionV relativeFrom="paragraph">
                    <wp:posOffset>9525</wp:posOffset>
                  </wp:positionV>
                  <wp:extent cx="9525" cy="123825"/>
                  <wp:effectExtent l="0" t="0" r="28575" b="9525"/>
                  <wp:wrapNone/>
                  <wp:docPr id="2215" name="Imagen 1050" hidden="1">
                    <a:extLst xmlns:a="http://schemas.openxmlformats.org/drawingml/2006/main">
                      <a:ext uri="{FF2B5EF4-FFF2-40B4-BE49-F238E27FC236}">
                        <a16:creationId xmlns:a16="http://schemas.microsoft.com/office/drawing/2014/main" id="{00000000-0008-0000-0200-0000A7080000}"/>
                      </a:ext>
                    </a:extLst>
                  </wp:docPr>
                  <wp:cNvGraphicFramePr/>
                  <a:graphic xmlns:a="http://schemas.openxmlformats.org/drawingml/2006/main">
                    <a:graphicData uri="http://schemas.openxmlformats.org/drawingml/2006/picture">
                      <pic:pic xmlns:pic="http://schemas.openxmlformats.org/drawingml/2006/picture">
                        <pic:nvPicPr>
                          <pic:cNvPr id="2215" name="2222 Imagen" hidden="1">
                            <a:extLst>
                              <a:ext uri="{FF2B5EF4-FFF2-40B4-BE49-F238E27FC236}">
                                <a16:creationId xmlns:a16="http://schemas.microsoft.com/office/drawing/2014/main" id="{00000000-0008-0000-0200-0000A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B266C7" wp14:editId="2F7A5719">
                  <wp:simplePos x="0" y="0"/>
                  <wp:positionH relativeFrom="column">
                    <wp:posOffset>0</wp:posOffset>
                  </wp:positionH>
                  <wp:positionV relativeFrom="paragraph">
                    <wp:posOffset>9525</wp:posOffset>
                  </wp:positionV>
                  <wp:extent cx="9525" cy="123825"/>
                  <wp:effectExtent l="0" t="0" r="28575" b="9525"/>
                  <wp:wrapNone/>
                  <wp:docPr id="2216" name="Imagen 1049" hidden="1">
                    <a:extLst xmlns:a="http://schemas.openxmlformats.org/drawingml/2006/main">
                      <a:ext uri="{FF2B5EF4-FFF2-40B4-BE49-F238E27FC236}">
                        <a16:creationId xmlns:a16="http://schemas.microsoft.com/office/drawing/2014/main" id="{00000000-0008-0000-0200-0000A8080000}"/>
                      </a:ext>
                    </a:extLst>
                  </wp:docPr>
                  <wp:cNvGraphicFramePr/>
                  <a:graphic xmlns:a="http://schemas.openxmlformats.org/drawingml/2006/main">
                    <a:graphicData uri="http://schemas.openxmlformats.org/drawingml/2006/picture">
                      <pic:pic xmlns:pic="http://schemas.openxmlformats.org/drawingml/2006/picture">
                        <pic:nvPicPr>
                          <pic:cNvPr id="2216" name="2223 Imagen" hidden="1">
                            <a:extLst>
                              <a:ext uri="{FF2B5EF4-FFF2-40B4-BE49-F238E27FC236}">
                                <a16:creationId xmlns:a16="http://schemas.microsoft.com/office/drawing/2014/main" id="{00000000-0008-0000-0200-0000A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1DB7CF" wp14:editId="0BEDDA3C">
                  <wp:simplePos x="0" y="0"/>
                  <wp:positionH relativeFrom="column">
                    <wp:posOffset>0</wp:posOffset>
                  </wp:positionH>
                  <wp:positionV relativeFrom="paragraph">
                    <wp:posOffset>9525</wp:posOffset>
                  </wp:positionV>
                  <wp:extent cx="9525" cy="123825"/>
                  <wp:effectExtent l="0" t="0" r="28575" b="9525"/>
                  <wp:wrapNone/>
                  <wp:docPr id="2217" name="Imagen 1048" hidden="1">
                    <a:extLst xmlns:a="http://schemas.openxmlformats.org/drawingml/2006/main">
                      <a:ext uri="{FF2B5EF4-FFF2-40B4-BE49-F238E27FC236}">
                        <a16:creationId xmlns:a16="http://schemas.microsoft.com/office/drawing/2014/main" id="{00000000-0008-0000-0200-0000A9080000}"/>
                      </a:ext>
                    </a:extLst>
                  </wp:docPr>
                  <wp:cNvGraphicFramePr/>
                  <a:graphic xmlns:a="http://schemas.openxmlformats.org/drawingml/2006/main">
                    <a:graphicData uri="http://schemas.openxmlformats.org/drawingml/2006/picture">
                      <pic:pic xmlns:pic="http://schemas.openxmlformats.org/drawingml/2006/picture">
                        <pic:nvPicPr>
                          <pic:cNvPr id="2217" name="2224 Imagen" hidden="1">
                            <a:extLst>
                              <a:ext uri="{FF2B5EF4-FFF2-40B4-BE49-F238E27FC236}">
                                <a16:creationId xmlns:a16="http://schemas.microsoft.com/office/drawing/2014/main" id="{00000000-0008-0000-0200-0000A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216009" wp14:editId="4307D245">
                  <wp:simplePos x="0" y="0"/>
                  <wp:positionH relativeFrom="column">
                    <wp:posOffset>0</wp:posOffset>
                  </wp:positionH>
                  <wp:positionV relativeFrom="paragraph">
                    <wp:posOffset>9525</wp:posOffset>
                  </wp:positionV>
                  <wp:extent cx="9525" cy="123825"/>
                  <wp:effectExtent l="0" t="0" r="28575" b="9525"/>
                  <wp:wrapNone/>
                  <wp:docPr id="2218" name="Imagen 1047" hidden="1">
                    <a:extLst xmlns:a="http://schemas.openxmlformats.org/drawingml/2006/main">
                      <a:ext uri="{FF2B5EF4-FFF2-40B4-BE49-F238E27FC236}">
                        <a16:creationId xmlns:a16="http://schemas.microsoft.com/office/drawing/2014/main" id="{00000000-0008-0000-0200-0000AA080000}"/>
                      </a:ext>
                    </a:extLst>
                  </wp:docPr>
                  <wp:cNvGraphicFramePr/>
                  <a:graphic xmlns:a="http://schemas.openxmlformats.org/drawingml/2006/main">
                    <a:graphicData uri="http://schemas.openxmlformats.org/drawingml/2006/picture">
                      <pic:pic xmlns:pic="http://schemas.openxmlformats.org/drawingml/2006/picture">
                        <pic:nvPicPr>
                          <pic:cNvPr id="2218" name="2225 Imagen" hidden="1">
                            <a:extLst>
                              <a:ext uri="{FF2B5EF4-FFF2-40B4-BE49-F238E27FC236}">
                                <a16:creationId xmlns:a16="http://schemas.microsoft.com/office/drawing/2014/main" id="{00000000-0008-0000-0200-0000A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6DF8F5" wp14:editId="70ACFEDF">
                  <wp:simplePos x="0" y="0"/>
                  <wp:positionH relativeFrom="column">
                    <wp:posOffset>0</wp:posOffset>
                  </wp:positionH>
                  <wp:positionV relativeFrom="paragraph">
                    <wp:posOffset>9525</wp:posOffset>
                  </wp:positionV>
                  <wp:extent cx="9525" cy="123825"/>
                  <wp:effectExtent l="0" t="0" r="28575" b="9525"/>
                  <wp:wrapNone/>
                  <wp:docPr id="2219" name="Imagen 1046" hidden="1">
                    <a:extLst xmlns:a="http://schemas.openxmlformats.org/drawingml/2006/main">
                      <a:ext uri="{FF2B5EF4-FFF2-40B4-BE49-F238E27FC236}">
                        <a16:creationId xmlns:a16="http://schemas.microsoft.com/office/drawing/2014/main" id="{00000000-0008-0000-0200-0000AB080000}"/>
                      </a:ext>
                    </a:extLst>
                  </wp:docPr>
                  <wp:cNvGraphicFramePr/>
                  <a:graphic xmlns:a="http://schemas.openxmlformats.org/drawingml/2006/main">
                    <a:graphicData uri="http://schemas.openxmlformats.org/drawingml/2006/picture">
                      <pic:pic xmlns:pic="http://schemas.openxmlformats.org/drawingml/2006/picture">
                        <pic:nvPicPr>
                          <pic:cNvPr id="2219" name="2226 Imagen" hidden="1">
                            <a:extLst>
                              <a:ext uri="{FF2B5EF4-FFF2-40B4-BE49-F238E27FC236}">
                                <a16:creationId xmlns:a16="http://schemas.microsoft.com/office/drawing/2014/main" id="{00000000-0008-0000-0200-0000A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F4B7FB" wp14:editId="0F839CEF">
                  <wp:simplePos x="0" y="0"/>
                  <wp:positionH relativeFrom="column">
                    <wp:posOffset>0</wp:posOffset>
                  </wp:positionH>
                  <wp:positionV relativeFrom="paragraph">
                    <wp:posOffset>9525</wp:posOffset>
                  </wp:positionV>
                  <wp:extent cx="9525" cy="123825"/>
                  <wp:effectExtent l="0" t="0" r="28575" b="9525"/>
                  <wp:wrapNone/>
                  <wp:docPr id="2220" name="Imagen 1045" hidden="1">
                    <a:extLst xmlns:a="http://schemas.openxmlformats.org/drawingml/2006/main">
                      <a:ext uri="{FF2B5EF4-FFF2-40B4-BE49-F238E27FC236}">
                        <a16:creationId xmlns:a16="http://schemas.microsoft.com/office/drawing/2014/main" id="{00000000-0008-0000-0200-0000AC080000}"/>
                      </a:ext>
                    </a:extLst>
                  </wp:docPr>
                  <wp:cNvGraphicFramePr/>
                  <a:graphic xmlns:a="http://schemas.openxmlformats.org/drawingml/2006/main">
                    <a:graphicData uri="http://schemas.openxmlformats.org/drawingml/2006/picture">
                      <pic:pic xmlns:pic="http://schemas.openxmlformats.org/drawingml/2006/picture">
                        <pic:nvPicPr>
                          <pic:cNvPr id="2220" name="2227 Imagen" hidden="1">
                            <a:extLst>
                              <a:ext uri="{FF2B5EF4-FFF2-40B4-BE49-F238E27FC236}">
                                <a16:creationId xmlns:a16="http://schemas.microsoft.com/office/drawing/2014/main" id="{00000000-0008-0000-0200-0000A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42DE05" wp14:editId="0616CD39">
                  <wp:simplePos x="0" y="0"/>
                  <wp:positionH relativeFrom="column">
                    <wp:posOffset>0</wp:posOffset>
                  </wp:positionH>
                  <wp:positionV relativeFrom="paragraph">
                    <wp:posOffset>9525</wp:posOffset>
                  </wp:positionV>
                  <wp:extent cx="9525" cy="123825"/>
                  <wp:effectExtent l="0" t="0" r="28575" b="9525"/>
                  <wp:wrapNone/>
                  <wp:docPr id="2221" name="Imagen 1044" hidden="1">
                    <a:extLst xmlns:a="http://schemas.openxmlformats.org/drawingml/2006/main">
                      <a:ext uri="{FF2B5EF4-FFF2-40B4-BE49-F238E27FC236}">
                        <a16:creationId xmlns:a16="http://schemas.microsoft.com/office/drawing/2014/main" id="{00000000-0008-0000-0200-0000AD080000}"/>
                      </a:ext>
                    </a:extLst>
                  </wp:docPr>
                  <wp:cNvGraphicFramePr/>
                  <a:graphic xmlns:a="http://schemas.openxmlformats.org/drawingml/2006/main">
                    <a:graphicData uri="http://schemas.openxmlformats.org/drawingml/2006/picture">
                      <pic:pic xmlns:pic="http://schemas.openxmlformats.org/drawingml/2006/picture">
                        <pic:nvPicPr>
                          <pic:cNvPr id="2221" name="2228 Imagen" hidden="1">
                            <a:extLst>
                              <a:ext uri="{FF2B5EF4-FFF2-40B4-BE49-F238E27FC236}">
                                <a16:creationId xmlns:a16="http://schemas.microsoft.com/office/drawing/2014/main" id="{00000000-0008-0000-0200-0000A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4C2462" wp14:editId="2F35E3C2">
                  <wp:simplePos x="0" y="0"/>
                  <wp:positionH relativeFrom="column">
                    <wp:posOffset>0</wp:posOffset>
                  </wp:positionH>
                  <wp:positionV relativeFrom="paragraph">
                    <wp:posOffset>9525</wp:posOffset>
                  </wp:positionV>
                  <wp:extent cx="9525" cy="123825"/>
                  <wp:effectExtent l="0" t="0" r="28575" b="9525"/>
                  <wp:wrapNone/>
                  <wp:docPr id="2222" name="Imagen 1043" hidden="1">
                    <a:extLst xmlns:a="http://schemas.openxmlformats.org/drawingml/2006/main">
                      <a:ext uri="{FF2B5EF4-FFF2-40B4-BE49-F238E27FC236}">
                        <a16:creationId xmlns:a16="http://schemas.microsoft.com/office/drawing/2014/main" id="{00000000-0008-0000-0200-0000AE080000}"/>
                      </a:ext>
                    </a:extLst>
                  </wp:docPr>
                  <wp:cNvGraphicFramePr/>
                  <a:graphic xmlns:a="http://schemas.openxmlformats.org/drawingml/2006/main">
                    <a:graphicData uri="http://schemas.openxmlformats.org/drawingml/2006/picture">
                      <pic:pic xmlns:pic="http://schemas.openxmlformats.org/drawingml/2006/picture">
                        <pic:nvPicPr>
                          <pic:cNvPr id="2222" name="2229 Imagen" hidden="1">
                            <a:extLst>
                              <a:ext uri="{FF2B5EF4-FFF2-40B4-BE49-F238E27FC236}">
                                <a16:creationId xmlns:a16="http://schemas.microsoft.com/office/drawing/2014/main" id="{00000000-0008-0000-0200-0000A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1C90C8" wp14:editId="52157313">
                  <wp:simplePos x="0" y="0"/>
                  <wp:positionH relativeFrom="column">
                    <wp:posOffset>0</wp:posOffset>
                  </wp:positionH>
                  <wp:positionV relativeFrom="paragraph">
                    <wp:posOffset>9525</wp:posOffset>
                  </wp:positionV>
                  <wp:extent cx="9525" cy="123825"/>
                  <wp:effectExtent l="0" t="0" r="28575" b="9525"/>
                  <wp:wrapNone/>
                  <wp:docPr id="2223" name="Imagen 1042" hidden="1">
                    <a:extLst xmlns:a="http://schemas.openxmlformats.org/drawingml/2006/main">
                      <a:ext uri="{FF2B5EF4-FFF2-40B4-BE49-F238E27FC236}">
                        <a16:creationId xmlns:a16="http://schemas.microsoft.com/office/drawing/2014/main" id="{00000000-0008-0000-0200-0000AF080000}"/>
                      </a:ext>
                    </a:extLst>
                  </wp:docPr>
                  <wp:cNvGraphicFramePr/>
                  <a:graphic xmlns:a="http://schemas.openxmlformats.org/drawingml/2006/main">
                    <a:graphicData uri="http://schemas.openxmlformats.org/drawingml/2006/picture">
                      <pic:pic xmlns:pic="http://schemas.openxmlformats.org/drawingml/2006/picture">
                        <pic:nvPicPr>
                          <pic:cNvPr id="2223" name="2230 Imagen" hidden="1">
                            <a:extLst>
                              <a:ext uri="{FF2B5EF4-FFF2-40B4-BE49-F238E27FC236}">
                                <a16:creationId xmlns:a16="http://schemas.microsoft.com/office/drawing/2014/main" id="{00000000-0008-0000-0200-0000A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EAFF95" wp14:editId="1D3C576B">
                  <wp:simplePos x="0" y="0"/>
                  <wp:positionH relativeFrom="column">
                    <wp:posOffset>0</wp:posOffset>
                  </wp:positionH>
                  <wp:positionV relativeFrom="paragraph">
                    <wp:posOffset>9525</wp:posOffset>
                  </wp:positionV>
                  <wp:extent cx="9525" cy="123825"/>
                  <wp:effectExtent l="0" t="0" r="28575" b="9525"/>
                  <wp:wrapNone/>
                  <wp:docPr id="2224" name="Imagen 1041" hidden="1">
                    <a:extLst xmlns:a="http://schemas.openxmlformats.org/drawingml/2006/main">
                      <a:ext uri="{FF2B5EF4-FFF2-40B4-BE49-F238E27FC236}">
                        <a16:creationId xmlns:a16="http://schemas.microsoft.com/office/drawing/2014/main" id="{00000000-0008-0000-0200-0000B0080000}"/>
                      </a:ext>
                    </a:extLst>
                  </wp:docPr>
                  <wp:cNvGraphicFramePr/>
                  <a:graphic xmlns:a="http://schemas.openxmlformats.org/drawingml/2006/main">
                    <a:graphicData uri="http://schemas.openxmlformats.org/drawingml/2006/picture">
                      <pic:pic xmlns:pic="http://schemas.openxmlformats.org/drawingml/2006/picture">
                        <pic:nvPicPr>
                          <pic:cNvPr id="2224" name="2231 Imagen" hidden="1">
                            <a:extLst>
                              <a:ext uri="{FF2B5EF4-FFF2-40B4-BE49-F238E27FC236}">
                                <a16:creationId xmlns:a16="http://schemas.microsoft.com/office/drawing/2014/main" id="{00000000-0008-0000-0200-0000B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5BB013" wp14:editId="2969B5C5">
                  <wp:simplePos x="0" y="0"/>
                  <wp:positionH relativeFrom="column">
                    <wp:posOffset>0</wp:posOffset>
                  </wp:positionH>
                  <wp:positionV relativeFrom="paragraph">
                    <wp:posOffset>9525</wp:posOffset>
                  </wp:positionV>
                  <wp:extent cx="9525" cy="123825"/>
                  <wp:effectExtent l="0" t="0" r="28575" b="9525"/>
                  <wp:wrapNone/>
                  <wp:docPr id="2225" name="Imagen 1040" hidden="1">
                    <a:extLst xmlns:a="http://schemas.openxmlformats.org/drawingml/2006/main">
                      <a:ext uri="{FF2B5EF4-FFF2-40B4-BE49-F238E27FC236}">
                        <a16:creationId xmlns:a16="http://schemas.microsoft.com/office/drawing/2014/main" id="{00000000-0008-0000-0200-0000B1080000}"/>
                      </a:ext>
                    </a:extLst>
                  </wp:docPr>
                  <wp:cNvGraphicFramePr/>
                  <a:graphic xmlns:a="http://schemas.openxmlformats.org/drawingml/2006/main">
                    <a:graphicData uri="http://schemas.openxmlformats.org/drawingml/2006/picture">
                      <pic:pic xmlns:pic="http://schemas.openxmlformats.org/drawingml/2006/picture">
                        <pic:nvPicPr>
                          <pic:cNvPr id="2225" name="2232 Imagen" hidden="1">
                            <a:extLst>
                              <a:ext uri="{FF2B5EF4-FFF2-40B4-BE49-F238E27FC236}">
                                <a16:creationId xmlns:a16="http://schemas.microsoft.com/office/drawing/2014/main" id="{00000000-0008-0000-0200-0000B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7EA48A" wp14:editId="42BDB840">
                  <wp:simplePos x="0" y="0"/>
                  <wp:positionH relativeFrom="column">
                    <wp:posOffset>0</wp:posOffset>
                  </wp:positionH>
                  <wp:positionV relativeFrom="paragraph">
                    <wp:posOffset>9525</wp:posOffset>
                  </wp:positionV>
                  <wp:extent cx="9525" cy="123825"/>
                  <wp:effectExtent l="0" t="0" r="28575" b="9525"/>
                  <wp:wrapNone/>
                  <wp:docPr id="2226" name="Imagen 1039" hidden="1">
                    <a:extLst xmlns:a="http://schemas.openxmlformats.org/drawingml/2006/main">
                      <a:ext uri="{FF2B5EF4-FFF2-40B4-BE49-F238E27FC236}">
                        <a16:creationId xmlns:a16="http://schemas.microsoft.com/office/drawing/2014/main" id="{00000000-0008-0000-0200-0000B2080000}"/>
                      </a:ext>
                    </a:extLst>
                  </wp:docPr>
                  <wp:cNvGraphicFramePr/>
                  <a:graphic xmlns:a="http://schemas.openxmlformats.org/drawingml/2006/main">
                    <a:graphicData uri="http://schemas.openxmlformats.org/drawingml/2006/picture">
                      <pic:pic xmlns:pic="http://schemas.openxmlformats.org/drawingml/2006/picture">
                        <pic:nvPicPr>
                          <pic:cNvPr id="2226" name="761 Imagen" hidden="1">
                            <a:extLst>
                              <a:ext uri="{FF2B5EF4-FFF2-40B4-BE49-F238E27FC236}">
                                <a16:creationId xmlns:a16="http://schemas.microsoft.com/office/drawing/2014/main" id="{00000000-0008-0000-0200-0000B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7B2198" wp14:editId="63CCA16A">
                  <wp:simplePos x="0" y="0"/>
                  <wp:positionH relativeFrom="column">
                    <wp:posOffset>0</wp:posOffset>
                  </wp:positionH>
                  <wp:positionV relativeFrom="paragraph">
                    <wp:posOffset>9525</wp:posOffset>
                  </wp:positionV>
                  <wp:extent cx="9525" cy="123825"/>
                  <wp:effectExtent l="0" t="0" r="28575" b="9525"/>
                  <wp:wrapNone/>
                  <wp:docPr id="2227" name="Imagen 1038" hidden="1">
                    <a:extLst xmlns:a="http://schemas.openxmlformats.org/drawingml/2006/main">
                      <a:ext uri="{FF2B5EF4-FFF2-40B4-BE49-F238E27FC236}">
                        <a16:creationId xmlns:a16="http://schemas.microsoft.com/office/drawing/2014/main" id="{00000000-0008-0000-0200-0000B3080000}"/>
                      </a:ext>
                    </a:extLst>
                  </wp:docPr>
                  <wp:cNvGraphicFramePr/>
                  <a:graphic xmlns:a="http://schemas.openxmlformats.org/drawingml/2006/main">
                    <a:graphicData uri="http://schemas.openxmlformats.org/drawingml/2006/picture">
                      <pic:pic xmlns:pic="http://schemas.openxmlformats.org/drawingml/2006/picture">
                        <pic:nvPicPr>
                          <pic:cNvPr id="2227" name="772 Imagen" hidden="1">
                            <a:extLst>
                              <a:ext uri="{FF2B5EF4-FFF2-40B4-BE49-F238E27FC236}">
                                <a16:creationId xmlns:a16="http://schemas.microsoft.com/office/drawing/2014/main" id="{00000000-0008-0000-0200-0000B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C4876E" wp14:editId="45E12A37">
                  <wp:simplePos x="0" y="0"/>
                  <wp:positionH relativeFrom="column">
                    <wp:posOffset>0</wp:posOffset>
                  </wp:positionH>
                  <wp:positionV relativeFrom="paragraph">
                    <wp:posOffset>9525</wp:posOffset>
                  </wp:positionV>
                  <wp:extent cx="9525" cy="123825"/>
                  <wp:effectExtent l="0" t="0" r="28575" b="9525"/>
                  <wp:wrapNone/>
                  <wp:docPr id="2228" name="Imagen 1037" hidden="1">
                    <a:extLst xmlns:a="http://schemas.openxmlformats.org/drawingml/2006/main">
                      <a:ext uri="{FF2B5EF4-FFF2-40B4-BE49-F238E27FC236}">
                        <a16:creationId xmlns:a16="http://schemas.microsoft.com/office/drawing/2014/main" id="{00000000-0008-0000-0200-0000B4080000}"/>
                      </a:ext>
                    </a:extLst>
                  </wp:docPr>
                  <wp:cNvGraphicFramePr/>
                  <a:graphic xmlns:a="http://schemas.openxmlformats.org/drawingml/2006/main">
                    <a:graphicData uri="http://schemas.openxmlformats.org/drawingml/2006/picture">
                      <pic:pic xmlns:pic="http://schemas.openxmlformats.org/drawingml/2006/picture">
                        <pic:nvPicPr>
                          <pic:cNvPr id="2228" name="773 Imagen" hidden="1">
                            <a:extLst>
                              <a:ext uri="{FF2B5EF4-FFF2-40B4-BE49-F238E27FC236}">
                                <a16:creationId xmlns:a16="http://schemas.microsoft.com/office/drawing/2014/main" id="{00000000-0008-0000-0200-0000B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8C5E2D" wp14:editId="40BFBBF0">
                  <wp:simplePos x="0" y="0"/>
                  <wp:positionH relativeFrom="column">
                    <wp:posOffset>0</wp:posOffset>
                  </wp:positionH>
                  <wp:positionV relativeFrom="paragraph">
                    <wp:posOffset>9525</wp:posOffset>
                  </wp:positionV>
                  <wp:extent cx="9525" cy="123825"/>
                  <wp:effectExtent l="0" t="0" r="28575" b="9525"/>
                  <wp:wrapNone/>
                  <wp:docPr id="2229" name="Imagen 1036" hidden="1">
                    <a:extLst xmlns:a="http://schemas.openxmlformats.org/drawingml/2006/main">
                      <a:ext uri="{FF2B5EF4-FFF2-40B4-BE49-F238E27FC236}">
                        <a16:creationId xmlns:a16="http://schemas.microsoft.com/office/drawing/2014/main" id="{00000000-0008-0000-0200-0000B5080000}"/>
                      </a:ext>
                    </a:extLst>
                  </wp:docPr>
                  <wp:cNvGraphicFramePr/>
                  <a:graphic xmlns:a="http://schemas.openxmlformats.org/drawingml/2006/main">
                    <a:graphicData uri="http://schemas.openxmlformats.org/drawingml/2006/picture">
                      <pic:pic xmlns:pic="http://schemas.openxmlformats.org/drawingml/2006/picture">
                        <pic:nvPicPr>
                          <pic:cNvPr id="2229" name="774 Imagen" hidden="1">
                            <a:extLst>
                              <a:ext uri="{FF2B5EF4-FFF2-40B4-BE49-F238E27FC236}">
                                <a16:creationId xmlns:a16="http://schemas.microsoft.com/office/drawing/2014/main" id="{00000000-0008-0000-0200-0000B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05CEAC" wp14:editId="508E8F01">
                  <wp:simplePos x="0" y="0"/>
                  <wp:positionH relativeFrom="column">
                    <wp:posOffset>0</wp:posOffset>
                  </wp:positionH>
                  <wp:positionV relativeFrom="paragraph">
                    <wp:posOffset>9525</wp:posOffset>
                  </wp:positionV>
                  <wp:extent cx="9525" cy="123825"/>
                  <wp:effectExtent l="0" t="0" r="28575" b="9525"/>
                  <wp:wrapNone/>
                  <wp:docPr id="2230" name="Imagen 1035" hidden="1">
                    <a:extLst xmlns:a="http://schemas.openxmlformats.org/drawingml/2006/main">
                      <a:ext uri="{FF2B5EF4-FFF2-40B4-BE49-F238E27FC236}">
                        <a16:creationId xmlns:a16="http://schemas.microsoft.com/office/drawing/2014/main" id="{00000000-0008-0000-0200-0000B6080000}"/>
                      </a:ext>
                    </a:extLst>
                  </wp:docPr>
                  <wp:cNvGraphicFramePr/>
                  <a:graphic xmlns:a="http://schemas.openxmlformats.org/drawingml/2006/main">
                    <a:graphicData uri="http://schemas.openxmlformats.org/drawingml/2006/picture">
                      <pic:pic xmlns:pic="http://schemas.openxmlformats.org/drawingml/2006/picture">
                        <pic:nvPicPr>
                          <pic:cNvPr id="2230" name="775 Imagen" hidden="1">
                            <a:extLst>
                              <a:ext uri="{FF2B5EF4-FFF2-40B4-BE49-F238E27FC236}">
                                <a16:creationId xmlns:a16="http://schemas.microsoft.com/office/drawing/2014/main" id="{00000000-0008-0000-0200-0000B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D66CBC" wp14:editId="1C6EE60F">
                  <wp:simplePos x="0" y="0"/>
                  <wp:positionH relativeFrom="column">
                    <wp:posOffset>0</wp:posOffset>
                  </wp:positionH>
                  <wp:positionV relativeFrom="paragraph">
                    <wp:posOffset>9525</wp:posOffset>
                  </wp:positionV>
                  <wp:extent cx="9525" cy="123825"/>
                  <wp:effectExtent l="0" t="0" r="28575" b="9525"/>
                  <wp:wrapNone/>
                  <wp:docPr id="2231" name="Imagen 1034" hidden="1">
                    <a:extLst xmlns:a="http://schemas.openxmlformats.org/drawingml/2006/main">
                      <a:ext uri="{FF2B5EF4-FFF2-40B4-BE49-F238E27FC236}">
                        <a16:creationId xmlns:a16="http://schemas.microsoft.com/office/drawing/2014/main" id="{00000000-0008-0000-0200-0000B7080000}"/>
                      </a:ext>
                    </a:extLst>
                  </wp:docPr>
                  <wp:cNvGraphicFramePr/>
                  <a:graphic xmlns:a="http://schemas.openxmlformats.org/drawingml/2006/main">
                    <a:graphicData uri="http://schemas.openxmlformats.org/drawingml/2006/picture">
                      <pic:pic xmlns:pic="http://schemas.openxmlformats.org/drawingml/2006/picture">
                        <pic:nvPicPr>
                          <pic:cNvPr id="2231" name="776 Imagen" hidden="1">
                            <a:extLst>
                              <a:ext uri="{FF2B5EF4-FFF2-40B4-BE49-F238E27FC236}">
                                <a16:creationId xmlns:a16="http://schemas.microsoft.com/office/drawing/2014/main" id="{00000000-0008-0000-0200-0000B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163060" wp14:editId="1DEB8CBD">
                  <wp:simplePos x="0" y="0"/>
                  <wp:positionH relativeFrom="column">
                    <wp:posOffset>0</wp:posOffset>
                  </wp:positionH>
                  <wp:positionV relativeFrom="paragraph">
                    <wp:posOffset>9525</wp:posOffset>
                  </wp:positionV>
                  <wp:extent cx="9525" cy="123825"/>
                  <wp:effectExtent l="0" t="0" r="28575" b="9525"/>
                  <wp:wrapNone/>
                  <wp:docPr id="2232" name="Imagen 1033" hidden="1">
                    <a:extLst xmlns:a="http://schemas.openxmlformats.org/drawingml/2006/main">
                      <a:ext uri="{FF2B5EF4-FFF2-40B4-BE49-F238E27FC236}">
                        <a16:creationId xmlns:a16="http://schemas.microsoft.com/office/drawing/2014/main" id="{00000000-0008-0000-0200-0000B8080000}"/>
                      </a:ext>
                    </a:extLst>
                  </wp:docPr>
                  <wp:cNvGraphicFramePr/>
                  <a:graphic xmlns:a="http://schemas.openxmlformats.org/drawingml/2006/main">
                    <a:graphicData uri="http://schemas.openxmlformats.org/drawingml/2006/picture">
                      <pic:pic xmlns:pic="http://schemas.openxmlformats.org/drawingml/2006/picture">
                        <pic:nvPicPr>
                          <pic:cNvPr id="2232" name="777 Imagen" hidden="1">
                            <a:extLst>
                              <a:ext uri="{FF2B5EF4-FFF2-40B4-BE49-F238E27FC236}">
                                <a16:creationId xmlns:a16="http://schemas.microsoft.com/office/drawing/2014/main" id="{00000000-0008-0000-0200-0000B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4AC909" wp14:editId="037EA793">
                  <wp:simplePos x="0" y="0"/>
                  <wp:positionH relativeFrom="column">
                    <wp:posOffset>0</wp:posOffset>
                  </wp:positionH>
                  <wp:positionV relativeFrom="paragraph">
                    <wp:posOffset>9525</wp:posOffset>
                  </wp:positionV>
                  <wp:extent cx="9525" cy="123825"/>
                  <wp:effectExtent l="0" t="0" r="28575" b="9525"/>
                  <wp:wrapNone/>
                  <wp:docPr id="2233" name="Imagen 1032" hidden="1">
                    <a:extLst xmlns:a="http://schemas.openxmlformats.org/drawingml/2006/main">
                      <a:ext uri="{FF2B5EF4-FFF2-40B4-BE49-F238E27FC236}">
                        <a16:creationId xmlns:a16="http://schemas.microsoft.com/office/drawing/2014/main" id="{00000000-0008-0000-0200-0000B9080000}"/>
                      </a:ext>
                    </a:extLst>
                  </wp:docPr>
                  <wp:cNvGraphicFramePr/>
                  <a:graphic xmlns:a="http://schemas.openxmlformats.org/drawingml/2006/main">
                    <a:graphicData uri="http://schemas.openxmlformats.org/drawingml/2006/picture">
                      <pic:pic xmlns:pic="http://schemas.openxmlformats.org/drawingml/2006/picture">
                        <pic:nvPicPr>
                          <pic:cNvPr id="2233" name="778 Imagen" hidden="1">
                            <a:extLst>
                              <a:ext uri="{FF2B5EF4-FFF2-40B4-BE49-F238E27FC236}">
                                <a16:creationId xmlns:a16="http://schemas.microsoft.com/office/drawing/2014/main" id="{00000000-0008-0000-0200-0000B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0F4957" wp14:editId="39D0EE20">
                  <wp:simplePos x="0" y="0"/>
                  <wp:positionH relativeFrom="column">
                    <wp:posOffset>0</wp:posOffset>
                  </wp:positionH>
                  <wp:positionV relativeFrom="paragraph">
                    <wp:posOffset>9525</wp:posOffset>
                  </wp:positionV>
                  <wp:extent cx="9525" cy="123825"/>
                  <wp:effectExtent l="0" t="0" r="28575" b="9525"/>
                  <wp:wrapNone/>
                  <wp:docPr id="2234" name="Imagen 1031" hidden="1">
                    <a:extLst xmlns:a="http://schemas.openxmlformats.org/drawingml/2006/main">
                      <a:ext uri="{FF2B5EF4-FFF2-40B4-BE49-F238E27FC236}">
                        <a16:creationId xmlns:a16="http://schemas.microsoft.com/office/drawing/2014/main" id="{00000000-0008-0000-0200-0000BA080000}"/>
                      </a:ext>
                    </a:extLst>
                  </wp:docPr>
                  <wp:cNvGraphicFramePr/>
                  <a:graphic xmlns:a="http://schemas.openxmlformats.org/drawingml/2006/main">
                    <a:graphicData uri="http://schemas.openxmlformats.org/drawingml/2006/picture">
                      <pic:pic xmlns:pic="http://schemas.openxmlformats.org/drawingml/2006/picture">
                        <pic:nvPicPr>
                          <pic:cNvPr id="2234" name="779 Imagen" hidden="1">
                            <a:extLst>
                              <a:ext uri="{FF2B5EF4-FFF2-40B4-BE49-F238E27FC236}">
                                <a16:creationId xmlns:a16="http://schemas.microsoft.com/office/drawing/2014/main" id="{00000000-0008-0000-0200-0000B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7D7E2D" wp14:editId="3E1CA303">
                  <wp:simplePos x="0" y="0"/>
                  <wp:positionH relativeFrom="column">
                    <wp:posOffset>0</wp:posOffset>
                  </wp:positionH>
                  <wp:positionV relativeFrom="paragraph">
                    <wp:posOffset>9525</wp:posOffset>
                  </wp:positionV>
                  <wp:extent cx="9525" cy="123825"/>
                  <wp:effectExtent l="0" t="0" r="28575" b="9525"/>
                  <wp:wrapNone/>
                  <wp:docPr id="2235" name="Imagen 1030" hidden="1">
                    <a:extLst xmlns:a="http://schemas.openxmlformats.org/drawingml/2006/main">
                      <a:ext uri="{FF2B5EF4-FFF2-40B4-BE49-F238E27FC236}">
                        <a16:creationId xmlns:a16="http://schemas.microsoft.com/office/drawing/2014/main" id="{00000000-0008-0000-0200-0000BB080000}"/>
                      </a:ext>
                    </a:extLst>
                  </wp:docPr>
                  <wp:cNvGraphicFramePr/>
                  <a:graphic xmlns:a="http://schemas.openxmlformats.org/drawingml/2006/main">
                    <a:graphicData uri="http://schemas.openxmlformats.org/drawingml/2006/picture">
                      <pic:pic xmlns:pic="http://schemas.openxmlformats.org/drawingml/2006/picture">
                        <pic:nvPicPr>
                          <pic:cNvPr id="2235" name="780 Imagen" hidden="1">
                            <a:extLst>
                              <a:ext uri="{FF2B5EF4-FFF2-40B4-BE49-F238E27FC236}">
                                <a16:creationId xmlns:a16="http://schemas.microsoft.com/office/drawing/2014/main" id="{00000000-0008-0000-0200-0000B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5E49A8" wp14:editId="4450119F">
                  <wp:simplePos x="0" y="0"/>
                  <wp:positionH relativeFrom="column">
                    <wp:posOffset>0</wp:posOffset>
                  </wp:positionH>
                  <wp:positionV relativeFrom="paragraph">
                    <wp:posOffset>9525</wp:posOffset>
                  </wp:positionV>
                  <wp:extent cx="9525" cy="123825"/>
                  <wp:effectExtent l="0" t="0" r="28575" b="9525"/>
                  <wp:wrapNone/>
                  <wp:docPr id="2236" name="Imagen 1029" hidden="1">
                    <a:extLst xmlns:a="http://schemas.openxmlformats.org/drawingml/2006/main">
                      <a:ext uri="{FF2B5EF4-FFF2-40B4-BE49-F238E27FC236}">
                        <a16:creationId xmlns:a16="http://schemas.microsoft.com/office/drawing/2014/main" id="{00000000-0008-0000-0200-0000BC080000}"/>
                      </a:ext>
                    </a:extLst>
                  </wp:docPr>
                  <wp:cNvGraphicFramePr/>
                  <a:graphic xmlns:a="http://schemas.openxmlformats.org/drawingml/2006/main">
                    <a:graphicData uri="http://schemas.openxmlformats.org/drawingml/2006/picture">
                      <pic:pic xmlns:pic="http://schemas.openxmlformats.org/drawingml/2006/picture">
                        <pic:nvPicPr>
                          <pic:cNvPr id="2236" name="781 Imagen" hidden="1">
                            <a:extLst>
                              <a:ext uri="{FF2B5EF4-FFF2-40B4-BE49-F238E27FC236}">
                                <a16:creationId xmlns:a16="http://schemas.microsoft.com/office/drawing/2014/main" id="{00000000-0008-0000-0200-0000B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3C8C8C" wp14:editId="1A917D8D">
                  <wp:simplePos x="0" y="0"/>
                  <wp:positionH relativeFrom="column">
                    <wp:posOffset>0</wp:posOffset>
                  </wp:positionH>
                  <wp:positionV relativeFrom="paragraph">
                    <wp:posOffset>9525</wp:posOffset>
                  </wp:positionV>
                  <wp:extent cx="9525" cy="123825"/>
                  <wp:effectExtent l="0" t="0" r="28575" b="9525"/>
                  <wp:wrapNone/>
                  <wp:docPr id="2237" name="Imagen 1028" hidden="1">
                    <a:extLst xmlns:a="http://schemas.openxmlformats.org/drawingml/2006/main">
                      <a:ext uri="{FF2B5EF4-FFF2-40B4-BE49-F238E27FC236}">
                        <a16:creationId xmlns:a16="http://schemas.microsoft.com/office/drawing/2014/main" id="{00000000-0008-0000-0200-0000BD080000}"/>
                      </a:ext>
                    </a:extLst>
                  </wp:docPr>
                  <wp:cNvGraphicFramePr/>
                  <a:graphic xmlns:a="http://schemas.openxmlformats.org/drawingml/2006/main">
                    <a:graphicData uri="http://schemas.openxmlformats.org/drawingml/2006/picture">
                      <pic:pic xmlns:pic="http://schemas.openxmlformats.org/drawingml/2006/picture">
                        <pic:nvPicPr>
                          <pic:cNvPr id="2237" name="782 Imagen" hidden="1">
                            <a:extLst>
                              <a:ext uri="{FF2B5EF4-FFF2-40B4-BE49-F238E27FC236}">
                                <a16:creationId xmlns:a16="http://schemas.microsoft.com/office/drawing/2014/main" id="{00000000-0008-0000-0200-0000B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E89A86" wp14:editId="04797F3C">
                  <wp:simplePos x="0" y="0"/>
                  <wp:positionH relativeFrom="column">
                    <wp:posOffset>0</wp:posOffset>
                  </wp:positionH>
                  <wp:positionV relativeFrom="paragraph">
                    <wp:posOffset>9525</wp:posOffset>
                  </wp:positionV>
                  <wp:extent cx="9525" cy="123825"/>
                  <wp:effectExtent l="0" t="0" r="28575" b="9525"/>
                  <wp:wrapNone/>
                  <wp:docPr id="2238" name="Imagen 1027" hidden="1">
                    <a:extLst xmlns:a="http://schemas.openxmlformats.org/drawingml/2006/main">
                      <a:ext uri="{FF2B5EF4-FFF2-40B4-BE49-F238E27FC236}">
                        <a16:creationId xmlns:a16="http://schemas.microsoft.com/office/drawing/2014/main" id="{00000000-0008-0000-0200-0000BE080000}"/>
                      </a:ext>
                    </a:extLst>
                  </wp:docPr>
                  <wp:cNvGraphicFramePr/>
                  <a:graphic xmlns:a="http://schemas.openxmlformats.org/drawingml/2006/main">
                    <a:graphicData uri="http://schemas.openxmlformats.org/drawingml/2006/picture">
                      <pic:pic xmlns:pic="http://schemas.openxmlformats.org/drawingml/2006/picture">
                        <pic:nvPicPr>
                          <pic:cNvPr id="2238" name="783 Imagen" hidden="1">
                            <a:extLst>
                              <a:ext uri="{FF2B5EF4-FFF2-40B4-BE49-F238E27FC236}">
                                <a16:creationId xmlns:a16="http://schemas.microsoft.com/office/drawing/2014/main" id="{00000000-0008-0000-0200-0000B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7CBAFC" wp14:editId="2AFBB947">
                  <wp:simplePos x="0" y="0"/>
                  <wp:positionH relativeFrom="column">
                    <wp:posOffset>0</wp:posOffset>
                  </wp:positionH>
                  <wp:positionV relativeFrom="paragraph">
                    <wp:posOffset>9525</wp:posOffset>
                  </wp:positionV>
                  <wp:extent cx="9525" cy="123825"/>
                  <wp:effectExtent l="0" t="0" r="28575" b="9525"/>
                  <wp:wrapNone/>
                  <wp:docPr id="2239" name="Imagen 1026" hidden="1">
                    <a:extLst xmlns:a="http://schemas.openxmlformats.org/drawingml/2006/main">
                      <a:ext uri="{FF2B5EF4-FFF2-40B4-BE49-F238E27FC236}">
                        <a16:creationId xmlns:a16="http://schemas.microsoft.com/office/drawing/2014/main" id="{00000000-0008-0000-0200-0000BF080000}"/>
                      </a:ext>
                    </a:extLst>
                  </wp:docPr>
                  <wp:cNvGraphicFramePr/>
                  <a:graphic xmlns:a="http://schemas.openxmlformats.org/drawingml/2006/main">
                    <a:graphicData uri="http://schemas.openxmlformats.org/drawingml/2006/picture">
                      <pic:pic xmlns:pic="http://schemas.openxmlformats.org/drawingml/2006/picture">
                        <pic:nvPicPr>
                          <pic:cNvPr id="2239" name="784 Imagen" hidden="1">
                            <a:extLst>
                              <a:ext uri="{FF2B5EF4-FFF2-40B4-BE49-F238E27FC236}">
                                <a16:creationId xmlns:a16="http://schemas.microsoft.com/office/drawing/2014/main" id="{00000000-0008-0000-0200-0000B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1E00C8" wp14:editId="6E76C943">
                  <wp:simplePos x="0" y="0"/>
                  <wp:positionH relativeFrom="column">
                    <wp:posOffset>0</wp:posOffset>
                  </wp:positionH>
                  <wp:positionV relativeFrom="paragraph">
                    <wp:posOffset>9525</wp:posOffset>
                  </wp:positionV>
                  <wp:extent cx="9525" cy="123825"/>
                  <wp:effectExtent l="0" t="0" r="28575" b="9525"/>
                  <wp:wrapNone/>
                  <wp:docPr id="2240" name="Imagen 1025" hidden="1">
                    <a:extLst xmlns:a="http://schemas.openxmlformats.org/drawingml/2006/main">
                      <a:ext uri="{FF2B5EF4-FFF2-40B4-BE49-F238E27FC236}">
                        <a16:creationId xmlns:a16="http://schemas.microsoft.com/office/drawing/2014/main" id="{00000000-0008-0000-0200-0000C0080000}"/>
                      </a:ext>
                    </a:extLst>
                  </wp:docPr>
                  <wp:cNvGraphicFramePr/>
                  <a:graphic xmlns:a="http://schemas.openxmlformats.org/drawingml/2006/main">
                    <a:graphicData uri="http://schemas.openxmlformats.org/drawingml/2006/picture">
                      <pic:pic xmlns:pic="http://schemas.openxmlformats.org/drawingml/2006/picture">
                        <pic:nvPicPr>
                          <pic:cNvPr id="2240" name="785 Imagen" hidden="1">
                            <a:extLst>
                              <a:ext uri="{FF2B5EF4-FFF2-40B4-BE49-F238E27FC236}">
                                <a16:creationId xmlns:a16="http://schemas.microsoft.com/office/drawing/2014/main" id="{00000000-0008-0000-0200-0000C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10CB14" wp14:editId="3CA1C74A">
                  <wp:simplePos x="0" y="0"/>
                  <wp:positionH relativeFrom="column">
                    <wp:posOffset>0</wp:posOffset>
                  </wp:positionH>
                  <wp:positionV relativeFrom="paragraph">
                    <wp:posOffset>9525</wp:posOffset>
                  </wp:positionV>
                  <wp:extent cx="9525" cy="123825"/>
                  <wp:effectExtent l="0" t="0" r="28575" b="9525"/>
                  <wp:wrapNone/>
                  <wp:docPr id="2241" name="Imagen 1024" hidden="1">
                    <a:extLst xmlns:a="http://schemas.openxmlformats.org/drawingml/2006/main">
                      <a:ext uri="{FF2B5EF4-FFF2-40B4-BE49-F238E27FC236}">
                        <a16:creationId xmlns:a16="http://schemas.microsoft.com/office/drawing/2014/main" id="{00000000-0008-0000-0200-0000C1080000}"/>
                      </a:ext>
                    </a:extLst>
                  </wp:docPr>
                  <wp:cNvGraphicFramePr/>
                  <a:graphic xmlns:a="http://schemas.openxmlformats.org/drawingml/2006/main">
                    <a:graphicData uri="http://schemas.openxmlformats.org/drawingml/2006/picture">
                      <pic:pic xmlns:pic="http://schemas.openxmlformats.org/drawingml/2006/picture">
                        <pic:nvPicPr>
                          <pic:cNvPr id="2241" name="786 Imagen" hidden="1">
                            <a:extLst>
                              <a:ext uri="{FF2B5EF4-FFF2-40B4-BE49-F238E27FC236}">
                                <a16:creationId xmlns:a16="http://schemas.microsoft.com/office/drawing/2014/main" id="{00000000-0008-0000-0200-0000C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4B9C14" wp14:editId="4BF9E846">
                  <wp:simplePos x="0" y="0"/>
                  <wp:positionH relativeFrom="column">
                    <wp:posOffset>0</wp:posOffset>
                  </wp:positionH>
                  <wp:positionV relativeFrom="paragraph">
                    <wp:posOffset>9525</wp:posOffset>
                  </wp:positionV>
                  <wp:extent cx="9525" cy="123825"/>
                  <wp:effectExtent l="0" t="0" r="28575" b="9525"/>
                  <wp:wrapNone/>
                  <wp:docPr id="2242" name="Imagen 1023" hidden="1">
                    <a:extLst xmlns:a="http://schemas.openxmlformats.org/drawingml/2006/main">
                      <a:ext uri="{FF2B5EF4-FFF2-40B4-BE49-F238E27FC236}">
                        <a16:creationId xmlns:a16="http://schemas.microsoft.com/office/drawing/2014/main" id="{00000000-0008-0000-0200-0000C2080000}"/>
                      </a:ext>
                    </a:extLst>
                  </wp:docPr>
                  <wp:cNvGraphicFramePr/>
                  <a:graphic xmlns:a="http://schemas.openxmlformats.org/drawingml/2006/main">
                    <a:graphicData uri="http://schemas.openxmlformats.org/drawingml/2006/picture">
                      <pic:pic xmlns:pic="http://schemas.openxmlformats.org/drawingml/2006/picture">
                        <pic:nvPicPr>
                          <pic:cNvPr id="2242" name="787 Imagen" hidden="1">
                            <a:extLst>
                              <a:ext uri="{FF2B5EF4-FFF2-40B4-BE49-F238E27FC236}">
                                <a16:creationId xmlns:a16="http://schemas.microsoft.com/office/drawing/2014/main" id="{00000000-0008-0000-0200-0000C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AF6EA1" wp14:editId="5C84FF53">
                  <wp:simplePos x="0" y="0"/>
                  <wp:positionH relativeFrom="column">
                    <wp:posOffset>0</wp:posOffset>
                  </wp:positionH>
                  <wp:positionV relativeFrom="paragraph">
                    <wp:posOffset>9525</wp:posOffset>
                  </wp:positionV>
                  <wp:extent cx="9525" cy="123825"/>
                  <wp:effectExtent l="0" t="0" r="28575" b="9525"/>
                  <wp:wrapNone/>
                  <wp:docPr id="2243" name="Imagen 1022" hidden="1">
                    <a:extLst xmlns:a="http://schemas.openxmlformats.org/drawingml/2006/main">
                      <a:ext uri="{FF2B5EF4-FFF2-40B4-BE49-F238E27FC236}">
                        <a16:creationId xmlns:a16="http://schemas.microsoft.com/office/drawing/2014/main" id="{00000000-0008-0000-0200-0000C3080000}"/>
                      </a:ext>
                    </a:extLst>
                  </wp:docPr>
                  <wp:cNvGraphicFramePr/>
                  <a:graphic xmlns:a="http://schemas.openxmlformats.org/drawingml/2006/main">
                    <a:graphicData uri="http://schemas.openxmlformats.org/drawingml/2006/picture">
                      <pic:pic xmlns:pic="http://schemas.openxmlformats.org/drawingml/2006/picture">
                        <pic:nvPicPr>
                          <pic:cNvPr id="2243" name="788 Imagen" hidden="1">
                            <a:extLst>
                              <a:ext uri="{FF2B5EF4-FFF2-40B4-BE49-F238E27FC236}">
                                <a16:creationId xmlns:a16="http://schemas.microsoft.com/office/drawing/2014/main" id="{00000000-0008-0000-0200-0000C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33D548" wp14:editId="725ABC56">
                  <wp:simplePos x="0" y="0"/>
                  <wp:positionH relativeFrom="column">
                    <wp:posOffset>0</wp:posOffset>
                  </wp:positionH>
                  <wp:positionV relativeFrom="paragraph">
                    <wp:posOffset>9525</wp:posOffset>
                  </wp:positionV>
                  <wp:extent cx="9525" cy="123825"/>
                  <wp:effectExtent l="0" t="0" r="28575" b="9525"/>
                  <wp:wrapNone/>
                  <wp:docPr id="2244" name="Imagen 1021" hidden="1">
                    <a:extLst xmlns:a="http://schemas.openxmlformats.org/drawingml/2006/main">
                      <a:ext uri="{FF2B5EF4-FFF2-40B4-BE49-F238E27FC236}">
                        <a16:creationId xmlns:a16="http://schemas.microsoft.com/office/drawing/2014/main" id="{00000000-0008-0000-0200-0000C4080000}"/>
                      </a:ext>
                    </a:extLst>
                  </wp:docPr>
                  <wp:cNvGraphicFramePr/>
                  <a:graphic xmlns:a="http://schemas.openxmlformats.org/drawingml/2006/main">
                    <a:graphicData uri="http://schemas.openxmlformats.org/drawingml/2006/picture">
                      <pic:pic xmlns:pic="http://schemas.openxmlformats.org/drawingml/2006/picture">
                        <pic:nvPicPr>
                          <pic:cNvPr id="2244" name="789 Imagen" hidden="1">
                            <a:extLst>
                              <a:ext uri="{FF2B5EF4-FFF2-40B4-BE49-F238E27FC236}">
                                <a16:creationId xmlns:a16="http://schemas.microsoft.com/office/drawing/2014/main" id="{00000000-0008-0000-0200-0000C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89E6DF" wp14:editId="3F5DD267">
                  <wp:simplePos x="0" y="0"/>
                  <wp:positionH relativeFrom="column">
                    <wp:posOffset>0</wp:posOffset>
                  </wp:positionH>
                  <wp:positionV relativeFrom="paragraph">
                    <wp:posOffset>9525</wp:posOffset>
                  </wp:positionV>
                  <wp:extent cx="9525" cy="123825"/>
                  <wp:effectExtent l="0" t="0" r="28575" b="9525"/>
                  <wp:wrapNone/>
                  <wp:docPr id="2245" name="Imagen 1020" hidden="1">
                    <a:extLst xmlns:a="http://schemas.openxmlformats.org/drawingml/2006/main">
                      <a:ext uri="{FF2B5EF4-FFF2-40B4-BE49-F238E27FC236}">
                        <a16:creationId xmlns:a16="http://schemas.microsoft.com/office/drawing/2014/main" id="{00000000-0008-0000-0200-0000C5080000}"/>
                      </a:ext>
                    </a:extLst>
                  </wp:docPr>
                  <wp:cNvGraphicFramePr/>
                  <a:graphic xmlns:a="http://schemas.openxmlformats.org/drawingml/2006/main">
                    <a:graphicData uri="http://schemas.openxmlformats.org/drawingml/2006/picture">
                      <pic:pic xmlns:pic="http://schemas.openxmlformats.org/drawingml/2006/picture">
                        <pic:nvPicPr>
                          <pic:cNvPr id="2245" name="790 Imagen" hidden="1">
                            <a:extLst>
                              <a:ext uri="{FF2B5EF4-FFF2-40B4-BE49-F238E27FC236}">
                                <a16:creationId xmlns:a16="http://schemas.microsoft.com/office/drawing/2014/main" id="{00000000-0008-0000-0200-0000C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6AF04D" wp14:editId="6BAA2FEE">
                  <wp:simplePos x="0" y="0"/>
                  <wp:positionH relativeFrom="column">
                    <wp:posOffset>0</wp:posOffset>
                  </wp:positionH>
                  <wp:positionV relativeFrom="paragraph">
                    <wp:posOffset>9525</wp:posOffset>
                  </wp:positionV>
                  <wp:extent cx="9525" cy="123825"/>
                  <wp:effectExtent l="0" t="0" r="28575" b="9525"/>
                  <wp:wrapNone/>
                  <wp:docPr id="2246" name="Imagen 1019" hidden="1">
                    <a:extLst xmlns:a="http://schemas.openxmlformats.org/drawingml/2006/main">
                      <a:ext uri="{FF2B5EF4-FFF2-40B4-BE49-F238E27FC236}">
                        <a16:creationId xmlns:a16="http://schemas.microsoft.com/office/drawing/2014/main" id="{00000000-0008-0000-0200-0000C6080000}"/>
                      </a:ext>
                    </a:extLst>
                  </wp:docPr>
                  <wp:cNvGraphicFramePr/>
                  <a:graphic xmlns:a="http://schemas.openxmlformats.org/drawingml/2006/main">
                    <a:graphicData uri="http://schemas.openxmlformats.org/drawingml/2006/picture">
                      <pic:pic xmlns:pic="http://schemas.openxmlformats.org/drawingml/2006/picture">
                        <pic:nvPicPr>
                          <pic:cNvPr id="2246" name="791 Imagen" hidden="1">
                            <a:extLst>
                              <a:ext uri="{FF2B5EF4-FFF2-40B4-BE49-F238E27FC236}">
                                <a16:creationId xmlns:a16="http://schemas.microsoft.com/office/drawing/2014/main" id="{00000000-0008-0000-0200-0000C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91740A" wp14:editId="7EC01BE0">
                  <wp:simplePos x="0" y="0"/>
                  <wp:positionH relativeFrom="column">
                    <wp:posOffset>0</wp:posOffset>
                  </wp:positionH>
                  <wp:positionV relativeFrom="paragraph">
                    <wp:posOffset>9525</wp:posOffset>
                  </wp:positionV>
                  <wp:extent cx="9525" cy="123825"/>
                  <wp:effectExtent l="0" t="0" r="28575" b="9525"/>
                  <wp:wrapNone/>
                  <wp:docPr id="2247" name="Imagen 1018" hidden="1">
                    <a:extLst xmlns:a="http://schemas.openxmlformats.org/drawingml/2006/main">
                      <a:ext uri="{FF2B5EF4-FFF2-40B4-BE49-F238E27FC236}">
                        <a16:creationId xmlns:a16="http://schemas.microsoft.com/office/drawing/2014/main" id="{00000000-0008-0000-0200-0000C7080000}"/>
                      </a:ext>
                    </a:extLst>
                  </wp:docPr>
                  <wp:cNvGraphicFramePr/>
                  <a:graphic xmlns:a="http://schemas.openxmlformats.org/drawingml/2006/main">
                    <a:graphicData uri="http://schemas.openxmlformats.org/drawingml/2006/picture">
                      <pic:pic xmlns:pic="http://schemas.openxmlformats.org/drawingml/2006/picture">
                        <pic:nvPicPr>
                          <pic:cNvPr id="2247" name="792 Imagen" hidden="1">
                            <a:extLst>
                              <a:ext uri="{FF2B5EF4-FFF2-40B4-BE49-F238E27FC236}">
                                <a16:creationId xmlns:a16="http://schemas.microsoft.com/office/drawing/2014/main" id="{00000000-0008-0000-0200-0000C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1D9B12" wp14:editId="4780CD12">
                  <wp:simplePos x="0" y="0"/>
                  <wp:positionH relativeFrom="column">
                    <wp:posOffset>0</wp:posOffset>
                  </wp:positionH>
                  <wp:positionV relativeFrom="paragraph">
                    <wp:posOffset>9525</wp:posOffset>
                  </wp:positionV>
                  <wp:extent cx="9525" cy="123825"/>
                  <wp:effectExtent l="0" t="0" r="28575" b="9525"/>
                  <wp:wrapNone/>
                  <wp:docPr id="2248" name="Imagen 1017" hidden="1">
                    <a:extLst xmlns:a="http://schemas.openxmlformats.org/drawingml/2006/main">
                      <a:ext uri="{FF2B5EF4-FFF2-40B4-BE49-F238E27FC236}">
                        <a16:creationId xmlns:a16="http://schemas.microsoft.com/office/drawing/2014/main" id="{00000000-0008-0000-0200-0000C8080000}"/>
                      </a:ext>
                    </a:extLst>
                  </wp:docPr>
                  <wp:cNvGraphicFramePr/>
                  <a:graphic xmlns:a="http://schemas.openxmlformats.org/drawingml/2006/main">
                    <a:graphicData uri="http://schemas.openxmlformats.org/drawingml/2006/picture">
                      <pic:pic xmlns:pic="http://schemas.openxmlformats.org/drawingml/2006/picture">
                        <pic:nvPicPr>
                          <pic:cNvPr id="2248" name="793 Imagen" hidden="1">
                            <a:extLst>
                              <a:ext uri="{FF2B5EF4-FFF2-40B4-BE49-F238E27FC236}">
                                <a16:creationId xmlns:a16="http://schemas.microsoft.com/office/drawing/2014/main" id="{00000000-0008-0000-0200-0000C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D2C98C" wp14:editId="1FD03233">
                  <wp:simplePos x="0" y="0"/>
                  <wp:positionH relativeFrom="column">
                    <wp:posOffset>0</wp:posOffset>
                  </wp:positionH>
                  <wp:positionV relativeFrom="paragraph">
                    <wp:posOffset>9525</wp:posOffset>
                  </wp:positionV>
                  <wp:extent cx="9525" cy="123825"/>
                  <wp:effectExtent l="0" t="0" r="28575" b="9525"/>
                  <wp:wrapNone/>
                  <wp:docPr id="2249" name="Imagen 1016" hidden="1">
                    <a:extLst xmlns:a="http://schemas.openxmlformats.org/drawingml/2006/main">
                      <a:ext uri="{FF2B5EF4-FFF2-40B4-BE49-F238E27FC236}">
                        <a16:creationId xmlns:a16="http://schemas.microsoft.com/office/drawing/2014/main" id="{00000000-0008-0000-0200-0000C9080000}"/>
                      </a:ext>
                    </a:extLst>
                  </wp:docPr>
                  <wp:cNvGraphicFramePr/>
                  <a:graphic xmlns:a="http://schemas.openxmlformats.org/drawingml/2006/main">
                    <a:graphicData uri="http://schemas.openxmlformats.org/drawingml/2006/picture">
                      <pic:pic xmlns:pic="http://schemas.openxmlformats.org/drawingml/2006/picture">
                        <pic:nvPicPr>
                          <pic:cNvPr id="2249" name="794 Imagen" hidden="1">
                            <a:extLst>
                              <a:ext uri="{FF2B5EF4-FFF2-40B4-BE49-F238E27FC236}">
                                <a16:creationId xmlns:a16="http://schemas.microsoft.com/office/drawing/2014/main" id="{00000000-0008-0000-0200-0000C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8AC8B0" wp14:editId="78398A20">
                  <wp:simplePos x="0" y="0"/>
                  <wp:positionH relativeFrom="column">
                    <wp:posOffset>0</wp:posOffset>
                  </wp:positionH>
                  <wp:positionV relativeFrom="paragraph">
                    <wp:posOffset>9525</wp:posOffset>
                  </wp:positionV>
                  <wp:extent cx="9525" cy="123825"/>
                  <wp:effectExtent l="0" t="0" r="28575" b="9525"/>
                  <wp:wrapNone/>
                  <wp:docPr id="2250" name="Imagen 1015" hidden="1">
                    <a:extLst xmlns:a="http://schemas.openxmlformats.org/drawingml/2006/main">
                      <a:ext uri="{FF2B5EF4-FFF2-40B4-BE49-F238E27FC236}">
                        <a16:creationId xmlns:a16="http://schemas.microsoft.com/office/drawing/2014/main" id="{00000000-0008-0000-0200-0000CA080000}"/>
                      </a:ext>
                    </a:extLst>
                  </wp:docPr>
                  <wp:cNvGraphicFramePr/>
                  <a:graphic xmlns:a="http://schemas.openxmlformats.org/drawingml/2006/main">
                    <a:graphicData uri="http://schemas.openxmlformats.org/drawingml/2006/picture">
                      <pic:pic xmlns:pic="http://schemas.openxmlformats.org/drawingml/2006/picture">
                        <pic:nvPicPr>
                          <pic:cNvPr id="2250" name="795 Imagen" hidden="1">
                            <a:extLst>
                              <a:ext uri="{FF2B5EF4-FFF2-40B4-BE49-F238E27FC236}">
                                <a16:creationId xmlns:a16="http://schemas.microsoft.com/office/drawing/2014/main" id="{00000000-0008-0000-0200-0000C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41F70F" wp14:editId="6B437477">
                  <wp:simplePos x="0" y="0"/>
                  <wp:positionH relativeFrom="column">
                    <wp:posOffset>0</wp:posOffset>
                  </wp:positionH>
                  <wp:positionV relativeFrom="paragraph">
                    <wp:posOffset>9525</wp:posOffset>
                  </wp:positionV>
                  <wp:extent cx="9525" cy="123825"/>
                  <wp:effectExtent l="0" t="0" r="28575" b="9525"/>
                  <wp:wrapNone/>
                  <wp:docPr id="2251" name="Imagen 1014" hidden="1">
                    <a:extLst xmlns:a="http://schemas.openxmlformats.org/drawingml/2006/main">
                      <a:ext uri="{FF2B5EF4-FFF2-40B4-BE49-F238E27FC236}">
                        <a16:creationId xmlns:a16="http://schemas.microsoft.com/office/drawing/2014/main" id="{00000000-0008-0000-0200-0000CB080000}"/>
                      </a:ext>
                    </a:extLst>
                  </wp:docPr>
                  <wp:cNvGraphicFramePr/>
                  <a:graphic xmlns:a="http://schemas.openxmlformats.org/drawingml/2006/main">
                    <a:graphicData uri="http://schemas.openxmlformats.org/drawingml/2006/picture">
                      <pic:pic xmlns:pic="http://schemas.openxmlformats.org/drawingml/2006/picture">
                        <pic:nvPicPr>
                          <pic:cNvPr id="2251" name="796 Imagen" hidden="1">
                            <a:extLst>
                              <a:ext uri="{FF2B5EF4-FFF2-40B4-BE49-F238E27FC236}">
                                <a16:creationId xmlns:a16="http://schemas.microsoft.com/office/drawing/2014/main" id="{00000000-0008-0000-0200-0000C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AFBC4F" wp14:editId="22DEBC5E">
                  <wp:simplePos x="0" y="0"/>
                  <wp:positionH relativeFrom="column">
                    <wp:posOffset>0</wp:posOffset>
                  </wp:positionH>
                  <wp:positionV relativeFrom="paragraph">
                    <wp:posOffset>9525</wp:posOffset>
                  </wp:positionV>
                  <wp:extent cx="9525" cy="123825"/>
                  <wp:effectExtent l="0" t="0" r="28575" b="9525"/>
                  <wp:wrapNone/>
                  <wp:docPr id="2252" name="Imagen 1013" hidden="1">
                    <a:extLst xmlns:a="http://schemas.openxmlformats.org/drawingml/2006/main">
                      <a:ext uri="{FF2B5EF4-FFF2-40B4-BE49-F238E27FC236}">
                        <a16:creationId xmlns:a16="http://schemas.microsoft.com/office/drawing/2014/main" id="{00000000-0008-0000-0200-0000CC080000}"/>
                      </a:ext>
                    </a:extLst>
                  </wp:docPr>
                  <wp:cNvGraphicFramePr/>
                  <a:graphic xmlns:a="http://schemas.openxmlformats.org/drawingml/2006/main">
                    <a:graphicData uri="http://schemas.openxmlformats.org/drawingml/2006/picture">
                      <pic:pic xmlns:pic="http://schemas.openxmlformats.org/drawingml/2006/picture">
                        <pic:nvPicPr>
                          <pic:cNvPr id="2252" name="797 Imagen" hidden="1">
                            <a:extLst>
                              <a:ext uri="{FF2B5EF4-FFF2-40B4-BE49-F238E27FC236}">
                                <a16:creationId xmlns:a16="http://schemas.microsoft.com/office/drawing/2014/main" id="{00000000-0008-0000-0200-0000C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D815F0" wp14:editId="291AA702">
                  <wp:simplePos x="0" y="0"/>
                  <wp:positionH relativeFrom="column">
                    <wp:posOffset>0</wp:posOffset>
                  </wp:positionH>
                  <wp:positionV relativeFrom="paragraph">
                    <wp:posOffset>9525</wp:posOffset>
                  </wp:positionV>
                  <wp:extent cx="9525" cy="123825"/>
                  <wp:effectExtent l="0" t="0" r="28575" b="9525"/>
                  <wp:wrapNone/>
                  <wp:docPr id="2253" name="Imagen 1012" hidden="1">
                    <a:extLst xmlns:a="http://schemas.openxmlformats.org/drawingml/2006/main">
                      <a:ext uri="{FF2B5EF4-FFF2-40B4-BE49-F238E27FC236}">
                        <a16:creationId xmlns:a16="http://schemas.microsoft.com/office/drawing/2014/main" id="{00000000-0008-0000-0200-0000CD080000}"/>
                      </a:ext>
                    </a:extLst>
                  </wp:docPr>
                  <wp:cNvGraphicFramePr/>
                  <a:graphic xmlns:a="http://schemas.openxmlformats.org/drawingml/2006/main">
                    <a:graphicData uri="http://schemas.openxmlformats.org/drawingml/2006/picture">
                      <pic:pic xmlns:pic="http://schemas.openxmlformats.org/drawingml/2006/picture">
                        <pic:nvPicPr>
                          <pic:cNvPr id="2253" name="798 Imagen" hidden="1">
                            <a:extLst>
                              <a:ext uri="{FF2B5EF4-FFF2-40B4-BE49-F238E27FC236}">
                                <a16:creationId xmlns:a16="http://schemas.microsoft.com/office/drawing/2014/main" id="{00000000-0008-0000-0200-0000C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CE801E" wp14:editId="186F3C70">
                  <wp:simplePos x="0" y="0"/>
                  <wp:positionH relativeFrom="column">
                    <wp:posOffset>0</wp:posOffset>
                  </wp:positionH>
                  <wp:positionV relativeFrom="paragraph">
                    <wp:posOffset>9525</wp:posOffset>
                  </wp:positionV>
                  <wp:extent cx="9525" cy="123825"/>
                  <wp:effectExtent l="0" t="0" r="28575" b="9525"/>
                  <wp:wrapNone/>
                  <wp:docPr id="2254" name="Imagen 1011" hidden="1">
                    <a:extLst xmlns:a="http://schemas.openxmlformats.org/drawingml/2006/main">
                      <a:ext uri="{FF2B5EF4-FFF2-40B4-BE49-F238E27FC236}">
                        <a16:creationId xmlns:a16="http://schemas.microsoft.com/office/drawing/2014/main" id="{00000000-0008-0000-0200-0000CE080000}"/>
                      </a:ext>
                    </a:extLst>
                  </wp:docPr>
                  <wp:cNvGraphicFramePr/>
                  <a:graphic xmlns:a="http://schemas.openxmlformats.org/drawingml/2006/main">
                    <a:graphicData uri="http://schemas.openxmlformats.org/drawingml/2006/picture">
                      <pic:pic xmlns:pic="http://schemas.openxmlformats.org/drawingml/2006/picture">
                        <pic:nvPicPr>
                          <pic:cNvPr id="2254" name="799 Imagen" hidden="1">
                            <a:extLst>
                              <a:ext uri="{FF2B5EF4-FFF2-40B4-BE49-F238E27FC236}">
                                <a16:creationId xmlns:a16="http://schemas.microsoft.com/office/drawing/2014/main" id="{00000000-0008-0000-0200-0000C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15AFF9" wp14:editId="50993520">
                  <wp:simplePos x="0" y="0"/>
                  <wp:positionH relativeFrom="column">
                    <wp:posOffset>0</wp:posOffset>
                  </wp:positionH>
                  <wp:positionV relativeFrom="paragraph">
                    <wp:posOffset>9525</wp:posOffset>
                  </wp:positionV>
                  <wp:extent cx="9525" cy="123825"/>
                  <wp:effectExtent l="0" t="0" r="28575" b="9525"/>
                  <wp:wrapNone/>
                  <wp:docPr id="2255" name="Imagen 1010" hidden="1">
                    <a:extLst xmlns:a="http://schemas.openxmlformats.org/drawingml/2006/main">
                      <a:ext uri="{FF2B5EF4-FFF2-40B4-BE49-F238E27FC236}">
                        <a16:creationId xmlns:a16="http://schemas.microsoft.com/office/drawing/2014/main" id="{00000000-0008-0000-0200-0000CF080000}"/>
                      </a:ext>
                    </a:extLst>
                  </wp:docPr>
                  <wp:cNvGraphicFramePr/>
                  <a:graphic xmlns:a="http://schemas.openxmlformats.org/drawingml/2006/main">
                    <a:graphicData uri="http://schemas.openxmlformats.org/drawingml/2006/picture">
                      <pic:pic xmlns:pic="http://schemas.openxmlformats.org/drawingml/2006/picture">
                        <pic:nvPicPr>
                          <pic:cNvPr id="2255" name="800 Imagen" hidden="1">
                            <a:extLst>
                              <a:ext uri="{FF2B5EF4-FFF2-40B4-BE49-F238E27FC236}">
                                <a16:creationId xmlns:a16="http://schemas.microsoft.com/office/drawing/2014/main" id="{00000000-0008-0000-0200-0000C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0CE2AF" wp14:editId="0A55980C">
                  <wp:simplePos x="0" y="0"/>
                  <wp:positionH relativeFrom="column">
                    <wp:posOffset>0</wp:posOffset>
                  </wp:positionH>
                  <wp:positionV relativeFrom="paragraph">
                    <wp:posOffset>9525</wp:posOffset>
                  </wp:positionV>
                  <wp:extent cx="9525" cy="123825"/>
                  <wp:effectExtent l="0" t="0" r="28575" b="9525"/>
                  <wp:wrapNone/>
                  <wp:docPr id="2256" name="Imagen 1009" hidden="1">
                    <a:extLst xmlns:a="http://schemas.openxmlformats.org/drawingml/2006/main">
                      <a:ext uri="{FF2B5EF4-FFF2-40B4-BE49-F238E27FC236}">
                        <a16:creationId xmlns:a16="http://schemas.microsoft.com/office/drawing/2014/main" id="{00000000-0008-0000-0200-0000D0080000}"/>
                      </a:ext>
                    </a:extLst>
                  </wp:docPr>
                  <wp:cNvGraphicFramePr/>
                  <a:graphic xmlns:a="http://schemas.openxmlformats.org/drawingml/2006/main">
                    <a:graphicData uri="http://schemas.openxmlformats.org/drawingml/2006/picture">
                      <pic:pic xmlns:pic="http://schemas.openxmlformats.org/drawingml/2006/picture">
                        <pic:nvPicPr>
                          <pic:cNvPr id="2256" name="801 Imagen" hidden="1">
                            <a:extLst>
                              <a:ext uri="{FF2B5EF4-FFF2-40B4-BE49-F238E27FC236}">
                                <a16:creationId xmlns:a16="http://schemas.microsoft.com/office/drawing/2014/main" id="{00000000-0008-0000-0200-0000D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613DE5" wp14:editId="2F7742B8">
                  <wp:simplePos x="0" y="0"/>
                  <wp:positionH relativeFrom="column">
                    <wp:posOffset>0</wp:posOffset>
                  </wp:positionH>
                  <wp:positionV relativeFrom="paragraph">
                    <wp:posOffset>9525</wp:posOffset>
                  </wp:positionV>
                  <wp:extent cx="9525" cy="123825"/>
                  <wp:effectExtent l="0" t="0" r="28575" b="9525"/>
                  <wp:wrapNone/>
                  <wp:docPr id="2257" name="Imagen 1008" hidden="1">
                    <a:extLst xmlns:a="http://schemas.openxmlformats.org/drawingml/2006/main">
                      <a:ext uri="{FF2B5EF4-FFF2-40B4-BE49-F238E27FC236}">
                        <a16:creationId xmlns:a16="http://schemas.microsoft.com/office/drawing/2014/main" id="{00000000-0008-0000-0200-0000D1080000}"/>
                      </a:ext>
                    </a:extLst>
                  </wp:docPr>
                  <wp:cNvGraphicFramePr/>
                  <a:graphic xmlns:a="http://schemas.openxmlformats.org/drawingml/2006/main">
                    <a:graphicData uri="http://schemas.openxmlformats.org/drawingml/2006/picture">
                      <pic:pic xmlns:pic="http://schemas.openxmlformats.org/drawingml/2006/picture">
                        <pic:nvPicPr>
                          <pic:cNvPr id="2257" name="802 Imagen" hidden="1">
                            <a:extLst>
                              <a:ext uri="{FF2B5EF4-FFF2-40B4-BE49-F238E27FC236}">
                                <a16:creationId xmlns:a16="http://schemas.microsoft.com/office/drawing/2014/main" id="{00000000-0008-0000-0200-0000D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9070BB" wp14:editId="6FED68C6">
                  <wp:simplePos x="0" y="0"/>
                  <wp:positionH relativeFrom="column">
                    <wp:posOffset>0</wp:posOffset>
                  </wp:positionH>
                  <wp:positionV relativeFrom="paragraph">
                    <wp:posOffset>9525</wp:posOffset>
                  </wp:positionV>
                  <wp:extent cx="9525" cy="123825"/>
                  <wp:effectExtent l="0" t="0" r="28575" b="9525"/>
                  <wp:wrapNone/>
                  <wp:docPr id="2258" name="Imagen 1007" hidden="1">
                    <a:extLst xmlns:a="http://schemas.openxmlformats.org/drawingml/2006/main">
                      <a:ext uri="{FF2B5EF4-FFF2-40B4-BE49-F238E27FC236}">
                        <a16:creationId xmlns:a16="http://schemas.microsoft.com/office/drawing/2014/main" id="{00000000-0008-0000-0200-0000D2080000}"/>
                      </a:ext>
                    </a:extLst>
                  </wp:docPr>
                  <wp:cNvGraphicFramePr/>
                  <a:graphic xmlns:a="http://schemas.openxmlformats.org/drawingml/2006/main">
                    <a:graphicData uri="http://schemas.openxmlformats.org/drawingml/2006/picture">
                      <pic:pic xmlns:pic="http://schemas.openxmlformats.org/drawingml/2006/picture">
                        <pic:nvPicPr>
                          <pic:cNvPr id="2258" name="803 Imagen" hidden="1">
                            <a:extLst>
                              <a:ext uri="{FF2B5EF4-FFF2-40B4-BE49-F238E27FC236}">
                                <a16:creationId xmlns:a16="http://schemas.microsoft.com/office/drawing/2014/main" id="{00000000-0008-0000-0200-0000D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417731" wp14:editId="0FE4BDA3">
                  <wp:simplePos x="0" y="0"/>
                  <wp:positionH relativeFrom="column">
                    <wp:posOffset>0</wp:posOffset>
                  </wp:positionH>
                  <wp:positionV relativeFrom="paragraph">
                    <wp:posOffset>9525</wp:posOffset>
                  </wp:positionV>
                  <wp:extent cx="9525" cy="123825"/>
                  <wp:effectExtent l="0" t="0" r="28575" b="9525"/>
                  <wp:wrapNone/>
                  <wp:docPr id="2259" name="Imagen 1006" hidden="1">
                    <a:extLst xmlns:a="http://schemas.openxmlformats.org/drawingml/2006/main">
                      <a:ext uri="{FF2B5EF4-FFF2-40B4-BE49-F238E27FC236}">
                        <a16:creationId xmlns:a16="http://schemas.microsoft.com/office/drawing/2014/main" id="{00000000-0008-0000-0200-0000D3080000}"/>
                      </a:ext>
                    </a:extLst>
                  </wp:docPr>
                  <wp:cNvGraphicFramePr/>
                  <a:graphic xmlns:a="http://schemas.openxmlformats.org/drawingml/2006/main">
                    <a:graphicData uri="http://schemas.openxmlformats.org/drawingml/2006/picture">
                      <pic:pic xmlns:pic="http://schemas.openxmlformats.org/drawingml/2006/picture">
                        <pic:nvPicPr>
                          <pic:cNvPr id="2259" name="804 Imagen" hidden="1">
                            <a:extLst>
                              <a:ext uri="{FF2B5EF4-FFF2-40B4-BE49-F238E27FC236}">
                                <a16:creationId xmlns:a16="http://schemas.microsoft.com/office/drawing/2014/main" id="{00000000-0008-0000-0200-0000D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869B05" wp14:editId="3F19481E">
                  <wp:simplePos x="0" y="0"/>
                  <wp:positionH relativeFrom="column">
                    <wp:posOffset>0</wp:posOffset>
                  </wp:positionH>
                  <wp:positionV relativeFrom="paragraph">
                    <wp:posOffset>9525</wp:posOffset>
                  </wp:positionV>
                  <wp:extent cx="9525" cy="123825"/>
                  <wp:effectExtent l="0" t="0" r="28575" b="9525"/>
                  <wp:wrapNone/>
                  <wp:docPr id="2260" name="Imagen 1005" hidden="1">
                    <a:extLst xmlns:a="http://schemas.openxmlformats.org/drawingml/2006/main">
                      <a:ext uri="{FF2B5EF4-FFF2-40B4-BE49-F238E27FC236}">
                        <a16:creationId xmlns:a16="http://schemas.microsoft.com/office/drawing/2014/main" id="{00000000-0008-0000-0200-0000D4080000}"/>
                      </a:ext>
                    </a:extLst>
                  </wp:docPr>
                  <wp:cNvGraphicFramePr/>
                  <a:graphic xmlns:a="http://schemas.openxmlformats.org/drawingml/2006/main">
                    <a:graphicData uri="http://schemas.openxmlformats.org/drawingml/2006/picture">
                      <pic:pic xmlns:pic="http://schemas.openxmlformats.org/drawingml/2006/picture">
                        <pic:nvPicPr>
                          <pic:cNvPr id="2260" name="805 Imagen" hidden="1">
                            <a:extLst>
                              <a:ext uri="{FF2B5EF4-FFF2-40B4-BE49-F238E27FC236}">
                                <a16:creationId xmlns:a16="http://schemas.microsoft.com/office/drawing/2014/main" id="{00000000-0008-0000-0200-0000D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F5F158" wp14:editId="0267803D">
                  <wp:simplePos x="0" y="0"/>
                  <wp:positionH relativeFrom="column">
                    <wp:posOffset>0</wp:posOffset>
                  </wp:positionH>
                  <wp:positionV relativeFrom="paragraph">
                    <wp:posOffset>9525</wp:posOffset>
                  </wp:positionV>
                  <wp:extent cx="9525" cy="123825"/>
                  <wp:effectExtent l="0" t="0" r="28575" b="9525"/>
                  <wp:wrapNone/>
                  <wp:docPr id="2261" name="Imagen 1004" hidden="1">
                    <a:extLst xmlns:a="http://schemas.openxmlformats.org/drawingml/2006/main">
                      <a:ext uri="{FF2B5EF4-FFF2-40B4-BE49-F238E27FC236}">
                        <a16:creationId xmlns:a16="http://schemas.microsoft.com/office/drawing/2014/main" id="{00000000-0008-0000-0200-0000D5080000}"/>
                      </a:ext>
                    </a:extLst>
                  </wp:docPr>
                  <wp:cNvGraphicFramePr/>
                  <a:graphic xmlns:a="http://schemas.openxmlformats.org/drawingml/2006/main">
                    <a:graphicData uri="http://schemas.openxmlformats.org/drawingml/2006/picture">
                      <pic:pic xmlns:pic="http://schemas.openxmlformats.org/drawingml/2006/picture">
                        <pic:nvPicPr>
                          <pic:cNvPr id="2261" name="806 Imagen" hidden="1">
                            <a:extLst>
                              <a:ext uri="{FF2B5EF4-FFF2-40B4-BE49-F238E27FC236}">
                                <a16:creationId xmlns:a16="http://schemas.microsoft.com/office/drawing/2014/main" id="{00000000-0008-0000-0200-0000D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38B7B3" wp14:editId="4167517D">
                  <wp:simplePos x="0" y="0"/>
                  <wp:positionH relativeFrom="column">
                    <wp:posOffset>0</wp:posOffset>
                  </wp:positionH>
                  <wp:positionV relativeFrom="paragraph">
                    <wp:posOffset>9525</wp:posOffset>
                  </wp:positionV>
                  <wp:extent cx="9525" cy="123825"/>
                  <wp:effectExtent l="0" t="0" r="28575" b="9525"/>
                  <wp:wrapNone/>
                  <wp:docPr id="2262" name="Imagen 1003" hidden="1">
                    <a:extLst xmlns:a="http://schemas.openxmlformats.org/drawingml/2006/main">
                      <a:ext uri="{FF2B5EF4-FFF2-40B4-BE49-F238E27FC236}">
                        <a16:creationId xmlns:a16="http://schemas.microsoft.com/office/drawing/2014/main" id="{00000000-0008-0000-0200-0000D6080000}"/>
                      </a:ext>
                    </a:extLst>
                  </wp:docPr>
                  <wp:cNvGraphicFramePr/>
                  <a:graphic xmlns:a="http://schemas.openxmlformats.org/drawingml/2006/main">
                    <a:graphicData uri="http://schemas.openxmlformats.org/drawingml/2006/picture">
                      <pic:pic xmlns:pic="http://schemas.openxmlformats.org/drawingml/2006/picture">
                        <pic:nvPicPr>
                          <pic:cNvPr id="2262" name="1965 Imagen" hidden="1">
                            <a:extLst>
                              <a:ext uri="{FF2B5EF4-FFF2-40B4-BE49-F238E27FC236}">
                                <a16:creationId xmlns:a16="http://schemas.microsoft.com/office/drawing/2014/main" id="{00000000-0008-0000-0200-0000D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EC3C3F" wp14:editId="40F525A6">
                  <wp:simplePos x="0" y="0"/>
                  <wp:positionH relativeFrom="column">
                    <wp:posOffset>0</wp:posOffset>
                  </wp:positionH>
                  <wp:positionV relativeFrom="paragraph">
                    <wp:posOffset>9525</wp:posOffset>
                  </wp:positionV>
                  <wp:extent cx="9525" cy="123825"/>
                  <wp:effectExtent l="0" t="0" r="28575" b="9525"/>
                  <wp:wrapNone/>
                  <wp:docPr id="2263" name="Imagen 1002" hidden="1">
                    <a:extLst xmlns:a="http://schemas.openxmlformats.org/drawingml/2006/main">
                      <a:ext uri="{FF2B5EF4-FFF2-40B4-BE49-F238E27FC236}">
                        <a16:creationId xmlns:a16="http://schemas.microsoft.com/office/drawing/2014/main" id="{00000000-0008-0000-0200-0000D7080000}"/>
                      </a:ext>
                    </a:extLst>
                  </wp:docPr>
                  <wp:cNvGraphicFramePr/>
                  <a:graphic xmlns:a="http://schemas.openxmlformats.org/drawingml/2006/main">
                    <a:graphicData uri="http://schemas.openxmlformats.org/drawingml/2006/picture">
                      <pic:pic xmlns:pic="http://schemas.openxmlformats.org/drawingml/2006/picture">
                        <pic:nvPicPr>
                          <pic:cNvPr id="2263" name="1976 Imagen" hidden="1">
                            <a:extLst>
                              <a:ext uri="{FF2B5EF4-FFF2-40B4-BE49-F238E27FC236}">
                                <a16:creationId xmlns:a16="http://schemas.microsoft.com/office/drawing/2014/main" id="{00000000-0008-0000-0200-0000D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D01E38" wp14:editId="2085BEF8">
                  <wp:simplePos x="0" y="0"/>
                  <wp:positionH relativeFrom="column">
                    <wp:posOffset>0</wp:posOffset>
                  </wp:positionH>
                  <wp:positionV relativeFrom="paragraph">
                    <wp:posOffset>9525</wp:posOffset>
                  </wp:positionV>
                  <wp:extent cx="9525" cy="123825"/>
                  <wp:effectExtent l="0" t="0" r="28575" b="9525"/>
                  <wp:wrapNone/>
                  <wp:docPr id="2264" name="Imagen 1001" hidden="1">
                    <a:extLst xmlns:a="http://schemas.openxmlformats.org/drawingml/2006/main">
                      <a:ext uri="{FF2B5EF4-FFF2-40B4-BE49-F238E27FC236}">
                        <a16:creationId xmlns:a16="http://schemas.microsoft.com/office/drawing/2014/main" id="{00000000-0008-0000-0200-0000D8080000}"/>
                      </a:ext>
                    </a:extLst>
                  </wp:docPr>
                  <wp:cNvGraphicFramePr/>
                  <a:graphic xmlns:a="http://schemas.openxmlformats.org/drawingml/2006/main">
                    <a:graphicData uri="http://schemas.openxmlformats.org/drawingml/2006/picture">
                      <pic:pic xmlns:pic="http://schemas.openxmlformats.org/drawingml/2006/picture">
                        <pic:nvPicPr>
                          <pic:cNvPr id="2264" name="1977 Imagen" hidden="1">
                            <a:extLst>
                              <a:ext uri="{FF2B5EF4-FFF2-40B4-BE49-F238E27FC236}">
                                <a16:creationId xmlns:a16="http://schemas.microsoft.com/office/drawing/2014/main" id="{00000000-0008-0000-0200-0000D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242250" wp14:editId="1D20149F">
                  <wp:simplePos x="0" y="0"/>
                  <wp:positionH relativeFrom="column">
                    <wp:posOffset>0</wp:posOffset>
                  </wp:positionH>
                  <wp:positionV relativeFrom="paragraph">
                    <wp:posOffset>9525</wp:posOffset>
                  </wp:positionV>
                  <wp:extent cx="9525" cy="123825"/>
                  <wp:effectExtent l="0" t="0" r="28575" b="9525"/>
                  <wp:wrapNone/>
                  <wp:docPr id="2265" name="Imagen 1000" hidden="1">
                    <a:extLst xmlns:a="http://schemas.openxmlformats.org/drawingml/2006/main">
                      <a:ext uri="{FF2B5EF4-FFF2-40B4-BE49-F238E27FC236}">
                        <a16:creationId xmlns:a16="http://schemas.microsoft.com/office/drawing/2014/main" id="{00000000-0008-0000-0200-0000D9080000}"/>
                      </a:ext>
                    </a:extLst>
                  </wp:docPr>
                  <wp:cNvGraphicFramePr/>
                  <a:graphic xmlns:a="http://schemas.openxmlformats.org/drawingml/2006/main">
                    <a:graphicData uri="http://schemas.openxmlformats.org/drawingml/2006/picture">
                      <pic:pic xmlns:pic="http://schemas.openxmlformats.org/drawingml/2006/picture">
                        <pic:nvPicPr>
                          <pic:cNvPr id="2265" name="1978 Imagen" hidden="1">
                            <a:extLst>
                              <a:ext uri="{FF2B5EF4-FFF2-40B4-BE49-F238E27FC236}">
                                <a16:creationId xmlns:a16="http://schemas.microsoft.com/office/drawing/2014/main" id="{00000000-0008-0000-0200-0000D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4513FB" wp14:editId="03F2C7F0">
                  <wp:simplePos x="0" y="0"/>
                  <wp:positionH relativeFrom="column">
                    <wp:posOffset>0</wp:posOffset>
                  </wp:positionH>
                  <wp:positionV relativeFrom="paragraph">
                    <wp:posOffset>9525</wp:posOffset>
                  </wp:positionV>
                  <wp:extent cx="9525" cy="123825"/>
                  <wp:effectExtent l="0" t="0" r="28575" b="9525"/>
                  <wp:wrapNone/>
                  <wp:docPr id="2266" name="Imagen 999" hidden="1">
                    <a:extLst xmlns:a="http://schemas.openxmlformats.org/drawingml/2006/main">
                      <a:ext uri="{FF2B5EF4-FFF2-40B4-BE49-F238E27FC236}">
                        <a16:creationId xmlns:a16="http://schemas.microsoft.com/office/drawing/2014/main" id="{00000000-0008-0000-0200-0000DA080000}"/>
                      </a:ext>
                    </a:extLst>
                  </wp:docPr>
                  <wp:cNvGraphicFramePr/>
                  <a:graphic xmlns:a="http://schemas.openxmlformats.org/drawingml/2006/main">
                    <a:graphicData uri="http://schemas.openxmlformats.org/drawingml/2006/picture">
                      <pic:pic xmlns:pic="http://schemas.openxmlformats.org/drawingml/2006/picture">
                        <pic:nvPicPr>
                          <pic:cNvPr id="2266" name="1979 Imagen" hidden="1">
                            <a:extLst>
                              <a:ext uri="{FF2B5EF4-FFF2-40B4-BE49-F238E27FC236}">
                                <a16:creationId xmlns:a16="http://schemas.microsoft.com/office/drawing/2014/main" id="{00000000-0008-0000-0200-0000D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1C5182" wp14:editId="5152575C">
                  <wp:simplePos x="0" y="0"/>
                  <wp:positionH relativeFrom="column">
                    <wp:posOffset>0</wp:posOffset>
                  </wp:positionH>
                  <wp:positionV relativeFrom="paragraph">
                    <wp:posOffset>9525</wp:posOffset>
                  </wp:positionV>
                  <wp:extent cx="9525" cy="123825"/>
                  <wp:effectExtent l="0" t="0" r="28575" b="9525"/>
                  <wp:wrapNone/>
                  <wp:docPr id="2267" name="Imagen 998" hidden="1">
                    <a:extLst xmlns:a="http://schemas.openxmlformats.org/drawingml/2006/main">
                      <a:ext uri="{FF2B5EF4-FFF2-40B4-BE49-F238E27FC236}">
                        <a16:creationId xmlns:a16="http://schemas.microsoft.com/office/drawing/2014/main" id="{00000000-0008-0000-0200-0000DB080000}"/>
                      </a:ext>
                    </a:extLst>
                  </wp:docPr>
                  <wp:cNvGraphicFramePr/>
                  <a:graphic xmlns:a="http://schemas.openxmlformats.org/drawingml/2006/main">
                    <a:graphicData uri="http://schemas.openxmlformats.org/drawingml/2006/picture">
                      <pic:pic xmlns:pic="http://schemas.openxmlformats.org/drawingml/2006/picture">
                        <pic:nvPicPr>
                          <pic:cNvPr id="2267" name="1980 Imagen" hidden="1">
                            <a:extLst>
                              <a:ext uri="{FF2B5EF4-FFF2-40B4-BE49-F238E27FC236}">
                                <a16:creationId xmlns:a16="http://schemas.microsoft.com/office/drawing/2014/main" id="{00000000-0008-0000-0200-0000D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6FD373" wp14:editId="3BE588C3">
                  <wp:simplePos x="0" y="0"/>
                  <wp:positionH relativeFrom="column">
                    <wp:posOffset>0</wp:posOffset>
                  </wp:positionH>
                  <wp:positionV relativeFrom="paragraph">
                    <wp:posOffset>9525</wp:posOffset>
                  </wp:positionV>
                  <wp:extent cx="9525" cy="123825"/>
                  <wp:effectExtent l="0" t="0" r="28575" b="9525"/>
                  <wp:wrapNone/>
                  <wp:docPr id="2268" name="Imagen 997" hidden="1">
                    <a:extLst xmlns:a="http://schemas.openxmlformats.org/drawingml/2006/main">
                      <a:ext uri="{FF2B5EF4-FFF2-40B4-BE49-F238E27FC236}">
                        <a16:creationId xmlns:a16="http://schemas.microsoft.com/office/drawing/2014/main" id="{00000000-0008-0000-0200-0000DC080000}"/>
                      </a:ext>
                    </a:extLst>
                  </wp:docPr>
                  <wp:cNvGraphicFramePr/>
                  <a:graphic xmlns:a="http://schemas.openxmlformats.org/drawingml/2006/main">
                    <a:graphicData uri="http://schemas.openxmlformats.org/drawingml/2006/picture">
                      <pic:pic xmlns:pic="http://schemas.openxmlformats.org/drawingml/2006/picture">
                        <pic:nvPicPr>
                          <pic:cNvPr id="2268" name="1981 Imagen" hidden="1">
                            <a:extLst>
                              <a:ext uri="{FF2B5EF4-FFF2-40B4-BE49-F238E27FC236}">
                                <a16:creationId xmlns:a16="http://schemas.microsoft.com/office/drawing/2014/main" id="{00000000-0008-0000-0200-0000D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0FB9D8" wp14:editId="7CBFD946">
                  <wp:simplePos x="0" y="0"/>
                  <wp:positionH relativeFrom="column">
                    <wp:posOffset>0</wp:posOffset>
                  </wp:positionH>
                  <wp:positionV relativeFrom="paragraph">
                    <wp:posOffset>9525</wp:posOffset>
                  </wp:positionV>
                  <wp:extent cx="9525" cy="123825"/>
                  <wp:effectExtent l="0" t="0" r="28575" b="9525"/>
                  <wp:wrapNone/>
                  <wp:docPr id="2269" name="Imagen 996" hidden="1">
                    <a:extLst xmlns:a="http://schemas.openxmlformats.org/drawingml/2006/main">
                      <a:ext uri="{FF2B5EF4-FFF2-40B4-BE49-F238E27FC236}">
                        <a16:creationId xmlns:a16="http://schemas.microsoft.com/office/drawing/2014/main" id="{00000000-0008-0000-0200-0000DD080000}"/>
                      </a:ext>
                    </a:extLst>
                  </wp:docPr>
                  <wp:cNvGraphicFramePr/>
                  <a:graphic xmlns:a="http://schemas.openxmlformats.org/drawingml/2006/main">
                    <a:graphicData uri="http://schemas.openxmlformats.org/drawingml/2006/picture">
                      <pic:pic xmlns:pic="http://schemas.openxmlformats.org/drawingml/2006/picture">
                        <pic:nvPicPr>
                          <pic:cNvPr id="2269" name="1982 Imagen" hidden="1">
                            <a:extLst>
                              <a:ext uri="{FF2B5EF4-FFF2-40B4-BE49-F238E27FC236}">
                                <a16:creationId xmlns:a16="http://schemas.microsoft.com/office/drawing/2014/main" id="{00000000-0008-0000-0200-0000D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596FDC" wp14:editId="147BA15A">
                  <wp:simplePos x="0" y="0"/>
                  <wp:positionH relativeFrom="column">
                    <wp:posOffset>0</wp:posOffset>
                  </wp:positionH>
                  <wp:positionV relativeFrom="paragraph">
                    <wp:posOffset>9525</wp:posOffset>
                  </wp:positionV>
                  <wp:extent cx="9525" cy="123825"/>
                  <wp:effectExtent l="0" t="0" r="28575" b="9525"/>
                  <wp:wrapNone/>
                  <wp:docPr id="2270" name="Imagen 995" hidden="1">
                    <a:extLst xmlns:a="http://schemas.openxmlformats.org/drawingml/2006/main">
                      <a:ext uri="{FF2B5EF4-FFF2-40B4-BE49-F238E27FC236}">
                        <a16:creationId xmlns:a16="http://schemas.microsoft.com/office/drawing/2014/main" id="{00000000-0008-0000-0200-0000DE080000}"/>
                      </a:ext>
                    </a:extLst>
                  </wp:docPr>
                  <wp:cNvGraphicFramePr/>
                  <a:graphic xmlns:a="http://schemas.openxmlformats.org/drawingml/2006/main">
                    <a:graphicData uri="http://schemas.openxmlformats.org/drawingml/2006/picture">
                      <pic:pic xmlns:pic="http://schemas.openxmlformats.org/drawingml/2006/picture">
                        <pic:nvPicPr>
                          <pic:cNvPr id="2270" name="1983 Imagen" hidden="1">
                            <a:extLst>
                              <a:ext uri="{FF2B5EF4-FFF2-40B4-BE49-F238E27FC236}">
                                <a16:creationId xmlns:a16="http://schemas.microsoft.com/office/drawing/2014/main" id="{00000000-0008-0000-0200-0000D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4FCF9" wp14:editId="6473C1F8">
                  <wp:simplePos x="0" y="0"/>
                  <wp:positionH relativeFrom="column">
                    <wp:posOffset>0</wp:posOffset>
                  </wp:positionH>
                  <wp:positionV relativeFrom="paragraph">
                    <wp:posOffset>9525</wp:posOffset>
                  </wp:positionV>
                  <wp:extent cx="9525" cy="123825"/>
                  <wp:effectExtent l="0" t="0" r="28575" b="9525"/>
                  <wp:wrapNone/>
                  <wp:docPr id="2271" name="Imagen 994" hidden="1">
                    <a:extLst xmlns:a="http://schemas.openxmlformats.org/drawingml/2006/main">
                      <a:ext uri="{FF2B5EF4-FFF2-40B4-BE49-F238E27FC236}">
                        <a16:creationId xmlns:a16="http://schemas.microsoft.com/office/drawing/2014/main" id="{00000000-0008-0000-0200-0000DF080000}"/>
                      </a:ext>
                    </a:extLst>
                  </wp:docPr>
                  <wp:cNvGraphicFramePr/>
                  <a:graphic xmlns:a="http://schemas.openxmlformats.org/drawingml/2006/main">
                    <a:graphicData uri="http://schemas.openxmlformats.org/drawingml/2006/picture">
                      <pic:pic xmlns:pic="http://schemas.openxmlformats.org/drawingml/2006/picture">
                        <pic:nvPicPr>
                          <pic:cNvPr id="2271" name="1984 Imagen" hidden="1">
                            <a:extLst>
                              <a:ext uri="{FF2B5EF4-FFF2-40B4-BE49-F238E27FC236}">
                                <a16:creationId xmlns:a16="http://schemas.microsoft.com/office/drawing/2014/main" id="{00000000-0008-0000-0200-0000D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9C330" wp14:editId="27432B6F">
                  <wp:simplePos x="0" y="0"/>
                  <wp:positionH relativeFrom="column">
                    <wp:posOffset>0</wp:posOffset>
                  </wp:positionH>
                  <wp:positionV relativeFrom="paragraph">
                    <wp:posOffset>9525</wp:posOffset>
                  </wp:positionV>
                  <wp:extent cx="9525" cy="123825"/>
                  <wp:effectExtent l="0" t="0" r="28575" b="9525"/>
                  <wp:wrapNone/>
                  <wp:docPr id="2272" name="Imagen 993" hidden="1">
                    <a:extLst xmlns:a="http://schemas.openxmlformats.org/drawingml/2006/main">
                      <a:ext uri="{FF2B5EF4-FFF2-40B4-BE49-F238E27FC236}">
                        <a16:creationId xmlns:a16="http://schemas.microsoft.com/office/drawing/2014/main" id="{00000000-0008-0000-0200-0000E0080000}"/>
                      </a:ext>
                    </a:extLst>
                  </wp:docPr>
                  <wp:cNvGraphicFramePr/>
                  <a:graphic xmlns:a="http://schemas.openxmlformats.org/drawingml/2006/main">
                    <a:graphicData uri="http://schemas.openxmlformats.org/drawingml/2006/picture">
                      <pic:pic xmlns:pic="http://schemas.openxmlformats.org/drawingml/2006/picture">
                        <pic:nvPicPr>
                          <pic:cNvPr id="2272" name="1985 Imagen" hidden="1">
                            <a:extLst>
                              <a:ext uri="{FF2B5EF4-FFF2-40B4-BE49-F238E27FC236}">
                                <a16:creationId xmlns:a16="http://schemas.microsoft.com/office/drawing/2014/main" id="{00000000-0008-0000-0200-0000E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91BD09" wp14:editId="2F26129F">
                  <wp:simplePos x="0" y="0"/>
                  <wp:positionH relativeFrom="column">
                    <wp:posOffset>0</wp:posOffset>
                  </wp:positionH>
                  <wp:positionV relativeFrom="paragraph">
                    <wp:posOffset>9525</wp:posOffset>
                  </wp:positionV>
                  <wp:extent cx="9525" cy="123825"/>
                  <wp:effectExtent l="0" t="0" r="28575" b="9525"/>
                  <wp:wrapNone/>
                  <wp:docPr id="2273" name="Imagen 992" hidden="1">
                    <a:extLst xmlns:a="http://schemas.openxmlformats.org/drawingml/2006/main">
                      <a:ext uri="{FF2B5EF4-FFF2-40B4-BE49-F238E27FC236}">
                        <a16:creationId xmlns:a16="http://schemas.microsoft.com/office/drawing/2014/main" id="{00000000-0008-0000-0200-0000E1080000}"/>
                      </a:ext>
                    </a:extLst>
                  </wp:docPr>
                  <wp:cNvGraphicFramePr/>
                  <a:graphic xmlns:a="http://schemas.openxmlformats.org/drawingml/2006/main">
                    <a:graphicData uri="http://schemas.openxmlformats.org/drawingml/2006/picture">
                      <pic:pic xmlns:pic="http://schemas.openxmlformats.org/drawingml/2006/picture">
                        <pic:nvPicPr>
                          <pic:cNvPr id="2273" name="1986 Imagen" hidden="1">
                            <a:extLst>
                              <a:ext uri="{FF2B5EF4-FFF2-40B4-BE49-F238E27FC236}">
                                <a16:creationId xmlns:a16="http://schemas.microsoft.com/office/drawing/2014/main" id="{00000000-0008-0000-0200-0000E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0DEFBD" wp14:editId="5654874A">
                  <wp:simplePos x="0" y="0"/>
                  <wp:positionH relativeFrom="column">
                    <wp:posOffset>0</wp:posOffset>
                  </wp:positionH>
                  <wp:positionV relativeFrom="paragraph">
                    <wp:posOffset>9525</wp:posOffset>
                  </wp:positionV>
                  <wp:extent cx="9525" cy="123825"/>
                  <wp:effectExtent l="0" t="0" r="28575" b="9525"/>
                  <wp:wrapNone/>
                  <wp:docPr id="2274" name="Imagen 991" hidden="1">
                    <a:extLst xmlns:a="http://schemas.openxmlformats.org/drawingml/2006/main">
                      <a:ext uri="{FF2B5EF4-FFF2-40B4-BE49-F238E27FC236}">
                        <a16:creationId xmlns:a16="http://schemas.microsoft.com/office/drawing/2014/main" id="{00000000-0008-0000-0200-0000E2080000}"/>
                      </a:ext>
                    </a:extLst>
                  </wp:docPr>
                  <wp:cNvGraphicFramePr/>
                  <a:graphic xmlns:a="http://schemas.openxmlformats.org/drawingml/2006/main">
                    <a:graphicData uri="http://schemas.openxmlformats.org/drawingml/2006/picture">
                      <pic:pic xmlns:pic="http://schemas.openxmlformats.org/drawingml/2006/picture">
                        <pic:nvPicPr>
                          <pic:cNvPr id="2274" name="1987 Imagen" hidden="1">
                            <a:extLst>
                              <a:ext uri="{FF2B5EF4-FFF2-40B4-BE49-F238E27FC236}">
                                <a16:creationId xmlns:a16="http://schemas.microsoft.com/office/drawing/2014/main" id="{00000000-0008-0000-0200-0000E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B30DF6" wp14:editId="50A6A6F3">
                  <wp:simplePos x="0" y="0"/>
                  <wp:positionH relativeFrom="column">
                    <wp:posOffset>0</wp:posOffset>
                  </wp:positionH>
                  <wp:positionV relativeFrom="paragraph">
                    <wp:posOffset>9525</wp:posOffset>
                  </wp:positionV>
                  <wp:extent cx="9525" cy="123825"/>
                  <wp:effectExtent l="0" t="0" r="28575" b="9525"/>
                  <wp:wrapNone/>
                  <wp:docPr id="2275" name="Imagen 990" hidden="1">
                    <a:extLst xmlns:a="http://schemas.openxmlformats.org/drawingml/2006/main">
                      <a:ext uri="{FF2B5EF4-FFF2-40B4-BE49-F238E27FC236}">
                        <a16:creationId xmlns:a16="http://schemas.microsoft.com/office/drawing/2014/main" id="{00000000-0008-0000-0200-0000E3080000}"/>
                      </a:ext>
                    </a:extLst>
                  </wp:docPr>
                  <wp:cNvGraphicFramePr/>
                  <a:graphic xmlns:a="http://schemas.openxmlformats.org/drawingml/2006/main">
                    <a:graphicData uri="http://schemas.openxmlformats.org/drawingml/2006/picture">
                      <pic:pic xmlns:pic="http://schemas.openxmlformats.org/drawingml/2006/picture">
                        <pic:nvPicPr>
                          <pic:cNvPr id="2275" name="1988 Imagen" hidden="1">
                            <a:extLst>
                              <a:ext uri="{FF2B5EF4-FFF2-40B4-BE49-F238E27FC236}">
                                <a16:creationId xmlns:a16="http://schemas.microsoft.com/office/drawing/2014/main" id="{00000000-0008-0000-0200-0000E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2B6A36" wp14:editId="27B8F2CC">
                  <wp:simplePos x="0" y="0"/>
                  <wp:positionH relativeFrom="column">
                    <wp:posOffset>0</wp:posOffset>
                  </wp:positionH>
                  <wp:positionV relativeFrom="paragraph">
                    <wp:posOffset>9525</wp:posOffset>
                  </wp:positionV>
                  <wp:extent cx="9525" cy="123825"/>
                  <wp:effectExtent l="0" t="0" r="28575" b="9525"/>
                  <wp:wrapNone/>
                  <wp:docPr id="2276" name="Imagen 989" hidden="1">
                    <a:extLst xmlns:a="http://schemas.openxmlformats.org/drawingml/2006/main">
                      <a:ext uri="{FF2B5EF4-FFF2-40B4-BE49-F238E27FC236}">
                        <a16:creationId xmlns:a16="http://schemas.microsoft.com/office/drawing/2014/main" id="{00000000-0008-0000-0200-0000E4080000}"/>
                      </a:ext>
                    </a:extLst>
                  </wp:docPr>
                  <wp:cNvGraphicFramePr/>
                  <a:graphic xmlns:a="http://schemas.openxmlformats.org/drawingml/2006/main">
                    <a:graphicData uri="http://schemas.openxmlformats.org/drawingml/2006/picture">
                      <pic:pic xmlns:pic="http://schemas.openxmlformats.org/drawingml/2006/picture">
                        <pic:nvPicPr>
                          <pic:cNvPr id="2276" name="1989 Imagen" hidden="1">
                            <a:extLst>
                              <a:ext uri="{FF2B5EF4-FFF2-40B4-BE49-F238E27FC236}">
                                <a16:creationId xmlns:a16="http://schemas.microsoft.com/office/drawing/2014/main" id="{00000000-0008-0000-0200-0000E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967D45" wp14:editId="483C6790">
                  <wp:simplePos x="0" y="0"/>
                  <wp:positionH relativeFrom="column">
                    <wp:posOffset>0</wp:posOffset>
                  </wp:positionH>
                  <wp:positionV relativeFrom="paragraph">
                    <wp:posOffset>9525</wp:posOffset>
                  </wp:positionV>
                  <wp:extent cx="9525" cy="123825"/>
                  <wp:effectExtent l="0" t="0" r="28575" b="9525"/>
                  <wp:wrapNone/>
                  <wp:docPr id="2277" name="Imagen 988" hidden="1">
                    <a:extLst xmlns:a="http://schemas.openxmlformats.org/drawingml/2006/main">
                      <a:ext uri="{FF2B5EF4-FFF2-40B4-BE49-F238E27FC236}">
                        <a16:creationId xmlns:a16="http://schemas.microsoft.com/office/drawing/2014/main" id="{00000000-0008-0000-0200-0000E5080000}"/>
                      </a:ext>
                    </a:extLst>
                  </wp:docPr>
                  <wp:cNvGraphicFramePr/>
                  <a:graphic xmlns:a="http://schemas.openxmlformats.org/drawingml/2006/main">
                    <a:graphicData uri="http://schemas.openxmlformats.org/drawingml/2006/picture">
                      <pic:pic xmlns:pic="http://schemas.openxmlformats.org/drawingml/2006/picture">
                        <pic:nvPicPr>
                          <pic:cNvPr id="2277" name="1990 Imagen" hidden="1">
                            <a:extLst>
                              <a:ext uri="{FF2B5EF4-FFF2-40B4-BE49-F238E27FC236}">
                                <a16:creationId xmlns:a16="http://schemas.microsoft.com/office/drawing/2014/main" id="{00000000-0008-0000-0200-0000E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50B03B" wp14:editId="2476E29C">
                  <wp:simplePos x="0" y="0"/>
                  <wp:positionH relativeFrom="column">
                    <wp:posOffset>0</wp:posOffset>
                  </wp:positionH>
                  <wp:positionV relativeFrom="paragraph">
                    <wp:posOffset>9525</wp:posOffset>
                  </wp:positionV>
                  <wp:extent cx="9525" cy="123825"/>
                  <wp:effectExtent l="0" t="0" r="28575" b="9525"/>
                  <wp:wrapNone/>
                  <wp:docPr id="2278" name="Imagen 987" hidden="1">
                    <a:extLst xmlns:a="http://schemas.openxmlformats.org/drawingml/2006/main">
                      <a:ext uri="{FF2B5EF4-FFF2-40B4-BE49-F238E27FC236}">
                        <a16:creationId xmlns:a16="http://schemas.microsoft.com/office/drawing/2014/main" id="{00000000-0008-0000-0200-0000E6080000}"/>
                      </a:ext>
                    </a:extLst>
                  </wp:docPr>
                  <wp:cNvGraphicFramePr/>
                  <a:graphic xmlns:a="http://schemas.openxmlformats.org/drawingml/2006/main">
                    <a:graphicData uri="http://schemas.openxmlformats.org/drawingml/2006/picture">
                      <pic:pic xmlns:pic="http://schemas.openxmlformats.org/drawingml/2006/picture">
                        <pic:nvPicPr>
                          <pic:cNvPr id="2278" name="1991 Imagen" hidden="1">
                            <a:extLst>
                              <a:ext uri="{FF2B5EF4-FFF2-40B4-BE49-F238E27FC236}">
                                <a16:creationId xmlns:a16="http://schemas.microsoft.com/office/drawing/2014/main" id="{00000000-0008-0000-0200-0000E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85C46A" wp14:editId="6A103E43">
                  <wp:simplePos x="0" y="0"/>
                  <wp:positionH relativeFrom="column">
                    <wp:posOffset>0</wp:posOffset>
                  </wp:positionH>
                  <wp:positionV relativeFrom="paragraph">
                    <wp:posOffset>9525</wp:posOffset>
                  </wp:positionV>
                  <wp:extent cx="9525" cy="123825"/>
                  <wp:effectExtent l="0" t="0" r="28575" b="9525"/>
                  <wp:wrapNone/>
                  <wp:docPr id="2279" name="Imagen 986" hidden="1">
                    <a:extLst xmlns:a="http://schemas.openxmlformats.org/drawingml/2006/main">
                      <a:ext uri="{FF2B5EF4-FFF2-40B4-BE49-F238E27FC236}">
                        <a16:creationId xmlns:a16="http://schemas.microsoft.com/office/drawing/2014/main" id="{00000000-0008-0000-0200-0000E7080000}"/>
                      </a:ext>
                    </a:extLst>
                  </wp:docPr>
                  <wp:cNvGraphicFramePr/>
                  <a:graphic xmlns:a="http://schemas.openxmlformats.org/drawingml/2006/main">
                    <a:graphicData uri="http://schemas.openxmlformats.org/drawingml/2006/picture">
                      <pic:pic xmlns:pic="http://schemas.openxmlformats.org/drawingml/2006/picture">
                        <pic:nvPicPr>
                          <pic:cNvPr id="2279" name="1992 Imagen" hidden="1">
                            <a:extLst>
                              <a:ext uri="{FF2B5EF4-FFF2-40B4-BE49-F238E27FC236}">
                                <a16:creationId xmlns:a16="http://schemas.microsoft.com/office/drawing/2014/main" id="{00000000-0008-0000-0200-0000E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CCEF73" wp14:editId="07808E6A">
                  <wp:simplePos x="0" y="0"/>
                  <wp:positionH relativeFrom="column">
                    <wp:posOffset>0</wp:posOffset>
                  </wp:positionH>
                  <wp:positionV relativeFrom="paragraph">
                    <wp:posOffset>9525</wp:posOffset>
                  </wp:positionV>
                  <wp:extent cx="9525" cy="123825"/>
                  <wp:effectExtent l="0" t="0" r="28575" b="9525"/>
                  <wp:wrapNone/>
                  <wp:docPr id="2280" name="Imagen 985" hidden="1">
                    <a:extLst xmlns:a="http://schemas.openxmlformats.org/drawingml/2006/main">
                      <a:ext uri="{FF2B5EF4-FFF2-40B4-BE49-F238E27FC236}">
                        <a16:creationId xmlns:a16="http://schemas.microsoft.com/office/drawing/2014/main" id="{00000000-0008-0000-0200-0000E8080000}"/>
                      </a:ext>
                    </a:extLst>
                  </wp:docPr>
                  <wp:cNvGraphicFramePr/>
                  <a:graphic xmlns:a="http://schemas.openxmlformats.org/drawingml/2006/main">
                    <a:graphicData uri="http://schemas.openxmlformats.org/drawingml/2006/picture">
                      <pic:pic xmlns:pic="http://schemas.openxmlformats.org/drawingml/2006/picture">
                        <pic:nvPicPr>
                          <pic:cNvPr id="2280" name="1993 Imagen" hidden="1">
                            <a:extLst>
                              <a:ext uri="{FF2B5EF4-FFF2-40B4-BE49-F238E27FC236}">
                                <a16:creationId xmlns:a16="http://schemas.microsoft.com/office/drawing/2014/main" id="{00000000-0008-0000-0200-0000E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0AD98E" wp14:editId="547DAD27">
                  <wp:simplePos x="0" y="0"/>
                  <wp:positionH relativeFrom="column">
                    <wp:posOffset>0</wp:posOffset>
                  </wp:positionH>
                  <wp:positionV relativeFrom="paragraph">
                    <wp:posOffset>9525</wp:posOffset>
                  </wp:positionV>
                  <wp:extent cx="9525" cy="123825"/>
                  <wp:effectExtent l="0" t="0" r="28575" b="9525"/>
                  <wp:wrapNone/>
                  <wp:docPr id="2281" name="Imagen 984" hidden="1">
                    <a:extLst xmlns:a="http://schemas.openxmlformats.org/drawingml/2006/main">
                      <a:ext uri="{FF2B5EF4-FFF2-40B4-BE49-F238E27FC236}">
                        <a16:creationId xmlns:a16="http://schemas.microsoft.com/office/drawing/2014/main" id="{00000000-0008-0000-0200-0000E9080000}"/>
                      </a:ext>
                    </a:extLst>
                  </wp:docPr>
                  <wp:cNvGraphicFramePr/>
                  <a:graphic xmlns:a="http://schemas.openxmlformats.org/drawingml/2006/main">
                    <a:graphicData uri="http://schemas.openxmlformats.org/drawingml/2006/picture">
                      <pic:pic xmlns:pic="http://schemas.openxmlformats.org/drawingml/2006/picture">
                        <pic:nvPicPr>
                          <pic:cNvPr id="2281" name="1994 Imagen" hidden="1">
                            <a:extLst>
                              <a:ext uri="{FF2B5EF4-FFF2-40B4-BE49-F238E27FC236}">
                                <a16:creationId xmlns:a16="http://schemas.microsoft.com/office/drawing/2014/main" id="{00000000-0008-0000-0200-0000E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490111" wp14:editId="02FFE1CC">
                  <wp:simplePos x="0" y="0"/>
                  <wp:positionH relativeFrom="column">
                    <wp:posOffset>0</wp:posOffset>
                  </wp:positionH>
                  <wp:positionV relativeFrom="paragraph">
                    <wp:posOffset>9525</wp:posOffset>
                  </wp:positionV>
                  <wp:extent cx="9525" cy="123825"/>
                  <wp:effectExtent l="0" t="0" r="28575" b="9525"/>
                  <wp:wrapNone/>
                  <wp:docPr id="2282" name="Imagen 983" hidden="1">
                    <a:extLst xmlns:a="http://schemas.openxmlformats.org/drawingml/2006/main">
                      <a:ext uri="{FF2B5EF4-FFF2-40B4-BE49-F238E27FC236}">
                        <a16:creationId xmlns:a16="http://schemas.microsoft.com/office/drawing/2014/main" id="{00000000-0008-0000-0200-0000EA080000}"/>
                      </a:ext>
                    </a:extLst>
                  </wp:docPr>
                  <wp:cNvGraphicFramePr/>
                  <a:graphic xmlns:a="http://schemas.openxmlformats.org/drawingml/2006/main">
                    <a:graphicData uri="http://schemas.openxmlformats.org/drawingml/2006/picture">
                      <pic:pic xmlns:pic="http://schemas.openxmlformats.org/drawingml/2006/picture">
                        <pic:nvPicPr>
                          <pic:cNvPr id="2282" name="1995 Imagen" hidden="1">
                            <a:extLst>
                              <a:ext uri="{FF2B5EF4-FFF2-40B4-BE49-F238E27FC236}">
                                <a16:creationId xmlns:a16="http://schemas.microsoft.com/office/drawing/2014/main" id="{00000000-0008-0000-0200-0000E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BAB2E7" wp14:editId="173E0FFB">
                  <wp:simplePos x="0" y="0"/>
                  <wp:positionH relativeFrom="column">
                    <wp:posOffset>0</wp:posOffset>
                  </wp:positionH>
                  <wp:positionV relativeFrom="paragraph">
                    <wp:posOffset>9525</wp:posOffset>
                  </wp:positionV>
                  <wp:extent cx="9525" cy="123825"/>
                  <wp:effectExtent l="0" t="0" r="28575" b="9525"/>
                  <wp:wrapNone/>
                  <wp:docPr id="2283" name="Imagen 982" hidden="1">
                    <a:extLst xmlns:a="http://schemas.openxmlformats.org/drawingml/2006/main">
                      <a:ext uri="{FF2B5EF4-FFF2-40B4-BE49-F238E27FC236}">
                        <a16:creationId xmlns:a16="http://schemas.microsoft.com/office/drawing/2014/main" id="{00000000-0008-0000-0200-0000EB080000}"/>
                      </a:ext>
                    </a:extLst>
                  </wp:docPr>
                  <wp:cNvGraphicFramePr/>
                  <a:graphic xmlns:a="http://schemas.openxmlformats.org/drawingml/2006/main">
                    <a:graphicData uri="http://schemas.openxmlformats.org/drawingml/2006/picture">
                      <pic:pic xmlns:pic="http://schemas.openxmlformats.org/drawingml/2006/picture">
                        <pic:nvPicPr>
                          <pic:cNvPr id="2283" name="1996 Imagen" hidden="1">
                            <a:extLst>
                              <a:ext uri="{FF2B5EF4-FFF2-40B4-BE49-F238E27FC236}">
                                <a16:creationId xmlns:a16="http://schemas.microsoft.com/office/drawing/2014/main" id="{00000000-0008-0000-0200-0000E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6E3DEE" wp14:editId="3BBD3A77">
                  <wp:simplePos x="0" y="0"/>
                  <wp:positionH relativeFrom="column">
                    <wp:posOffset>0</wp:posOffset>
                  </wp:positionH>
                  <wp:positionV relativeFrom="paragraph">
                    <wp:posOffset>9525</wp:posOffset>
                  </wp:positionV>
                  <wp:extent cx="9525" cy="123825"/>
                  <wp:effectExtent l="0" t="0" r="28575" b="9525"/>
                  <wp:wrapNone/>
                  <wp:docPr id="2284" name="Imagen 981" hidden="1">
                    <a:extLst xmlns:a="http://schemas.openxmlformats.org/drawingml/2006/main">
                      <a:ext uri="{FF2B5EF4-FFF2-40B4-BE49-F238E27FC236}">
                        <a16:creationId xmlns:a16="http://schemas.microsoft.com/office/drawing/2014/main" id="{00000000-0008-0000-0200-0000EC080000}"/>
                      </a:ext>
                    </a:extLst>
                  </wp:docPr>
                  <wp:cNvGraphicFramePr/>
                  <a:graphic xmlns:a="http://schemas.openxmlformats.org/drawingml/2006/main">
                    <a:graphicData uri="http://schemas.openxmlformats.org/drawingml/2006/picture">
                      <pic:pic xmlns:pic="http://schemas.openxmlformats.org/drawingml/2006/picture">
                        <pic:nvPicPr>
                          <pic:cNvPr id="2284" name="1997 Imagen" hidden="1">
                            <a:extLst>
                              <a:ext uri="{FF2B5EF4-FFF2-40B4-BE49-F238E27FC236}">
                                <a16:creationId xmlns:a16="http://schemas.microsoft.com/office/drawing/2014/main" id="{00000000-0008-0000-0200-0000E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4AB098" wp14:editId="5E3CB0E6">
                  <wp:simplePos x="0" y="0"/>
                  <wp:positionH relativeFrom="column">
                    <wp:posOffset>0</wp:posOffset>
                  </wp:positionH>
                  <wp:positionV relativeFrom="paragraph">
                    <wp:posOffset>9525</wp:posOffset>
                  </wp:positionV>
                  <wp:extent cx="9525" cy="123825"/>
                  <wp:effectExtent l="0" t="0" r="28575" b="9525"/>
                  <wp:wrapNone/>
                  <wp:docPr id="2285" name="Imagen 980" hidden="1">
                    <a:extLst xmlns:a="http://schemas.openxmlformats.org/drawingml/2006/main">
                      <a:ext uri="{FF2B5EF4-FFF2-40B4-BE49-F238E27FC236}">
                        <a16:creationId xmlns:a16="http://schemas.microsoft.com/office/drawing/2014/main" id="{00000000-0008-0000-0200-0000ED080000}"/>
                      </a:ext>
                    </a:extLst>
                  </wp:docPr>
                  <wp:cNvGraphicFramePr/>
                  <a:graphic xmlns:a="http://schemas.openxmlformats.org/drawingml/2006/main">
                    <a:graphicData uri="http://schemas.openxmlformats.org/drawingml/2006/picture">
                      <pic:pic xmlns:pic="http://schemas.openxmlformats.org/drawingml/2006/picture">
                        <pic:nvPicPr>
                          <pic:cNvPr id="2285" name="1998 Imagen" hidden="1">
                            <a:extLst>
                              <a:ext uri="{FF2B5EF4-FFF2-40B4-BE49-F238E27FC236}">
                                <a16:creationId xmlns:a16="http://schemas.microsoft.com/office/drawing/2014/main" id="{00000000-0008-0000-0200-0000E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65AEF5" wp14:editId="7F1FD976">
                  <wp:simplePos x="0" y="0"/>
                  <wp:positionH relativeFrom="column">
                    <wp:posOffset>0</wp:posOffset>
                  </wp:positionH>
                  <wp:positionV relativeFrom="paragraph">
                    <wp:posOffset>9525</wp:posOffset>
                  </wp:positionV>
                  <wp:extent cx="9525" cy="123825"/>
                  <wp:effectExtent l="0" t="0" r="28575" b="9525"/>
                  <wp:wrapNone/>
                  <wp:docPr id="2286" name="Imagen 979" hidden="1">
                    <a:extLst xmlns:a="http://schemas.openxmlformats.org/drawingml/2006/main">
                      <a:ext uri="{FF2B5EF4-FFF2-40B4-BE49-F238E27FC236}">
                        <a16:creationId xmlns:a16="http://schemas.microsoft.com/office/drawing/2014/main" id="{00000000-0008-0000-0200-0000EE080000}"/>
                      </a:ext>
                    </a:extLst>
                  </wp:docPr>
                  <wp:cNvGraphicFramePr/>
                  <a:graphic xmlns:a="http://schemas.openxmlformats.org/drawingml/2006/main">
                    <a:graphicData uri="http://schemas.openxmlformats.org/drawingml/2006/picture">
                      <pic:pic xmlns:pic="http://schemas.openxmlformats.org/drawingml/2006/picture">
                        <pic:nvPicPr>
                          <pic:cNvPr id="2286" name="1999 Imagen" hidden="1">
                            <a:extLst>
                              <a:ext uri="{FF2B5EF4-FFF2-40B4-BE49-F238E27FC236}">
                                <a16:creationId xmlns:a16="http://schemas.microsoft.com/office/drawing/2014/main" id="{00000000-0008-0000-0200-0000E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F5AA86" wp14:editId="1D99E300">
                  <wp:simplePos x="0" y="0"/>
                  <wp:positionH relativeFrom="column">
                    <wp:posOffset>0</wp:posOffset>
                  </wp:positionH>
                  <wp:positionV relativeFrom="paragraph">
                    <wp:posOffset>9525</wp:posOffset>
                  </wp:positionV>
                  <wp:extent cx="9525" cy="123825"/>
                  <wp:effectExtent l="0" t="0" r="28575" b="9525"/>
                  <wp:wrapNone/>
                  <wp:docPr id="2287" name="Imagen 978" hidden="1">
                    <a:extLst xmlns:a="http://schemas.openxmlformats.org/drawingml/2006/main">
                      <a:ext uri="{FF2B5EF4-FFF2-40B4-BE49-F238E27FC236}">
                        <a16:creationId xmlns:a16="http://schemas.microsoft.com/office/drawing/2014/main" id="{00000000-0008-0000-0200-0000EF080000}"/>
                      </a:ext>
                    </a:extLst>
                  </wp:docPr>
                  <wp:cNvGraphicFramePr/>
                  <a:graphic xmlns:a="http://schemas.openxmlformats.org/drawingml/2006/main">
                    <a:graphicData uri="http://schemas.openxmlformats.org/drawingml/2006/picture">
                      <pic:pic xmlns:pic="http://schemas.openxmlformats.org/drawingml/2006/picture">
                        <pic:nvPicPr>
                          <pic:cNvPr id="2287" name="2000 Imagen" hidden="1">
                            <a:extLst>
                              <a:ext uri="{FF2B5EF4-FFF2-40B4-BE49-F238E27FC236}">
                                <a16:creationId xmlns:a16="http://schemas.microsoft.com/office/drawing/2014/main" id="{00000000-0008-0000-0200-0000E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9B8F07" wp14:editId="11047192">
                  <wp:simplePos x="0" y="0"/>
                  <wp:positionH relativeFrom="column">
                    <wp:posOffset>0</wp:posOffset>
                  </wp:positionH>
                  <wp:positionV relativeFrom="paragraph">
                    <wp:posOffset>9525</wp:posOffset>
                  </wp:positionV>
                  <wp:extent cx="9525" cy="123825"/>
                  <wp:effectExtent l="0" t="0" r="28575" b="9525"/>
                  <wp:wrapNone/>
                  <wp:docPr id="2288" name="Imagen 977" hidden="1">
                    <a:extLst xmlns:a="http://schemas.openxmlformats.org/drawingml/2006/main">
                      <a:ext uri="{FF2B5EF4-FFF2-40B4-BE49-F238E27FC236}">
                        <a16:creationId xmlns:a16="http://schemas.microsoft.com/office/drawing/2014/main" id="{00000000-0008-0000-0200-0000F0080000}"/>
                      </a:ext>
                    </a:extLst>
                  </wp:docPr>
                  <wp:cNvGraphicFramePr/>
                  <a:graphic xmlns:a="http://schemas.openxmlformats.org/drawingml/2006/main">
                    <a:graphicData uri="http://schemas.openxmlformats.org/drawingml/2006/picture">
                      <pic:pic xmlns:pic="http://schemas.openxmlformats.org/drawingml/2006/picture">
                        <pic:nvPicPr>
                          <pic:cNvPr id="2288" name="2001 Imagen" hidden="1">
                            <a:extLst>
                              <a:ext uri="{FF2B5EF4-FFF2-40B4-BE49-F238E27FC236}">
                                <a16:creationId xmlns:a16="http://schemas.microsoft.com/office/drawing/2014/main" id="{00000000-0008-0000-0200-0000F0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CAC9CB" wp14:editId="209D22A6">
                  <wp:simplePos x="0" y="0"/>
                  <wp:positionH relativeFrom="column">
                    <wp:posOffset>0</wp:posOffset>
                  </wp:positionH>
                  <wp:positionV relativeFrom="paragraph">
                    <wp:posOffset>9525</wp:posOffset>
                  </wp:positionV>
                  <wp:extent cx="9525" cy="123825"/>
                  <wp:effectExtent l="0" t="0" r="28575" b="9525"/>
                  <wp:wrapNone/>
                  <wp:docPr id="2289" name="Imagen 976" hidden="1">
                    <a:extLst xmlns:a="http://schemas.openxmlformats.org/drawingml/2006/main">
                      <a:ext uri="{FF2B5EF4-FFF2-40B4-BE49-F238E27FC236}">
                        <a16:creationId xmlns:a16="http://schemas.microsoft.com/office/drawing/2014/main" id="{00000000-0008-0000-0200-0000F1080000}"/>
                      </a:ext>
                    </a:extLst>
                  </wp:docPr>
                  <wp:cNvGraphicFramePr/>
                  <a:graphic xmlns:a="http://schemas.openxmlformats.org/drawingml/2006/main">
                    <a:graphicData uri="http://schemas.openxmlformats.org/drawingml/2006/picture">
                      <pic:pic xmlns:pic="http://schemas.openxmlformats.org/drawingml/2006/picture">
                        <pic:nvPicPr>
                          <pic:cNvPr id="2289" name="2002 Imagen" hidden="1">
                            <a:extLst>
                              <a:ext uri="{FF2B5EF4-FFF2-40B4-BE49-F238E27FC236}">
                                <a16:creationId xmlns:a16="http://schemas.microsoft.com/office/drawing/2014/main" id="{00000000-0008-0000-0200-0000F1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AC712D" wp14:editId="23295932">
                  <wp:simplePos x="0" y="0"/>
                  <wp:positionH relativeFrom="column">
                    <wp:posOffset>0</wp:posOffset>
                  </wp:positionH>
                  <wp:positionV relativeFrom="paragraph">
                    <wp:posOffset>9525</wp:posOffset>
                  </wp:positionV>
                  <wp:extent cx="9525" cy="123825"/>
                  <wp:effectExtent l="0" t="0" r="28575" b="9525"/>
                  <wp:wrapNone/>
                  <wp:docPr id="2290" name="Imagen 975" hidden="1">
                    <a:extLst xmlns:a="http://schemas.openxmlformats.org/drawingml/2006/main">
                      <a:ext uri="{FF2B5EF4-FFF2-40B4-BE49-F238E27FC236}">
                        <a16:creationId xmlns:a16="http://schemas.microsoft.com/office/drawing/2014/main" id="{00000000-0008-0000-0200-0000F2080000}"/>
                      </a:ext>
                    </a:extLst>
                  </wp:docPr>
                  <wp:cNvGraphicFramePr/>
                  <a:graphic xmlns:a="http://schemas.openxmlformats.org/drawingml/2006/main">
                    <a:graphicData uri="http://schemas.openxmlformats.org/drawingml/2006/picture">
                      <pic:pic xmlns:pic="http://schemas.openxmlformats.org/drawingml/2006/picture">
                        <pic:nvPicPr>
                          <pic:cNvPr id="2290" name="2003 Imagen" hidden="1">
                            <a:extLst>
                              <a:ext uri="{FF2B5EF4-FFF2-40B4-BE49-F238E27FC236}">
                                <a16:creationId xmlns:a16="http://schemas.microsoft.com/office/drawing/2014/main" id="{00000000-0008-0000-0200-0000F2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7E8BB7" wp14:editId="7C59E077">
                  <wp:simplePos x="0" y="0"/>
                  <wp:positionH relativeFrom="column">
                    <wp:posOffset>0</wp:posOffset>
                  </wp:positionH>
                  <wp:positionV relativeFrom="paragraph">
                    <wp:posOffset>9525</wp:posOffset>
                  </wp:positionV>
                  <wp:extent cx="9525" cy="123825"/>
                  <wp:effectExtent l="0" t="0" r="28575" b="9525"/>
                  <wp:wrapNone/>
                  <wp:docPr id="2291" name="Imagen 974" hidden="1">
                    <a:extLst xmlns:a="http://schemas.openxmlformats.org/drawingml/2006/main">
                      <a:ext uri="{FF2B5EF4-FFF2-40B4-BE49-F238E27FC236}">
                        <a16:creationId xmlns:a16="http://schemas.microsoft.com/office/drawing/2014/main" id="{00000000-0008-0000-0200-0000F3080000}"/>
                      </a:ext>
                    </a:extLst>
                  </wp:docPr>
                  <wp:cNvGraphicFramePr/>
                  <a:graphic xmlns:a="http://schemas.openxmlformats.org/drawingml/2006/main">
                    <a:graphicData uri="http://schemas.openxmlformats.org/drawingml/2006/picture">
                      <pic:pic xmlns:pic="http://schemas.openxmlformats.org/drawingml/2006/picture">
                        <pic:nvPicPr>
                          <pic:cNvPr id="2291" name="2004 Imagen" hidden="1">
                            <a:extLst>
                              <a:ext uri="{FF2B5EF4-FFF2-40B4-BE49-F238E27FC236}">
                                <a16:creationId xmlns:a16="http://schemas.microsoft.com/office/drawing/2014/main" id="{00000000-0008-0000-0200-0000F3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C2A014" wp14:editId="52CBEA59">
                  <wp:simplePos x="0" y="0"/>
                  <wp:positionH relativeFrom="column">
                    <wp:posOffset>0</wp:posOffset>
                  </wp:positionH>
                  <wp:positionV relativeFrom="paragraph">
                    <wp:posOffset>9525</wp:posOffset>
                  </wp:positionV>
                  <wp:extent cx="9525" cy="123825"/>
                  <wp:effectExtent l="0" t="0" r="28575" b="9525"/>
                  <wp:wrapNone/>
                  <wp:docPr id="2292" name="Imagen 973" hidden="1">
                    <a:extLst xmlns:a="http://schemas.openxmlformats.org/drawingml/2006/main">
                      <a:ext uri="{FF2B5EF4-FFF2-40B4-BE49-F238E27FC236}">
                        <a16:creationId xmlns:a16="http://schemas.microsoft.com/office/drawing/2014/main" id="{00000000-0008-0000-0200-0000F4080000}"/>
                      </a:ext>
                    </a:extLst>
                  </wp:docPr>
                  <wp:cNvGraphicFramePr/>
                  <a:graphic xmlns:a="http://schemas.openxmlformats.org/drawingml/2006/main">
                    <a:graphicData uri="http://schemas.openxmlformats.org/drawingml/2006/picture">
                      <pic:pic xmlns:pic="http://schemas.openxmlformats.org/drawingml/2006/picture">
                        <pic:nvPicPr>
                          <pic:cNvPr id="2292" name="2005 Imagen" hidden="1">
                            <a:extLst>
                              <a:ext uri="{FF2B5EF4-FFF2-40B4-BE49-F238E27FC236}">
                                <a16:creationId xmlns:a16="http://schemas.microsoft.com/office/drawing/2014/main" id="{00000000-0008-0000-0200-0000F4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840CBD" wp14:editId="3C208D7D">
                  <wp:simplePos x="0" y="0"/>
                  <wp:positionH relativeFrom="column">
                    <wp:posOffset>0</wp:posOffset>
                  </wp:positionH>
                  <wp:positionV relativeFrom="paragraph">
                    <wp:posOffset>9525</wp:posOffset>
                  </wp:positionV>
                  <wp:extent cx="9525" cy="123825"/>
                  <wp:effectExtent l="0" t="0" r="28575" b="9525"/>
                  <wp:wrapNone/>
                  <wp:docPr id="2293" name="Imagen 972" hidden="1">
                    <a:extLst xmlns:a="http://schemas.openxmlformats.org/drawingml/2006/main">
                      <a:ext uri="{FF2B5EF4-FFF2-40B4-BE49-F238E27FC236}">
                        <a16:creationId xmlns:a16="http://schemas.microsoft.com/office/drawing/2014/main" id="{00000000-0008-0000-0200-0000F5080000}"/>
                      </a:ext>
                    </a:extLst>
                  </wp:docPr>
                  <wp:cNvGraphicFramePr/>
                  <a:graphic xmlns:a="http://schemas.openxmlformats.org/drawingml/2006/main">
                    <a:graphicData uri="http://schemas.openxmlformats.org/drawingml/2006/picture">
                      <pic:pic xmlns:pic="http://schemas.openxmlformats.org/drawingml/2006/picture">
                        <pic:nvPicPr>
                          <pic:cNvPr id="2293" name="2006 Imagen" hidden="1">
                            <a:extLst>
                              <a:ext uri="{FF2B5EF4-FFF2-40B4-BE49-F238E27FC236}">
                                <a16:creationId xmlns:a16="http://schemas.microsoft.com/office/drawing/2014/main" id="{00000000-0008-0000-0200-0000F5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E97099" wp14:editId="36AD6108">
                  <wp:simplePos x="0" y="0"/>
                  <wp:positionH relativeFrom="column">
                    <wp:posOffset>0</wp:posOffset>
                  </wp:positionH>
                  <wp:positionV relativeFrom="paragraph">
                    <wp:posOffset>9525</wp:posOffset>
                  </wp:positionV>
                  <wp:extent cx="9525" cy="123825"/>
                  <wp:effectExtent l="0" t="0" r="28575" b="9525"/>
                  <wp:wrapNone/>
                  <wp:docPr id="2294" name="Imagen 971" hidden="1">
                    <a:extLst xmlns:a="http://schemas.openxmlformats.org/drawingml/2006/main">
                      <a:ext uri="{FF2B5EF4-FFF2-40B4-BE49-F238E27FC236}">
                        <a16:creationId xmlns:a16="http://schemas.microsoft.com/office/drawing/2014/main" id="{00000000-0008-0000-0200-0000F6080000}"/>
                      </a:ext>
                    </a:extLst>
                  </wp:docPr>
                  <wp:cNvGraphicFramePr/>
                  <a:graphic xmlns:a="http://schemas.openxmlformats.org/drawingml/2006/main">
                    <a:graphicData uri="http://schemas.openxmlformats.org/drawingml/2006/picture">
                      <pic:pic xmlns:pic="http://schemas.openxmlformats.org/drawingml/2006/picture">
                        <pic:nvPicPr>
                          <pic:cNvPr id="2294" name="2007 Imagen" hidden="1">
                            <a:extLst>
                              <a:ext uri="{FF2B5EF4-FFF2-40B4-BE49-F238E27FC236}">
                                <a16:creationId xmlns:a16="http://schemas.microsoft.com/office/drawing/2014/main" id="{00000000-0008-0000-0200-0000F6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91716D" wp14:editId="1A610324">
                  <wp:simplePos x="0" y="0"/>
                  <wp:positionH relativeFrom="column">
                    <wp:posOffset>0</wp:posOffset>
                  </wp:positionH>
                  <wp:positionV relativeFrom="paragraph">
                    <wp:posOffset>9525</wp:posOffset>
                  </wp:positionV>
                  <wp:extent cx="9525" cy="123825"/>
                  <wp:effectExtent l="0" t="0" r="28575" b="9525"/>
                  <wp:wrapNone/>
                  <wp:docPr id="2295" name="Imagen 970" hidden="1">
                    <a:extLst xmlns:a="http://schemas.openxmlformats.org/drawingml/2006/main">
                      <a:ext uri="{FF2B5EF4-FFF2-40B4-BE49-F238E27FC236}">
                        <a16:creationId xmlns:a16="http://schemas.microsoft.com/office/drawing/2014/main" id="{00000000-0008-0000-0200-0000F7080000}"/>
                      </a:ext>
                    </a:extLst>
                  </wp:docPr>
                  <wp:cNvGraphicFramePr/>
                  <a:graphic xmlns:a="http://schemas.openxmlformats.org/drawingml/2006/main">
                    <a:graphicData uri="http://schemas.openxmlformats.org/drawingml/2006/picture">
                      <pic:pic xmlns:pic="http://schemas.openxmlformats.org/drawingml/2006/picture">
                        <pic:nvPicPr>
                          <pic:cNvPr id="2295" name="2008 Imagen" hidden="1">
                            <a:extLst>
                              <a:ext uri="{FF2B5EF4-FFF2-40B4-BE49-F238E27FC236}">
                                <a16:creationId xmlns:a16="http://schemas.microsoft.com/office/drawing/2014/main" id="{00000000-0008-0000-0200-0000F7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B94641" wp14:editId="684EB62D">
                  <wp:simplePos x="0" y="0"/>
                  <wp:positionH relativeFrom="column">
                    <wp:posOffset>0</wp:posOffset>
                  </wp:positionH>
                  <wp:positionV relativeFrom="paragraph">
                    <wp:posOffset>9525</wp:posOffset>
                  </wp:positionV>
                  <wp:extent cx="9525" cy="123825"/>
                  <wp:effectExtent l="0" t="0" r="28575" b="9525"/>
                  <wp:wrapNone/>
                  <wp:docPr id="2296" name="Imagen 969" hidden="1">
                    <a:extLst xmlns:a="http://schemas.openxmlformats.org/drawingml/2006/main">
                      <a:ext uri="{FF2B5EF4-FFF2-40B4-BE49-F238E27FC236}">
                        <a16:creationId xmlns:a16="http://schemas.microsoft.com/office/drawing/2014/main" id="{00000000-0008-0000-0200-0000F8080000}"/>
                      </a:ext>
                    </a:extLst>
                  </wp:docPr>
                  <wp:cNvGraphicFramePr/>
                  <a:graphic xmlns:a="http://schemas.openxmlformats.org/drawingml/2006/main">
                    <a:graphicData uri="http://schemas.openxmlformats.org/drawingml/2006/picture">
                      <pic:pic xmlns:pic="http://schemas.openxmlformats.org/drawingml/2006/picture">
                        <pic:nvPicPr>
                          <pic:cNvPr id="2296" name="2009 Imagen" hidden="1">
                            <a:extLst>
                              <a:ext uri="{FF2B5EF4-FFF2-40B4-BE49-F238E27FC236}">
                                <a16:creationId xmlns:a16="http://schemas.microsoft.com/office/drawing/2014/main" id="{00000000-0008-0000-0200-0000F8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C8F56B" wp14:editId="2D1495FC">
                  <wp:simplePos x="0" y="0"/>
                  <wp:positionH relativeFrom="column">
                    <wp:posOffset>0</wp:posOffset>
                  </wp:positionH>
                  <wp:positionV relativeFrom="paragraph">
                    <wp:posOffset>9525</wp:posOffset>
                  </wp:positionV>
                  <wp:extent cx="9525" cy="123825"/>
                  <wp:effectExtent l="0" t="0" r="28575" b="9525"/>
                  <wp:wrapNone/>
                  <wp:docPr id="2297" name="Imagen 968" hidden="1">
                    <a:extLst xmlns:a="http://schemas.openxmlformats.org/drawingml/2006/main">
                      <a:ext uri="{FF2B5EF4-FFF2-40B4-BE49-F238E27FC236}">
                        <a16:creationId xmlns:a16="http://schemas.microsoft.com/office/drawing/2014/main" id="{00000000-0008-0000-0200-0000F9080000}"/>
                      </a:ext>
                    </a:extLst>
                  </wp:docPr>
                  <wp:cNvGraphicFramePr/>
                  <a:graphic xmlns:a="http://schemas.openxmlformats.org/drawingml/2006/main">
                    <a:graphicData uri="http://schemas.openxmlformats.org/drawingml/2006/picture">
                      <pic:pic xmlns:pic="http://schemas.openxmlformats.org/drawingml/2006/picture">
                        <pic:nvPicPr>
                          <pic:cNvPr id="2297" name="2010 Imagen" hidden="1">
                            <a:extLst>
                              <a:ext uri="{FF2B5EF4-FFF2-40B4-BE49-F238E27FC236}">
                                <a16:creationId xmlns:a16="http://schemas.microsoft.com/office/drawing/2014/main" id="{00000000-0008-0000-0200-0000F9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7BE07D" wp14:editId="37F9814F">
                  <wp:simplePos x="0" y="0"/>
                  <wp:positionH relativeFrom="column">
                    <wp:posOffset>0</wp:posOffset>
                  </wp:positionH>
                  <wp:positionV relativeFrom="paragraph">
                    <wp:posOffset>9525</wp:posOffset>
                  </wp:positionV>
                  <wp:extent cx="9525" cy="123825"/>
                  <wp:effectExtent l="0" t="0" r="28575" b="9525"/>
                  <wp:wrapNone/>
                  <wp:docPr id="2298" name="Imagen 967" hidden="1">
                    <a:extLst xmlns:a="http://schemas.openxmlformats.org/drawingml/2006/main">
                      <a:ext uri="{FF2B5EF4-FFF2-40B4-BE49-F238E27FC236}">
                        <a16:creationId xmlns:a16="http://schemas.microsoft.com/office/drawing/2014/main" id="{00000000-0008-0000-0200-0000FA080000}"/>
                      </a:ext>
                    </a:extLst>
                  </wp:docPr>
                  <wp:cNvGraphicFramePr/>
                  <a:graphic xmlns:a="http://schemas.openxmlformats.org/drawingml/2006/main">
                    <a:graphicData uri="http://schemas.openxmlformats.org/drawingml/2006/picture">
                      <pic:pic xmlns:pic="http://schemas.openxmlformats.org/drawingml/2006/picture">
                        <pic:nvPicPr>
                          <pic:cNvPr id="2298" name="1181 Imagen" hidden="1">
                            <a:extLst>
                              <a:ext uri="{FF2B5EF4-FFF2-40B4-BE49-F238E27FC236}">
                                <a16:creationId xmlns:a16="http://schemas.microsoft.com/office/drawing/2014/main" id="{00000000-0008-0000-0200-0000FA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5FF45A" wp14:editId="0F23F5D7">
                  <wp:simplePos x="0" y="0"/>
                  <wp:positionH relativeFrom="column">
                    <wp:posOffset>0</wp:posOffset>
                  </wp:positionH>
                  <wp:positionV relativeFrom="paragraph">
                    <wp:posOffset>9525</wp:posOffset>
                  </wp:positionV>
                  <wp:extent cx="9525" cy="123825"/>
                  <wp:effectExtent l="0" t="0" r="28575" b="9525"/>
                  <wp:wrapNone/>
                  <wp:docPr id="2299" name="Imagen 966" hidden="1">
                    <a:extLst xmlns:a="http://schemas.openxmlformats.org/drawingml/2006/main">
                      <a:ext uri="{FF2B5EF4-FFF2-40B4-BE49-F238E27FC236}">
                        <a16:creationId xmlns:a16="http://schemas.microsoft.com/office/drawing/2014/main" id="{00000000-0008-0000-0200-0000FB080000}"/>
                      </a:ext>
                    </a:extLst>
                  </wp:docPr>
                  <wp:cNvGraphicFramePr/>
                  <a:graphic xmlns:a="http://schemas.openxmlformats.org/drawingml/2006/main">
                    <a:graphicData uri="http://schemas.openxmlformats.org/drawingml/2006/picture">
                      <pic:pic xmlns:pic="http://schemas.openxmlformats.org/drawingml/2006/picture">
                        <pic:nvPicPr>
                          <pic:cNvPr id="2299" name="1192 Imagen" hidden="1">
                            <a:extLst>
                              <a:ext uri="{FF2B5EF4-FFF2-40B4-BE49-F238E27FC236}">
                                <a16:creationId xmlns:a16="http://schemas.microsoft.com/office/drawing/2014/main" id="{00000000-0008-0000-0200-0000FB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2DEB79" wp14:editId="5396A5CC">
                  <wp:simplePos x="0" y="0"/>
                  <wp:positionH relativeFrom="column">
                    <wp:posOffset>0</wp:posOffset>
                  </wp:positionH>
                  <wp:positionV relativeFrom="paragraph">
                    <wp:posOffset>9525</wp:posOffset>
                  </wp:positionV>
                  <wp:extent cx="9525" cy="123825"/>
                  <wp:effectExtent l="0" t="0" r="28575" b="9525"/>
                  <wp:wrapNone/>
                  <wp:docPr id="2300" name="Imagen 965" hidden="1">
                    <a:extLst xmlns:a="http://schemas.openxmlformats.org/drawingml/2006/main">
                      <a:ext uri="{FF2B5EF4-FFF2-40B4-BE49-F238E27FC236}">
                        <a16:creationId xmlns:a16="http://schemas.microsoft.com/office/drawing/2014/main" id="{00000000-0008-0000-0200-0000FC080000}"/>
                      </a:ext>
                    </a:extLst>
                  </wp:docPr>
                  <wp:cNvGraphicFramePr/>
                  <a:graphic xmlns:a="http://schemas.openxmlformats.org/drawingml/2006/main">
                    <a:graphicData uri="http://schemas.openxmlformats.org/drawingml/2006/picture">
                      <pic:pic xmlns:pic="http://schemas.openxmlformats.org/drawingml/2006/picture">
                        <pic:nvPicPr>
                          <pic:cNvPr id="2300" name="1193 Imagen" hidden="1">
                            <a:extLst>
                              <a:ext uri="{FF2B5EF4-FFF2-40B4-BE49-F238E27FC236}">
                                <a16:creationId xmlns:a16="http://schemas.microsoft.com/office/drawing/2014/main" id="{00000000-0008-0000-0200-0000FC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AF656F" wp14:editId="452B14D1">
                  <wp:simplePos x="0" y="0"/>
                  <wp:positionH relativeFrom="column">
                    <wp:posOffset>0</wp:posOffset>
                  </wp:positionH>
                  <wp:positionV relativeFrom="paragraph">
                    <wp:posOffset>9525</wp:posOffset>
                  </wp:positionV>
                  <wp:extent cx="9525" cy="123825"/>
                  <wp:effectExtent l="0" t="0" r="28575" b="9525"/>
                  <wp:wrapNone/>
                  <wp:docPr id="2301" name="Imagen 964" hidden="1">
                    <a:extLst xmlns:a="http://schemas.openxmlformats.org/drawingml/2006/main">
                      <a:ext uri="{FF2B5EF4-FFF2-40B4-BE49-F238E27FC236}">
                        <a16:creationId xmlns:a16="http://schemas.microsoft.com/office/drawing/2014/main" id="{00000000-0008-0000-0200-0000FD080000}"/>
                      </a:ext>
                    </a:extLst>
                  </wp:docPr>
                  <wp:cNvGraphicFramePr/>
                  <a:graphic xmlns:a="http://schemas.openxmlformats.org/drawingml/2006/main">
                    <a:graphicData uri="http://schemas.openxmlformats.org/drawingml/2006/picture">
                      <pic:pic xmlns:pic="http://schemas.openxmlformats.org/drawingml/2006/picture">
                        <pic:nvPicPr>
                          <pic:cNvPr id="2301" name="1194 Imagen" hidden="1">
                            <a:extLst>
                              <a:ext uri="{FF2B5EF4-FFF2-40B4-BE49-F238E27FC236}">
                                <a16:creationId xmlns:a16="http://schemas.microsoft.com/office/drawing/2014/main" id="{00000000-0008-0000-0200-0000FD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D3437F" wp14:editId="61CAFE82">
                  <wp:simplePos x="0" y="0"/>
                  <wp:positionH relativeFrom="column">
                    <wp:posOffset>0</wp:posOffset>
                  </wp:positionH>
                  <wp:positionV relativeFrom="paragraph">
                    <wp:posOffset>9525</wp:posOffset>
                  </wp:positionV>
                  <wp:extent cx="9525" cy="123825"/>
                  <wp:effectExtent l="0" t="0" r="28575" b="9525"/>
                  <wp:wrapNone/>
                  <wp:docPr id="2302" name="Imagen 963" hidden="1">
                    <a:extLst xmlns:a="http://schemas.openxmlformats.org/drawingml/2006/main">
                      <a:ext uri="{FF2B5EF4-FFF2-40B4-BE49-F238E27FC236}">
                        <a16:creationId xmlns:a16="http://schemas.microsoft.com/office/drawing/2014/main" id="{00000000-0008-0000-0200-0000FE080000}"/>
                      </a:ext>
                    </a:extLst>
                  </wp:docPr>
                  <wp:cNvGraphicFramePr/>
                  <a:graphic xmlns:a="http://schemas.openxmlformats.org/drawingml/2006/main">
                    <a:graphicData uri="http://schemas.openxmlformats.org/drawingml/2006/picture">
                      <pic:pic xmlns:pic="http://schemas.openxmlformats.org/drawingml/2006/picture">
                        <pic:nvPicPr>
                          <pic:cNvPr id="2302" name="1195 Imagen" hidden="1">
                            <a:extLst>
                              <a:ext uri="{FF2B5EF4-FFF2-40B4-BE49-F238E27FC236}">
                                <a16:creationId xmlns:a16="http://schemas.microsoft.com/office/drawing/2014/main" id="{00000000-0008-0000-0200-0000FE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D10F64" wp14:editId="6898BD79">
                  <wp:simplePos x="0" y="0"/>
                  <wp:positionH relativeFrom="column">
                    <wp:posOffset>0</wp:posOffset>
                  </wp:positionH>
                  <wp:positionV relativeFrom="paragraph">
                    <wp:posOffset>9525</wp:posOffset>
                  </wp:positionV>
                  <wp:extent cx="9525" cy="123825"/>
                  <wp:effectExtent l="0" t="0" r="28575" b="9525"/>
                  <wp:wrapNone/>
                  <wp:docPr id="2303" name="Imagen 962" hidden="1">
                    <a:extLst xmlns:a="http://schemas.openxmlformats.org/drawingml/2006/main">
                      <a:ext uri="{FF2B5EF4-FFF2-40B4-BE49-F238E27FC236}">
                        <a16:creationId xmlns:a16="http://schemas.microsoft.com/office/drawing/2014/main" id="{00000000-0008-0000-0200-0000FF080000}"/>
                      </a:ext>
                    </a:extLst>
                  </wp:docPr>
                  <wp:cNvGraphicFramePr/>
                  <a:graphic xmlns:a="http://schemas.openxmlformats.org/drawingml/2006/main">
                    <a:graphicData uri="http://schemas.openxmlformats.org/drawingml/2006/picture">
                      <pic:pic xmlns:pic="http://schemas.openxmlformats.org/drawingml/2006/picture">
                        <pic:nvPicPr>
                          <pic:cNvPr id="2303" name="1196 Imagen" hidden="1">
                            <a:extLst>
                              <a:ext uri="{FF2B5EF4-FFF2-40B4-BE49-F238E27FC236}">
                                <a16:creationId xmlns:a16="http://schemas.microsoft.com/office/drawing/2014/main" id="{00000000-0008-0000-0200-0000FF08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484846" wp14:editId="63796618">
                  <wp:simplePos x="0" y="0"/>
                  <wp:positionH relativeFrom="column">
                    <wp:posOffset>0</wp:posOffset>
                  </wp:positionH>
                  <wp:positionV relativeFrom="paragraph">
                    <wp:posOffset>9525</wp:posOffset>
                  </wp:positionV>
                  <wp:extent cx="9525" cy="123825"/>
                  <wp:effectExtent l="0" t="0" r="28575" b="9525"/>
                  <wp:wrapNone/>
                  <wp:docPr id="2304" name="Imagen 961" hidden="1">
                    <a:extLst xmlns:a="http://schemas.openxmlformats.org/drawingml/2006/main">
                      <a:ext uri="{FF2B5EF4-FFF2-40B4-BE49-F238E27FC236}">
                        <a16:creationId xmlns:a16="http://schemas.microsoft.com/office/drawing/2014/main" id="{00000000-0008-0000-0200-000000090000}"/>
                      </a:ext>
                    </a:extLst>
                  </wp:docPr>
                  <wp:cNvGraphicFramePr/>
                  <a:graphic xmlns:a="http://schemas.openxmlformats.org/drawingml/2006/main">
                    <a:graphicData uri="http://schemas.openxmlformats.org/drawingml/2006/picture">
                      <pic:pic xmlns:pic="http://schemas.openxmlformats.org/drawingml/2006/picture">
                        <pic:nvPicPr>
                          <pic:cNvPr id="2304" name="1197 Imagen" hidden="1">
                            <a:extLst>
                              <a:ext uri="{FF2B5EF4-FFF2-40B4-BE49-F238E27FC236}">
                                <a16:creationId xmlns:a16="http://schemas.microsoft.com/office/drawing/2014/main" id="{00000000-0008-0000-0200-00000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0949D8" wp14:editId="3F4402FC">
                  <wp:simplePos x="0" y="0"/>
                  <wp:positionH relativeFrom="column">
                    <wp:posOffset>0</wp:posOffset>
                  </wp:positionH>
                  <wp:positionV relativeFrom="paragraph">
                    <wp:posOffset>9525</wp:posOffset>
                  </wp:positionV>
                  <wp:extent cx="9525" cy="123825"/>
                  <wp:effectExtent l="0" t="0" r="28575" b="9525"/>
                  <wp:wrapNone/>
                  <wp:docPr id="2305" name="Imagen 960" hidden="1">
                    <a:extLst xmlns:a="http://schemas.openxmlformats.org/drawingml/2006/main">
                      <a:ext uri="{FF2B5EF4-FFF2-40B4-BE49-F238E27FC236}">
                        <a16:creationId xmlns:a16="http://schemas.microsoft.com/office/drawing/2014/main" id="{00000000-0008-0000-0200-000001090000}"/>
                      </a:ext>
                    </a:extLst>
                  </wp:docPr>
                  <wp:cNvGraphicFramePr/>
                  <a:graphic xmlns:a="http://schemas.openxmlformats.org/drawingml/2006/main">
                    <a:graphicData uri="http://schemas.openxmlformats.org/drawingml/2006/picture">
                      <pic:pic xmlns:pic="http://schemas.openxmlformats.org/drawingml/2006/picture">
                        <pic:nvPicPr>
                          <pic:cNvPr id="2305" name="1198 Imagen" hidden="1">
                            <a:extLst>
                              <a:ext uri="{FF2B5EF4-FFF2-40B4-BE49-F238E27FC236}">
                                <a16:creationId xmlns:a16="http://schemas.microsoft.com/office/drawing/2014/main" id="{00000000-0008-0000-0200-00000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62C7F3" wp14:editId="3172EA5E">
                  <wp:simplePos x="0" y="0"/>
                  <wp:positionH relativeFrom="column">
                    <wp:posOffset>0</wp:posOffset>
                  </wp:positionH>
                  <wp:positionV relativeFrom="paragraph">
                    <wp:posOffset>9525</wp:posOffset>
                  </wp:positionV>
                  <wp:extent cx="9525" cy="123825"/>
                  <wp:effectExtent l="0" t="0" r="28575" b="9525"/>
                  <wp:wrapNone/>
                  <wp:docPr id="2306" name="Imagen 959" hidden="1">
                    <a:extLst xmlns:a="http://schemas.openxmlformats.org/drawingml/2006/main">
                      <a:ext uri="{FF2B5EF4-FFF2-40B4-BE49-F238E27FC236}">
                        <a16:creationId xmlns:a16="http://schemas.microsoft.com/office/drawing/2014/main" id="{00000000-0008-0000-0200-000002090000}"/>
                      </a:ext>
                    </a:extLst>
                  </wp:docPr>
                  <wp:cNvGraphicFramePr/>
                  <a:graphic xmlns:a="http://schemas.openxmlformats.org/drawingml/2006/main">
                    <a:graphicData uri="http://schemas.openxmlformats.org/drawingml/2006/picture">
                      <pic:pic xmlns:pic="http://schemas.openxmlformats.org/drawingml/2006/picture">
                        <pic:nvPicPr>
                          <pic:cNvPr id="2306" name="1199 Imagen" hidden="1">
                            <a:extLst>
                              <a:ext uri="{FF2B5EF4-FFF2-40B4-BE49-F238E27FC236}">
                                <a16:creationId xmlns:a16="http://schemas.microsoft.com/office/drawing/2014/main" id="{00000000-0008-0000-0200-00000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9D7F02" wp14:editId="178EFDAD">
                  <wp:simplePos x="0" y="0"/>
                  <wp:positionH relativeFrom="column">
                    <wp:posOffset>0</wp:posOffset>
                  </wp:positionH>
                  <wp:positionV relativeFrom="paragraph">
                    <wp:posOffset>9525</wp:posOffset>
                  </wp:positionV>
                  <wp:extent cx="9525" cy="123825"/>
                  <wp:effectExtent l="0" t="0" r="28575" b="9525"/>
                  <wp:wrapNone/>
                  <wp:docPr id="2307" name="Imagen 958" hidden="1">
                    <a:extLst xmlns:a="http://schemas.openxmlformats.org/drawingml/2006/main">
                      <a:ext uri="{FF2B5EF4-FFF2-40B4-BE49-F238E27FC236}">
                        <a16:creationId xmlns:a16="http://schemas.microsoft.com/office/drawing/2014/main" id="{00000000-0008-0000-0200-000003090000}"/>
                      </a:ext>
                    </a:extLst>
                  </wp:docPr>
                  <wp:cNvGraphicFramePr/>
                  <a:graphic xmlns:a="http://schemas.openxmlformats.org/drawingml/2006/main">
                    <a:graphicData uri="http://schemas.openxmlformats.org/drawingml/2006/picture">
                      <pic:pic xmlns:pic="http://schemas.openxmlformats.org/drawingml/2006/picture">
                        <pic:nvPicPr>
                          <pic:cNvPr id="2307" name="1200 Imagen" hidden="1">
                            <a:extLst>
                              <a:ext uri="{FF2B5EF4-FFF2-40B4-BE49-F238E27FC236}">
                                <a16:creationId xmlns:a16="http://schemas.microsoft.com/office/drawing/2014/main" id="{00000000-0008-0000-0200-00000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1E3F60" wp14:editId="13A4BAFC">
                  <wp:simplePos x="0" y="0"/>
                  <wp:positionH relativeFrom="column">
                    <wp:posOffset>0</wp:posOffset>
                  </wp:positionH>
                  <wp:positionV relativeFrom="paragraph">
                    <wp:posOffset>9525</wp:posOffset>
                  </wp:positionV>
                  <wp:extent cx="9525" cy="123825"/>
                  <wp:effectExtent l="0" t="0" r="28575" b="9525"/>
                  <wp:wrapNone/>
                  <wp:docPr id="2308" name="Imagen 957" hidden="1">
                    <a:extLst xmlns:a="http://schemas.openxmlformats.org/drawingml/2006/main">
                      <a:ext uri="{FF2B5EF4-FFF2-40B4-BE49-F238E27FC236}">
                        <a16:creationId xmlns:a16="http://schemas.microsoft.com/office/drawing/2014/main" id="{00000000-0008-0000-0200-000004090000}"/>
                      </a:ext>
                    </a:extLst>
                  </wp:docPr>
                  <wp:cNvGraphicFramePr/>
                  <a:graphic xmlns:a="http://schemas.openxmlformats.org/drawingml/2006/main">
                    <a:graphicData uri="http://schemas.openxmlformats.org/drawingml/2006/picture">
                      <pic:pic xmlns:pic="http://schemas.openxmlformats.org/drawingml/2006/picture">
                        <pic:nvPicPr>
                          <pic:cNvPr id="2308" name="1201 Imagen" hidden="1">
                            <a:extLst>
                              <a:ext uri="{FF2B5EF4-FFF2-40B4-BE49-F238E27FC236}">
                                <a16:creationId xmlns:a16="http://schemas.microsoft.com/office/drawing/2014/main" id="{00000000-0008-0000-0200-00000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7222F0" wp14:editId="64F6DC43">
                  <wp:simplePos x="0" y="0"/>
                  <wp:positionH relativeFrom="column">
                    <wp:posOffset>0</wp:posOffset>
                  </wp:positionH>
                  <wp:positionV relativeFrom="paragraph">
                    <wp:posOffset>9525</wp:posOffset>
                  </wp:positionV>
                  <wp:extent cx="9525" cy="123825"/>
                  <wp:effectExtent l="0" t="0" r="28575" b="9525"/>
                  <wp:wrapNone/>
                  <wp:docPr id="2309" name="Imagen 956" hidden="1">
                    <a:extLst xmlns:a="http://schemas.openxmlformats.org/drawingml/2006/main">
                      <a:ext uri="{FF2B5EF4-FFF2-40B4-BE49-F238E27FC236}">
                        <a16:creationId xmlns:a16="http://schemas.microsoft.com/office/drawing/2014/main" id="{00000000-0008-0000-0200-000005090000}"/>
                      </a:ext>
                    </a:extLst>
                  </wp:docPr>
                  <wp:cNvGraphicFramePr/>
                  <a:graphic xmlns:a="http://schemas.openxmlformats.org/drawingml/2006/main">
                    <a:graphicData uri="http://schemas.openxmlformats.org/drawingml/2006/picture">
                      <pic:pic xmlns:pic="http://schemas.openxmlformats.org/drawingml/2006/picture">
                        <pic:nvPicPr>
                          <pic:cNvPr id="2309" name="1202 Imagen" hidden="1">
                            <a:extLst>
                              <a:ext uri="{FF2B5EF4-FFF2-40B4-BE49-F238E27FC236}">
                                <a16:creationId xmlns:a16="http://schemas.microsoft.com/office/drawing/2014/main" id="{00000000-0008-0000-0200-00000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B31B98" wp14:editId="511DFBAD">
                  <wp:simplePos x="0" y="0"/>
                  <wp:positionH relativeFrom="column">
                    <wp:posOffset>0</wp:posOffset>
                  </wp:positionH>
                  <wp:positionV relativeFrom="paragraph">
                    <wp:posOffset>9525</wp:posOffset>
                  </wp:positionV>
                  <wp:extent cx="9525" cy="123825"/>
                  <wp:effectExtent l="0" t="0" r="28575" b="9525"/>
                  <wp:wrapNone/>
                  <wp:docPr id="2310" name="Imagen 955" hidden="1">
                    <a:extLst xmlns:a="http://schemas.openxmlformats.org/drawingml/2006/main">
                      <a:ext uri="{FF2B5EF4-FFF2-40B4-BE49-F238E27FC236}">
                        <a16:creationId xmlns:a16="http://schemas.microsoft.com/office/drawing/2014/main" id="{00000000-0008-0000-0200-000006090000}"/>
                      </a:ext>
                    </a:extLst>
                  </wp:docPr>
                  <wp:cNvGraphicFramePr/>
                  <a:graphic xmlns:a="http://schemas.openxmlformats.org/drawingml/2006/main">
                    <a:graphicData uri="http://schemas.openxmlformats.org/drawingml/2006/picture">
                      <pic:pic xmlns:pic="http://schemas.openxmlformats.org/drawingml/2006/picture">
                        <pic:nvPicPr>
                          <pic:cNvPr id="2310" name="1203 Imagen" hidden="1">
                            <a:extLst>
                              <a:ext uri="{FF2B5EF4-FFF2-40B4-BE49-F238E27FC236}">
                                <a16:creationId xmlns:a16="http://schemas.microsoft.com/office/drawing/2014/main" id="{00000000-0008-0000-0200-00000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3657DC" wp14:editId="2266A7CE">
                  <wp:simplePos x="0" y="0"/>
                  <wp:positionH relativeFrom="column">
                    <wp:posOffset>0</wp:posOffset>
                  </wp:positionH>
                  <wp:positionV relativeFrom="paragraph">
                    <wp:posOffset>9525</wp:posOffset>
                  </wp:positionV>
                  <wp:extent cx="9525" cy="123825"/>
                  <wp:effectExtent l="0" t="0" r="28575" b="9525"/>
                  <wp:wrapNone/>
                  <wp:docPr id="2311" name="Imagen 954" hidden="1">
                    <a:extLst xmlns:a="http://schemas.openxmlformats.org/drawingml/2006/main">
                      <a:ext uri="{FF2B5EF4-FFF2-40B4-BE49-F238E27FC236}">
                        <a16:creationId xmlns:a16="http://schemas.microsoft.com/office/drawing/2014/main" id="{00000000-0008-0000-0200-000007090000}"/>
                      </a:ext>
                    </a:extLst>
                  </wp:docPr>
                  <wp:cNvGraphicFramePr/>
                  <a:graphic xmlns:a="http://schemas.openxmlformats.org/drawingml/2006/main">
                    <a:graphicData uri="http://schemas.openxmlformats.org/drawingml/2006/picture">
                      <pic:pic xmlns:pic="http://schemas.openxmlformats.org/drawingml/2006/picture">
                        <pic:nvPicPr>
                          <pic:cNvPr id="2311" name="1204 Imagen" hidden="1">
                            <a:extLst>
                              <a:ext uri="{FF2B5EF4-FFF2-40B4-BE49-F238E27FC236}">
                                <a16:creationId xmlns:a16="http://schemas.microsoft.com/office/drawing/2014/main" id="{00000000-0008-0000-0200-00000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D54AE5" wp14:editId="58B8AD3E">
                  <wp:simplePos x="0" y="0"/>
                  <wp:positionH relativeFrom="column">
                    <wp:posOffset>0</wp:posOffset>
                  </wp:positionH>
                  <wp:positionV relativeFrom="paragraph">
                    <wp:posOffset>9525</wp:posOffset>
                  </wp:positionV>
                  <wp:extent cx="9525" cy="123825"/>
                  <wp:effectExtent l="0" t="0" r="28575" b="9525"/>
                  <wp:wrapNone/>
                  <wp:docPr id="2312" name="Imagen 953" hidden="1">
                    <a:extLst xmlns:a="http://schemas.openxmlformats.org/drawingml/2006/main">
                      <a:ext uri="{FF2B5EF4-FFF2-40B4-BE49-F238E27FC236}">
                        <a16:creationId xmlns:a16="http://schemas.microsoft.com/office/drawing/2014/main" id="{00000000-0008-0000-0200-000008090000}"/>
                      </a:ext>
                    </a:extLst>
                  </wp:docPr>
                  <wp:cNvGraphicFramePr/>
                  <a:graphic xmlns:a="http://schemas.openxmlformats.org/drawingml/2006/main">
                    <a:graphicData uri="http://schemas.openxmlformats.org/drawingml/2006/picture">
                      <pic:pic xmlns:pic="http://schemas.openxmlformats.org/drawingml/2006/picture">
                        <pic:nvPicPr>
                          <pic:cNvPr id="2312" name="1205 Imagen" hidden="1">
                            <a:extLst>
                              <a:ext uri="{FF2B5EF4-FFF2-40B4-BE49-F238E27FC236}">
                                <a16:creationId xmlns:a16="http://schemas.microsoft.com/office/drawing/2014/main" id="{00000000-0008-0000-0200-00000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A700F9" wp14:editId="5BB32965">
                  <wp:simplePos x="0" y="0"/>
                  <wp:positionH relativeFrom="column">
                    <wp:posOffset>0</wp:posOffset>
                  </wp:positionH>
                  <wp:positionV relativeFrom="paragraph">
                    <wp:posOffset>9525</wp:posOffset>
                  </wp:positionV>
                  <wp:extent cx="9525" cy="123825"/>
                  <wp:effectExtent l="0" t="0" r="28575" b="9525"/>
                  <wp:wrapNone/>
                  <wp:docPr id="2313" name="Imagen 952" hidden="1">
                    <a:extLst xmlns:a="http://schemas.openxmlformats.org/drawingml/2006/main">
                      <a:ext uri="{FF2B5EF4-FFF2-40B4-BE49-F238E27FC236}">
                        <a16:creationId xmlns:a16="http://schemas.microsoft.com/office/drawing/2014/main" id="{00000000-0008-0000-0200-000009090000}"/>
                      </a:ext>
                    </a:extLst>
                  </wp:docPr>
                  <wp:cNvGraphicFramePr/>
                  <a:graphic xmlns:a="http://schemas.openxmlformats.org/drawingml/2006/main">
                    <a:graphicData uri="http://schemas.openxmlformats.org/drawingml/2006/picture">
                      <pic:pic xmlns:pic="http://schemas.openxmlformats.org/drawingml/2006/picture">
                        <pic:nvPicPr>
                          <pic:cNvPr id="2313" name="1206 Imagen" hidden="1">
                            <a:extLst>
                              <a:ext uri="{FF2B5EF4-FFF2-40B4-BE49-F238E27FC236}">
                                <a16:creationId xmlns:a16="http://schemas.microsoft.com/office/drawing/2014/main" id="{00000000-0008-0000-0200-00000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DCF266" wp14:editId="02DD6DD2">
                  <wp:simplePos x="0" y="0"/>
                  <wp:positionH relativeFrom="column">
                    <wp:posOffset>0</wp:posOffset>
                  </wp:positionH>
                  <wp:positionV relativeFrom="paragraph">
                    <wp:posOffset>9525</wp:posOffset>
                  </wp:positionV>
                  <wp:extent cx="9525" cy="123825"/>
                  <wp:effectExtent l="0" t="0" r="28575" b="9525"/>
                  <wp:wrapNone/>
                  <wp:docPr id="2314" name="Imagen 951" hidden="1">
                    <a:extLst xmlns:a="http://schemas.openxmlformats.org/drawingml/2006/main">
                      <a:ext uri="{FF2B5EF4-FFF2-40B4-BE49-F238E27FC236}">
                        <a16:creationId xmlns:a16="http://schemas.microsoft.com/office/drawing/2014/main" id="{00000000-0008-0000-0200-00000A090000}"/>
                      </a:ext>
                    </a:extLst>
                  </wp:docPr>
                  <wp:cNvGraphicFramePr/>
                  <a:graphic xmlns:a="http://schemas.openxmlformats.org/drawingml/2006/main">
                    <a:graphicData uri="http://schemas.openxmlformats.org/drawingml/2006/picture">
                      <pic:pic xmlns:pic="http://schemas.openxmlformats.org/drawingml/2006/picture">
                        <pic:nvPicPr>
                          <pic:cNvPr id="2314" name="1207 Imagen" hidden="1">
                            <a:extLst>
                              <a:ext uri="{FF2B5EF4-FFF2-40B4-BE49-F238E27FC236}">
                                <a16:creationId xmlns:a16="http://schemas.microsoft.com/office/drawing/2014/main" id="{00000000-0008-0000-0200-00000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4C17C3" wp14:editId="2431F078">
                  <wp:simplePos x="0" y="0"/>
                  <wp:positionH relativeFrom="column">
                    <wp:posOffset>0</wp:posOffset>
                  </wp:positionH>
                  <wp:positionV relativeFrom="paragraph">
                    <wp:posOffset>9525</wp:posOffset>
                  </wp:positionV>
                  <wp:extent cx="9525" cy="123825"/>
                  <wp:effectExtent l="0" t="0" r="28575" b="9525"/>
                  <wp:wrapNone/>
                  <wp:docPr id="2315" name="Imagen 950" hidden="1">
                    <a:extLst xmlns:a="http://schemas.openxmlformats.org/drawingml/2006/main">
                      <a:ext uri="{FF2B5EF4-FFF2-40B4-BE49-F238E27FC236}">
                        <a16:creationId xmlns:a16="http://schemas.microsoft.com/office/drawing/2014/main" id="{00000000-0008-0000-0200-00000B090000}"/>
                      </a:ext>
                    </a:extLst>
                  </wp:docPr>
                  <wp:cNvGraphicFramePr/>
                  <a:graphic xmlns:a="http://schemas.openxmlformats.org/drawingml/2006/main">
                    <a:graphicData uri="http://schemas.openxmlformats.org/drawingml/2006/picture">
                      <pic:pic xmlns:pic="http://schemas.openxmlformats.org/drawingml/2006/picture">
                        <pic:nvPicPr>
                          <pic:cNvPr id="2315" name="1208 Imagen" hidden="1">
                            <a:extLst>
                              <a:ext uri="{FF2B5EF4-FFF2-40B4-BE49-F238E27FC236}">
                                <a16:creationId xmlns:a16="http://schemas.microsoft.com/office/drawing/2014/main" id="{00000000-0008-0000-0200-00000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38631D" wp14:editId="46BE24AC">
                  <wp:simplePos x="0" y="0"/>
                  <wp:positionH relativeFrom="column">
                    <wp:posOffset>0</wp:posOffset>
                  </wp:positionH>
                  <wp:positionV relativeFrom="paragraph">
                    <wp:posOffset>9525</wp:posOffset>
                  </wp:positionV>
                  <wp:extent cx="9525" cy="123825"/>
                  <wp:effectExtent l="0" t="0" r="28575" b="9525"/>
                  <wp:wrapNone/>
                  <wp:docPr id="2316" name="Imagen 949" hidden="1">
                    <a:extLst xmlns:a="http://schemas.openxmlformats.org/drawingml/2006/main">
                      <a:ext uri="{FF2B5EF4-FFF2-40B4-BE49-F238E27FC236}">
                        <a16:creationId xmlns:a16="http://schemas.microsoft.com/office/drawing/2014/main" id="{00000000-0008-0000-0200-00000C090000}"/>
                      </a:ext>
                    </a:extLst>
                  </wp:docPr>
                  <wp:cNvGraphicFramePr/>
                  <a:graphic xmlns:a="http://schemas.openxmlformats.org/drawingml/2006/main">
                    <a:graphicData uri="http://schemas.openxmlformats.org/drawingml/2006/picture">
                      <pic:pic xmlns:pic="http://schemas.openxmlformats.org/drawingml/2006/picture">
                        <pic:nvPicPr>
                          <pic:cNvPr id="2316" name="1209 Imagen" hidden="1">
                            <a:extLst>
                              <a:ext uri="{FF2B5EF4-FFF2-40B4-BE49-F238E27FC236}">
                                <a16:creationId xmlns:a16="http://schemas.microsoft.com/office/drawing/2014/main" id="{00000000-0008-0000-0200-00000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3F301E" wp14:editId="79440F2E">
                  <wp:simplePos x="0" y="0"/>
                  <wp:positionH relativeFrom="column">
                    <wp:posOffset>0</wp:posOffset>
                  </wp:positionH>
                  <wp:positionV relativeFrom="paragraph">
                    <wp:posOffset>9525</wp:posOffset>
                  </wp:positionV>
                  <wp:extent cx="9525" cy="123825"/>
                  <wp:effectExtent l="0" t="0" r="28575" b="9525"/>
                  <wp:wrapNone/>
                  <wp:docPr id="2317" name="Imagen 948" hidden="1">
                    <a:extLst xmlns:a="http://schemas.openxmlformats.org/drawingml/2006/main">
                      <a:ext uri="{FF2B5EF4-FFF2-40B4-BE49-F238E27FC236}">
                        <a16:creationId xmlns:a16="http://schemas.microsoft.com/office/drawing/2014/main" id="{00000000-0008-0000-0200-00000D090000}"/>
                      </a:ext>
                    </a:extLst>
                  </wp:docPr>
                  <wp:cNvGraphicFramePr/>
                  <a:graphic xmlns:a="http://schemas.openxmlformats.org/drawingml/2006/main">
                    <a:graphicData uri="http://schemas.openxmlformats.org/drawingml/2006/picture">
                      <pic:pic xmlns:pic="http://schemas.openxmlformats.org/drawingml/2006/picture">
                        <pic:nvPicPr>
                          <pic:cNvPr id="2317" name="1210 Imagen" hidden="1">
                            <a:extLst>
                              <a:ext uri="{FF2B5EF4-FFF2-40B4-BE49-F238E27FC236}">
                                <a16:creationId xmlns:a16="http://schemas.microsoft.com/office/drawing/2014/main" id="{00000000-0008-0000-0200-00000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25CDFC" wp14:editId="0CEA32C2">
                  <wp:simplePos x="0" y="0"/>
                  <wp:positionH relativeFrom="column">
                    <wp:posOffset>0</wp:posOffset>
                  </wp:positionH>
                  <wp:positionV relativeFrom="paragraph">
                    <wp:posOffset>9525</wp:posOffset>
                  </wp:positionV>
                  <wp:extent cx="9525" cy="123825"/>
                  <wp:effectExtent l="0" t="0" r="28575" b="9525"/>
                  <wp:wrapNone/>
                  <wp:docPr id="2318" name="Imagen 947" hidden="1">
                    <a:extLst xmlns:a="http://schemas.openxmlformats.org/drawingml/2006/main">
                      <a:ext uri="{FF2B5EF4-FFF2-40B4-BE49-F238E27FC236}">
                        <a16:creationId xmlns:a16="http://schemas.microsoft.com/office/drawing/2014/main" id="{00000000-0008-0000-0200-00000E090000}"/>
                      </a:ext>
                    </a:extLst>
                  </wp:docPr>
                  <wp:cNvGraphicFramePr/>
                  <a:graphic xmlns:a="http://schemas.openxmlformats.org/drawingml/2006/main">
                    <a:graphicData uri="http://schemas.openxmlformats.org/drawingml/2006/picture">
                      <pic:pic xmlns:pic="http://schemas.openxmlformats.org/drawingml/2006/picture">
                        <pic:nvPicPr>
                          <pic:cNvPr id="2318" name="1211 Imagen" hidden="1">
                            <a:extLst>
                              <a:ext uri="{FF2B5EF4-FFF2-40B4-BE49-F238E27FC236}">
                                <a16:creationId xmlns:a16="http://schemas.microsoft.com/office/drawing/2014/main" id="{00000000-0008-0000-0200-00000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5C0347" wp14:editId="5E722707">
                  <wp:simplePos x="0" y="0"/>
                  <wp:positionH relativeFrom="column">
                    <wp:posOffset>0</wp:posOffset>
                  </wp:positionH>
                  <wp:positionV relativeFrom="paragraph">
                    <wp:posOffset>9525</wp:posOffset>
                  </wp:positionV>
                  <wp:extent cx="9525" cy="123825"/>
                  <wp:effectExtent l="0" t="0" r="28575" b="9525"/>
                  <wp:wrapNone/>
                  <wp:docPr id="2319" name="Imagen 946" hidden="1">
                    <a:extLst xmlns:a="http://schemas.openxmlformats.org/drawingml/2006/main">
                      <a:ext uri="{FF2B5EF4-FFF2-40B4-BE49-F238E27FC236}">
                        <a16:creationId xmlns:a16="http://schemas.microsoft.com/office/drawing/2014/main" id="{00000000-0008-0000-0200-00000F090000}"/>
                      </a:ext>
                    </a:extLst>
                  </wp:docPr>
                  <wp:cNvGraphicFramePr/>
                  <a:graphic xmlns:a="http://schemas.openxmlformats.org/drawingml/2006/main">
                    <a:graphicData uri="http://schemas.openxmlformats.org/drawingml/2006/picture">
                      <pic:pic xmlns:pic="http://schemas.openxmlformats.org/drawingml/2006/picture">
                        <pic:nvPicPr>
                          <pic:cNvPr id="2319" name="1212 Imagen" hidden="1">
                            <a:extLst>
                              <a:ext uri="{FF2B5EF4-FFF2-40B4-BE49-F238E27FC236}">
                                <a16:creationId xmlns:a16="http://schemas.microsoft.com/office/drawing/2014/main" id="{00000000-0008-0000-0200-00000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F6A69E" wp14:editId="0137EF86">
                  <wp:simplePos x="0" y="0"/>
                  <wp:positionH relativeFrom="column">
                    <wp:posOffset>0</wp:posOffset>
                  </wp:positionH>
                  <wp:positionV relativeFrom="paragraph">
                    <wp:posOffset>9525</wp:posOffset>
                  </wp:positionV>
                  <wp:extent cx="9525" cy="123825"/>
                  <wp:effectExtent l="0" t="0" r="28575" b="9525"/>
                  <wp:wrapNone/>
                  <wp:docPr id="2320" name="Imagen 945" hidden="1">
                    <a:extLst xmlns:a="http://schemas.openxmlformats.org/drawingml/2006/main">
                      <a:ext uri="{FF2B5EF4-FFF2-40B4-BE49-F238E27FC236}">
                        <a16:creationId xmlns:a16="http://schemas.microsoft.com/office/drawing/2014/main" id="{00000000-0008-0000-0200-000010090000}"/>
                      </a:ext>
                    </a:extLst>
                  </wp:docPr>
                  <wp:cNvGraphicFramePr/>
                  <a:graphic xmlns:a="http://schemas.openxmlformats.org/drawingml/2006/main">
                    <a:graphicData uri="http://schemas.openxmlformats.org/drawingml/2006/picture">
                      <pic:pic xmlns:pic="http://schemas.openxmlformats.org/drawingml/2006/picture">
                        <pic:nvPicPr>
                          <pic:cNvPr id="2320" name="1213 Imagen" hidden="1">
                            <a:extLst>
                              <a:ext uri="{FF2B5EF4-FFF2-40B4-BE49-F238E27FC236}">
                                <a16:creationId xmlns:a16="http://schemas.microsoft.com/office/drawing/2014/main" id="{00000000-0008-0000-0200-00001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62BD7D" wp14:editId="7B032D14">
                  <wp:simplePos x="0" y="0"/>
                  <wp:positionH relativeFrom="column">
                    <wp:posOffset>0</wp:posOffset>
                  </wp:positionH>
                  <wp:positionV relativeFrom="paragraph">
                    <wp:posOffset>9525</wp:posOffset>
                  </wp:positionV>
                  <wp:extent cx="9525" cy="123825"/>
                  <wp:effectExtent l="0" t="0" r="28575" b="9525"/>
                  <wp:wrapNone/>
                  <wp:docPr id="2321" name="Imagen 944" hidden="1">
                    <a:extLst xmlns:a="http://schemas.openxmlformats.org/drawingml/2006/main">
                      <a:ext uri="{FF2B5EF4-FFF2-40B4-BE49-F238E27FC236}">
                        <a16:creationId xmlns:a16="http://schemas.microsoft.com/office/drawing/2014/main" id="{00000000-0008-0000-0200-000011090000}"/>
                      </a:ext>
                    </a:extLst>
                  </wp:docPr>
                  <wp:cNvGraphicFramePr/>
                  <a:graphic xmlns:a="http://schemas.openxmlformats.org/drawingml/2006/main">
                    <a:graphicData uri="http://schemas.openxmlformats.org/drawingml/2006/picture">
                      <pic:pic xmlns:pic="http://schemas.openxmlformats.org/drawingml/2006/picture">
                        <pic:nvPicPr>
                          <pic:cNvPr id="2321" name="1214 Imagen" hidden="1">
                            <a:extLst>
                              <a:ext uri="{FF2B5EF4-FFF2-40B4-BE49-F238E27FC236}">
                                <a16:creationId xmlns:a16="http://schemas.microsoft.com/office/drawing/2014/main" id="{00000000-0008-0000-0200-00001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0C1FD4" wp14:editId="7D70FE90">
                  <wp:simplePos x="0" y="0"/>
                  <wp:positionH relativeFrom="column">
                    <wp:posOffset>0</wp:posOffset>
                  </wp:positionH>
                  <wp:positionV relativeFrom="paragraph">
                    <wp:posOffset>9525</wp:posOffset>
                  </wp:positionV>
                  <wp:extent cx="9525" cy="123825"/>
                  <wp:effectExtent l="0" t="0" r="28575" b="9525"/>
                  <wp:wrapNone/>
                  <wp:docPr id="2322" name="Imagen 943" hidden="1">
                    <a:extLst xmlns:a="http://schemas.openxmlformats.org/drawingml/2006/main">
                      <a:ext uri="{FF2B5EF4-FFF2-40B4-BE49-F238E27FC236}">
                        <a16:creationId xmlns:a16="http://schemas.microsoft.com/office/drawing/2014/main" id="{00000000-0008-0000-0200-000012090000}"/>
                      </a:ext>
                    </a:extLst>
                  </wp:docPr>
                  <wp:cNvGraphicFramePr/>
                  <a:graphic xmlns:a="http://schemas.openxmlformats.org/drawingml/2006/main">
                    <a:graphicData uri="http://schemas.openxmlformats.org/drawingml/2006/picture">
                      <pic:pic xmlns:pic="http://schemas.openxmlformats.org/drawingml/2006/picture">
                        <pic:nvPicPr>
                          <pic:cNvPr id="2322" name="1215 Imagen" hidden="1">
                            <a:extLst>
                              <a:ext uri="{FF2B5EF4-FFF2-40B4-BE49-F238E27FC236}">
                                <a16:creationId xmlns:a16="http://schemas.microsoft.com/office/drawing/2014/main" id="{00000000-0008-0000-0200-00001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2DE36E" wp14:editId="09CF90AE">
                  <wp:simplePos x="0" y="0"/>
                  <wp:positionH relativeFrom="column">
                    <wp:posOffset>0</wp:posOffset>
                  </wp:positionH>
                  <wp:positionV relativeFrom="paragraph">
                    <wp:posOffset>9525</wp:posOffset>
                  </wp:positionV>
                  <wp:extent cx="9525" cy="123825"/>
                  <wp:effectExtent l="0" t="0" r="28575" b="9525"/>
                  <wp:wrapNone/>
                  <wp:docPr id="2323" name="Imagen 942" hidden="1">
                    <a:extLst xmlns:a="http://schemas.openxmlformats.org/drawingml/2006/main">
                      <a:ext uri="{FF2B5EF4-FFF2-40B4-BE49-F238E27FC236}">
                        <a16:creationId xmlns:a16="http://schemas.microsoft.com/office/drawing/2014/main" id="{00000000-0008-0000-0200-000013090000}"/>
                      </a:ext>
                    </a:extLst>
                  </wp:docPr>
                  <wp:cNvGraphicFramePr/>
                  <a:graphic xmlns:a="http://schemas.openxmlformats.org/drawingml/2006/main">
                    <a:graphicData uri="http://schemas.openxmlformats.org/drawingml/2006/picture">
                      <pic:pic xmlns:pic="http://schemas.openxmlformats.org/drawingml/2006/picture">
                        <pic:nvPicPr>
                          <pic:cNvPr id="2323" name="1216 Imagen" hidden="1">
                            <a:extLst>
                              <a:ext uri="{FF2B5EF4-FFF2-40B4-BE49-F238E27FC236}">
                                <a16:creationId xmlns:a16="http://schemas.microsoft.com/office/drawing/2014/main" id="{00000000-0008-0000-0200-00001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7ABD83" wp14:editId="030883DF">
                  <wp:simplePos x="0" y="0"/>
                  <wp:positionH relativeFrom="column">
                    <wp:posOffset>0</wp:posOffset>
                  </wp:positionH>
                  <wp:positionV relativeFrom="paragraph">
                    <wp:posOffset>9525</wp:posOffset>
                  </wp:positionV>
                  <wp:extent cx="9525" cy="123825"/>
                  <wp:effectExtent l="0" t="0" r="28575" b="9525"/>
                  <wp:wrapNone/>
                  <wp:docPr id="2324" name="Imagen 941" hidden="1">
                    <a:extLst xmlns:a="http://schemas.openxmlformats.org/drawingml/2006/main">
                      <a:ext uri="{FF2B5EF4-FFF2-40B4-BE49-F238E27FC236}">
                        <a16:creationId xmlns:a16="http://schemas.microsoft.com/office/drawing/2014/main" id="{00000000-0008-0000-0200-000014090000}"/>
                      </a:ext>
                    </a:extLst>
                  </wp:docPr>
                  <wp:cNvGraphicFramePr/>
                  <a:graphic xmlns:a="http://schemas.openxmlformats.org/drawingml/2006/main">
                    <a:graphicData uri="http://schemas.openxmlformats.org/drawingml/2006/picture">
                      <pic:pic xmlns:pic="http://schemas.openxmlformats.org/drawingml/2006/picture">
                        <pic:nvPicPr>
                          <pic:cNvPr id="2324" name="1217 Imagen" hidden="1">
                            <a:extLst>
                              <a:ext uri="{FF2B5EF4-FFF2-40B4-BE49-F238E27FC236}">
                                <a16:creationId xmlns:a16="http://schemas.microsoft.com/office/drawing/2014/main" id="{00000000-0008-0000-0200-00001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C54087" wp14:editId="21A78B78">
                  <wp:simplePos x="0" y="0"/>
                  <wp:positionH relativeFrom="column">
                    <wp:posOffset>0</wp:posOffset>
                  </wp:positionH>
                  <wp:positionV relativeFrom="paragraph">
                    <wp:posOffset>9525</wp:posOffset>
                  </wp:positionV>
                  <wp:extent cx="9525" cy="123825"/>
                  <wp:effectExtent l="0" t="0" r="28575" b="9525"/>
                  <wp:wrapNone/>
                  <wp:docPr id="2325" name="Imagen 940" hidden="1">
                    <a:extLst xmlns:a="http://schemas.openxmlformats.org/drawingml/2006/main">
                      <a:ext uri="{FF2B5EF4-FFF2-40B4-BE49-F238E27FC236}">
                        <a16:creationId xmlns:a16="http://schemas.microsoft.com/office/drawing/2014/main" id="{00000000-0008-0000-0200-000015090000}"/>
                      </a:ext>
                    </a:extLst>
                  </wp:docPr>
                  <wp:cNvGraphicFramePr/>
                  <a:graphic xmlns:a="http://schemas.openxmlformats.org/drawingml/2006/main">
                    <a:graphicData uri="http://schemas.openxmlformats.org/drawingml/2006/picture">
                      <pic:pic xmlns:pic="http://schemas.openxmlformats.org/drawingml/2006/picture">
                        <pic:nvPicPr>
                          <pic:cNvPr id="2325" name="1218 Imagen" hidden="1">
                            <a:extLst>
                              <a:ext uri="{FF2B5EF4-FFF2-40B4-BE49-F238E27FC236}">
                                <a16:creationId xmlns:a16="http://schemas.microsoft.com/office/drawing/2014/main" id="{00000000-0008-0000-0200-00001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495122" wp14:editId="1E7BA45F">
                  <wp:simplePos x="0" y="0"/>
                  <wp:positionH relativeFrom="column">
                    <wp:posOffset>0</wp:posOffset>
                  </wp:positionH>
                  <wp:positionV relativeFrom="paragraph">
                    <wp:posOffset>9525</wp:posOffset>
                  </wp:positionV>
                  <wp:extent cx="9525" cy="123825"/>
                  <wp:effectExtent l="0" t="0" r="28575" b="9525"/>
                  <wp:wrapNone/>
                  <wp:docPr id="2326" name="Imagen 939" hidden="1">
                    <a:extLst xmlns:a="http://schemas.openxmlformats.org/drawingml/2006/main">
                      <a:ext uri="{FF2B5EF4-FFF2-40B4-BE49-F238E27FC236}">
                        <a16:creationId xmlns:a16="http://schemas.microsoft.com/office/drawing/2014/main" id="{00000000-0008-0000-0200-000016090000}"/>
                      </a:ext>
                    </a:extLst>
                  </wp:docPr>
                  <wp:cNvGraphicFramePr/>
                  <a:graphic xmlns:a="http://schemas.openxmlformats.org/drawingml/2006/main">
                    <a:graphicData uri="http://schemas.openxmlformats.org/drawingml/2006/picture">
                      <pic:pic xmlns:pic="http://schemas.openxmlformats.org/drawingml/2006/picture">
                        <pic:nvPicPr>
                          <pic:cNvPr id="2326" name="1219 Imagen" hidden="1">
                            <a:extLst>
                              <a:ext uri="{FF2B5EF4-FFF2-40B4-BE49-F238E27FC236}">
                                <a16:creationId xmlns:a16="http://schemas.microsoft.com/office/drawing/2014/main" id="{00000000-0008-0000-0200-00001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BA7A3D" wp14:editId="299459B1">
                  <wp:simplePos x="0" y="0"/>
                  <wp:positionH relativeFrom="column">
                    <wp:posOffset>0</wp:posOffset>
                  </wp:positionH>
                  <wp:positionV relativeFrom="paragraph">
                    <wp:posOffset>9525</wp:posOffset>
                  </wp:positionV>
                  <wp:extent cx="9525" cy="123825"/>
                  <wp:effectExtent l="0" t="0" r="28575" b="9525"/>
                  <wp:wrapNone/>
                  <wp:docPr id="2327" name="Imagen 938" hidden="1">
                    <a:extLst xmlns:a="http://schemas.openxmlformats.org/drawingml/2006/main">
                      <a:ext uri="{FF2B5EF4-FFF2-40B4-BE49-F238E27FC236}">
                        <a16:creationId xmlns:a16="http://schemas.microsoft.com/office/drawing/2014/main" id="{00000000-0008-0000-0200-000017090000}"/>
                      </a:ext>
                    </a:extLst>
                  </wp:docPr>
                  <wp:cNvGraphicFramePr/>
                  <a:graphic xmlns:a="http://schemas.openxmlformats.org/drawingml/2006/main">
                    <a:graphicData uri="http://schemas.openxmlformats.org/drawingml/2006/picture">
                      <pic:pic xmlns:pic="http://schemas.openxmlformats.org/drawingml/2006/picture">
                        <pic:nvPicPr>
                          <pic:cNvPr id="2327" name="1220 Imagen" hidden="1">
                            <a:extLst>
                              <a:ext uri="{FF2B5EF4-FFF2-40B4-BE49-F238E27FC236}">
                                <a16:creationId xmlns:a16="http://schemas.microsoft.com/office/drawing/2014/main" id="{00000000-0008-0000-0200-00001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F05DCA" wp14:editId="4843D70C">
                  <wp:simplePos x="0" y="0"/>
                  <wp:positionH relativeFrom="column">
                    <wp:posOffset>0</wp:posOffset>
                  </wp:positionH>
                  <wp:positionV relativeFrom="paragraph">
                    <wp:posOffset>9525</wp:posOffset>
                  </wp:positionV>
                  <wp:extent cx="9525" cy="123825"/>
                  <wp:effectExtent l="0" t="0" r="28575" b="9525"/>
                  <wp:wrapNone/>
                  <wp:docPr id="2328" name="Imagen 937" hidden="1">
                    <a:extLst xmlns:a="http://schemas.openxmlformats.org/drawingml/2006/main">
                      <a:ext uri="{FF2B5EF4-FFF2-40B4-BE49-F238E27FC236}">
                        <a16:creationId xmlns:a16="http://schemas.microsoft.com/office/drawing/2014/main" id="{00000000-0008-0000-0200-000018090000}"/>
                      </a:ext>
                    </a:extLst>
                  </wp:docPr>
                  <wp:cNvGraphicFramePr/>
                  <a:graphic xmlns:a="http://schemas.openxmlformats.org/drawingml/2006/main">
                    <a:graphicData uri="http://schemas.openxmlformats.org/drawingml/2006/picture">
                      <pic:pic xmlns:pic="http://schemas.openxmlformats.org/drawingml/2006/picture">
                        <pic:nvPicPr>
                          <pic:cNvPr id="2328" name="1221 Imagen" hidden="1">
                            <a:extLst>
                              <a:ext uri="{FF2B5EF4-FFF2-40B4-BE49-F238E27FC236}">
                                <a16:creationId xmlns:a16="http://schemas.microsoft.com/office/drawing/2014/main" id="{00000000-0008-0000-0200-00001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4AC9F3" wp14:editId="2A8F231D">
                  <wp:simplePos x="0" y="0"/>
                  <wp:positionH relativeFrom="column">
                    <wp:posOffset>0</wp:posOffset>
                  </wp:positionH>
                  <wp:positionV relativeFrom="paragraph">
                    <wp:posOffset>9525</wp:posOffset>
                  </wp:positionV>
                  <wp:extent cx="9525" cy="123825"/>
                  <wp:effectExtent l="0" t="0" r="28575" b="9525"/>
                  <wp:wrapNone/>
                  <wp:docPr id="2329" name="Imagen 936" hidden="1">
                    <a:extLst xmlns:a="http://schemas.openxmlformats.org/drawingml/2006/main">
                      <a:ext uri="{FF2B5EF4-FFF2-40B4-BE49-F238E27FC236}">
                        <a16:creationId xmlns:a16="http://schemas.microsoft.com/office/drawing/2014/main" id="{00000000-0008-0000-0200-000019090000}"/>
                      </a:ext>
                    </a:extLst>
                  </wp:docPr>
                  <wp:cNvGraphicFramePr/>
                  <a:graphic xmlns:a="http://schemas.openxmlformats.org/drawingml/2006/main">
                    <a:graphicData uri="http://schemas.openxmlformats.org/drawingml/2006/picture">
                      <pic:pic xmlns:pic="http://schemas.openxmlformats.org/drawingml/2006/picture">
                        <pic:nvPicPr>
                          <pic:cNvPr id="2329" name="1222 Imagen" hidden="1">
                            <a:extLst>
                              <a:ext uri="{FF2B5EF4-FFF2-40B4-BE49-F238E27FC236}">
                                <a16:creationId xmlns:a16="http://schemas.microsoft.com/office/drawing/2014/main" id="{00000000-0008-0000-0200-00001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3258A1" wp14:editId="1ABEB97B">
                  <wp:simplePos x="0" y="0"/>
                  <wp:positionH relativeFrom="column">
                    <wp:posOffset>0</wp:posOffset>
                  </wp:positionH>
                  <wp:positionV relativeFrom="paragraph">
                    <wp:posOffset>9525</wp:posOffset>
                  </wp:positionV>
                  <wp:extent cx="9525" cy="123825"/>
                  <wp:effectExtent l="0" t="0" r="28575" b="9525"/>
                  <wp:wrapNone/>
                  <wp:docPr id="2330" name="Imagen 935" hidden="1">
                    <a:extLst xmlns:a="http://schemas.openxmlformats.org/drawingml/2006/main">
                      <a:ext uri="{FF2B5EF4-FFF2-40B4-BE49-F238E27FC236}">
                        <a16:creationId xmlns:a16="http://schemas.microsoft.com/office/drawing/2014/main" id="{00000000-0008-0000-0200-00001A090000}"/>
                      </a:ext>
                    </a:extLst>
                  </wp:docPr>
                  <wp:cNvGraphicFramePr/>
                  <a:graphic xmlns:a="http://schemas.openxmlformats.org/drawingml/2006/main">
                    <a:graphicData uri="http://schemas.openxmlformats.org/drawingml/2006/picture">
                      <pic:pic xmlns:pic="http://schemas.openxmlformats.org/drawingml/2006/picture">
                        <pic:nvPicPr>
                          <pic:cNvPr id="2330" name="1223 Imagen" hidden="1">
                            <a:extLst>
                              <a:ext uri="{FF2B5EF4-FFF2-40B4-BE49-F238E27FC236}">
                                <a16:creationId xmlns:a16="http://schemas.microsoft.com/office/drawing/2014/main" id="{00000000-0008-0000-0200-00001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7EDACD" wp14:editId="360048A6">
                  <wp:simplePos x="0" y="0"/>
                  <wp:positionH relativeFrom="column">
                    <wp:posOffset>0</wp:posOffset>
                  </wp:positionH>
                  <wp:positionV relativeFrom="paragraph">
                    <wp:posOffset>9525</wp:posOffset>
                  </wp:positionV>
                  <wp:extent cx="9525" cy="123825"/>
                  <wp:effectExtent l="0" t="0" r="28575" b="9525"/>
                  <wp:wrapNone/>
                  <wp:docPr id="2331" name="Imagen 934" hidden="1">
                    <a:extLst xmlns:a="http://schemas.openxmlformats.org/drawingml/2006/main">
                      <a:ext uri="{FF2B5EF4-FFF2-40B4-BE49-F238E27FC236}">
                        <a16:creationId xmlns:a16="http://schemas.microsoft.com/office/drawing/2014/main" id="{00000000-0008-0000-0200-00001B090000}"/>
                      </a:ext>
                    </a:extLst>
                  </wp:docPr>
                  <wp:cNvGraphicFramePr/>
                  <a:graphic xmlns:a="http://schemas.openxmlformats.org/drawingml/2006/main">
                    <a:graphicData uri="http://schemas.openxmlformats.org/drawingml/2006/picture">
                      <pic:pic xmlns:pic="http://schemas.openxmlformats.org/drawingml/2006/picture">
                        <pic:nvPicPr>
                          <pic:cNvPr id="2331" name="1224 Imagen" hidden="1">
                            <a:extLst>
                              <a:ext uri="{FF2B5EF4-FFF2-40B4-BE49-F238E27FC236}">
                                <a16:creationId xmlns:a16="http://schemas.microsoft.com/office/drawing/2014/main" id="{00000000-0008-0000-0200-00001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9CBACB" wp14:editId="1A7DE469">
                  <wp:simplePos x="0" y="0"/>
                  <wp:positionH relativeFrom="column">
                    <wp:posOffset>0</wp:posOffset>
                  </wp:positionH>
                  <wp:positionV relativeFrom="paragraph">
                    <wp:posOffset>9525</wp:posOffset>
                  </wp:positionV>
                  <wp:extent cx="9525" cy="123825"/>
                  <wp:effectExtent l="0" t="0" r="28575" b="9525"/>
                  <wp:wrapNone/>
                  <wp:docPr id="2332" name="Imagen 933" hidden="1">
                    <a:extLst xmlns:a="http://schemas.openxmlformats.org/drawingml/2006/main">
                      <a:ext uri="{FF2B5EF4-FFF2-40B4-BE49-F238E27FC236}">
                        <a16:creationId xmlns:a16="http://schemas.microsoft.com/office/drawing/2014/main" id="{00000000-0008-0000-0200-00001C090000}"/>
                      </a:ext>
                    </a:extLst>
                  </wp:docPr>
                  <wp:cNvGraphicFramePr/>
                  <a:graphic xmlns:a="http://schemas.openxmlformats.org/drawingml/2006/main">
                    <a:graphicData uri="http://schemas.openxmlformats.org/drawingml/2006/picture">
                      <pic:pic xmlns:pic="http://schemas.openxmlformats.org/drawingml/2006/picture">
                        <pic:nvPicPr>
                          <pic:cNvPr id="2332" name="1225 Imagen" hidden="1">
                            <a:extLst>
                              <a:ext uri="{FF2B5EF4-FFF2-40B4-BE49-F238E27FC236}">
                                <a16:creationId xmlns:a16="http://schemas.microsoft.com/office/drawing/2014/main" id="{00000000-0008-0000-0200-00001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B6F329" wp14:editId="63218DE7">
                  <wp:simplePos x="0" y="0"/>
                  <wp:positionH relativeFrom="column">
                    <wp:posOffset>0</wp:posOffset>
                  </wp:positionH>
                  <wp:positionV relativeFrom="paragraph">
                    <wp:posOffset>9525</wp:posOffset>
                  </wp:positionV>
                  <wp:extent cx="9525" cy="123825"/>
                  <wp:effectExtent l="0" t="0" r="28575" b="9525"/>
                  <wp:wrapNone/>
                  <wp:docPr id="2333" name="Imagen 932" hidden="1">
                    <a:extLst xmlns:a="http://schemas.openxmlformats.org/drawingml/2006/main">
                      <a:ext uri="{FF2B5EF4-FFF2-40B4-BE49-F238E27FC236}">
                        <a16:creationId xmlns:a16="http://schemas.microsoft.com/office/drawing/2014/main" id="{00000000-0008-0000-0200-00001D090000}"/>
                      </a:ext>
                    </a:extLst>
                  </wp:docPr>
                  <wp:cNvGraphicFramePr/>
                  <a:graphic xmlns:a="http://schemas.openxmlformats.org/drawingml/2006/main">
                    <a:graphicData uri="http://schemas.openxmlformats.org/drawingml/2006/picture">
                      <pic:pic xmlns:pic="http://schemas.openxmlformats.org/drawingml/2006/picture">
                        <pic:nvPicPr>
                          <pic:cNvPr id="2333" name="1226 Imagen" hidden="1">
                            <a:extLst>
                              <a:ext uri="{FF2B5EF4-FFF2-40B4-BE49-F238E27FC236}">
                                <a16:creationId xmlns:a16="http://schemas.microsoft.com/office/drawing/2014/main" id="{00000000-0008-0000-0200-00001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9B37A6" wp14:editId="1FD6C2C6">
                  <wp:simplePos x="0" y="0"/>
                  <wp:positionH relativeFrom="column">
                    <wp:posOffset>0</wp:posOffset>
                  </wp:positionH>
                  <wp:positionV relativeFrom="paragraph">
                    <wp:posOffset>9525</wp:posOffset>
                  </wp:positionV>
                  <wp:extent cx="9525" cy="123825"/>
                  <wp:effectExtent l="0" t="0" r="28575" b="9525"/>
                  <wp:wrapNone/>
                  <wp:docPr id="2334" name="Imagen 931" hidden="1">
                    <a:extLst xmlns:a="http://schemas.openxmlformats.org/drawingml/2006/main">
                      <a:ext uri="{FF2B5EF4-FFF2-40B4-BE49-F238E27FC236}">
                        <a16:creationId xmlns:a16="http://schemas.microsoft.com/office/drawing/2014/main" id="{00000000-0008-0000-0200-00001E090000}"/>
                      </a:ext>
                    </a:extLst>
                  </wp:docPr>
                  <wp:cNvGraphicFramePr/>
                  <a:graphic xmlns:a="http://schemas.openxmlformats.org/drawingml/2006/main">
                    <a:graphicData uri="http://schemas.openxmlformats.org/drawingml/2006/picture">
                      <pic:pic xmlns:pic="http://schemas.openxmlformats.org/drawingml/2006/picture">
                        <pic:nvPicPr>
                          <pic:cNvPr id="2334" name="2243 Imagen" hidden="1">
                            <a:extLst>
                              <a:ext uri="{FF2B5EF4-FFF2-40B4-BE49-F238E27FC236}">
                                <a16:creationId xmlns:a16="http://schemas.microsoft.com/office/drawing/2014/main" id="{00000000-0008-0000-0200-00001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B2A749" wp14:editId="36BBAE6A">
                  <wp:simplePos x="0" y="0"/>
                  <wp:positionH relativeFrom="column">
                    <wp:posOffset>0</wp:posOffset>
                  </wp:positionH>
                  <wp:positionV relativeFrom="paragraph">
                    <wp:posOffset>9525</wp:posOffset>
                  </wp:positionV>
                  <wp:extent cx="9525" cy="123825"/>
                  <wp:effectExtent l="0" t="0" r="28575" b="9525"/>
                  <wp:wrapNone/>
                  <wp:docPr id="2335" name="Imagen 930" hidden="1">
                    <a:extLst xmlns:a="http://schemas.openxmlformats.org/drawingml/2006/main">
                      <a:ext uri="{FF2B5EF4-FFF2-40B4-BE49-F238E27FC236}">
                        <a16:creationId xmlns:a16="http://schemas.microsoft.com/office/drawing/2014/main" id="{00000000-0008-0000-0200-00001F090000}"/>
                      </a:ext>
                    </a:extLst>
                  </wp:docPr>
                  <wp:cNvGraphicFramePr/>
                  <a:graphic xmlns:a="http://schemas.openxmlformats.org/drawingml/2006/main">
                    <a:graphicData uri="http://schemas.openxmlformats.org/drawingml/2006/picture">
                      <pic:pic xmlns:pic="http://schemas.openxmlformats.org/drawingml/2006/picture">
                        <pic:nvPicPr>
                          <pic:cNvPr id="2335" name="2254 Imagen" hidden="1">
                            <a:extLst>
                              <a:ext uri="{FF2B5EF4-FFF2-40B4-BE49-F238E27FC236}">
                                <a16:creationId xmlns:a16="http://schemas.microsoft.com/office/drawing/2014/main" id="{00000000-0008-0000-0200-00001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C8560B" wp14:editId="1B0E0A6D">
                  <wp:simplePos x="0" y="0"/>
                  <wp:positionH relativeFrom="column">
                    <wp:posOffset>0</wp:posOffset>
                  </wp:positionH>
                  <wp:positionV relativeFrom="paragraph">
                    <wp:posOffset>9525</wp:posOffset>
                  </wp:positionV>
                  <wp:extent cx="9525" cy="123825"/>
                  <wp:effectExtent l="0" t="0" r="28575" b="9525"/>
                  <wp:wrapNone/>
                  <wp:docPr id="2336" name="Imagen 929" hidden="1">
                    <a:extLst xmlns:a="http://schemas.openxmlformats.org/drawingml/2006/main">
                      <a:ext uri="{FF2B5EF4-FFF2-40B4-BE49-F238E27FC236}">
                        <a16:creationId xmlns:a16="http://schemas.microsoft.com/office/drawing/2014/main" id="{00000000-0008-0000-0200-000020090000}"/>
                      </a:ext>
                    </a:extLst>
                  </wp:docPr>
                  <wp:cNvGraphicFramePr/>
                  <a:graphic xmlns:a="http://schemas.openxmlformats.org/drawingml/2006/main">
                    <a:graphicData uri="http://schemas.openxmlformats.org/drawingml/2006/picture">
                      <pic:pic xmlns:pic="http://schemas.openxmlformats.org/drawingml/2006/picture">
                        <pic:nvPicPr>
                          <pic:cNvPr id="2336" name="2255 Imagen" hidden="1">
                            <a:extLst>
                              <a:ext uri="{FF2B5EF4-FFF2-40B4-BE49-F238E27FC236}">
                                <a16:creationId xmlns:a16="http://schemas.microsoft.com/office/drawing/2014/main" id="{00000000-0008-0000-0200-00002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999226" wp14:editId="23C2BDB8">
                  <wp:simplePos x="0" y="0"/>
                  <wp:positionH relativeFrom="column">
                    <wp:posOffset>0</wp:posOffset>
                  </wp:positionH>
                  <wp:positionV relativeFrom="paragraph">
                    <wp:posOffset>9525</wp:posOffset>
                  </wp:positionV>
                  <wp:extent cx="9525" cy="123825"/>
                  <wp:effectExtent l="0" t="0" r="28575" b="9525"/>
                  <wp:wrapNone/>
                  <wp:docPr id="2337" name="Imagen 928" hidden="1">
                    <a:extLst xmlns:a="http://schemas.openxmlformats.org/drawingml/2006/main">
                      <a:ext uri="{FF2B5EF4-FFF2-40B4-BE49-F238E27FC236}">
                        <a16:creationId xmlns:a16="http://schemas.microsoft.com/office/drawing/2014/main" id="{00000000-0008-0000-0200-000021090000}"/>
                      </a:ext>
                    </a:extLst>
                  </wp:docPr>
                  <wp:cNvGraphicFramePr/>
                  <a:graphic xmlns:a="http://schemas.openxmlformats.org/drawingml/2006/main">
                    <a:graphicData uri="http://schemas.openxmlformats.org/drawingml/2006/picture">
                      <pic:pic xmlns:pic="http://schemas.openxmlformats.org/drawingml/2006/picture">
                        <pic:nvPicPr>
                          <pic:cNvPr id="2337" name="2256 Imagen" hidden="1">
                            <a:extLst>
                              <a:ext uri="{FF2B5EF4-FFF2-40B4-BE49-F238E27FC236}">
                                <a16:creationId xmlns:a16="http://schemas.microsoft.com/office/drawing/2014/main" id="{00000000-0008-0000-0200-00002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88B7D1" wp14:editId="16A7648F">
                  <wp:simplePos x="0" y="0"/>
                  <wp:positionH relativeFrom="column">
                    <wp:posOffset>0</wp:posOffset>
                  </wp:positionH>
                  <wp:positionV relativeFrom="paragraph">
                    <wp:posOffset>9525</wp:posOffset>
                  </wp:positionV>
                  <wp:extent cx="9525" cy="123825"/>
                  <wp:effectExtent l="0" t="0" r="28575" b="9525"/>
                  <wp:wrapNone/>
                  <wp:docPr id="2338" name="Imagen 927" hidden="1">
                    <a:extLst xmlns:a="http://schemas.openxmlformats.org/drawingml/2006/main">
                      <a:ext uri="{FF2B5EF4-FFF2-40B4-BE49-F238E27FC236}">
                        <a16:creationId xmlns:a16="http://schemas.microsoft.com/office/drawing/2014/main" id="{00000000-0008-0000-0200-000022090000}"/>
                      </a:ext>
                    </a:extLst>
                  </wp:docPr>
                  <wp:cNvGraphicFramePr/>
                  <a:graphic xmlns:a="http://schemas.openxmlformats.org/drawingml/2006/main">
                    <a:graphicData uri="http://schemas.openxmlformats.org/drawingml/2006/picture">
                      <pic:pic xmlns:pic="http://schemas.openxmlformats.org/drawingml/2006/picture">
                        <pic:nvPicPr>
                          <pic:cNvPr id="2338" name="2257 Imagen" hidden="1">
                            <a:extLst>
                              <a:ext uri="{FF2B5EF4-FFF2-40B4-BE49-F238E27FC236}">
                                <a16:creationId xmlns:a16="http://schemas.microsoft.com/office/drawing/2014/main" id="{00000000-0008-0000-0200-00002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0088A5" wp14:editId="1EE27BCA">
                  <wp:simplePos x="0" y="0"/>
                  <wp:positionH relativeFrom="column">
                    <wp:posOffset>0</wp:posOffset>
                  </wp:positionH>
                  <wp:positionV relativeFrom="paragraph">
                    <wp:posOffset>9525</wp:posOffset>
                  </wp:positionV>
                  <wp:extent cx="9525" cy="123825"/>
                  <wp:effectExtent l="0" t="0" r="28575" b="9525"/>
                  <wp:wrapNone/>
                  <wp:docPr id="2339" name="Imagen 926" hidden="1">
                    <a:extLst xmlns:a="http://schemas.openxmlformats.org/drawingml/2006/main">
                      <a:ext uri="{FF2B5EF4-FFF2-40B4-BE49-F238E27FC236}">
                        <a16:creationId xmlns:a16="http://schemas.microsoft.com/office/drawing/2014/main" id="{00000000-0008-0000-0200-000023090000}"/>
                      </a:ext>
                    </a:extLst>
                  </wp:docPr>
                  <wp:cNvGraphicFramePr/>
                  <a:graphic xmlns:a="http://schemas.openxmlformats.org/drawingml/2006/main">
                    <a:graphicData uri="http://schemas.openxmlformats.org/drawingml/2006/picture">
                      <pic:pic xmlns:pic="http://schemas.openxmlformats.org/drawingml/2006/picture">
                        <pic:nvPicPr>
                          <pic:cNvPr id="2339" name="2258 Imagen" hidden="1">
                            <a:extLst>
                              <a:ext uri="{FF2B5EF4-FFF2-40B4-BE49-F238E27FC236}">
                                <a16:creationId xmlns:a16="http://schemas.microsoft.com/office/drawing/2014/main" id="{00000000-0008-0000-0200-00002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86F2DD" wp14:editId="77D7840A">
                  <wp:simplePos x="0" y="0"/>
                  <wp:positionH relativeFrom="column">
                    <wp:posOffset>0</wp:posOffset>
                  </wp:positionH>
                  <wp:positionV relativeFrom="paragraph">
                    <wp:posOffset>9525</wp:posOffset>
                  </wp:positionV>
                  <wp:extent cx="9525" cy="123825"/>
                  <wp:effectExtent l="0" t="0" r="28575" b="9525"/>
                  <wp:wrapNone/>
                  <wp:docPr id="2340" name="Imagen 925" hidden="1">
                    <a:extLst xmlns:a="http://schemas.openxmlformats.org/drawingml/2006/main">
                      <a:ext uri="{FF2B5EF4-FFF2-40B4-BE49-F238E27FC236}">
                        <a16:creationId xmlns:a16="http://schemas.microsoft.com/office/drawing/2014/main" id="{00000000-0008-0000-0200-000024090000}"/>
                      </a:ext>
                    </a:extLst>
                  </wp:docPr>
                  <wp:cNvGraphicFramePr/>
                  <a:graphic xmlns:a="http://schemas.openxmlformats.org/drawingml/2006/main">
                    <a:graphicData uri="http://schemas.openxmlformats.org/drawingml/2006/picture">
                      <pic:pic xmlns:pic="http://schemas.openxmlformats.org/drawingml/2006/picture">
                        <pic:nvPicPr>
                          <pic:cNvPr id="2340" name="2259 Imagen" hidden="1">
                            <a:extLst>
                              <a:ext uri="{FF2B5EF4-FFF2-40B4-BE49-F238E27FC236}">
                                <a16:creationId xmlns:a16="http://schemas.microsoft.com/office/drawing/2014/main" id="{00000000-0008-0000-0200-00002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1FE8B7" wp14:editId="4CF224C0">
                  <wp:simplePos x="0" y="0"/>
                  <wp:positionH relativeFrom="column">
                    <wp:posOffset>0</wp:posOffset>
                  </wp:positionH>
                  <wp:positionV relativeFrom="paragraph">
                    <wp:posOffset>9525</wp:posOffset>
                  </wp:positionV>
                  <wp:extent cx="9525" cy="123825"/>
                  <wp:effectExtent l="0" t="0" r="28575" b="9525"/>
                  <wp:wrapNone/>
                  <wp:docPr id="2341" name="Imagen 924" hidden="1">
                    <a:extLst xmlns:a="http://schemas.openxmlformats.org/drawingml/2006/main">
                      <a:ext uri="{FF2B5EF4-FFF2-40B4-BE49-F238E27FC236}">
                        <a16:creationId xmlns:a16="http://schemas.microsoft.com/office/drawing/2014/main" id="{00000000-0008-0000-0200-000025090000}"/>
                      </a:ext>
                    </a:extLst>
                  </wp:docPr>
                  <wp:cNvGraphicFramePr/>
                  <a:graphic xmlns:a="http://schemas.openxmlformats.org/drawingml/2006/main">
                    <a:graphicData uri="http://schemas.openxmlformats.org/drawingml/2006/picture">
                      <pic:pic xmlns:pic="http://schemas.openxmlformats.org/drawingml/2006/picture">
                        <pic:nvPicPr>
                          <pic:cNvPr id="2341" name="2260 Imagen" hidden="1">
                            <a:extLst>
                              <a:ext uri="{FF2B5EF4-FFF2-40B4-BE49-F238E27FC236}">
                                <a16:creationId xmlns:a16="http://schemas.microsoft.com/office/drawing/2014/main" id="{00000000-0008-0000-0200-00002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2FABEA" wp14:editId="4CDFDD43">
                  <wp:simplePos x="0" y="0"/>
                  <wp:positionH relativeFrom="column">
                    <wp:posOffset>0</wp:posOffset>
                  </wp:positionH>
                  <wp:positionV relativeFrom="paragraph">
                    <wp:posOffset>9525</wp:posOffset>
                  </wp:positionV>
                  <wp:extent cx="9525" cy="123825"/>
                  <wp:effectExtent l="0" t="0" r="28575" b="9525"/>
                  <wp:wrapNone/>
                  <wp:docPr id="2342" name="Imagen 923" hidden="1">
                    <a:extLst xmlns:a="http://schemas.openxmlformats.org/drawingml/2006/main">
                      <a:ext uri="{FF2B5EF4-FFF2-40B4-BE49-F238E27FC236}">
                        <a16:creationId xmlns:a16="http://schemas.microsoft.com/office/drawing/2014/main" id="{00000000-0008-0000-0200-000026090000}"/>
                      </a:ext>
                    </a:extLst>
                  </wp:docPr>
                  <wp:cNvGraphicFramePr/>
                  <a:graphic xmlns:a="http://schemas.openxmlformats.org/drawingml/2006/main">
                    <a:graphicData uri="http://schemas.openxmlformats.org/drawingml/2006/picture">
                      <pic:pic xmlns:pic="http://schemas.openxmlformats.org/drawingml/2006/picture">
                        <pic:nvPicPr>
                          <pic:cNvPr id="2342" name="2261 Imagen" hidden="1">
                            <a:extLst>
                              <a:ext uri="{FF2B5EF4-FFF2-40B4-BE49-F238E27FC236}">
                                <a16:creationId xmlns:a16="http://schemas.microsoft.com/office/drawing/2014/main" id="{00000000-0008-0000-0200-00002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E31E61" wp14:editId="0065F38B">
                  <wp:simplePos x="0" y="0"/>
                  <wp:positionH relativeFrom="column">
                    <wp:posOffset>0</wp:posOffset>
                  </wp:positionH>
                  <wp:positionV relativeFrom="paragraph">
                    <wp:posOffset>9525</wp:posOffset>
                  </wp:positionV>
                  <wp:extent cx="9525" cy="123825"/>
                  <wp:effectExtent l="0" t="0" r="28575" b="9525"/>
                  <wp:wrapNone/>
                  <wp:docPr id="2343" name="Imagen 922" hidden="1">
                    <a:extLst xmlns:a="http://schemas.openxmlformats.org/drawingml/2006/main">
                      <a:ext uri="{FF2B5EF4-FFF2-40B4-BE49-F238E27FC236}">
                        <a16:creationId xmlns:a16="http://schemas.microsoft.com/office/drawing/2014/main" id="{00000000-0008-0000-0200-000027090000}"/>
                      </a:ext>
                    </a:extLst>
                  </wp:docPr>
                  <wp:cNvGraphicFramePr/>
                  <a:graphic xmlns:a="http://schemas.openxmlformats.org/drawingml/2006/main">
                    <a:graphicData uri="http://schemas.openxmlformats.org/drawingml/2006/picture">
                      <pic:pic xmlns:pic="http://schemas.openxmlformats.org/drawingml/2006/picture">
                        <pic:nvPicPr>
                          <pic:cNvPr id="2343" name="2262 Imagen" hidden="1">
                            <a:extLst>
                              <a:ext uri="{FF2B5EF4-FFF2-40B4-BE49-F238E27FC236}">
                                <a16:creationId xmlns:a16="http://schemas.microsoft.com/office/drawing/2014/main" id="{00000000-0008-0000-0200-00002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113825" wp14:editId="40F1DC17">
                  <wp:simplePos x="0" y="0"/>
                  <wp:positionH relativeFrom="column">
                    <wp:posOffset>0</wp:posOffset>
                  </wp:positionH>
                  <wp:positionV relativeFrom="paragraph">
                    <wp:posOffset>9525</wp:posOffset>
                  </wp:positionV>
                  <wp:extent cx="9525" cy="123825"/>
                  <wp:effectExtent l="0" t="0" r="28575" b="9525"/>
                  <wp:wrapNone/>
                  <wp:docPr id="2344" name="Imagen 921" hidden="1">
                    <a:extLst xmlns:a="http://schemas.openxmlformats.org/drawingml/2006/main">
                      <a:ext uri="{FF2B5EF4-FFF2-40B4-BE49-F238E27FC236}">
                        <a16:creationId xmlns:a16="http://schemas.microsoft.com/office/drawing/2014/main" id="{00000000-0008-0000-0200-000028090000}"/>
                      </a:ext>
                    </a:extLst>
                  </wp:docPr>
                  <wp:cNvGraphicFramePr/>
                  <a:graphic xmlns:a="http://schemas.openxmlformats.org/drawingml/2006/main">
                    <a:graphicData uri="http://schemas.openxmlformats.org/drawingml/2006/picture">
                      <pic:pic xmlns:pic="http://schemas.openxmlformats.org/drawingml/2006/picture">
                        <pic:nvPicPr>
                          <pic:cNvPr id="2344" name="2263 Imagen" hidden="1">
                            <a:extLst>
                              <a:ext uri="{FF2B5EF4-FFF2-40B4-BE49-F238E27FC236}">
                                <a16:creationId xmlns:a16="http://schemas.microsoft.com/office/drawing/2014/main" id="{00000000-0008-0000-0200-00002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A3B32B" wp14:editId="3C3F5EC1">
                  <wp:simplePos x="0" y="0"/>
                  <wp:positionH relativeFrom="column">
                    <wp:posOffset>0</wp:posOffset>
                  </wp:positionH>
                  <wp:positionV relativeFrom="paragraph">
                    <wp:posOffset>9525</wp:posOffset>
                  </wp:positionV>
                  <wp:extent cx="9525" cy="123825"/>
                  <wp:effectExtent l="0" t="0" r="28575" b="9525"/>
                  <wp:wrapNone/>
                  <wp:docPr id="2345" name="Imagen 920" hidden="1">
                    <a:extLst xmlns:a="http://schemas.openxmlformats.org/drawingml/2006/main">
                      <a:ext uri="{FF2B5EF4-FFF2-40B4-BE49-F238E27FC236}">
                        <a16:creationId xmlns:a16="http://schemas.microsoft.com/office/drawing/2014/main" id="{00000000-0008-0000-0200-000029090000}"/>
                      </a:ext>
                    </a:extLst>
                  </wp:docPr>
                  <wp:cNvGraphicFramePr/>
                  <a:graphic xmlns:a="http://schemas.openxmlformats.org/drawingml/2006/main">
                    <a:graphicData uri="http://schemas.openxmlformats.org/drawingml/2006/picture">
                      <pic:pic xmlns:pic="http://schemas.openxmlformats.org/drawingml/2006/picture">
                        <pic:nvPicPr>
                          <pic:cNvPr id="2345" name="2264 Imagen" hidden="1">
                            <a:extLst>
                              <a:ext uri="{FF2B5EF4-FFF2-40B4-BE49-F238E27FC236}">
                                <a16:creationId xmlns:a16="http://schemas.microsoft.com/office/drawing/2014/main" id="{00000000-0008-0000-0200-00002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1D364A" wp14:editId="77829FAC">
                  <wp:simplePos x="0" y="0"/>
                  <wp:positionH relativeFrom="column">
                    <wp:posOffset>0</wp:posOffset>
                  </wp:positionH>
                  <wp:positionV relativeFrom="paragraph">
                    <wp:posOffset>9525</wp:posOffset>
                  </wp:positionV>
                  <wp:extent cx="9525" cy="123825"/>
                  <wp:effectExtent l="0" t="0" r="28575" b="9525"/>
                  <wp:wrapNone/>
                  <wp:docPr id="2346" name="Imagen 919" hidden="1">
                    <a:extLst xmlns:a="http://schemas.openxmlformats.org/drawingml/2006/main">
                      <a:ext uri="{FF2B5EF4-FFF2-40B4-BE49-F238E27FC236}">
                        <a16:creationId xmlns:a16="http://schemas.microsoft.com/office/drawing/2014/main" id="{00000000-0008-0000-0200-00002A090000}"/>
                      </a:ext>
                    </a:extLst>
                  </wp:docPr>
                  <wp:cNvGraphicFramePr/>
                  <a:graphic xmlns:a="http://schemas.openxmlformats.org/drawingml/2006/main">
                    <a:graphicData uri="http://schemas.openxmlformats.org/drawingml/2006/picture">
                      <pic:pic xmlns:pic="http://schemas.openxmlformats.org/drawingml/2006/picture">
                        <pic:nvPicPr>
                          <pic:cNvPr id="2346" name="2265 Imagen" hidden="1">
                            <a:extLst>
                              <a:ext uri="{FF2B5EF4-FFF2-40B4-BE49-F238E27FC236}">
                                <a16:creationId xmlns:a16="http://schemas.microsoft.com/office/drawing/2014/main" id="{00000000-0008-0000-0200-00002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B87B2A" wp14:editId="7D1DADBB">
                  <wp:simplePos x="0" y="0"/>
                  <wp:positionH relativeFrom="column">
                    <wp:posOffset>0</wp:posOffset>
                  </wp:positionH>
                  <wp:positionV relativeFrom="paragraph">
                    <wp:posOffset>9525</wp:posOffset>
                  </wp:positionV>
                  <wp:extent cx="9525" cy="123825"/>
                  <wp:effectExtent l="0" t="0" r="28575" b="9525"/>
                  <wp:wrapNone/>
                  <wp:docPr id="2347" name="Imagen 918" hidden="1">
                    <a:extLst xmlns:a="http://schemas.openxmlformats.org/drawingml/2006/main">
                      <a:ext uri="{FF2B5EF4-FFF2-40B4-BE49-F238E27FC236}">
                        <a16:creationId xmlns:a16="http://schemas.microsoft.com/office/drawing/2014/main" id="{00000000-0008-0000-0200-00002B090000}"/>
                      </a:ext>
                    </a:extLst>
                  </wp:docPr>
                  <wp:cNvGraphicFramePr/>
                  <a:graphic xmlns:a="http://schemas.openxmlformats.org/drawingml/2006/main">
                    <a:graphicData uri="http://schemas.openxmlformats.org/drawingml/2006/picture">
                      <pic:pic xmlns:pic="http://schemas.openxmlformats.org/drawingml/2006/picture">
                        <pic:nvPicPr>
                          <pic:cNvPr id="2347" name="2266 Imagen" hidden="1">
                            <a:extLst>
                              <a:ext uri="{FF2B5EF4-FFF2-40B4-BE49-F238E27FC236}">
                                <a16:creationId xmlns:a16="http://schemas.microsoft.com/office/drawing/2014/main" id="{00000000-0008-0000-0200-00002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59E2A2" wp14:editId="233BD293">
                  <wp:simplePos x="0" y="0"/>
                  <wp:positionH relativeFrom="column">
                    <wp:posOffset>0</wp:posOffset>
                  </wp:positionH>
                  <wp:positionV relativeFrom="paragraph">
                    <wp:posOffset>9525</wp:posOffset>
                  </wp:positionV>
                  <wp:extent cx="9525" cy="123825"/>
                  <wp:effectExtent l="0" t="0" r="28575" b="9525"/>
                  <wp:wrapNone/>
                  <wp:docPr id="2348" name="Imagen 917" hidden="1">
                    <a:extLst xmlns:a="http://schemas.openxmlformats.org/drawingml/2006/main">
                      <a:ext uri="{FF2B5EF4-FFF2-40B4-BE49-F238E27FC236}">
                        <a16:creationId xmlns:a16="http://schemas.microsoft.com/office/drawing/2014/main" id="{00000000-0008-0000-0200-00002C090000}"/>
                      </a:ext>
                    </a:extLst>
                  </wp:docPr>
                  <wp:cNvGraphicFramePr/>
                  <a:graphic xmlns:a="http://schemas.openxmlformats.org/drawingml/2006/main">
                    <a:graphicData uri="http://schemas.openxmlformats.org/drawingml/2006/picture">
                      <pic:pic xmlns:pic="http://schemas.openxmlformats.org/drawingml/2006/picture">
                        <pic:nvPicPr>
                          <pic:cNvPr id="2348" name="2267 Imagen" hidden="1">
                            <a:extLst>
                              <a:ext uri="{FF2B5EF4-FFF2-40B4-BE49-F238E27FC236}">
                                <a16:creationId xmlns:a16="http://schemas.microsoft.com/office/drawing/2014/main" id="{00000000-0008-0000-0200-00002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583BBE" wp14:editId="51F570F3">
                  <wp:simplePos x="0" y="0"/>
                  <wp:positionH relativeFrom="column">
                    <wp:posOffset>0</wp:posOffset>
                  </wp:positionH>
                  <wp:positionV relativeFrom="paragraph">
                    <wp:posOffset>9525</wp:posOffset>
                  </wp:positionV>
                  <wp:extent cx="9525" cy="123825"/>
                  <wp:effectExtent l="0" t="0" r="28575" b="9525"/>
                  <wp:wrapNone/>
                  <wp:docPr id="2349" name="Imagen 916" hidden="1">
                    <a:extLst xmlns:a="http://schemas.openxmlformats.org/drawingml/2006/main">
                      <a:ext uri="{FF2B5EF4-FFF2-40B4-BE49-F238E27FC236}">
                        <a16:creationId xmlns:a16="http://schemas.microsoft.com/office/drawing/2014/main" id="{00000000-0008-0000-0200-00002D090000}"/>
                      </a:ext>
                    </a:extLst>
                  </wp:docPr>
                  <wp:cNvGraphicFramePr/>
                  <a:graphic xmlns:a="http://schemas.openxmlformats.org/drawingml/2006/main">
                    <a:graphicData uri="http://schemas.openxmlformats.org/drawingml/2006/picture">
                      <pic:pic xmlns:pic="http://schemas.openxmlformats.org/drawingml/2006/picture">
                        <pic:nvPicPr>
                          <pic:cNvPr id="2349" name="2268 Imagen" hidden="1">
                            <a:extLst>
                              <a:ext uri="{FF2B5EF4-FFF2-40B4-BE49-F238E27FC236}">
                                <a16:creationId xmlns:a16="http://schemas.microsoft.com/office/drawing/2014/main" id="{00000000-0008-0000-0200-00002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F8A82A" wp14:editId="31A2A22D">
                  <wp:simplePos x="0" y="0"/>
                  <wp:positionH relativeFrom="column">
                    <wp:posOffset>0</wp:posOffset>
                  </wp:positionH>
                  <wp:positionV relativeFrom="paragraph">
                    <wp:posOffset>9525</wp:posOffset>
                  </wp:positionV>
                  <wp:extent cx="9525" cy="123825"/>
                  <wp:effectExtent l="0" t="0" r="28575" b="9525"/>
                  <wp:wrapNone/>
                  <wp:docPr id="2350" name="Imagen 915" hidden="1">
                    <a:extLst xmlns:a="http://schemas.openxmlformats.org/drawingml/2006/main">
                      <a:ext uri="{FF2B5EF4-FFF2-40B4-BE49-F238E27FC236}">
                        <a16:creationId xmlns:a16="http://schemas.microsoft.com/office/drawing/2014/main" id="{00000000-0008-0000-0200-00002E090000}"/>
                      </a:ext>
                    </a:extLst>
                  </wp:docPr>
                  <wp:cNvGraphicFramePr/>
                  <a:graphic xmlns:a="http://schemas.openxmlformats.org/drawingml/2006/main">
                    <a:graphicData uri="http://schemas.openxmlformats.org/drawingml/2006/picture">
                      <pic:pic xmlns:pic="http://schemas.openxmlformats.org/drawingml/2006/picture">
                        <pic:nvPicPr>
                          <pic:cNvPr id="2350" name="2269 Imagen" hidden="1">
                            <a:extLst>
                              <a:ext uri="{FF2B5EF4-FFF2-40B4-BE49-F238E27FC236}">
                                <a16:creationId xmlns:a16="http://schemas.microsoft.com/office/drawing/2014/main" id="{00000000-0008-0000-0200-00002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581951" wp14:editId="3DE60618">
                  <wp:simplePos x="0" y="0"/>
                  <wp:positionH relativeFrom="column">
                    <wp:posOffset>0</wp:posOffset>
                  </wp:positionH>
                  <wp:positionV relativeFrom="paragraph">
                    <wp:posOffset>9525</wp:posOffset>
                  </wp:positionV>
                  <wp:extent cx="9525" cy="123825"/>
                  <wp:effectExtent l="0" t="0" r="28575" b="9525"/>
                  <wp:wrapNone/>
                  <wp:docPr id="2351" name="Imagen 914" hidden="1">
                    <a:extLst xmlns:a="http://schemas.openxmlformats.org/drawingml/2006/main">
                      <a:ext uri="{FF2B5EF4-FFF2-40B4-BE49-F238E27FC236}">
                        <a16:creationId xmlns:a16="http://schemas.microsoft.com/office/drawing/2014/main" id="{00000000-0008-0000-0200-00002F090000}"/>
                      </a:ext>
                    </a:extLst>
                  </wp:docPr>
                  <wp:cNvGraphicFramePr/>
                  <a:graphic xmlns:a="http://schemas.openxmlformats.org/drawingml/2006/main">
                    <a:graphicData uri="http://schemas.openxmlformats.org/drawingml/2006/picture">
                      <pic:pic xmlns:pic="http://schemas.openxmlformats.org/drawingml/2006/picture">
                        <pic:nvPicPr>
                          <pic:cNvPr id="2351" name="2270 Imagen" hidden="1">
                            <a:extLst>
                              <a:ext uri="{FF2B5EF4-FFF2-40B4-BE49-F238E27FC236}">
                                <a16:creationId xmlns:a16="http://schemas.microsoft.com/office/drawing/2014/main" id="{00000000-0008-0000-0200-00002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D00BE6" wp14:editId="04E488E8">
                  <wp:simplePos x="0" y="0"/>
                  <wp:positionH relativeFrom="column">
                    <wp:posOffset>0</wp:posOffset>
                  </wp:positionH>
                  <wp:positionV relativeFrom="paragraph">
                    <wp:posOffset>9525</wp:posOffset>
                  </wp:positionV>
                  <wp:extent cx="9525" cy="123825"/>
                  <wp:effectExtent l="0" t="0" r="28575" b="9525"/>
                  <wp:wrapNone/>
                  <wp:docPr id="2352" name="Imagen 913" hidden="1">
                    <a:extLst xmlns:a="http://schemas.openxmlformats.org/drawingml/2006/main">
                      <a:ext uri="{FF2B5EF4-FFF2-40B4-BE49-F238E27FC236}">
                        <a16:creationId xmlns:a16="http://schemas.microsoft.com/office/drawing/2014/main" id="{00000000-0008-0000-0200-000030090000}"/>
                      </a:ext>
                    </a:extLst>
                  </wp:docPr>
                  <wp:cNvGraphicFramePr/>
                  <a:graphic xmlns:a="http://schemas.openxmlformats.org/drawingml/2006/main">
                    <a:graphicData uri="http://schemas.openxmlformats.org/drawingml/2006/picture">
                      <pic:pic xmlns:pic="http://schemas.openxmlformats.org/drawingml/2006/picture">
                        <pic:nvPicPr>
                          <pic:cNvPr id="2352" name="2271 Imagen" hidden="1">
                            <a:extLst>
                              <a:ext uri="{FF2B5EF4-FFF2-40B4-BE49-F238E27FC236}">
                                <a16:creationId xmlns:a16="http://schemas.microsoft.com/office/drawing/2014/main" id="{00000000-0008-0000-0200-00003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65375E" wp14:editId="400FD91C">
                  <wp:simplePos x="0" y="0"/>
                  <wp:positionH relativeFrom="column">
                    <wp:posOffset>0</wp:posOffset>
                  </wp:positionH>
                  <wp:positionV relativeFrom="paragraph">
                    <wp:posOffset>9525</wp:posOffset>
                  </wp:positionV>
                  <wp:extent cx="9525" cy="123825"/>
                  <wp:effectExtent l="0" t="0" r="28575" b="9525"/>
                  <wp:wrapNone/>
                  <wp:docPr id="2353" name="Imagen 912" hidden="1">
                    <a:extLst xmlns:a="http://schemas.openxmlformats.org/drawingml/2006/main">
                      <a:ext uri="{FF2B5EF4-FFF2-40B4-BE49-F238E27FC236}">
                        <a16:creationId xmlns:a16="http://schemas.microsoft.com/office/drawing/2014/main" id="{00000000-0008-0000-0200-000031090000}"/>
                      </a:ext>
                    </a:extLst>
                  </wp:docPr>
                  <wp:cNvGraphicFramePr/>
                  <a:graphic xmlns:a="http://schemas.openxmlformats.org/drawingml/2006/main">
                    <a:graphicData uri="http://schemas.openxmlformats.org/drawingml/2006/picture">
                      <pic:pic xmlns:pic="http://schemas.openxmlformats.org/drawingml/2006/picture">
                        <pic:nvPicPr>
                          <pic:cNvPr id="2353" name="2272 Imagen" hidden="1">
                            <a:extLst>
                              <a:ext uri="{FF2B5EF4-FFF2-40B4-BE49-F238E27FC236}">
                                <a16:creationId xmlns:a16="http://schemas.microsoft.com/office/drawing/2014/main" id="{00000000-0008-0000-0200-00003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09EF8F" wp14:editId="52FEB233">
                  <wp:simplePos x="0" y="0"/>
                  <wp:positionH relativeFrom="column">
                    <wp:posOffset>0</wp:posOffset>
                  </wp:positionH>
                  <wp:positionV relativeFrom="paragraph">
                    <wp:posOffset>9525</wp:posOffset>
                  </wp:positionV>
                  <wp:extent cx="9525" cy="123825"/>
                  <wp:effectExtent l="0" t="0" r="28575" b="9525"/>
                  <wp:wrapNone/>
                  <wp:docPr id="2354" name="Imagen 911" hidden="1">
                    <a:extLst xmlns:a="http://schemas.openxmlformats.org/drawingml/2006/main">
                      <a:ext uri="{FF2B5EF4-FFF2-40B4-BE49-F238E27FC236}">
                        <a16:creationId xmlns:a16="http://schemas.microsoft.com/office/drawing/2014/main" id="{00000000-0008-0000-0200-000032090000}"/>
                      </a:ext>
                    </a:extLst>
                  </wp:docPr>
                  <wp:cNvGraphicFramePr/>
                  <a:graphic xmlns:a="http://schemas.openxmlformats.org/drawingml/2006/main">
                    <a:graphicData uri="http://schemas.openxmlformats.org/drawingml/2006/picture">
                      <pic:pic xmlns:pic="http://schemas.openxmlformats.org/drawingml/2006/picture">
                        <pic:nvPicPr>
                          <pic:cNvPr id="2354" name="2273 Imagen" hidden="1">
                            <a:extLst>
                              <a:ext uri="{FF2B5EF4-FFF2-40B4-BE49-F238E27FC236}">
                                <a16:creationId xmlns:a16="http://schemas.microsoft.com/office/drawing/2014/main" id="{00000000-0008-0000-0200-00003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3815B1" wp14:editId="2F420857">
                  <wp:simplePos x="0" y="0"/>
                  <wp:positionH relativeFrom="column">
                    <wp:posOffset>0</wp:posOffset>
                  </wp:positionH>
                  <wp:positionV relativeFrom="paragraph">
                    <wp:posOffset>9525</wp:posOffset>
                  </wp:positionV>
                  <wp:extent cx="9525" cy="123825"/>
                  <wp:effectExtent l="0" t="0" r="28575" b="9525"/>
                  <wp:wrapNone/>
                  <wp:docPr id="2355" name="Imagen 910" hidden="1">
                    <a:extLst xmlns:a="http://schemas.openxmlformats.org/drawingml/2006/main">
                      <a:ext uri="{FF2B5EF4-FFF2-40B4-BE49-F238E27FC236}">
                        <a16:creationId xmlns:a16="http://schemas.microsoft.com/office/drawing/2014/main" id="{00000000-0008-0000-0200-000033090000}"/>
                      </a:ext>
                    </a:extLst>
                  </wp:docPr>
                  <wp:cNvGraphicFramePr/>
                  <a:graphic xmlns:a="http://schemas.openxmlformats.org/drawingml/2006/main">
                    <a:graphicData uri="http://schemas.openxmlformats.org/drawingml/2006/picture">
                      <pic:pic xmlns:pic="http://schemas.openxmlformats.org/drawingml/2006/picture">
                        <pic:nvPicPr>
                          <pic:cNvPr id="2355" name="2274 Imagen" hidden="1">
                            <a:extLst>
                              <a:ext uri="{FF2B5EF4-FFF2-40B4-BE49-F238E27FC236}">
                                <a16:creationId xmlns:a16="http://schemas.microsoft.com/office/drawing/2014/main" id="{00000000-0008-0000-0200-00003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A511D9" wp14:editId="7CC5BCA3">
                  <wp:simplePos x="0" y="0"/>
                  <wp:positionH relativeFrom="column">
                    <wp:posOffset>0</wp:posOffset>
                  </wp:positionH>
                  <wp:positionV relativeFrom="paragraph">
                    <wp:posOffset>9525</wp:posOffset>
                  </wp:positionV>
                  <wp:extent cx="9525" cy="123825"/>
                  <wp:effectExtent l="0" t="0" r="28575" b="9525"/>
                  <wp:wrapNone/>
                  <wp:docPr id="2356" name="Imagen 909" hidden="1">
                    <a:extLst xmlns:a="http://schemas.openxmlformats.org/drawingml/2006/main">
                      <a:ext uri="{FF2B5EF4-FFF2-40B4-BE49-F238E27FC236}">
                        <a16:creationId xmlns:a16="http://schemas.microsoft.com/office/drawing/2014/main" id="{00000000-0008-0000-0200-000034090000}"/>
                      </a:ext>
                    </a:extLst>
                  </wp:docPr>
                  <wp:cNvGraphicFramePr/>
                  <a:graphic xmlns:a="http://schemas.openxmlformats.org/drawingml/2006/main">
                    <a:graphicData uri="http://schemas.openxmlformats.org/drawingml/2006/picture">
                      <pic:pic xmlns:pic="http://schemas.openxmlformats.org/drawingml/2006/picture">
                        <pic:nvPicPr>
                          <pic:cNvPr id="2356" name="2275 Imagen" hidden="1">
                            <a:extLst>
                              <a:ext uri="{FF2B5EF4-FFF2-40B4-BE49-F238E27FC236}">
                                <a16:creationId xmlns:a16="http://schemas.microsoft.com/office/drawing/2014/main" id="{00000000-0008-0000-0200-00003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AA96E8" wp14:editId="7CCA6845">
                  <wp:simplePos x="0" y="0"/>
                  <wp:positionH relativeFrom="column">
                    <wp:posOffset>0</wp:posOffset>
                  </wp:positionH>
                  <wp:positionV relativeFrom="paragraph">
                    <wp:posOffset>9525</wp:posOffset>
                  </wp:positionV>
                  <wp:extent cx="9525" cy="123825"/>
                  <wp:effectExtent l="0" t="0" r="28575" b="9525"/>
                  <wp:wrapNone/>
                  <wp:docPr id="2357" name="Imagen 908" hidden="1">
                    <a:extLst xmlns:a="http://schemas.openxmlformats.org/drawingml/2006/main">
                      <a:ext uri="{FF2B5EF4-FFF2-40B4-BE49-F238E27FC236}">
                        <a16:creationId xmlns:a16="http://schemas.microsoft.com/office/drawing/2014/main" id="{00000000-0008-0000-0200-000035090000}"/>
                      </a:ext>
                    </a:extLst>
                  </wp:docPr>
                  <wp:cNvGraphicFramePr/>
                  <a:graphic xmlns:a="http://schemas.openxmlformats.org/drawingml/2006/main">
                    <a:graphicData uri="http://schemas.openxmlformats.org/drawingml/2006/picture">
                      <pic:pic xmlns:pic="http://schemas.openxmlformats.org/drawingml/2006/picture">
                        <pic:nvPicPr>
                          <pic:cNvPr id="2357" name="2276 Imagen" hidden="1">
                            <a:extLst>
                              <a:ext uri="{FF2B5EF4-FFF2-40B4-BE49-F238E27FC236}">
                                <a16:creationId xmlns:a16="http://schemas.microsoft.com/office/drawing/2014/main" id="{00000000-0008-0000-0200-00003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6C43C3" wp14:editId="020F2695">
                  <wp:simplePos x="0" y="0"/>
                  <wp:positionH relativeFrom="column">
                    <wp:posOffset>0</wp:posOffset>
                  </wp:positionH>
                  <wp:positionV relativeFrom="paragraph">
                    <wp:posOffset>9525</wp:posOffset>
                  </wp:positionV>
                  <wp:extent cx="9525" cy="123825"/>
                  <wp:effectExtent l="0" t="0" r="28575" b="9525"/>
                  <wp:wrapNone/>
                  <wp:docPr id="2358" name="Imagen 907" hidden="1">
                    <a:extLst xmlns:a="http://schemas.openxmlformats.org/drawingml/2006/main">
                      <a:ext uri="{FF2B5EF4-FFF2-40B4-BE49-F238E27FC236}">
                        <a16:creationId xmlns:a16="http://schemas.microsoft.com/office/drawing/2014/main" id="{00000000-0008-0000-0200-000036090000}"/>
                      </a:ext>
                    </a:extLst>
                  </wp:docPr>
                  <wp:cNvGraphicFramePr/>
                  <a:graphic xmlns:a="http://schemas.openxmlformats.org/drawingml/2006/main">
                    <a:graphicData uri="http://schemas.openxmlformats.org/drawingml/2006/picture">
                      <pic:pic xmlns:pic="http://schemas.openxmlformats.org/drawingml/2006/picture">
                        <pic:nvPicPr>
                          <pic:cNvPr id="2358" name="2277 Imagen" hidden="1">
                            <a:extLst>
                              <a:ext uri="{FF2B5EF4-FFF2-40B4-BE49-F238E27FC236}">
                                <a16:creationId xmlns:a16="http://schemas.microsoft.com/office/drawing/2014/main" id="{00000000-0008-0000-0200-00003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703E84" wp14:editId="58696075">
                  <wp:simplePos x="0" y="0"/>
                  <wp:positionH relativeFrom="column">
                    <wp:posOffset>0</wp:posOffset>
                  </wp:positionH>
                  <wp:positionV relativeFrom="paragraph">
                    <wp:posOffset>9525</wp:posOffset>
                  </wp:positionV>
                  <wp:extent cx="9525" cy="123825"/>
                  <wp:effectExtent l="0" t="0" r="28575" b="9525"/>
                  <wp:wrapNone/>
                  <wp:docPr id="2359" name="Imagen 906" hidden="1">
                    <a:extLst xmlns:a="http://schemas.openxmlformats.org/drawingml/2006/main">
                      <a:ext uri="{FF2B5EF4-FFF2-40B4-BE49-F238E27FC236}">
                        <a16:creationId xmlns:a16="http://schemas.microsoft.com/office/drawing/2014/main" id="{00000000-0008-0000-0200-000037090000}"/>
                      </a:ext>
                    </a:extLst>
                  </wp:docPr>
                  <wp:cNvGraphicFramePr/>
                  <a:graphic xmlns:a="http://schemas.openxmlformats.org/drawingml/2006/main">
                    <a:graphicData uri="http://schemas.openxmlformats.org/drawingml/2006/picture">
                      <pic:pic xmlns:pic="http://schemas.openxmlformats.org/drawingml/2006/picture">
                        <pic:nvPicPr>
                          <pic:cNvPr id="2359" name="2278 Imagen" hidden="1">
                            <a:extLst>
                              <a:ext uri="{FF2B5EF4-FFF2-40B4-BE49-F238E27FC236}">
                                <a16:creationId xmlns:a16="http://schemas.microsoft.com/office/drawing/2014/main" id="{00000000-0008-0000-0200-00003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1B545F" wp14:editId="18EFDB87">
                  <wp:simplePos x="0" y="0"/>
                  <wp:positionH relativeFrom="column">
                    <wp:posOffset>0</wp:posOffset>
                  </wp:positionH>
                  <wp:positionV relativeFrom="paragraph">
                    <wp:posOffset>9525</wp:posOffset>
                  </wp:positionV>
                  <wp:extent cx="9525" cy="123825"/>
                  <wp:effectExtent l="0" t="0" r="28575" b="9525"/>
                  <wp:wrapNone/>
                  <wp:docPr id="2360" name="Imagen 905" hidden="1">
                    <a:extLst xmlns:a="http://schemas.openxmlformats.org/drawingml/2006/main">
                      <a:ext uri="{FF2B5EF4-FFF2-40B4-BE49-F238E27FC236}">
                        <a16:creationId xmlns:a16="http://schemas.microsoft.com/office/drawing/2014/main" id="{00000000-0008-0000-0200-000038090000}"/>
                      </a:ext>
                    </a:extLst>
                  </wp:docPr>
                  <wp:cNvGraphicFramePr/>
                  <a:graphic xmlns:a="http://schemas.openxmlformats.org/drawingml/2006/main">
                    <a:graphicData uri="http://schemas.openxmlformats.org/drawingml/2006/picture">
                      <pic:pic xmlns:pic="http://schemas.openxmlformats.org/drawingml/2006/picture">
                        <pic:nvPicPr>
                          <pic:cNvPr id="2360" name="2279 Imagen" hidden="1">
                            <a:extLst>
                              <a:ext uri="{FF2B5EF4-FFF2-40B4-BE49-F238E27FC236}">
                                <a16:creationId xmlns:a16="http://schemas.microsoft.com/office/drawing/2014/main" id="{00000000-0008-0000-0200-00003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80BB9F" wp14:editId="4B78007B">
                  <wp:simplePos x="0" y="0"/>
                  <wp:positionH relativeFrom="column">
                    <wp:posOffset>0</wp:posOffset>
                  </wp:positionH>
                  <wp:positionV relativeFrom="paragraph">
                    <wp:posOffset>9525</wp:posOffset>
                  </wp:positionV>
                  <wp:extent cx="9525" cy="123825"/>
                  <wp:effectExtent l="0" t="0" r="28575" b="9525"/>
                  <wp:wrapNone/>
                  <wp:docPr id="2361" name="Imagen 904" hidden="1">
                    <a:extLst xmlns:a="http://schemas.openxmlformats.org/drawingml/2006/main">
                      <a:ext uri="{FF2B5EF4-FFF2-40B4-BE49-F238E27FC236}">
                        <a16:creationId xmlns:a16="http://schemas.microsoft.com/office/drawing/2014/main" id="{00000000-0008-0000-0200-000039090000}"/>
                      </a:ext>
                    </a:extLst>
                  </wp:docPr>
                  <wp:cNvGraphicFramePr/>
                  <a:graphic xmlns:a="http://schemas.openxmlformats.org/drawingml/2006/main">
                    <a:graphicData uri="http://schemas.openxmlformats.org/drawingml/2006/picture">
                      <pic:pic xmlns:pic="http://schemas.openxmlformats.org/drawingml/2006/picture">
                        <pic:nvPicPr>
                          <pic:cNvPr id="2361" name="2280 Imagen" hidden="1">
                            <a:extLst>
                              <a:ext uri="{FF2B5EF4-FFF2-40B4-BE49-F238E27FC236}">
                                <a16:creationId xmlns:a16="http://schemas.microsoft.com/office/drawing/2014/main" id="{00000000-0008-0000-0200-00003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AA8705" wp14:editId="3A2D0841">
                  <wp:simplePos x="0" y="0"/>
                  <wp:positionH relativeFrom="column">
                    <wp:posOffset>0</wp:posOffset>
                  </wp:positionH>
                  <wp:positionV relativeFrom="paragraph">
                    <wp:posOffset>9525</wp:posOffset>
                  </wp:positionV>
                  <wp:extent cx="9525" cy="123825"/>
                  <wp:effectExtent l="0" t="0" r="28575" b="9525"/>
                  <wp:wrapNone/>
                  <wp:docPr id="2362" name="Imagen 903" hidden="1">
                    <a:extLst xmlns:a="http://schemas.openxmlformats.org/drawingml/2006/main">
                      <a:ext uri="{FF2B5EF4-FFF2-40B4-BE49-F238E27FC236}">
                        <a16:creationId xmlns:a16="http://schemas.microsoft.com/office/drawing/2014/main" id="{00000000-0008-0000-0200-00003A090000}"/>
                      </a:ext>
                    </a:extLst>
                  </wp:docPr>
                  <wp:cNvGraphicFramePr/>
                  <a:graphic xmlns:a="http://schemas.openxmlformats.org/drawingml/2006/main">
                    <a:graphicData uri="http://schemas.openxmlformats.org/drawingml/2006/picture">
                      <pic:pic xmlns:pic="http://schemas.openxmlformats.org/drawingml/2006/picture">
                        <pic:nvPicPr>
                          <pic:cNvPr id="2362" name="2281 Imagen" hidden="1">
                            <a:extLst>
                              <a:ext uri="{FF2B5EF4-FFF2-40B4-BE49-F238E27FC236}">
                                <a16:creationId xmlns:a16="http://schemas.microsoft.com/office/drawing/2014/main" id="{00000000-0008-0000-0200-00003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0AB6DE" wp14:editId="6B16BDF6">
                  <wp:simplePos x="0" y="0"/>
                  <wp:positionH relativeFrom="column">
                    <wp:posOffset>0</wp:posOffset>
                  </wp:positionH>
                  <wp:positionV relativeFrom="paragraph">
                    <wp:posOffset>9525</wp:posOffset>
                  </wp:positionV>
                  <wp:extent cx="9525" cy="123825"/>
                  <wp:effectExtent l="0" t="0" r="28575" b="9525"/>
                  <wp:wrapNone/>
                  <wp:docPr id="2363" name="Imagen 902" hidden="1">
                    <a:extLst xmlns:a="http://schemas.openxmlformats.org/drawingml/2006/main">
                      <a:ext uri="{FF2B5EF4-FFF2-40B4-BE49-F238E27FC236}">
                        <a16:creationId xmlns:a16="http://schemas.microsoft.com/office/drawing/2014/main" id="{00000000-0008-0000-0200-00003B090000}"/>
                      </a:ext>
                    </a:extLst>
                  </wp:docPr>
                  <wp:cNvGraphicFramePr/>
                  <a:graphic xmlns:a="http://schemas.openxmlformats.org/drawingml/2006/main">
                    <a:graphicData uri="http://schemas.openxmlformats.org/drawingml/2006/picture">
                      <pic:pic xmlns:pic="http://schemas.openxmlformats.org/drawingml/2006/picture">
                        <pic:nvPicPr>
                          <pic:cNvPr id="2363" name="2282 Imagen" hidden="1">
                            <a:extLst>
                              <a:ext uri="{FF2B5EF4-FFF2-40B4-BE49-F238E27FC236}">
                                <a16:creationId xmlns:a16="http://schemas.microsoft.com/office/drawing/2014/main" id="{00000000-0008-0000-0200-00003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161347" wp14:editId="02AFB19F">
                  <wp:simplePos x="0" y="0"/>
                  <wp:positionH relativeFrom="column">
                    <wp:posOffset>0</wp:posOffset>
                  </wp:positionH>
                  <wp:positionV relativeFrom="paragraph">
                    <wp:posOffset>9525</wp:posOffset>
                  </wp:positionV>
                  <wp:extent cx="9525" cy="123825"/>
                  <wp:effectExtent l="0" t="0" r="28575" b="9525"/>
                  <wp:wrapNone/>
                  <wp:docPr id="2364" name="Imagen 901" hidden="1">
                    <a:extLst xmlns:a="http://schemas.openxmlformats.org/drawingml/2006/main">
                      <a:ext uri="{FF2B5EF4-FFF2-40B4-BE49-F238E27FC236}">
                        <a16:creationId xmlns:a16="http://schemas.microsoft.com/office/drawing/2014/main" id="{00000000-0008-0000-0200-00003C090000}"/>
                      </a:ext>
                    </a:extLst>
                  </wp:docPr>
                  <wp:cNvGraphicFramePr/>
                  <a:graphic xmlns:a="http://schemas.openxmlformats.org/drawingml/2006/main">
                    <a:graphicData uri="http://schemas.openxmlformats.org/drawingml/2006/picture">
                      <pic:pic xmlns:pic="http://schemas.openxmlformats.org/drawingml/2006/picture">
                        <pic:nvPicPr>
                          <pic:cNvPr id="2364" name="2283 Imagen" hidden="1">
                            <a:extLst>
                              <a:ext uri="{FF2B5EF4-FFF2-40B4-BE49-F238E27FC236}">
                                <a16:creationId xmlns:a16="http://schemas.microsoft.com/office/drawing/2014/main" id="{00000000-0008-0000-0200-00003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EE6036" wp14:editId="4F23880C">
                  <wp:simplePos x="0" y="0"/>
                  <wp:positionH relativeFrom="column">
                    <wp:posOffset>0</wp:posOffset>
                  </wp:positionH>
                  <wp:positionV relativeFrom="paragraph">
                    <wp:posOffset>9525</wp:posOffset>
                  </wp:positionV>
                  <wp:extent cx="9525" cy="123825"/>
                  <wp:effectExtent l="0" t="0" r="28575" b="9525"/>
                  <wp:wrapNone/>
                  <wp:docPr id="2365" name="Imagen 900" hidden="1">
                    <a:extLst xmlns:a="http://schemas.openxmlformats.org/drawingml/2006/main">
                      <a:ext uri="{FF2B5EF4-FFF2-40B4-BE49-F238E27FC236}">
                        <a16:creationId xmlns:a16="http://schemas.microsoft.com/office/drawing/2014/main" id="{00000000-0008-0000-0200-00003D090000}"/>
                      </a:ext>
                    </a:extLst>
                  </wp:docPr>
                  <wp:cNvGraphicFramePr/>
                  <a:graphic xmlns:a="http://schemas.openxmlformats.org/drawingml/2006/main">
                    <a:graphicData uri="http://schemas.openxmlformats.org/drawingml/2006/picture">
                      <pic:pic xmlns:pic="http://schemas.openxmlformats.org/drawingml/2006/picture">
                        <pic:nvPicPr>
                          <pic:cNvPr id="2365" name="2284 Imagen" hidden="1">
                            <a:extLst>
                              <a:ext uri="{FF2B5EF4-FFF2-40B4-BE49-F238E27FC236}">
                                <a16:creationId xmlns:a16="http://schemas.microsoft.com/office/drawing/2014/main" id="{00000000-0008-0000-0200-00003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EDD428" wp14:editId="48BF5840">
                  <wp:simplePos x="0" y="0"/>
                  <wp:positionH relativeFrom="column">
                    <wp:posOffset>0</wp:posOffset>
                  </wp:positionH>
                  <wp:positionV relativeFrom="paragraph">
                    <wp:posOffset>9525</wp:posOffset>
                  </wp:positionV>
                  <wp:extent cx="9525" cy="123825"/>
                  <wp:effectExtent l="0" t="0" r="28575" b="9525"/>
                  <wp:wrapNone/>
                  <wp:docPr id="2366" name="Imagen 899" hidden="1">
                    <a:extLst xmlns:a="http://schemas.openxmlformats.org/drawingml/2006/main">
                      <a:ext uri="{FF2B5EF4-FFF2-40B4-BE49-F238E27FC236}">
                        <a16:creationId xmlns:a16="http://schemas.microsoft.com/office/drawing/2014/main" id="{00000000-0008-0000-0200-00003E090000}"/>
                      </a:ext>
                    </a:extLst>
                  </wp:docPr>
                  <wp:cNvGraphicFramePr/>
                  <a:graphic xmlns:a="http://schemas.openxmlformats.org/drawingml/2006/main">
                    <a:graphicData uri="http://schemas.openxmlformats.org/drawingml/2006/picture">
                      <pic:pic xmlns:pic="http://schemas.openxmlformats.org/drawingml/2006/picture">
                        <pic:nvPicPr>
                          <pic:cNvPr id="2366" name="2285 Imagen" hidden="1">
                            <a:extLst>
                              <a:ext uri="{FF2B5EF4-FFF2-40B4-BE49-F238E27FC236}">
                                <a16:creationId xmlns:a16="http://schemas.microsoft.com/office/drawing/2014/main" id="{00000000-0008-0000-0200-00003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F0C285" wp14:editId="7E544C05">
                  <wp:simplePos x="0" y="0"/>
                  <wp:positionH relativeFrom="column">
                    <wp:posOffset>0</wp:posOffset>
                  </wp:positionH>
                  <wp:positionV relativeFrom="paragraph">
                    <wp:posOffset>9525</wp:posOffset>
                  </wp:positionV>
                  <wp:extent cx="9525" cy="123825"/>
                  <wp:effectExtent l="0" t="0" r="28575" b="9525"/>
                  <wp:wrapNone/>
                  <wp:docPr id="2367" name="Imagen 898" hidden="1">
                    <a:extLst xmlns:a="http://schemas.openxmlformats.org/drawingml/2006/main">
                      <a:ext uri="{FF2B5EF4-FFF2-40B4-BE49-F238E27FC236}">
                        <a16:creationId xmlns:a16="http://schemas.microsoft.com/office/drawing/2014/main" id="{00000000-0008-0000-0200-00003F090000}"/>
                      </a:ext>
                    </a:extLst>
                  </wp:docPr>
                  <wp:cNvGraphicFramePr/>
                  <a:graphic xmlns:a="http://schemas.openxmlformats.org/drawingml/2006/main">
                    <a:graphicData uri="http://schemas.openxmlformats.org/drawingml/2006/picture">
                      <pic:pic xmlns:pic="http://schemas.openxmlformats.org/drawingml/2006/picture">
                        <pic:nvPicPr>
                          <pic:cNvPr id="2367" name="2286 Imagen" hidden="1">
                            <a:extLst>
                              <a:ext uri="{FF2B5EF4-FFF2-40B4-BE49-F238E27FC236}">
                                <a16:creationId xmlns:a16="http://schemas.microsoft.com/office/drawing/2014/main" id="{00000000-0008-0000-0200-00003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6346CD" wp14:editId="226B2B40">
                  <wp:simplePos x="0" y="0"/>
                  <wp:positionH relativeFrom="column">
                    <wp:posOffset>0</wp:posOffset>
                  </wp:positionH>
                  <wp:positionV relativeFrom="paragraph">
                    <wp:posOffset>9525</wp:posOffset>
                  </wp:positionV>
                  <wp:extent cx="9525" cy="123825"/>
                  <wp:effectExtent l="0" t="0" r="28575" b="9525"/>
                  <wp:wrapNone/>
                  <wp:docPr id="2368" name="Imagen 897" hidden="1">
                    <a:extLst xmlns:a="http://schemas.openxmlformats.org/drawingml/2006/main">
                      <a:ext uri="{FF2B5EF4-FFF2-40B4-BE49-F238E27FC236}">
                        <a16:creationId xmlns:a16="http://schemas.microsoft.com/office/drawing/2014/main" id="{00000000-0008-0000-0200-000040090000}"/>
                      </a:ext>
                    </a:extLst>
                  </wp:docPr>
                  <wp:cNvGraphicFramePr/>
                  <a:graphic xmlns:a="http://schemas.openxmlformats.org/drawingml/2006/main">
                    <a:graphicData uri="http://schemas.openxmlformats.org/drawingml/2006/picture">
                      <pic:pic xmlns:pic="http://schemas.openxmlformats.org/drawingml/2006/picture">
                        <pic:nvPicPr>
                          <pic:cNvPr id="2368" name="2287 Imagen" hidden="1">
                            <a:extLst>
                              <a:ext uri="{FF2B5EF4-FFF2-40B4-BE49-F238E27FC236}">
                                <a16:creationId xmlns:a16="http://schemas.microsoft.com/office/drawing/2014/main" id="{00000000-0008-0000-0200-00004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A00230" wp14:editId="57E71BA1">
                  <wp:simplePos x="0" y="0"/>
                  <wp:positionH relativeFrom="column">
                    <wp:posOffset>0</wp:posOffset>
                  </wp:positionH>
                  <wp:positionV relativeFrom="paragraph">
                    <wp:posOffset>9525</wp:posOffset>
                  </wp:positionV>
                  <wp:extent cx="9525" cy="123825"/>
                  <wp:effectExtent l="0" t="0" r="28575" b="9525"/>
                  <wp:wrapNone/>
                  <wp:docPr id="2369" name="Imagen 896" hidden="1">
                    <a:extLst xmlns:a="http://schemas.openxmlformats.org/drawingml/2006/main">
                      <a:ext uri="{FF2B5EF4-FFF2-40B4-BE49-F238E27FC236}">
                        <a16:creationId xmlns:a16="http://schemas.microsoft.com/office/drawing/2014/main" id="{00000000-0008-0000-0200-000041090000}"/>
                      </a:ext>
                    </a:extLst>
                  </wp:docPr>
                  <wp:cNvGraphicFramePr/>
                  <a:graphic xmlns:a="http://schemas.openxmlformats.org/drawingml/2006/main">
                    <a:graphicData uri="http://schemas.openxmlformats.org/drawingml/2006/picture">
                      <pic:pic xmlns:pic="http://schemas.openxmlformats.org/drawingml/2006/picture">
                        <pic:nvPicPr>
                          <pic:cNvPr id="2369" name="2288 Imagen" hidden="1">
                            <a:extLst>
                              <a:ext uri="{FF2B5EF4-FFF2-40B4-BE49-F238E27FC236}">
                                <a16:creationId xmlns:a16="http://schemas.microsoft.com/office/drawing/2014/main" id="{00000000-0008-0000-0200-00004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80AB81" wp14:editId="23E35BC6">
                  <wp:simplePos x="0" y="0"/>
                  <wp:positionH relativeFrom="column">
                    <wp:posOffset>0</wp:posOffset>
                  </wp:positionH>
                  <wp:positionV relativeFrom="paragraph">
                    <wp:posOffset>9525</wp:posOffset>
                  </wp:positionV>
                  <wp:extent cx="9525" cy="123825"/>
                  <wp:effectExtent l="0" t="0" r="28575" b="9525"/>
                  <wp:wrapNone/>
                  <wp:docPr id="2370" name="Imagen 895" hidden="1">
                    <a:extLst xmlns:a="http://schemas.openxmlformats.org/drawingml/2006/main">
                      <a:ext uri="{FF2B5EF4-FFF2-40B4-BE49-F238E27FC236}">
                        <a16:creationId xmlns:a16="http://schemas.microsoft.com/office/drawing/2014/main" id="{00000000-0008-0000-0200-000042090000}"/>
                      </a:ext>
                    </a:extLst>
                  </wp:docPr>
                  <wp:cNvGraphicFramePr/>
                  <a:graphic xmlns:a="http://schemas.openxmlformats.org/drawingml/2006/main">
                    <a:graphicData uri="http://schemas.openxmlformats.org/drawingml/2006/picture">
                      <pic:pic xmlns:pic="http://schemas.openxmlformats.org/drawingml/2006/picture">
                        <pic:nvPicPr>
                          <pic:cNvPr id="2370" name="2716 Imagen" hidden="1">
                            <a:extLst>
                              <a:ext uri="{FF2B5EF4-FFF2-40B4-BE49-F238E27FC236}">
                                <a16:creationId xmlns:a16="http://schemas.microsoft.com/office/drawing/2014/main" id="{00000000-0008-0000-0200-00004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4032F5" wp14:editId="3D62AF84">
                  <wp:simplePos x="0" y="0"/>
                  <wp:positionH relativeFrom="column">
                    <wp:posOffset>0</wp:posOffset>
                  </wp:positionH>
                  <wp:positionV relativeFrom="paragraph">
                    <wp:posOffset>9525</wp:posOffset>
                  </wp:positionV>
                  <wp:extent cx="9525" cy="123825"/>
                  <wp:effectExtent l="0" t="0" r="28575" b="9525"/>
                  <wp:wrapNone/>
                  <wp:docPr id="2371" name="Imagen 894" hidden="1">
                    <a:extLst xmlns:a="http://schemas.openxmlformats.org/drawingml/2006/main">
                      <a:ext uri="{FF2B5EF4-FFF2-40B4-BE49-F238E27FC236}">
                        <a16:creationId xmlns:a16="http://schemas.microsoft.com/office/drawing/2014/main" id="{00000000-0008-0000-0200-000043090000}"/>
                      </a:ext>
                    </a:extLst>
                  </wp:docPr>
                  <wp:cNvGraphicFramePr/>
                  <a:graphic xmlns:a="http://schemas.openxmlformats.org/drawingml/2006/main">
                    <a:graphicData uri="http://schemas.openxmlformats.org/drawingml/2006/picture">
                      <pic:pic xmlns:pic="http://schemas.openxmlformats.org/drawingml/2006/picture">
                        <pic:nvPicPr>
                          <pic:cNvPr id="2371" name="2717 Imagen" hidden="1">
                            <a:extLst>
                              <a:ext uri="{FF2B5EF4-FFF2-40B4-BE49-F238E27FC236}">
                                <a16:creationId xmlns:a16="http://schemas.microsoft.com/office/drawing/2014/main" id="{00000000-0008-0000-0200-00004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EF923B" wp14:editId="6A67A6BE">
                  <wp:simplePos x="0" y="0"/>
                  <wp:positionH relativeFrom="column">
                    <wp:posOffset>0</wp:posOffset>
                  </wp:positionH>
                  <wp:positionV relativeFrom="paragraph">
                    <wp:posOffset>9525</wp:posOffset>
                  </wp:positionV>
                  <wp:extent cx="9525" cy="123825"/>
                  <wp:effectExtent l="0" t="0" r="28575" b="9525"/>
                  <wp:wrapNone/>
                  <wp:docPr id="2372" name="Imagen 893" hidden="1">
                    <a:extLst xmlns:a="http://schemas.openxmlformats.org/drawingml/2006/main">
                      <a:ext uri="{FF2B5EF4-FFF2-40B4-BE49-F238E27FC236}">
                        <a16:creationId xmlns:a16="http://schemas.microsoft.com/office/drawing/2014/main" id="{00000000-0008-0000-0200-000044090000}"/>
                      </a:ext>
                    </a:extLst>
                  </wp:docPr>
                  <wp:cNvGraphicFramePr/>
                  <a:graphic xmlns:a="http://schemas.openxmlformats.org/drawingml/2006/main">
                    <a:graphicData uri="http://schemas.openxmlformats.org/drawingml/2006/picture">
                      <pic:pic xmlns:pic="http://schemas.openxmlformats.org/drawingml/2006/picture">
                        <pic:nvPicPr>
                          <pic:cNvPr id="2372" name="2718 Imagen" hidden="1">
                            <a:extLst>
                              <a:ext uri="{FF2B5EF4-FFF2-40B4-BE49-F238E27FC236}">
                                <a16:creationId xmlns:a16="http://schemas.microsoft.com/office/drawing/2014/main" id="{00000000-0008-0000-0200-00004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C9C83D" wp14:editId="1E98A688">
                  <wp:simplePos x="0" y="0"/>
                  <wp:positionH relativeFrom="column">
                    <wp:posOffset>0</wp:posOffset>
                  </wp:positionH>
                  <wp:positionV relativeFrom="paragraph">
                    <wp:posOffset>9525</wp:posOffset>
                  </wp:positionV>
                  <wp:extent cx="9525" cy="123825"/>
                  <wp:effectExtent l="0" t="0" r="28575" b="9525"/>
                  <wp:wrapNone/>
                  <wp:docPr id="2373" name="Imagen 892" hidden="1">
                    <a:extLst xmlns:a="http://schemas.openxmlformats.org/drawingml/2006/main">
                      <a:ext uri="{FF2B5EF4-FFF2-40B4-BE49-F238E27FC236}">
                        <a16:creationId xmlns:a16="http://schemas.microsoft.com/office/drawing/2014/main" id="{00000000-0008-0000-0200-000045090000}"/>
                      </a:ext>
                    </a:extLst>
                  </wp:docPr>
                  <wp:cNvGraphicFramePr/>
                  <a:graphic xmlns:a="http://schemas.openxmlformats.org/drawingml/2006/main">
                    <a:graphicData uri="http://schemas.openxmlformats.org/drawingml/2006/picture">
                      <pic:pic xmlns:pic="http://schemas.openxmlformats.org/drawingml/2006/picture">
                        <pic:nvPicPr>
                          <pic:cNvPr id="2373" name="2719 Imagen" hidden="1">
                            <a:extLst>
                              <a:ext uri="{FF2B5EF4-FFF2-40B4-BE49-F238E27FC236}">
                                <a16:creationId xmlns:a16="http://schemas.microsoft.com/office/drawing/2014/main" id="{00000000-0008-0000-0200-00004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1387BA" wp14:editId="7166E7A1">
                  <wp:simplePos x="0" y="0"/>
                  <wp:positionH relativeFrom="column">
                    <wp:posOffset>0</wp:posOffset>
                  </wp:positionH>
                  <wp:positionV relativeFrom="paragraph">
                    <wp:posOffset>9525</wp:posOffset>
                  </wp:positionV>
                  <wp:extent cx="9525" cy="123825"/>
                  <wp:effectExtent l="0" t="0" r="28575" b="9525"/>
                  <wp:wrapNone/>
                  <wp:docPr id="2374" name="Imagen 891" hidden="1">
                    <a:extLst xmlns:a="http://schemas.openxmlformats.org/drawingml/2006/main">
                      <a:ext uri="{FF2B5EF4-FFF2-40B4-BE49-F238E27FC236}">
                        <a16:creationId xmlns:a16="http://schemas.microsoft.com/office/drawing/2014/main" id="{00000000-0008-0000-0200-000046090000}"/>
                      </a:ext>
                    </a:extLst>
                  </wp:docPr>
                  <wp:cNvGraphicFramePr/>
                  <a:graphic xmlns:a="http://schemas.openxmlformats.org/drawingml/2006/main">
                    <a:graphicData uri="http://schemas.openxmlformats.org/drawingml/2006/picture">
                      <pic:pic xmlns:pic="http://schemas.openxmlformats.org/drawingml/2006/picture">
                        <pic:nvPicPr>
                          <pic:cNvPr id="2374" name="2720 Imagen" hidden="1">
                            <a:extLst>
                              <a:ext uri="{FF2B5EF4-FFF2-40B4-BE49-F238E27FC236}">
                                <a16:creationId xmlns:a16="http://schemas.microsoft.com/office/drawing/2014/main" id="{00000000-0008-0000-0200-00004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4AD3EB" wp14:editId="75F4D4E7">
                  <wp:simplePos x="0" y="0"/>
                  <wp:positionH relativeFrom="column">
                    <wp:posOffset>0</wp:posOffset>
                  </wp:positionH>
                  <wp:positionV relativeFrom="paragraph">
                    <wp:posOffset>9525</wp:posOffset>
                  </wp:positionV>
                  <wp:extent cx="9525" cy="123825"/>
                  <wp:effectExtent l="0" t="0" r="28575" b="9525"/>
                  <wp:wrapNone/>
                  <wp:docPr id="2375" name="Imagen 890" hidden="1">
                    <a:extLst xmlns:a="http://schemas.openxmlformats.org/drawingml/2006/main">
                      <a:ext uri="{FF2B5EF4-FFF2-40B4-BE49-F238E27FC236}">
                        <a16:creationId xmlns:a16="http://schemas.microsoft.com/office/drawing/2014/main" id="{00000000-0008-0000-0200-000047090000}"/>
                      </a:ext>
                    </a:extLst>
                  </wp:docPr>
                  <wp:cNvGraphicFramePr/>
                  <a:graphic xmlns:a="http://schemas.openxmlformats.org/drawingml/2006/main">
                    <a:graphicData uri="http://schemas.openxmlformats.org/drawingml/2006/picture">
                      <pic:pic xmlns:pic="http://schemas.openxmlformats.org/drawingml/2006/picture">
                        <pic:nvPicPr>
                          <pic:cNvPr id="2375" name="2721 Imagen" hidden="1">
                            <a:extLst>
                              <a:ext uri="{FF2B5EF4-FFF2-40B4-BE49-F238E27FC236}">
                                <a16:creationId xmlns:a16="http://schemas.microsoft.com/office/drawing/2014/main" id="{00000000-0008-0000-0200-00004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B0C70C" wp14:editId="306973F5">
                  <wp:simplePos x="0" y="0"/>
                  <wp:positionH relativeFrom="column">
                    <wp:posOffset>0</wp:posOffset>
                  </wp:positionH>
                  <wp:positionV relativeFrom="paragraph">
                    <wp:posOffset>9525</wp:posOffset>
                  </wp:positionV>
                  <wp:extent cx="9525" cy="123825"/>
                  <wp:effectExtent l="0" t="0" r="28575" b="9525"/>
                  <wp:wrapNone/>
                  <wp:docPr id="2376" name="Imagen 889" hidden="1">
                    <a:extLst xmlns:a="http://schemas.openxmlformats.org/drawingml/2006/main">
                      <a:ext uri="{FF2B5EF4-FFF2-40B4-BE49-F238E27FC236}">
                        <a16:creationId xmlns:a16="http://schemas.microsoft.com/office/drawing/2014/main" id="{00000000-0008-0000-0200-000048090000}"/>
                      </a:ext>
                    </a:extLst>
                  </wp:docPr>
                  <wp:cNvGraphicFramePr/>
                  <a:graphic xmlns:a="http://schemas.openxmlformats.org/drawingml/2006/main">
                    <a:graphicData uri="http://schemas.openxmlformats.org/drawingml/2006/picture">
                      <pic:pic xmlns:pic="http://schemas.openxmlformats.org/drawingml/2006/picture">
                        <pic:nvPicPr>
                          <pic:cNvPr id="2376" name="2722 Imagen" hidden="1">
                            <a:extLst>
                              <a:ext uri="{FF2B5EF4-FFF2-40B4-BE49-F238E27FC236}">
                                <a16:creationId xmlns:a16="http://schemas.microsoft.com/office/drawing/2014/main" id="{00000000-0008-0000-0200-00004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D0E7AF" wp14:editId="204BA6FA">
                  <wp:simplePos x="0" y="0"/>
                  <wp:positionH relativeFrom="column">
                    <wp:posOffset>0</wp:posOffset>
                  </wp:positionH>
                  <wp:positionV relativeFrom="paragraph">
                    <wp:posOffset>9525</wp:posOffset>
                  </wp:positionV>
                  <wp:extent cx="9525" cy="123825"/>
                  <wp:effectExtent l="0" t="0" r="28575" b="9525"/>
                  <wp:wrapNone/>
                  <wp:docPr id="2377" name="Imagen 888" hidden="1">
                    <a:extLst xmlns:a="http://schemas.openxmlformats.org/drawingml/2006/main">
                      <a:ext uri="{FF2B5EF4-FFF2-40B4-BE49-F238E27FC236}">
                        <a16:creationId xmlns:a16="http://schemas.microsoft.com/office/drawing/2014/main" id="{00000000-0008-0000-0200-000049090000}"/>
                      </a:ext>
                    </a:extLst>
                  </wp:docPr>
                  <wp:cNvGraphicFramePr/>
                  <a:graphic xmlns:a="http://schemas.openxmlformats.org/drawingml/2006/main">
                    <a:graphicData uri="http://schemas.openxmlformats.org/drawingml/2006/picture">
                      <pic:pic xmlns:pic="http://schemas.openxmlformats.org/drawingml/2006/picture">
                        <pic:nvPicPr>
                          <pic:cNvPr id="2377" name="2723 Imagen" hidden="1">
                            <a:extLst>
                              <a:ext uri="{FF2B5EF4-FFF2-40B4-BE49-F238E27FC236}">
                                <a16:creationId xmlns:a16="http://schemas.microsoft.com/office/drawing/2014/main" id="{00000000-0008-0000-0200-00004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54F3A0" wp14:editId="57DC6301">
                  <wp:simplePos x="0" y="0"/>
                  <wp:positionH relativeFrom="column">
                    <wp:posOffset>0</wp:posOffset>
                  </wp:positionH>
                  <wp:positionV relativeFrom="paragraph">
                    <wp:posOffset>9525</wp:posOffset>
                  </wp:positionV>
                  <wp:extent cx="9525" cy="123825"/>
                  <wp:effectExtent l="0" t="0" r="28575" b="9525"/>
                  <wp:wrapNone/>
                  <wp:docPr id="2378" name="Imagen 887" hidden="1">
                    <a:extLst xmlns:a="http://schemas.openxmlformats.org/drawingml/2006/main">
                      <a:ext uri="{FF2B5EF4-FFF2-40B4-BE49-F238E27FC236}">
                        <a16:creationId xmlns:a16="http://schemas.microsoft.com/office/drawing/2014/main" id="{00000000-0008-0000-0200-00004A090000}"/>
                      </a:ext>
                    </a:extLst>
                  </wp:docPr>
                  <wp:cNvGraphicFramePr/>
                  <a:graphic xmlns:a="http://schemas.openxmlformats.org/drawingml/2006/main">
                    <a:graphicData uri="http://schemas.openxmlformats.org/drawingml/2006/picture">
                      <pic:pic xmlns:pic="http://schemas.openxmlformats.org/drawingml/2006/picture">
                        <pic:nvPicPr>
                          <pic:cNvPr id="2378" name="2724 Imagen" hidden="1">
                            <a:extLst>
                              <a:ext uri="{FF2B5EF4-FFF2-40B4-BE49-F238E27FC236}">
                                <a16:creationId xmlns:a16="http://schemas.microsoft.com/office/drawing/2014/main" id="{00000000-0008-0000-0200-00004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130CCD" wp14:editId="3FDCF585">
                  <wp:simplePos x="0" y="0"/>
                  <wp:positionH relativeFrom="column">
                    <wp:posOffset>0</wp:posOffset>
                  </wp:positionH>
                  <wp:positionV relativeFrom="paragraph">
                    <wp:posOffset>9525</wp:posOffset>
                  </wp:positionV>
                  <wp:extent cx="9525" cy="123825"/>
                  <wp:effectExtent l="0" t="0" r="28575" b="9525"/>
                  <wp:wrapNone/>
                  <wp:docPr id="2379" name="Imagen 886" hidden="1">
                    <a:extLst xmlns:a="http://schemas.openxmlformats.org/drawingml/2006/main">
                      <a:ext uri="{FF2B5EF4-FFF2-40B4-BE49-F238E27FC236}">
                        <a16:creationId xmlns:a16="http://schemas.microsoft.com/office/drawing/2014/main" id="{00000000-0008-0000-0200-00004B090000}"/>
                      </a:ext>
                    </a:extLst>
                  </wp:docPr>
                  <wp:cNvGraphicFramePr/>
                  <a:graphic xmlns:a="http://schemas.openxmlformats.org/drawingml/2006/main">
                    <a:graphicData uri="http://schemas.openxmlformats.org/drawingml/2006/picture">
                      <pic:pic xmlns:pic="http://schemas.openxmlformats.org/drawingml/2006/picture">
                        <pic:nvPicPr>
                          <pic:cNvPr id="2379" name="2725 Imagen" hidden="1">
                            <a:extLst>
                              <a:ext uri="{FF2B5EF4-FFF2-40B4-BE49-F238E27FC236}">
                                <a16:creationId xmlns:a16="http://schemas.microsoft.com/office/drawing/2014/main" id="{00000000-0008-0000-0200-00004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DEFFD7" wp14:editId="0B49A290">
                  <wp:simplePos x="0" y="0"/>
                  <wp:positionH relativeFrom="column">
                    <wp:posOffset>0</wp:posOffset>
                  </wp:positionH>
                  <wp:positionV relativeFrom="paragraph">
                    <wp:posOffset>9525</wp:posOffset>
                  </wp:positionV>
                  <wp:extent cx="9525" cy="123825"/>
                  <wp:effectExtent l="0" t="0" r="28575" b="9525"/>
                  <wp:wrapNone/>
                  <wp:docPr id="2380" name="Imagen 885" hidden="1">
                    <a:extLst xmlns:a="http://schemas.openxmlformats.org/drawingml/2006/main">
                      <a:ext uri="{FF2B5EF4-FFF2-40B4-BE49-F238E27FC236}">
                        <a16:creationId xmlns:a16="http://schemas.microsoft.com/office/drawing/2014/main" id="{00000000-0008-0000-0200-00004C090000}"/>
                      </a:ext>
                    </a:extLst>
                  </wp:docPr>
                  <wp:cNvGraphicFramePr/>
                  <a:graphic xmlns:a="http://schemas.openxmlformats.org/drawingml/2006/main">
                    <a:graphicData uri="http://schemas.openxmlformats.org/drawingml/2006/picture">
                      <pic:pic xmlns:pic="http://schemas.openxmlformats.org/drawingml/2006/picture">
                        <pic:nvPicPr>
                          <pic:cNvPr id="2380" name="2726 Imagen" hidden="1">
                            <a:extLst>
                              <a:ext uri="{FF2B5EF4-FFF2-40B4-BE49-F238E27FC236}">
                                <a16:creationId xmlns:a16="http://schemas.microsoft.com/office/drawing/2014/main" id="{00000000-0008-0000-0200-00004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09E679" wp14:editId="4148AE94">
                  <wp:simplePos x="0" y="0"/>
                  <wp:positionH relativeFrom="column">
                    <wp:posOffset>0</wp:posOffset>
                  </wp:positionH>
                  <wp:positionV relativeFrom="paragraph">
                    <wp:posOffset>9525</wp:posOffset>
                  </wp:positionV>
                  <wp:extent cx="9525" cy="123825"/>
                  <wp:effectExtent l="0" t="0" r="28575" b="9525"/>
                  <wp:wrapNone/>
                  <wp:docPr id="2381" name="Imagen 884" hidden="1">
                    <a:extLst xmlns:a="http://schemas.openxmlformats.org/drawingml/2006/main">
                      <a:ext uri="{FF2B5EF4-FFF2-40B4-BE49-F238E27FC236}">
                        <a16:creationId xmlns:a16="http://schemas.microsoft.com/office/drawing/2014/main" id="{00000000-0008-0000-0200-00004D090000}"/>
                      </a:ext>
                    </a:extLst>
                  </wp:docPr>
                  <wp:cNvGraphicFramePr/>
                  <a:graphic xmlns:a="http://schemas.openxmlformats.org/drawingml/2006/main">
                    <a:graphicData uri="http://schemas.openxmlformats.org/drawingml/2006/picture">
                      <pic:pic xmlns:pic="http://schemas.openxmlformats.org/drawingml/2006/picture">
                        <pic:nvPicPr>
                          <pic:cNvPr id="2381" name="2727 Imagen" hidden="1">
                            <a:extLst>
                              <a:ext uri="{FF2B5EF4-FFF2-40B4-BE49-F238E27FC236}">
                                <a16:creationId xmlns:a16="http://schemas.microsoft.com/office/drawing/2014/main" id="{00000000-0008-0000-0200-00004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DB8419" wp14:editId="112BCD17">
                  <wp:simplePos x="0" y="0"/>
                  <wp:positionH relativeFrom="column">
                    <wp:posOffset>0</wp:posOffset>
                  </wp:positionH>
                  <wp:positionV relativeFrom="paragraph">
                    <wp:posOffset>9525</wp:posOffset>
                  </wp:positionV>
                  <wp:extent cx="9525" cy="123825"/>
                  <wp:effectExtent l="0" t="0" r="28575" b="9525"/>
                  <wp:wrapNone/>
                  <wp:docPr id="2382" name="Imagen 883" hidden="1">
                    <a:extLst xmlns:a="http://schemas.openxmlformats.org/drawingml/2006/main">
                      <a:ext uri="{FF2B5EF4-FFF2-40B4-BE49-F238E27FC236}">
                        <a16:creationId xmlns:a16="http://schemas.microsoft.com/office/drawing/2014/main" id="{00000000-0008-0000-0200-00004E090000}"/>
                      </a:ext>
                    </a:extLst>
                  </wp:docPr>
                  <wp:cNvGraphicFramePr/>
                  <a:graphic xmlns:a="http://schemas.openxmlformats.org/drawingml/2006/main">
                    <a:graphicData uri="http://schemas.openxmlformats.org/drawingml/2006/picture">
                      <pic:pic xmlns:pic="http://schemas.openxmlformats.org/drawingml/2006/picture">
                        <pic:nvPicPr>
                          <pic:cNvPr id="2382" name="2728 Imagen" hidden="1">
                            <a:extLst>
                              <a:ext uri="{FF2B5EF4-FFF2-40B4-BE49-F238E27FC236}">
                                <a16:creationId xmlns:a16="http://schemas.microsoft.com/office/drawing/2014/main" id="{00000000-0008-0000-0200-00004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67B29D" wp14:editId="42B3731A">
                  <wp:simplePos x="0" y="0"/>
                  <wp:positionH relativeFrom="column">
                    <wp:posOffset>0</wp:posOffset>
                  </wp:positionH>
                  <wp:positionV relativeFrom="paragraph">
                    <wp:posOffset>9525</wp:posOffset>
                  </wp:positionV>
                  <wp:extent cx="9525" cy="123825"/>
                  <wp:effectExtent l="0" t="0" r="28575" b="9525"/>
                  <wp:wrapNone/>
                  <wp:docPr id="2383" name="Imagen 882" hidden="1">
                    <a:extLst xmlns:a="http://schemas.openxmlformats.org/drawingml/2006/main">
                      <a:ext uri="{FF2B5EF4-FFF2-40B4-BE49-F238E27FC236}">
                        <a16:creationId xmlns:a16="http://schemas.microsoft.com/office/drawing/2014/main" id="{00000000-0008-0000-0200-00004F090000}"/>
                      </a:ext>
                    </a:extLst>
                  </wp:docPr>
                  <wp:cNvGraphicFramePr/>
                  <a:graphic xmlns:a="http://schemas.openxmlformats.org/drawingml/2006/main">
                    <a:graphicData uri="http://schemas.openxmlformats.org/drawingml/2006/picture">
                      <pic:pic xmlns:pic="http://schemas.openxmlformats.org/drawingml/2006/picture">
                        <pic:nvPicPr>
                          <pic:cNvPr id="2383" name="2729 Imagen" hidden="1">
                            <a:extLst>
                              <a:ext uri="{FF2B5EF4-FFF2-40B4-BE49-F238E27FC236}">
                                <a16:creationId xmlns:a16="http://schemas.microsoft.com/office/drawing/2014/main" id="{00000000-0008-0000-0200-00004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3BEA82" wp14:editId="5C294CE7">
                  <wp:simplePos x="0" y="0"/>
                  <wp:positionH relativeFrom="column">
                    <wp:posOffset>0</wp:posOffset>
                  </wp:positionH>
                  <wp:positionV relativeFrom="paragraph">
                    <wp:posOffset>9525</wp:posOffset>
                  </wp:positionV>
                  <wp:extent cx="9525" cy="123825"/>
                  <wp:effectExtent l="0" t="0" r="28575" b="9525"/>
                  <wp:wrapNone/>
                  <wp:docPr id="2384" name="Imagen 881" hidden="1">
                    <a:extLst xmlns:a="http://schemas.openxmlformats.org/drawingml/2006/main">
                      <a:ext uri="{FF2B5EF4-FFF2-40B4-BE49-F238E27FC236}">
                        <a16:creationId xmlns:a16="http://schemas.microsoft.com/office/drawing/2014/main" id="{00000000-0008-0000-0200-000050090000}"/>
                      </a:ext>
                    </a:extLst>
                  </wp:docPr>
                  <wp:cNvGraphicFramePr/>
                  <a:graphic xmlns:a="http://schemas.openxmlformats.org/drawingml/2006/main">
                    <a:graphicData uri="http://schemas.openxmlformats.org/drawingml/2006/picture">
                      <pic:pic xmlns:pic="http://schemas.openxmlformats.org/drawingml/2006/picture">
                        <pic:nvPicPr>
                          <pic:cNvPr id="2384" name="2730 Imagen" hidden="1">
                            <a:extLst>
                              <a:ext uri="{FF2B5EF4-FFF2-40B4-BE49-F238E27FC236}">
                                <a16:creationId xmlns:a16="http://schemas.microsoft.com/office/drawing/2014/main" id="{00000000-0008-0000-0200-00005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A03CEA" wp14:editId="3117529E">
                  <wp:simplePos x="0" y="0"/>
                  <wp:positionH relativeFrom="column">
                    <wp:posOffset>0</wp:posOffset>
                  </wp:positionH>
                  <wp:positionV relativeFrom="paragraph">
                    <wp:posOffset>9525</wp:posOffset>
                  </wp:positionV>
                  <wp:extent cx="9525" cy="123825"/>
                  <wp:effectExtent l="0" t="0" r="28575" b="9525"/>
                  <wp:wrapNone/>
                  <wp:docPr id="2385" name="Imagen 880" hidden="1">
                    <a:extLst xmlns:a="http://schemas.openxmlformats.org/drawingml/2006/main">
                      <a:ext uri="{FF2B5EF4-FFF2-40B4-BE49-F238E27FC236}">
                        <a16:creationId xmlns:a16="http://schemas.microsoft.com/office/drawing/2014/main" id="{00000000-0008-0000-0200-000051090000}"/>
                      </a:ext>
                    </a:extLst>
                  </wp:docPr>
                  <wp:cNvGraphicFramePr/>
                  <a:graphic xmlns:a="http://schemas.openxmlformats.org/drawingml/2006/main">
                    <a:graphicData uri="http://schemas.openxmlformats.org/drawingml/2006/picture">
                      <pic:pic xmlns:pic="http://schemas.openxmlformats.org/drawingml/2006/picture">
                        <pic:nvPicPr>
                          <pic:cNvPr id="2385" name="2731 Imagen" hidden="1">
                            <a:extLst>
                              <a:ext uri="{FF2B5EF4-FFF2-40B4-BE49-F238E27FC236}">
                                <a16:creationId xmlns:a16="http://schemas.microsoft.com/office/drawing/2014/main" id="{00000000-0008-0000-0200-00005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4DC5FD" wp14:editId="3EF7D13B">
                  <wp:simplePos x="0" y="0"/>
                  <wp:positionH relativeFrom="column">
                    <wp:posOffset>0</wp:posOffset>
                  </wp:positionH>
                  <wp:positionV relativeFrom="paragraph">
                    <wp:posOffset>9525</wp:posOffset>
                  </wp:positionV>
                  <wp:extent cx="9525" cy="123825"/>
                  <wp:effectExtent l="0" t="0" r="28575" b="9525"/>
                  <wp:wrapNone/>
                  <wp:docPr id="2386" name="Imagen 879" hidden="1">
                    <a:extLst xmlns:a="http://schemas.openxmlformats.org/drawingml/2006/main">
                      <a:ext uri="{FF2B5EF4-FFF2-40B4-BE49-F238E27FC236}">
                        <a16:creationId xmlns:a16="http://schemas.microsoft.com/office/drawing/2014/main" id="{00000000-0008-0000-0200-000052090000}"/>
                      </a:ext>
                    </a:extLst>
                  </wp:docPr>
                  <wp:cNvGraphicFramePr/>
                  <a:graphic xmlns:a="http://schemas.openxmlformats.org/drawingml/2006/main">
                    <a:graphicData uri="http://schemas.openxmlformats.org/drawingml/2006/picture">
                      <pic:pic xmlns:pic="http://schemas.openxmlformats.org/drawingml/2006/picture">
                        <pic:nvPicPr>
                          <pic:cNvPr id="2386" name="2732 Imagen" hidden="1">
                            <a:extLst>
                              <a:ext uri="{FF2B5EF4-FFF2-40B4-BE49-F238E27FC236}">
                                <a16:creationId xmlns:a16="http://schemas.microsoft.com/office/drawing/2014/main" id="{00000000-0008-0000-0200-00005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B125FF" wp14:editId="43C92D01">
                  <wp:simplePos x="0" y="0"/>
                  <wp:positionH relativeFrom="column">
                    <wp:posOffset>0</wp:posOffset>
                  </wp:positionH>
                  <wp:positionV relativeFrom="paragraph">
                    <wp:posOffset>9525</wp:posOffset>
                  </wp:positionV>
                  <wp:extent cx="9525" cy="123825"/>
                  <wp:effectExtent l="0" t="0" r="28575" b="9525"/>
                  <wp:wrapNone/>
                  <wp:docPr id="2387" name="Imagen 878" hidden="1">
                    <a:extLst xmlns:a="http://schemas.openxmlformats.org/drawingml/2006/main">
                      <a:ext uri="{FF2B5EF4-FFF2-40B4-BE49-F238E27FC236}">
                        <a16:creationId xmlns:a16="http://schemas.microsoft.com/office/drawing/2014/main" id="{00000000-0008-0000-0200-000053090000}"/>
                      </a:ext>
                    </a:extLst>
                  </wp:docPr>
                  <wp:cNvGraphicFramePr/>
                  <a:graphic xmlns:a="http://schemas.openxmlformats.org/drawingml/2006/main">
                    <a:graphicData uri="http://schemas.openxmlformats.org/drawingml/2006/picture">
                      <pic:pic xmlns:pic="http://schemas.openxmlformats.org/drawingml/2006/picture">
                        <pic:nvPicPr>
                          <pic:cNvPr id="2387" name="2733 Imagen" hidden="1">
                            <a:extLst>
                              <a:ext uri="{FF2B5EF4-FFF2-40B4-BE49-F238E27FC236}">
                                <a16:creationId xmlns:a16="http://schemas.microsoft.com/office/drawing/2014/main" id="{00000000-0008-0000-0200-00005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0B6C1E" wp14:editId="58EA4003">
                  <wp:simplePos x="0" y="0"/>
                  <wp:positionH relativeFrom="column">
                    <wp:posOffset>0</wp:posOffset>
                  </wp:positionH>
                  <wp:positionV relativeFrom="paragraph">
                    <wp:posOffset>9525</wp:posOffset>
                  </wp:positionV>
                  <wp:extent cx="9525" cy="123825"/>
                  <wp:effectExtent l="0" t="0" r="28575" b="9525"/>
                  <wp:wrapNone/>
                  <wp:docPr id="2388" name="Imagen 877" hidden="1">
                    <a:extLst xmlns:a="http://schemas.openxmlformats.org/drawingml/2006/main">
                      <a:ext uri="{FF2B5EF4-FFF2-40B4-BE49-F238E27FC236}">
                        <a16:creationId xmlns:a16="http://schemas.microsoft.com/office/drawing/2014/main" id="{00000000-0008-0000-0200-000054090000}"/>
                      </a:ext>
                    </a:extLst>
                  </wp:docPr>
                  <wp:cNvGraphicFramePr/>
                  <a:graphic xmlns:a="http://schemas.openxmlformats.org/drawingml/2006/main">
                    <a:graphicData uri="http://schemas.openxmlformats.org/drawingml/2006/picture">
                      <pic:pic xmlns:pic="http://schemas.openxmlformats.org/drawingml/2006/picture">
                        <pic:nvPicPr>
                          <pic:cNvPr id="2388" name="2734 Imagen" hidden="1">
                            <a:extLst>
                              <a:ext uri="{FF2B5EF4-FFF2-40B4-BE49-F238E27FC236}">
                                <a16:creationId xmlns:a16="http://schemas.microsoft.com/office/drawing/2014/main" id="{00000000-0008-0000-0200-00005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3FBBD9" wp14:editId="311A3802">
                  <wp:simplePos x="0" y="0"/>
                  <wp:positionH relativeFrom="column">
                    <wp:posOffset>0</wp:posOffset>
                  </wp:positionH>
                  <wp:positionV relativeFrom="paragraph">
                    <wp:posOffset>9525</wp:posOffset>
                  </wp:positionV>
                  <wp:extent cx="9525" cy="123825"/>
                  <wp:effectExtent l="0" t="0" r="28575" b="9525"/>
                  <wp:wrapNone/>
                  <wp:docPr id="2389" name="Imagen 876" hidden="1">
                    <a:extLst xmlns:a="http://schemas.openxmlformats.org/drawingml/2006/main">
                      <a:ext uri="{FF2B5EF4-FFF2-40B4-BE49-F238E27FC236}">
                        <a16:creationId xmlns:a16="http://schemas.microsoft.com/office/drawing/2014/main" id="{00000000-0008-0000-0200-000055090000}"/>
                      </a:ext>
                    </a:extLst>
                  </wp:docPr>
                  <wp:cNvGraphicFramePr/>
                  <a:graphic xmlns:a="http://schemas.openxmlformats.org/drawingml/2006/main">
                    <a:graphicData uri="http://schemas.openxmlformats.org/drawingml/2006/picture">
                      <pic:pic xmlns:pic="http://schemas.openxmlformats.org/drawingml/2006/picture">
                        <pic:nvPicPr>
                          <pic:cNvPr id="2389" name="2735 Imagen" hidden="1">
                            <a:extLst>
                              <a:ext uri="{FF2B5EF4-FFF2-40B4-BE49-F238E27FC236}">
                                <a16:creationId xmlns:a16="http://schemas.microsoft.com/office/drawing/2014/main" id="{00000000-0008-0000-0200-00005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1664D4" wp14:editId="02E14D22">
                  <wp:simplePos x="0" y="0"/>
                  <wp:positionH relativeFrom="column">
                    <wp:posOffset>0</wp:posOffset>
                  </wp:positionH>
                  <wp:positionV relativeFrom="paragraph">
                    <wp:posOffset>9525</wp:posOffset>
                  </wp:positionV>
                  <wp:extent cx="9525" cy="123825"/>
                  <wp:effectExtent l="0" t="0" r="28575" b="9525"/>
                  <wp:wrapNone/>
                  <wp:docPr id="2390" name="Imagen 875" hidden="1">
                    <a:extLst xmlns:a="http://schemas.openxmlformats.org/drawingml/2006/main">
                      <a:ext uri="{FF2B5EF4-FFF2-40B4-BE49-F238E27FC236}">
                        <a16:creationId xmlns:a16="http://schemas.microsoft.com/office/drawing/2014/main" id="{00000000-0008-0000-0200-000056090000}"/>
                      </a:ext>
                    </a:extLst>
                  </wp:docPr>
                  <wp:cNvGraphicFramePr/>
                  <a:graphic xmlns:a="http://schemas.openxmlformats.org/drawingml/2006/main">
                    <a:graphicData uri="http://schemas.openxmlformats.org/drawingml/2006/picture">
                      <pic:pic xmlns:pic="http://schemas.openxmlformats.org/drawingml/2006/picture">
                        <pic:nvPicPr>
                          <pic:cNvPr id="2390" name="2736 Imagen" hidden="1">
                            <a:extLst>
                              <a:ext uri="{FF2B5EF4-FFF2-40B4-BE49-F238E27FC236}">
                                <a16:creationId xmlns:a16="http://schemas.microsoft.com/office/drawing/2014/main" id="{00000000-0008-0000-0200-00005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26C932" wp14:editId="7F85EF63">
                  <wp:simplePos x="0" y="0"/>
                  <wp:positionH relativeFrom="column">
                    <wp:posOffset>0</wp:posOffset>
                  </wp:positionH>
                  <wp:positionV relativeFrom="paragraph">
                    <wp:posOffset>9525</wp:posOffset>
                  </wp:positionV>
                  <wp:extent cx="9525" cy="123825"/>
                  <wp:effectExtent l="0" t="0" r="28575" b="9525"/>
                  <wp:wrapNone/>
                  <wp:docPr id="2391" name="Imagen 874" hidden="1">
                    <a:extLst xmlns:a="http://schemas.openxmlformats.org/drawingml/2006/main">
                      <a:ext uri="{FF2B5EF4-FFF2-40B4-BE49-F238E27FC236}">
                        <a16:creationId xmlns:a16="http://schemas.microsoft.com/office/drawing/2014/main" id="{00000000-0008-0000-0200-000057090000}"/>
                      </a:ext>
                    </a:extLst>
                  </wp:docPr>
                  <wp:cNvGraphicFramePr/>
                  <a:graphic xmlns:a="http://schemas.openxmlformats.org/drawingml/2006/main">
                    <a:graphicData uri="http://schemas.openxmlformats.org/drawingml/2006/picture">
                      <pic:pic xmlns:pic="http://schemas.openxmlformats.org/drawingml/2006/picture">
                        <pic:nvPicPr>
                          <pic:cNvPr id="2391" name="2737 Imagen" hidden="1">
                            <a:extLst>
                              <a:ext uri="{FF2B5EF4-FFF2-40B4-BE49-F238E27FC236}">
                                <a16:creationId xmlns:a16="http://schemas.microsoft.com/office/drawing/2014/main" id="{00000000-0008-0000-0200-00005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015522" wp14:editId="275F0B62">
                  <wp:simplePos x="0" y="0"/>
                  <wp:positionH relativeFrom="column">
                    <wp:posOffset>0</wp:posOffset>
                  </wp:positionH>
                  <wp:positionV relativeFrom="paragraph">
                    <wp:posOffset>9525</wp:posOffset>
                  </wp:positionV>
                  <wp:extent cx="9525" cy="123825"/>
                  <wp:effectExtent l="0" t="0" r="28575" b="9525"/>
                  <wp:wrapNone/>
                  <wp:docPr id="2392" name="Imagen 873" hidden="1">
                    <a:extLst xmlns:a="http://schemas.openxmlformats.org/drawingml/2006/main">
                      <a:ext uri="{FF2B5EF4-FFF2-40B4-BE49-F238E27FC236}">
                        <a16:creationId xmlns:a16="http://schemas.microsoft.com/office/drawing/2014/main" id="{00000000-0008-0000-0200-000058090000}"/>
                      </a:ext>
                    </a:extLst>
                  </wp:docPr>
                  <wp:cNvGraphicFramePr/>
                  <a:graphic xmlns:a="http://schemas.openxmlformats.org/drawingml/2006/main">
                    <a:graphicData uri="http://schemas.openxmlformats.org/drawingml/2006/picture">
                      <pic:pic xmlns:pic="http://schemas.openxmlformats.org/drawingml/2006/picture">
                        <pic:nvPicPr>
                          <pic:cNvPr id="2392" name="2738 Imagen" hidden="1">
                            <a:extLst>
                              <a:ext uri="{FF2B5EF4-FFF2-40B4-BE49-F238E27FC236}">
                                <a16:creationId xmlns:a16="http://schemas.microsoft.com/office/drawing/2014/main" id="{00000000-0008-0000-0200-00005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2BEE9D" wp14:editId="45C7855C">
                  <wp:simplePos x="0" y="0"/>
                  <wp:positionH relativeFrom="column">
                    <wp:posOffset>0</wp:posOffset>
                  </wp:positionH>
                  <wp:positionV relativeFrom="paragraph">
                    <wp:posOffset>9525</wp:posOffset>
                  </wp:positionV>
                  <wp:extent cx="9525" cy="123825"/>
                  <wp:effectExtent l="0" t="0" r="28575" b="9525"/>
                  <wp:wrapNone/>
                  <wp:docPr id="2393" name="Imagen 872" hidden="1">
                    <a:extLst xmlns:a="http://schemas.openxmlformats.org/drawingml/2006/main">
                      <a:ext uri="{FF2B5EF4-FFF2-40B4-BE49-F238E27FC236}">
                        <a16:creationId xmlns:a16="http://schemas.microsoft.com/office/drawing/2014/main" id="{00000000-0008-0000-0200-000059090000}"/>
                      </a:ext>
                    </a:extLst>
                  </wp:docPr>
                  <wp:cNvGraphicFramePr/>
                  <a:graphic xmlns:a="http://schemas.openxmlformats.org/drawingml/2006/main">
                    <a:graphicData uri="http://schemas.openxmlformats.org/drawingml/2006/picture">
                      <pic:pic xmlns:pic="http://schemas.openxmlformats.org/drawingml/2006/picture">
                        <pic:nvPicPr>
                          <pic:cNvPr id="2393" name="2739 Imagen" hidden="1">
                            <a:extLst>
                              <a:ext uri="{FF2B5EF4-FFF2-40B4-BE49-F238E27FC236}">
                                <a16:creationId xmlns:a16="http://schemas.microsoft.com/office/drawing/2014/main" id="{00000000-0008-0000-0200-00005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6DE137" wp14:editId="38D098DD">
                  <wp:simplePos x="0" y="0"/>
                  <wp:positionH relativeFrom="column">
                    <wp:posOffset>0</wp:posOffset>
                  </wp:positionH>
                  <wp:positionV relativeFrom="paragraph">
                    <wp:posOffset>9525</wp:posOffset>
                  </wp:positionV>
                  <wp:extent cx="9525" cy="123825"/>
                  <wp:effectExtent l="0" t="0" r="28575" b="9525"/>
                  <wp:wrapNone/>
                  <wp:docPr id="2394" name="Imagen 871" hidden="1">
                    <a:extLst xmlns:a="http://schemas.openxmlformats.org/drawingml/2006/main">
                      <a:ext uri="{FF2B5EF4-FFF2-40B4-BE49-F238E27FC236}">
                        <a16:creationId xmlns:a16="http://schemas.microsoft.com/office/drawing/2014/main" id="{00000000-0008-0000-0200-00005A090000}"/>
                      </a:ext>
                    </a:extLst>
                  </wp:docPr>
                  <wp:cNvGraphicFramePr/>
                  <a:graphic xmlns:a="http://schemas.openxmlformats.org/drawingml/2006/main">
                    <a:graphicData uri="http://schemas.openxmlformats.org/drawingml/2006/picture">
                      <pic:pic xmlns:pic="http://schemas.openxmlformats.org/drawingml/2006/picture">
                        <pic:nvPicPr>
                          <pic:cNvPr id="2394" name="2740 Imagen" hidden="1">
                            <a:extLst>
                              <a:ext uri="{FF2B5EF4-FFF2-40B4-BE49-F238E27FC236}">
                                <a16:creationId xmlns:a16="http://schemas.microsoft.com/office/drawing/2014/main" id="{00000000-0008-0000-0200-00005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65CF47" wp14:editId="511D5254">
                  <wp:simplePos x="0" y="0"/>
                  <wp:positionH relativeFrom="column">
                    <wp:posOffset>0</wp:posOffset>
                  </wp:positionH>
                  <wp:positionV relativeFrom="paragraph">
                    <wp:posOffset>9525</wp:posOffset>
                  </wp:positionV>
                  <wp:extent cx="9525" cy="123825"/>
                  <wp:effectExtent l="0" t="0" r="28575" b="9525"/>
                  <wp:wrapNone/>
                  <wp:docPr id="2395" name="Imagen 870" hidden="1">
                    <a:extLst xmlns:a="http://schemas.openxmlformats.org/drawingml/2006/main">
                      <a:ext uri="{FF2B5EF4-FFF2-40B4-BE49-F238E27FC236}">
                        <a16:creationId xmlns:a16="http://schemas.microsoft.com/office/drawing/2014/main" id="{00000000-0008-0000-0200-00005B090000}"/>
                      </a:ext>
                    </a:extLst>
                  </wp:docPr>
                  <wp:cNvGraphicFramePr/>
                  <a:graphic xmlns:a="http://schemas.openxmlformats.org/drawingml/2006/main">
                    <a:graphicData uri="http://schemas.openxmlformats.org/drawingml/2006/picture">
                      <pic:pic xmlns:pic="http://schemas.openxmlformats.org/drawingml/2006/picture">
                        <pic:nvPicPr>
                          <pic:cNvPr id="2395" name="2741 Imagen" hidden="1">
                            <a:extLst>
                              <a:ext uri="{FF2B5EF4-FFF2-40B4-BE49-F238E27FC236}">
                                <a16:creationId xmlns:a16="http://schemas.microsoft.com/office/drawing/2014/main" id="{00000000-0008-0000-0200-00005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CD9788" wp14:editId="067F2A34">
                  <wp:simplePos x="0" y="0"/>
                  <wp:positionH relativeFrom="column">
                    <wp:posOffset>0</wp:posOffset>
                  </wp:positionH>
                  <wp:positionV relativeFrom="paragraph">
                    <wp:posOffset>9525</wp:posOffset>
                  </wp:positionV>
                  <wp:extent cx="9525" cy="123825"/>
                  <wp:effectExtent l="0" t="0" r="28575" b="9525"/>
                  <wp:wrapNone/>
                  <wp:docPr id="2396" name="Imagen 869" hidden="1">
                    <a:extLst xmlns:a="http://schemas.openxmlformats.org/drawingml/2006/main">
                      <a:ext uri="{FF2B5EF4-FFF2-40B4-BE49-F238E27FC236}">
                        <a16:creationId xmlns:a16="http://schemas.microsoft.com/office/drawing/2014/main" id="{00000000-0008-0000-0200-00005C090000}"/>
                      </a:ext>
                    </a:extLst>
                  </wp:docPr>
                  <wp:cNvGraphicFramePr/>
                  <a:graphic xmlns:a="http://schemas.openxmlformats.org/drawingml/2006/main">
                    <a:graphicData uri="http://schemas.openxmlformats.org/drawingml/2006/picture">
                      <pic:pic xmlns:pic="http://schemas.openxmlformats.org/drawingml/2006/picture">
                        <pic:nvPicPr>
                          <pic:cNvPr id="2396" name="2742 Imagen" hidden="1">
                            <a:extLst>
                              <a:ext uri="{FF2B5EF4-FFF2-40B4-BE49-F238E27FC236}">
                                <a16:creationId xmlns:a16="http://schemas.microsoft.com/office/drawing/2014/main" id="{00000000-0008-0000-0200-00005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3B13D9" wp14:editId="1F146D35">
                  <wp:simplePos x="0" y="0"/>
                  <wp:positionH relativeFrom="column">
                    <wp:posOffset>0</wp:posOffset>
                  </wp:positionH>
                  <wp:positionV relativeFrom="paragraph">
                    <wp:posOffset>9525</wp:posOffset>
                  </wp:positionV>
                  <wp:extent cx="9525" cy="123825"/>
                  <wp:effectExtent l="0" t="0" r="28575" b="9525"/>
                  <wp:wrapNone/>
                  <wp:docPr id="2397" name="Imagen 868" hidden="1">
                    <a:extLst xmlns:a="http://schemas.openxmlformats.org/drawingml/2006/main">
                      <a:ext uri="{FF2B5EF4-FFF2-40B4-BE49-F238E27FC236}">
                        <a16:creationId xmlns:a16="http://schemas.microsoft.com/office/drawing/2014/main" id="{00000000-0008-0000-0200-00005D090000}"/>
                      </a:ext>
                    </a:extLst>
                  </wp:docPr>
                  <wp:cNvGraphicFramePr/>
                  <a:graphic xmlns:a="http://schemas.openxmlformats.org/drawingml/2006/main">
                    <a:graphicData uri="http://schemas.openxmlformats.org/drawingml/2006/picture">
                      <pic:pic xmlns:pic="http://schemas.openxmlformats.org/drawingml/2006/picture">
                        <pic:nvPicPr>
                          <pic:cNvPr id="2397" name="2743 Imagen" hidden="1">
                            <a:extLst>
                              <a:ext uri="{FF2B5EF4-FFF2-40B4-BE49-F238E27FC236}">
                                <a16:creationId xmlns:a16="http://schemas.microsoft.com/office/drawing/2014/main" id="{00000000-0008-0000-0200-00005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7544B2" wp14:editId="54A8976E">
                  <wp:simplePos x="0" y="0"/>
                  <wp:positionH relativeFrom="column">
                    <wp:posOffset>0</wp:posOffset>
                  </wp:positionH>
                  <wp:positionV relativeFrom="paragraph">
                    <wp:posOffset>9525</wp:posOffset>
                  </wp:positionV>
                  <wp:extent cx="9525" cy="123825"/>
                  <wp:effectExtent l="0" t="0" r="28575" b="9525"/>
                  <wp:wrapNone/>
                  <wp:docPr id="2398" name="Imagen 867" hidden="1">
                    <a:extLst xmlns:a="http://schemas.openxmlformats.org/drawingml/2006/main">
                      <a:ext uri="{FF2B5EF4-FFF2-40B4-BE49-F238E27FC236}">
                        <a16:creationId xmlns:a16="http://schemas.microsoft.com/office/drawing/2014/main" id="{00000000-0008-0000-0200-00005E090000}"/>
                      </a:ext>
                    </a:extLst>
                  </wp:docPr>
                  <wp:cNvGraphicFramePr/>
                  <a:graphic xmlns:a="http://schemas.openxmlformats.org/drawingml/2006/main">
                    <a:graphicData uri="http://schemas.openxmlformats.org/drawingml/2006/picture">
                      <pic:pic xmlns:pic="http://schemas.openxmlformats.org/drawingml/2006/picture">
                        <pic:nvPicPr>
                          <pic:cNvPr id="2398" name="2744 Imagen" hidden="1">
                            <a:extLst>
                              <a:ext uri="{FF2B5EF4-FFF2-40B4-BE49-F238E27FC236}">
                                <a16:creationId xmlns:a16="http://schemas.microsoft.com/office/drawing/2014/main" id="{00000000-0008-0000-0200-00005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D94AD6" wp14:editId="5451B245">
                  <wp:simplePos x="0" y="0"/>
                  <wp:positionH relativeFrom="column">
                    <wp:posOffset>0</wp:posOffset>
                  </wp:positionH>
                  <wp:positionV relativeFrom="paragraph">
                    <wp:posOffset>9525</wp:posOffset>
                  </wp:positionV>
                  <wp:extent cx="9525" cy="123825"/>
                  <wp:effectExtent l="0" t="0" r="28575" b="9525"/>
                  <wp:wrapNone/>
                  <wp:docPr id="2399" name="Imagen 866" hidden="1">
                    <a:extLst xmlns:a="http://schemas.openxmlformats.org/drawingml/2006/main">
                      <a:ext uri="{FF2B5EF4-FFF2-40B4-BE49-F238E27FC236}">
                        <a16:creationId xmlns:a16="http://schemas.microsoft.com/office/drawing/2014/main" id="{00000000-0008-0000-0200-00005F090000}"/>
                      </a:ext>
                    </a:extLst>
                  </wp:docPr>
                  <wp:cNvGraphicFramePr/>
                  <a:graphic xmlns:a="http://schemas.openxmlformats.org/drawingml/2006/main">
                    <a:graphicData uri="http://schemas.openxmlformats.org/drawingml/2006/picture">
                      <pic:pic xmlns:pic="http://schemas.openxmlformats.org/drawingml/2006/picture">
                        <pic:nvPicPr>
                          <pic:cNvPr id="2399" name="2745 Imagen" hidden="1">
                            <a:extLst>
                              <a:ext uri="{FF2B5EF4-FFF2-40B4-BE49-F238E27FC236}">
                                <a16:creationId xmlns:a16="http://schemas.microsoft.com/office/drawing/2014/main" id="{00000000-0008-0000-0200-00005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18DC58" wp14:editId="4B1D4ADC">
                  <wp:simplePos x="0" y="0"/>
                  <wp:positionH relativeFrom="column">
                    <wp:posOffset>0</wp:posOffset>
                  </wp:positionH>
                  <wp:positionV relativeFrom="paragraph">
                    <wp:posOffset>9525</wp:posOffset>
                  </wp:positionV>
                  <wp:extent cx="9525" cy="123825"/>
                  <wp:effectExtent l="0" t="0" r="28575" b="9525"/>
                  <wp:wrapNone/>
                  <wp:docPr id="2400" name="Imagen 865" hidden="1">
                    <a:extLst xmlns:a="http://schemas.openxmlformats.org/drawingml/2006/main">
                      <a:ext uri="{FF2B5EF4-FFF2-40B4-BE49-F238E27FC236}">
                        <a16:creationId xmlns:a16="http://schemas.microsoft.com/office/drawing/2014/main" id="{00000000-0008-0000-0200-000060090000}"/>
                      </a:ext>
                    </a:extLst>
                  </wp:docPr>
                  <wp:cNvGraphicFramePr/>
                  <a:graphic xmlns:a="http://schemas.openxmlformats.org/drawingml/2006/main">
                    <a:graphicData uri="http://schemas.openxmlformats.org/drawingml/2006/picture">
                      <pic:pic xmlns:pic="http://schemas.openxmlformats.org/drawingml/2006/picture">
                        <pic:nvPicPr>
                          <pic:cNvPr id="2400" name="2746 Imagen" hidden="1">
                            <a:extLst>
                              <a:ext uri="{FF2B5EF4-FFF2-40B4-BE49-F238E27FC236}">
                                <a16:creationId xmlns:a16="http://schemas.microsoft.com/office/drawing/2014/main" id="{00000000-0008-0000-0200-00006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C9E554" wp14:editId="3BBDDCA2">
                  <wp:simplePos x="0" y="0"/>
                  <wp:positionH relativeFrom="column">
                    <wp:posOffset>0</wp:posOffset>
                  </wp:positionH>
                  <wp:positionV relativeFrom="paragraph">
                    <wp:posOffset>9525</wp:posOffset>
                  </wp:positionV>
                  <wp:extent cx="9525" cy="123825"/>
                  <wp:effectExtent l="0" t="0" r="28575" b="9525"/>
                  <wp:wrapNone/>
                  <wp:docPr id="2401" name="Imagen 864" hidden="1">
                    <a:extLst xmlns:a="http://schemas.openxmlformats.org/drawingml/2006/main">
                      <a:ext uri="{FF2B5EF4-FFF2-40B4-BE49-F238E27FC236}">
                        <a16:creationId xmlns:a16="http://schemas.microsoft.com/office/drawing/2014/main" id="{00000000-0008-0000-0200-000061090000}"/>
                      </a:ext>
                    </a:extLst>
                  </wp:docPr>
                  <wp:cNvGraphicFramePr/>
                  <a:graphic xmlns:a="http://schemas.openxmlformats.org/drawingml/2006/main">
                    <a:graphicData uri="http://schemas.openxmlformats.org/drawingml/2006/picture">
                      <pic:pic xmlns:pic="http://schemas.openxmlformats.org/drawingml/2006/picture">
                        <pic:nvPicPr>
                          <pic:cNvPr id="2401" name="2747 Imagen" hidden="1">
                            <a:extLst>
                              <a:ext uri="{FF2B5EF4-FFF2-40B4-BE49-F238E27FC236}">
                                <a16:creationId xmlns:a16="http://schemas.microsoft.com/office/drawing/2014/main" id="{00000000-0008-0000-0200-00006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6F7452" wp14:editId="354B4BCE">
                  <wp:simplePos x="0" y="0"/>
                  <wp:positionH relativeFrom="column">
                    <wp:posOffset>0</wp:posOffset>
                  </wp:positionH>
                  <wp:positionV relativeFrom="paragraph">
                    <wp:posOffset>9525</wp:posOffset>
                  </wp:positionV>
                  <wp:extent cx="9525" cy="123825"/>
                  <wp:effectExtent l="0" t="0" r="28575" b="9525"/>
                  <wp:wrapNone/>
                  <wp:docPr id="2402" name="Imagen 863" hidden="1">
                    <a:extLst xmlns:a="http://schemas.openxmlformats.org/drawingml/2006/main">
                      <a:ext uri="{FF2B5EF4-FFF2-40B4-BE49-F238E27FC236}">
                        <a16:creationId xmlns:a16="http://schemas.microsoft.com/office/drawing/2014/main" id="{00000000-0008-0000-0200-000062090000}"/>
                      </a:ext>
                    </a:extLst>
                  </wp:docPr>
                  <wp:cNvGraphicFramePr/>
                  <a:graphic xmlns:a="http://schemas.openxmlformats.org/drawingml/2006/main">
                    <a:graphicData uri="http://schemas.openxmlformats.org/drawingml/2006/picture">
                      <pic:pic xmlns:pic="http://schemas.openxmlformats.org/drawingml/2006/picture">
                        <pic:nvPicPr>
                          <pic:cNvPr id="2402" name="2748 Imagen" hidden="1">
                            <a:extLst>
                              <a:ext uri="{FF2B5EF4-FFF2-40B4-BE49-F238E27FC236}">
                                <a16:creationId xmlns:a16="http://schemas.microsoft.com/office/drawing/2014/main" id="{00000000-0008-0000-0200-00006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CE5F75" wp14:editId="647DC115">
                  <wp:simplePos x="0" y="0"/>
                  <wp:positionH relativeFrom="column">
                    <wp:posOffset>0</wp:posOffset>
                  </wp:positionH>
                  <wp:positionV relativeFrom="paragraph">
                    <wp:posOffset>9525</wp:posOffset>
                  </wp:positionV>
                  <wp:extent cx="9525" cy="123825"/>
                  <wp:effectExtent l="0" t="0" r="28575" b="9525"/>
                  <wp:wrapNone/>
                  <wp:docPr id="2403" name="Imagen 862" hidden="1">
                    <a:extLst xmlns:a="http://schemas.openxmlformats.org/drawingml/2006/main">
                      <a:ext uri="{FF2B5EF4-FFF2-40B4-BE49-F238E27FC236}">
                        <a16:creationId xmlns:a16="http://schemas.microsoft.com/office/drawing/2014/main" id="{00000000-0008-0000-0200-000063090000}"/>
                      </a:ext>
                    </a:extLst>
                  </wp:docPr>
                  <wp:cNvGraphicFramePr/>
                  <a:graphic xmlns:a="http://schemas.openxmlformats.org/drawingml/2006/main">
                    <a:graphicData uri="http://schemas.openxmlformats.org/drawingml/2006/picture">
                      <pic:pic xmlns:pic="http://schemas.openxmlformats.org/drawingml/2006/picture">
                        <pic:nvPicPr>
                          <pic:cNvPr id="2403" name="2749 Imagen" hidden="1">
                            <a:extLst>
                              <a:ext uri="{FF2B5EF4-FFF2-40B4-BE49-F238E27FC236}">
                                <a16:creationId xmlns:a16="http://schemas.microsoft.com/office/drawing/2014/main" id="{00000000-0008-0000-0200-00006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30D41C" wp14:editId="7A645606">
                  <wp:simplePos x="0" y="0"/>
                  <wp:positionH relativeFrom="column">
                    <wp:posOffset>0</wp:posOffset>
                  </wp:positionH>
                  <wp:positionV relativeFrom="paragraph">
                    <wp:posOffset>9525</wp:posOffset>
                  </wp:positionV>
                  <wp:extent cx="9525" cy="123825"/>
                  <wp:effectExtent l="0" t="0" r="28575" b="9525"/>
                  <wp:wrapNone/>
                  <wp:docPr id="2404" name="Imagen 861" hidden="1">
                    <a:extLst xmlns:a="http://schemas.openxmlformats.org/drawingml/2006/main">
                      <a:ext uri="{FF2B5EF4-FFF2-40B4-BE49-F238E27FC236}">
                        <a16:creationId xmlns:a16="http://schemas.microsoft.com/office/drawing/2014/main" id="{00000000-0008-0000-0200-000064090000}"/>
                      </a:ext>
                    </a:extLst>
                  </wp:docPr>
                  <wp:cNvGraphicFramePr/>
                  <a:graphic xmlns:a="http://schemas.openxmlformats.org/drawingml/2006/main">
                    <a:graphicData uri="http://schemas.openxmlformats.org/drawingml/2006/picture">
                      <pic:pic xmlns:pic="http://schemas.openxmlformats.org/drawingml/2006/picture">
                        <pic:nvPicPr>
                          <pic:cNvPr id="2404" name="2750 Imagen" hidden="1">
                            <a:extLst>
                              <a:ext uri="{FF2B5EF4-FFF2-40B4-BE49-F238E27FC236}">
                                <a16:creationId xmlns:a16="http://schemas.microsoft.com/office/drawing/2014/main" id="{00000000-0008-0000-0200-00006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461064" wp14:editId="4C44E521">
                  <wp:simplePos x="0" y="0"/>
                  <wp:positionH relativeFrom="column">
                    <wp:posOffset>0</wp:posOffset>
                  </wp:positionH>
                  <wp:positionV relativeFrom="paragraph">
                    <wp:posOffset>9525</wp:posOffset>
                  </wp:positionV>
                  <wp:extent cx="9525" cy="123825"/>
                  <wp:effectExtent l="0" t="0" r="28575" b="9525"/>
                  <wp:wrapNone/>
                  <wp:docPr id="2405" name="Imagen 860" hidden="1">
                    <a:extLst xmlns:a="http://schemas.openxmlformats.org/drawingml/2006/main">
                      <a:ext uri="{FF2B5EF4-FFF2-40B4-BE49-F238E27FC236}">
                        <a16:creationId xmlns:a16="http://schemas.microsoft.com/office/drawing/2014/main" id="{00000000-0008-0000-0200-000065090000}"/>
                      </a:ext>
                    </a:extLst>
                  </wp:docPr>
                  <wp:cNvGraphicFramePr/>
                  <a:graphic xmlns:a="http://schemas.openxmlformats.org/drawingml/2006/main">
                    <a:graphicData uri="http://schemas.openxmlformats.org/drawingml/2006/picture">
                      <pic:pic xmlns:pic="http://schemas.openxmlformats.org/drawingml/2006/picture">
                        <pic:nvPicPr>
                          <pic:cNvPr id="2405" name="2751 Imagen" hidden="1">
                            <a:extLst>
                              <a:ext uri="{FF2B5EF4-FFF2-40B4-BE49-F238E27FC236}">
                                <a16:creationId xmlns:a16="http://schemas.microsoft.com/office/drawing/2014/main" id="{00000000-0008-0000-0200-00006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EF741E" wp14:editId="6530B2E5">
                  <wp:simplePos x="0" y="0"/>
                  <wp:positionH relativeFrom="column">
                    <wp:posOffset>0</wp:posOffset>
                  </wp:positionH>
                  <wp:positionV relativeFrom="paragraph">
                    <wp:posOffset>9525</wp:posOffset>
                  </wp:positionV>
                  <wp:extent cx="9525" cy="123825"/>
                  <wp:effectExtent l="0" t="0" r="28575" b="9525"/>
                  <wp:wrapNone/>
                  <wp:docPr id="2406" name="Imagen 859" hidden="1">
                    <a:extLst xmlns:a="http://schemas.openxmlformats.org/drawingml/2006/main">
                      <a:ext uri="{FF2B5EF4-FFF2-40B4-BE49-F238E27FC236}">
                        <a16:creationId xmlns:a16="http://schemas.microsoft.com/office/drawing/2014/main" id="{00000000-0008-0000-0200-000066090000}"/>
                      </a:ext>
                    </a:extLst>
                  </wp:docPr>
                  <wp:cNvGraphicFramePr/>
                  <a:graphic xmlns:a="http://schemas.openxmlformats.org/drawingml/2006/main">
                    <a:graphicData uri="http://schemas.openxmlformats.org/drawingml/2006/picture">
                      <pic:pic xmlns:pic="http://schemas.openxmlformats.org/drawingml/2006/picture">
                        <pic:nvPicPr>
                          <pic:cNvPr id="2406" name="2031 Imagen" hidden="1">
                            <a:extLst>
                              <a:ext uri="{FF2B5EF4-FFF2-40B4-BE49-F238E27FC236}">
                                <a16:creationId xmlns:a16="http://schemas.microsoft.com/office/drawing/2014/main" id="{00000000-0008-0000-0200-00006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4667AF" wp14:editId="5E2BE7CA">
                  <wp:simplePos x="0" y="0"/>
                  <wp:positionH relativeFrom="column">
                    <wp:posOffset>0</wp:posOffset>
                  </wp:positionH>
                  <wp:positionV relativeFrom="paragraph">
                    <wp:posOffset>9525</wp:posOffset>
                  </wp:positionV>
                  <wp:extent cx="9525" cy="123825"/>
                  <wp:effectExtent l="0" t="0" r="28575" b="9525"/>
                  <wp:wrapNone/>
                  <wp:docPr id="2407" name="Imagen 858" hidden="1">
                    <a:extLst xmlns:a="http://schemas.openxmlformats.org/drawingml/2006/main">
                      <a:ext uri="{FF2B5EF4-FFF2-40B4-BE49-F238E27FC236}">
                        <a16:creationId xmlns:a16="http://schemas.microsoft.com/office/drawing/2014/main" id="{00000000-0008-0000-0200-000067090000}"/>
                      </a:ext>
                    </a:extLst>
                  </wp:docPr>
                  <wp:cNvGraphicFramePr/>
                  <a:graphic xmlns:a="http://schemas.openxmlformats.org/drawingml/2006/main">
                    <a:graphicData uri="http://schemas.openxmlformats.org/drawingml/2006/picture">
                      <pic:pic xmlns:pic="http://schemas.openxmlformats.org/drawingml/2006/picture">
                        <pic:nvPicPr>
                          <pic:cNvPr id="2407" name="2032 Imagen" hidden="1">
                            <a:extLst>
                              <a:ext uri="{FF2B5EF4-FFF2-40B4-BE49-F238E27FC236}">
                                <a16:creationId xmlns:a16="http://schemas.microsoft.com/office/drawing/2014/main" id="{00000000-0008-0000-0200-00006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0474AD" wp14:editId="22ED376D">
                  <wp:simplePos x="0" y="0"/>
                  <wp:positionH relativeFrom="column">
                    <wp:posOffset>0</wp:posOffset>
                  </wp:positionH>
                  <wp:positionV relativeFrom="paragraph">
                    <wp:posOffset>9525</wp:posOffset>
                  </wp:positionV>
                  <wp:extent cx="9525" cy="123825"/>
                  <wp:effectExtent l="0" t="0" r="28575" b="9525"/>
                  <wp:wrapNone/>
                  <wp:docPr id="2408" name="Imagen 857" hidden="1">
                    <a:extLst xmlns:a="http://schemas.openxmlformats.org/drawingml/2006/main">
                      <a:ext uri="{FF2B5EF4-FFF2-40B4-BE49-F238E27FC236}">
                        <a16:creationId xmlns:a16="http://schemas.microsoft.com/office/drawing/2014/main" id="{00000000-0008-0000-0200-000068090000}"/>
                      </a:ext>
                    </a:extLst>
                  </wp:docPr>
                  <wp:cNvGraphicFramePr/>
                  <a:graphic xmlns:a="http://schemas.openxmlformats.org/drawingml/2006/main">
                    <a:graphicData uri="http://schemas.openxmlformats.org/drawingml/2006/picture">
                      <pic:pic xmlns:pic="http://schemas.openxmlformats.org/drawingml/2006/picture">
                        <pic:nvPicPr>
                          <pic:cNvPr id="2408" name="2033 Imagen" hidden="1">
                            <a:extLst>
                              <a:ext uri="{FF2B5EF4-FFF2-40B4-BE49-F238E27FC236}">
                                <a16:creationId xmlns:a16="http://schemas.microsoft.com/office/drawing/2014/main" id="{00000000-0008-0000-0200-00006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FCE1FE" wp14:editId="1BFECC87">
                  <wp:simplePos x="0" y="0"/>
                  <wp:positionH relativeFrom="column">
                    <wp:posOffset>0</wp:posOffset>
                  </wp:positionH>
                  <wp:positionV relativeFrom="paragraph">
                    <wp:posOffset>9525</wp:posOffset>
                  </wp:positionV>
                  <wp:extent cx="9525" cy="123825"/>
                  <wp:effectExtent l="0" t="0" r="28575" b="9525"/>
                  <wp:wrapNone/>
                  <wp:docPr id="2409" name="Imagen 856" hidden="1">
                    <a:extLst xmlns:a="http://schemas.openxmlformats.org/drawingml/2006/main">
                      <a:ext uri="{FF2B5EF4-FFF2-40B4-BE49-F238E27FC236}">
                        <a16:creationId xmlns:a16="http://schemas.microsoft.com/office/drawing/2014/main" id="{00000000-0008-0000-0200-000069090000}"/>
                      </a:ext>
                    </a:extLst>
                  </wp:docPr>
                  <wp:cNvGraphicFramePr/>
                  <a:graphic xmlns:a="http://schemas.openxmlformats.org/drawingml/2006/main">
                    <a:graphicData uri="http://schemas.openxmlformats.org/drawingml/2006/picture">
                      <pic:pic xmlns:pic="http://schemas.openxmlformats.org/drawingml/2006/picture">
                        <pic:nvPicPr>
                          <pic:cNvPr id="2409" name="2034 Imagen" hidden="1">
                            <a:extLst>
                              <a:ext uri="{FF2B5EF4-FFF2-40B4-BE49-F238E27FC236}">
                                <a16:creationId xmlns:a16="http://schemas.microsoft.com/office/drawing/2014/main" id="{00000000-0008-0000-0200-00006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76C29D" wp14:editId="2B2432C4">
                  <wp:simplePos x="0" y="0"/>
                  <wp:positionH relativeFrom="column">
                    <wp:posOffset>0</wp:posOffset>
                  </wp:positionH>
                  <wp:positionV relativeFrom="paragraph">
                    <wp:posOffset>9525</wp:posOffset>
                  </wp:positionV>
                  <wp:extent cx="9525" cy="123825"/>
                  <wp:effectExtent l="0" t="0" r="28575" b="9525"/>
                  <wp:wrapNone/>
                  <wp:docPr id="2410" name="Imagen 855" hidden="1">
                    <a:extLst xmlns:a="http://schemas.openxmlformats.org/drawingml/2006/main">
                      <a:ext uri="{FF2B5EF4-FFF2-40B4-BE49-F238E27FC236}">
                        <a16:creationId xmlns:a16="http://schemas.microsoft.com/office/drawing/2014/main" id="{00000000-0008-0000-0200-00006A090000}"/>
                      </a:ext>
                    </a:extLst>
                  </wp:docPr>
                  <wp:cNvGraphicFramePr/>
                  <a:graphic xmlns:a="http://schemas.openxmlformats.org/drawingml/2006/main">
                    <a:graphicData uri="http://schemas.openxmlformats.org/drawingml/2006/picture">
                      <pic:pic xmlns:pic="http://schemas.openxmlformats.org/drawingml/2006/picture">
                        <pic:nvPicPr>
                          <pic:cNvPr id="2410" name="2035 Imagen" hidden="1">
                            <a:extLst>
                              <a:ext uri="{FF2B5EF4-FFF2-40B4-BE49-F238E27FC236}">
                                <a16:creationId xmlns:a16="http://schemas.microsoft.com/office/drawing/2014/main" id="{00000000-0008-0000-0200-00006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14C5E5" wp14:editId="6B1E0972">
                  <wp:simplePos x="0" y="0"/>
                  <wp:positionH relativeFrom="column">
                    <wp:posOffset>0</wp:posOffset>
                  </wp:positionH>
                  <wp:positionV relativeFrom="paragraph">
                    <wp:posOffset>9525</wp:posOffset>
                  </wp:positionV>
                  <wp:extent cx="9525" cy="123825"/>
                  <wp:effectExtent l="0" t="0" r="28575" b="9525"/>
                  <wp:wrapNone/>
                  <wp:docPr id="2411" name="Imagen 854" hidden="1">
                    <a:extLst xmlns:a="http://schemas.openxmlformats.org/drawingml/2006/main">
                      <a:ext uri="{FF2B5EF4-FFF2-40B4-BE49-F238E27FC236}">
                        <a16:creationId xmlns:a16="http://schemas.microsoft.com/office/drawing/2014/main" id="{00000000-0008-0000-0200-00006B090000}"/>
                      </a:ext>
                    </a:extLst>
                  </wp:docPr>
                  <wp:cNvGraphicFramePr/>
                  <a:graphic xmlns:a="http://schemas.openxmlformats.org/drawingml/2006/main">
                    <a:graphicData uri="http://schemas.openxmlformats.org/drawingml/2006/picture">
                      <pic:pic xmlns:pic="http://schemas.openxmlformats.org/drawingml/2006/picture">
                        <pic:nvPicPr>
                          <pic:cNvPr id="2411" name="2036 Imagen" hidden="1">
                            <a:extLst>
                              <a:ext uri="{FF2B5EF4-FFF2-40B4-BE49-F238E27FC236}">
                                <a16:creationId xmlns:a16="http://schemas.microsoft.com/office/drawing/2014/main" id="{00000000-0008-0000-0200-00006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F8B943" wp14:editId="1E661477">
                  <wp:simplePos x="0" y="0"/>
                  <wp:positionH relativeFrom="column">
                    <wp:posOffset>0</wp:posOffset>
                  </wp:positionH>
                  <wp:positionV relativeFrom="paragraph">
                    <wp:posOffset>9525</wp:posOffset>
                  </wp:positionV>
                  <wp:extent cx="9525" cy="123825"/>
                  <wp:effectExtent l="0" t="0" r="28575" b="9525"/>
                  <wp:wrapNone/>
                  <wp:docPr id="2412" name="Imagen 853" hidden="1">
                    <a:extLst xmlns:a="http://schemas.openxmlformats.org/drawingml/2006/main">
                      <a:ext uri="{FF2B5EF4-FFF2-40B4-BE49-F238E27FC236}">
                        <a16:creationId xmlns:a16="http://schemas.microsoft.com/office/drawing/2014/main" id="{00000000-0008-0000-0200-00006C090000}"/>
                      </a:ext>
                    </a:extLst>
                  </wp:docPr>
                  <wp:cNvGraphicFramePr/>
                  <a:graphic xmlns:a="http://schemas.openxmlformats.org/drawingml/2006/main">
                    <a:graphicData uri="http://schemas.openxmlformats.org/drawingml/2006/picture">
                      <pic:pic xmlns:pic="http://schemas.openxmlformats.org/drawingml/2006/picture">
                        <pic:nvPicPr>
                          <pic:cNvPr id="2412" name="2037 Imagen" hidden="1">
                            <a:extLst>
                              <a:ext uri="{FF2B5EF4-FFF2-40B4-BE49-F238E27FC236}">
                                <a16:creationId xmlns:a16="http://schemas.microsoft.com/office/drawing/2014/main" id="{00000000-0008-0000-0200-00006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E7F55C" wp14:editId="36BB3C5A">
                  <wp:simplePos x="0" y="0"/>
                  <wp:positionH relativeFrom="column">
                    <wp:posOffset>0</wp:posOffset>
                  </wp:positionH>
                  <wp:positionV relativeFrom="paragraph">
                    <wp:posOffset>9525</wp:posOffset>
                  </wp:positionV>
                  <wp:extent cx="9525" cy="123825"/>
                  <wp:effectExtent l="0" t="0" r="28575" b="9525"/>
                  <wp:wrapNone/>
                  <wp:docPr id="2413" name="Imagen 852" hidden="1">
                    <a:extLst xmlns:a="http://schemas.openxmlformats.org/drawingml/2006/main">
                      <a:ext uri="{FF2B5EF4-FFF2-40B4-BE49-F238E27FC236}">
                        <a16:creationId xmlns:a16="http://schemas.microsoft.com/office/drawing/2014/main" id="{00000000-0008-0000-0200-00006D090000}"/>
                      </a:ext>
                    </a:extLst>
                  </wp:docPr>
                  <wp:cNvGraphicFramePr/>
                  <a:graphic xmlns:a="http://schemas.openxmlformats.org/drawingml/2006/main">
                    <a:graphicData uri="http://schemas.openxmlformats.org/drawingml/2006/picture">
                      <pic:pic xmlns:pic="http://schemas.openxmlformats.org/drawingml/2006/picture">
                        <pic:nvPicPr>
                          <pic:cNvPr id="2413" name="2038 Imagen" hidden="1">
                            <a:extLst>
                              <a:ext uri="{FF2B5EF4-FFF2-40B4-BE49-F238E27FC236}">
                                <a16:creationId xmlns:a16="http://schemas.microsoft.com/office/drawing/2014/main" id="{00000000-0008-0000-0200-00006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BCC933" wp14:editId="74AD0908">
                  <wp:simplePos x="0" y="0"/>
                  <wp:positionH relativeFrom="column">
                    <wp:posOffset>0</wp:posOffset>
                  </wp:positionH>
                  <wp:positionV relativeFrom="paragraph">
                    <wp:posOffset>9525</wp:posOffset>
                  </wp:positionV>
                  <wp:extent cx="9525" cy="123825"/>
                  <wp:effectExtent l="0" t="0" r="28575" b="9525"/>
                  <wp:wrapNone/>
                  <wp:docPr id="2414" name="Imagen 851" hidden="1">
                    <a:extLst xmlns:a="http://schemas.openxmlformats.org/drawingml/2006/main">
                      <a:ext uri="{FF2B5EF4-FFF2-40B4-BE49-F238E27FC236}">
                        <a16:creationId xmlns:a16="http://schemas.microsoft.com/office/drawing/2014/main" id="{00000000-0008-0000-0200-00006E090000}"/>
                      </a:ext>
                    </a:extLst>
                  </wp:docPr>
                  <wp:cNvGraphicFramePr/>
                  <a:graphic xmlns:a="http://schemas.openxmlformats.org/drawingml/2006/main">
                    <a:graphicData uri="http://schemas.openxmlformats.org/drawingml/2006/picture">
                      <pic:pic xmlns:pic="http://schemas.openxmlformats.org/drawingml/2006/picture">
                        <pic:nvPicPr>
                          <pic:cNvPr id="2414" name="2039 Imagen" hidden="1">
                            <a:extLst>
                              <a:ext uri="{FF2B5EF4-FFF2-40B4-BE49-F238E27FC236}">
                                <a16:creationId xmlns:a16="http://schemas.microsoft.com/office/drawing/2014/main" id="{00000000-0008-0000-0200-00006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7F9041" wp14:editId="3B064FBD">
                  <wp:simplePos x="0" y="0"/>
                  <wp:positionH relativeFrom="column">
                    <wp:posOffset>0</wp:posOffset>
                  </wp:positionH>
                  <wp:positionV relativeFrom="paragraph">
                    <wp:posOffset>9525</wp:posOffset>
                  </wp:positionV>
                  <wp:extent cx="9525" cy="123825"/>
                  <wp:effectExtent l="0" t="0" r="28575" b="9525"/>
                  <wp:wrapNone/>
                  <wp:docPr id="2415" name="Imagen 850" hidden="1">
                    <a:extLst xmlns:a="http://schemas.openxmlformats.org/drawingml/2006/main">
                      <a:ext uri="{FF2B5EF4-FFF2-40B4-BE49-F238E27FC236}">
                        <a16:creationId xmlns:a16="http://schemas.microsoft.com/office/drawing/2014/main" id="{00000000-0008-0000-0200-00006F090000}"/>
                      </a:ext>
                    </a:extLst>
                  </wp:docPr>
                  <wp:cNvGraphicFramePr/>
                  <a:graphic xmlns:a="http://schemas.openxmlformats.org/drawingml/2006/main">
                    <a:graphicData uri="http://schemas.openxmlformats.org/drawingml/2006/picture">
                      <pic:pic xmlns:pic="http://schemas.openxmlformats.org/drawingml/2006/picture">
                        <pic:nvPicPr>
                          <pic:cNvPr id="2415" name="2040 Imagen" hidden="1">
                            <a:extLst>
                              <a:ext uri="{FF2B5EF4-FFF2-40B4-BE49-F238E27FC236}">
                                <a16:creationId xmlns:a16="http://schemas.microsoft.com/office/drawing/2014/main" id="{00000000-0008-0000-0200-00006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CDE894" wp14:editId="71C274D4">
                  <wp:simplePos x="0" y="0"/>
                  <wp:positionH relativeFrom="column">
                    <wp:posOffset>0</wp:posOffset>
                  </wp:positionH>
                  <wp:positionV relativeFrom="paragraph">
                    <wp:posOffset>9525</wp:posOffset>
                  </wp:positionV>
                  <wp:extent cx="9525" cy="123825"/>
                  <wp:effectExtent l="0" t="0" r="28575" b="9525"/>
                  <wp:wrapNone/>
                  <wp:docPr id="2416" name="Imagen 849" hidden="1">
                    <a:extLst xmlns:a="http://schemas.openxmlformats.org/drawingml/2006/main">
                      <a:ext uri="{FF2B5EF4-FFF2-40B4-BE49-F238E27FC236}">
                        <a16:creationId xmlns:a16="http://schemas.microsoft.com/office/drawing/2014/main" id="{00000000-0008-0000-0200-000070090000}"/>
                      </a:ext>
                    </a:extLst>
                  </wp:docPr>
                  <wp:cNvGraphicFramePr/>
                  <a:graphic xmlns:a="http://schemas.openxmlformats.org/drawingml/2006/main">
                    <a:graphicData uri="http://schemas.openxmlformats.org/drawingml/2006/picture">
                      <pic:pic xmlns:pic="http://schemas.openxmlformats.org/drawingml/2006/picture">
                        <pic:nvPicPr>
                          <pic:cNvPr id="2416" name="2041 Imagen" hidden="1">
                            <a:extLst>
                              <a:ext uri="{FF2B5EF4-FFF2-40B4-BE49-F238E27FC236}">
                                <a16:creationId xmlns:a16="http://schemas.microsoft.com/office/drawing/2014/main" id="{00000000-0008-0000-0200-00007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603CDF" wp14:editId="2CBC0B61">
                  <wp:simplePos x="0" y="0"/>
                  <wp:positionH relativeFrom="column">
                    <wp:posOffset>0</wp:posOffset>
                  </wp:positionH>
                  <wp:positionV relativeFrom="paragraph">
                    <wp:posOffset>9525</wp:posOffset>
                  </wp:positionV>
                  <wp:extent cx="9525" cy="123825"/>
                  <wp:effectExtent l="0" t="0" r="28575" b="9525"/>
                  <wp:wrapNone/>
                  <wp:docPr id="2417" name="Imagen 848" hidden="1">
                    <a:extLst xmlns:a="http://schemas.openxmlformats.org/drawingml/2006/main">
                      <a:ext uri="{FF2B5EF4-FFF2-40B4-BE49-F238E27FC236}">
                        <a16:creationId xmlns:a16="http://schemas.microsoft.com/office/drawing/2014/main" id="{00000000-0008-0000-0200-000071090000}"/>
                      </a:ext>
                    </a:extLst>
                  </wp:docPr>
                  <wp:cNvGraphicFramePr/>
                  <a:graphic xmlns:a="http://schemas.openxmlformats.org/drawingml/2006/main">
                    <a:graphicData uri="http://schemas.openxmlformats.org/drawingml/2006/picture">
                      <pic:pic xmlns:pic="http://schemas.openxmlformats.org/drawingml/2006/picture">
                        <pic:nvPicPr>
                          <pic:cNvPr id="2417" name="2042 Imagen" hidden="1">
                            <a:extLst>
                              <a:ext uri="{FF2B5EF4-FFF2-40B4-BE49-F238E27FC236}">
                                <a16:creationId xmlns:a16="http://schemas.microsoft.com/office/drawing/2014/main" id="{00000000-0008-0000-0200-00007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0C1F51" wp14:editId="6494A0B7">
                  <wp:simplePos x="0" y="0"/>
                  <wp:positionH relativeFrom="column">
                    <wp:posOffset>0</wp:posOffset>
                  </wp:positionH>
                  <wp:positionV relativeFrom="paragraph">
                    <wp:posOffset>9525</wp:posOffset>
                  </wp:positionV>
                  <wp:extent cx="9525" cy="123825"/>
                  <wp:effectExtent l="0" t="0" r="28575" b="9525"/>
                  <wp:wrapNone/>
                  <wp:docPr id="2418" name="Imagen 847" hidden="1">
                    <a:extLst xmlns:a="http://schemas.openxmlformats.org/drawingml/2006/main">
                      <a:ext uri="{FF2B5EF4-FFF2-40B4-BE49-F238E27FC236}">
                        <a16:creationId xmlns:a16="http://schemas.microsoft.com/office/drawing/2014/main" id="{00000000-0008-0000-0200-000072090000}"/>
                      </a:ext>
                    </a:extLst>
                  </wp:docPr>
                  <wp:cNvGraphicFramePr/>
                  <a:graphic xmlns:a="http://schemas.openxmlformats.org/drawingml/2006/main">
                    <a:graphicData uri="http://schemas.openxmlformats.org/drawingml/2006/picture">
                      <pic:pic xmlns:pic="http://schemas.openxmlformats.org/drawingml/2006/picture">
                        <pic:nvPicPr>
                          <pic:cNvPr id="2418" name="2043 Imagen" hidden="1">
                            <a:extLst>
                              <a:ext uri="{FF2B5EF4-FFF2-40B4-BE49-F238E27FC236}">
                                <a16:creationId xmlns:a16="http://schemas.microsoft.com/office/drawing/2014/main" id="{00000000-0008-0000-0200-00007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1A13E8" wp14:editId="162A7C05">
                  <wp:simplePos x="0" y="0"/>
                  <wp:positionH relativeFrom="column">
                    <wp:posOffset>0</wp:posOffset>
                  </wp:positionH>
                  <wp:positionV relativeFrom="paragraph">
                    <wp:posOffset>9525</wp:posOffset>
                  </wp:positionV>
                  <wp:extent cx="9525" cy="123825"/>
                  <wp:effectExtent l="0" t="0" r="28575" b="9525"/>
                  <wp:wrapNone/>
                  <wp:docPr id="2419" name="Imagen 846" hidden="1">
                    <a:extLst xmlns:a="http://schemas.openxmlformats.org/drawingml/2006/main">
                      <a:ext uri="{FF2B5EF4-FFF2-40B4-BE49-F238E27FC236}">
                        <a16:creationId xmlns:a16="http://schemas.microsoft.com/office/drawing/2014/main" id="{00000000-0008-0000-0200-000073090000}"/>
                      </a:ext>
                    </a:extLst>
                  </wp:docPr>
                  <wp:cNvGraphicFramePr/>
                  <a:graphic xmlns:a="http://schemas.openxmlformats.org/drawingml/2006/main">
                    <a:graphicData uri="http://schemas.openxmlformats.org/drawingml/2006/picture">
                      <pic:pic xmlns:pic="http://schemas.openxmlformats.org/drawingml/2006/picture">
                        <pic:nvPicPr>
                          <pic:cNvPr id="2419" name="2044 Imagen" hidden="1">
                            <a:extLst>
                              <a:ext uri="{FF2B5EF4-FFF2-40B4-BE49-F238E27FC236}">
                                <a16:creationId xmlns:a16="http://schemas.microsoft.com/office/drawing/2014/main" id="{00000000-0008-0000-0200-00007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7A8EF1" wp14:editId="56469DF1">
                  <wp:simplePos x="0" y="0"/>
                  <wp:positionH relativeFrom="column">
                    <wp:posOffset>0</wp:posOffset>
                  </wp:positionH>
                  <wp:positionV relativeFrom="paragraph">
                    <wp:posOffset>9525</wp:posOffset>
                  </wp:positionV>
                  <wp:extent cx="9525" cy="123825"/>
                  <wp:effectExtent l="0" t="0" r="28575" b="9525"/>
                  <wp:wrapNone/>
                  <wp:docPr id="2420" name="Imagen 845" hidden="1">
                    <a:extLst xmlns:a="http://schemas.openxmlformats.org/drawingml/2006/main">
                      <a:ext uri="{FF2B5EF4-FFF2-40B4-BE49-F238E27FC236}">
                        <a16:creationId xmlns:a16="http://schemas.microsoft.com/office/drawing/2014/main" id="{00000000-0008-0000-0200-000074090000}"/>
                      </a:ext>
                    </a:extLst>
                  </wp:docPr>
                  <wp:cNvGraphicFramePr/>
                  <a:graphic xmlns:a="http://schemas.openxmlformats.org/drawingml/2006/main">
                    <a:graphicData uri="http://schemas.openxmlformats.org/drawingml/2006/picture">
                      <pic:pic xmlns:pic="http://schemas.openxmlformats.org/drawingml/2006/picture">
                        <pic:nvPicPr>
                          <pic:cNvPr id="2420" name="2045 Imagen" hidden="1">
                            <a:extLst>
                              <a:ext uri="{FF2B5EF4-FFF2-40B4-BE49-F238E27FC236}">
                                <a16:creationId xmlns:a16="http://schemas.microsoft.com/office/drawing/2014/main" id="{00000000-0008-0000-0200-00007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CA6274" wp14:editId="222C0FD9">
                  <wp:simplePos x="0" y="0"/>
                  <wp:positionH relativeFrom="column">
                    <wp:posOffset>0</wp:posOffset>
                  </wp:positionH>
                  <wp:positionV relativeFrom="paragraph">
                    <wp:posOffset>9525</wp:posOffset>
                  </wp:positionV>
                  <wp:extent cx="9525" cy="123825"/>
                  <wp:effectExtent l="0" t="0" r="28575" b="9525"/>
                  <wp:wrapNone/>
                  <wp:docPr id="2421" name="Imagen 844" hidden="1">
                    <a:extLst xmlns:a="http://schemas.openxmlformats.org/drawingml/2006/main">
                      <a:ext uri="{FF2B5EF4-FFF2-40B4-BE49-F238E27FC236}">
                        <a16:creationId xmlns:a16="http://schemas.microsoft.com/office/drawing/2014/main" id="{00000000-0008-0000-0200-000075090000}"/>
                      </a:ext>
                    </a:extLst>
                  </wp:docPr>
                  <wp:cNvGraphicFramePr/>
                  <a:graphic xmlns:a="http://schemas.openxmlformats.org/drawingml/2006/main">
                    <a:graphicData uri="http://schemas.openxmlformats.org/drawingml/2006/picture">
                      <pic:pic xmlns:pic="http://schemas.openxmlformats.org/drawingml/2006/picture">
                        <pic:nvPicPr>
                          <pic:cNvPr id="2421" name="2046 Imagen" hidden="1">
                            <a:extLst>
                              <a:ext uri="{FF2B5EF4-FFF2-40B4-BE49-F238E27FC236}">
                                <a16:creationId xmlns:a16="http://schemas.microsoft.com/office/drawing/2014/main" id="{00000000-0008-0000-0200-00007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2FF11A" wp14:editId="57A46209">
                  <wp:simplePos x="0" y="0"/>
                  <wp:positionH relativeFrom="column">
                    <wp:posOffset>0</wp:posOffset>
                  </wp:positionH>
                  <wp:positionV relativeFrom="paragraph">
                    <wp:posOffset>9525</wp:posOffset>
                  </wp:positionV>
                  <wp:extent cx="9525" cy="123825"/>
                  <wp:effectExtent l="0" t="0" r="28575" b="9525"/>
                  <wp:wrapNone/>
                  <wp:docPr id="2422" name="Imagen 843" hidden="1">
                    <a:extLst xmlns:a="http://schemas.openxmlformats.org/drawingml/2006/main">
                      <a:ext uri="{FF2B5EF4-FFF2-40B4-BE49-F238E27FC236}">
                        <a16:creationId xmlns:a16="http://schemas.microsoft.com/office/drawing/2014/main" id="{00000000-0008-0000-0200-000076090000}"/>
                      </a:ext>
                    </a:extLst>
                  </wp:docPr>
                  <wp:cNvGraphicFramePr/>
                  <a:graphic xmlns:a="http://schemas.openxmlformats.org/drawingml/2006/main">
                    <a:graphicData uri="http://schemas.openxmlformats.org/drawingml/2006/picture">
                      <pic:pic xmlns:pic="http://schemas.openxmlformats.org/drawingml/2006/picture">
                        <pic:nvPicPr>
                          <pic:cNvPr id="2422" name="2047 Imagen" hidden="1">
                            <a:extLst>
                              <a:ext uri="{FF2B5EF4-FFF2-40B4-BE49-F238E27FC236}">
                                <a16:creationId xmlns:a16="http://schemas.microsoft.com/office/drawing/2014/main" id="{00000000-0008-0000-0200-00007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416109" wp14:editId="01D34530">
                  <wp:simplePos x="0" y="0"/>
                  <wp:positionH relativeFrom="column">
                    <wp:posOffset>0</wp:posOffset>
                  </wp:positionH>
                  <wp:positionV relativeFrom="paragraph">
                    <wp:posOffset>9525</wp:posOffset>
                  </wp:positionV>
                  <wp:extent cx="9525" cy="123825"/>
                  <wp:effectExtent l="0" t="0" r="28575" b="9525"/>
                  <wp:wrapNone/>
                  <wp:docPr id="2423" name="Imagen 842" hidden="1">
                    <a:extLst xmlns:a="http://schemas.openxmlformats.org/drawingml/2006/main">
                      <a:ext uri="{FF2B5EF4-FFF2-40B4-BE49-F238E27FC236}">
                        <a16:creationId xmlns:a16="http://schemas.microsoft.com/office/drawing/2014/main" id="{00000000-0008-0000-0200-000077090000}"/>
                      </a:ext>
                    </a:extLst>
                  </wp:docPr>
                  <wp:cNvGraphicFramePr/>
                  <a:graphic xmlns:a="http://schemas.openxmlformats.org/drawingml/2006/main">
                    <a:graphicData uri="http://schemas.openxmlformats.org/drawingml/2006/picture">
                      <pic:pic xmlns:pic="http://schemas.openxmlformats.org/drawingml/2006/picture">
                        <pic:nvPicPr>
                          <pic:cNvPr id="2423" name="2048 Imagen" hidden="1">
                            <a:extLst>
                              <a:ext uri="{FF2B5EF4-FFF2-40B4-BE49-F238E27FC236}">
                                <a16:creationId xmlns:a16="http://schemas.microsoft.com/office/drawing/2014/main" id="{00000000-0008-0000-0200-00007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349A5E" wp14:editId="05F9BFE7">
                  <wp:simplePos x="0" y="0"/>
                  <wp:positionH relativeFrom="column">
                    <wp:posOffset>0</wp:posOffset>
                  </wp:positionH>
                  <wp:positionV relativeFrom="paragraph">
                    <wp:posOffset>9525</wp:posOffset>
                  </wp:positionV>
                  <wp:extent cx="9525" cy="123825"/>
                  <wp:effectExtent l="0" t="0" r="28575" b="9525"/>
                  <wp:wrapNone/>
                  <wp:docPr id="2424" name="Imagen 841" hidden="1">
                    <a:extLst xmlns:a="http://schemas.openxmlformats.org/drawingml/2006/main">
                      <a:ext uri="{FF2B5EF4-FFF2-40B4-BE49-F238E27FC236}">
                        <a16:creationId xmlns:a16="http://schemas.microsoft.com/office/drawing/2014/main" id="{00000000-0008-0000-0200-000078090000}"/>
                      </a:ext>
                    </a:extLst>
                  </wp:docPr>
                  <wp:cNvGraphicFramePr/>
                  <a:graphic xmlns:a="http://schemas.openxmlformats.org/drawingml/2006/main">
                    <a:graphicData uri="http://schemas.openxmlformats.org/drawingml/2006/picture">
                      <pic:pic xmlns:pic="http://schemas.openxmlformats.org/drawingml/2006/picture">
                        <pic:nvPicPr>
                          <pic:cNvPr id="2424" name="2049 Imagen" hidden="1">
                            <a:extLst>
                              <a:ext uri="{FF2B5EF4-FFF2-40B4-BE49-F238E27FC236}">
                                <a16:creationId xmlns:a16="http://schemas.microsoft.com/office/drawing/2014/main" id="{00000000-0008-0000-0200-00007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12EAFB" wp14:editId="45B24386">
                  <wp:simplePos x="0" y="0"/>
                  <wp:positionH relativeFrom="column">
                    <wp:posOffset>0</wp:posOffset>
                  </wp:positionH>
                  <wp:positionV relativeFrom="paragraph">
                    <wp:posOffset>9525</wp:posOffset>
                  </wp:positionV>
                  <wp:extent cx="9525" cy="123825"/>
                  <wp:effectExtent l="0" t="0" r="28575" b="9525"/>
                  <wp:wrapNone/>
                  <wp:docPr id="2425" name="Imagen 840" hidden="1">
                    <a:extLst xmlns:a="http://schemas.openxmlformats.org/drawingml/2006/main">
                      <a:ext uri="{FF2B5EF4-FFF2-40B4-BE49-F238E27FC236}">
                        <a16:creationId xmlns:a16="http://schemas.microsoft.com/office/drawing/2014/main" id="{00000000-0008-0000-0200-000079090000}"/>
                      </a:ext>
                    </a:extLst>
                  </wp:docPr>
                  <wp:cNvGraphicFramePr/>
                  <a:graphic xmlns:a="http://schemas.openxmlformats.org/drawingml/2006/main">
                    <a:graphicData uri="http://schemas.openxmlformats.org/drawingml/2006/picture">
                      <pic:pic xmlns:pic="http://schemas.openxmlformats.org/drawingml/2006/picture">
                        <pic:nvPicPr>
                          <pic:cNvPr id="2425" name="2050 Imagen" hidden="1">
                            <a:extLst>
                              <a:ext uri="{FF2B5EF4-FFF2-40B4-BE49-F238E27FC236}">
                                <a16:creationId xmlns:a16="http://schemas.microsoft.com/office/drawing/2014/main" id="{00000000-0008-0000-0200-00007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CD6911" wp14:editId="5FE82EE3">
                  <wp:simplePos x="0" y="0"/>
                  <wp:positionH relativeFrom="column">
                    <wp:posOffset>0</wp:posOffset>
                  </wp:positionH>
                  <wp:positionV relativeFrom="paragraph">
                    <wp:posOffset>9525</wp:posOffset>
                  </wp:positionV>
                  <wp:extent cx="9525" cy="123825"/>
                  <wp:effectExtent l="0" t="0" r="28575" b="9525"/>
                  <wp:wrapNone/>
                  <wp:docPr id="2426" name="Imagen 839" hidden="1">
                    <a:extLst xmlns:a="http://schemas.openxmlformats.org/drawingml/2006/main">
                      <a:ext uri="{FF2B5EF4-FFF2-40B4-BE49-F238E27FC236}">
                        <a16:creationId xmlns:a16="http://schemas.microsoft.com/office/drawing/2014/main" id="{00000000-0008-0000-0200-00007A090000}"/>
                      </a:ext>
                    </a:extLst>
                  </wp:docPr>
                  <wp:cNvGraphicFramePr/>
                  <a:graphic xmlns:a="http://schemas.openxmlformats.org/drawingml/2006/main">
                    <a:graphicData uri="http://schemas.openxmlformats.org/drawingml/2006/picture">
                      <pic:pic xmlns:pic="http://schemas.openxmlformats.org/drawingml/2006/picture">
                        <pic:nvPicPr>
                          <pic:cNvPr id="2426" name="2051 Imagen" hidden="1">
                            <a:extLst>
                              <a:ext uri="{FF2B5EF4-FFF2-40B4-BE49-F238E27FC236}">
                                <a16:creationId xmlns:a16="http://schemas.microsoft.com/office/drawing/2014/main" id="{00000000-0008-0000-0200-00007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446866" wp14:editId="32D80A5B">
                  <wp:simplePos x="0" y="0"/>
                  <wp:positionH relativeFrom="column">
                    <wp:posOffset>0</wp:posOffset>
                  </wp:positionH>
                  <wp:positionV relativeFrom="paragraph">
                    <wp:posOffset>9525</wp:posOffset>
                  </wp:positionV>
                  <wp:extent cx="9525" cy="123825"/>
                  <wp:effectExtent l="0" t="0" r="28575" b="9525"/>
                  <wp:wrapNone/>
                  <wp:docPr id="2427" name="Imagen 838" hidden="1">
                    <a:extLst xmlns:a="http://schemas.openxmlformats.org/drawingml/2006/main">
                      <a:ext uri="{FF2B5EF4-FFF2-40B4-BE49-F238E27FC236}">
                        <a16:creationId xmlns:a16="http://schemas.microsoft.com/office/drawing/2014/main" id="{00000000-0008-0000-0200-00007B090000}"/>
                      </a:ext>
                    </a:extLst>
                  </wp:docPr>
                  <wp:cNvGraphicFramePr/>
                  <a:graphic xmlns:a="http://schemas.openxmlformats.org/drawingml/2006/main">
                    <a:graphicData uri="http://schemas.openxmlformats.org/drawingml/2006/picture">
                      <pic:pic xmlns:pic="http://schemas.openxmlformats.org/drawingml/2006/picture">
                        <pic:nvPicPr>
                          <pic:cNvPr id="2427" name="2052 Imagen" hidden="1">
                            <a:extLst>
                              <a:ext uri="{FF2B5EF4-FFF2-40B4-BE49-F238E27FC236}">
                                <a16:creationId xmlns:a16="http://schemas.microsoft.com/office/drawing/2014/main" id="{00000000-0008-0000-0200-00007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65E5E1" wp14:editId="685E54D4">
                  <wp:simplePos x="0" y="0"/>
                  <wp:positionH relativeFrom="column">
                    <wp:posOffset>0</wp:posOffset>
                  </wp:positionH>
                  <wp:positionV relativeFrom="paragraph">
                    <wp:posOffset>9525</wp:posOffset>
                  </wp:positionV>
                  <wp:extent cx="9525" cy="123825"/>
                  <wp:effectExtent l="0" t="0" r="28575" b="9525"/>
                  <wp:wrapNone/>
                  <wp:docPr id="2428" name="Imagen 837" hidden="1">
                    <a:extLst xmlns:a="http://schemas.openxmlformats.org/drawingml/2006/main">
                      <a:ext uri="{FF2B5EF4-FFF2-40B4-BE49-F238E27FC236}">
                        <a16:creationId xmlns:a16="http://schemas.microsoft.com/office/drawing/2014/main" id="{00000000-0008-0000-0200-00007C090000}"/>
                      </a:ext>
                    </a:extLst>
                  </wp:docPr>
                  <wp:cNvGraphicFramePr/>
                  <a:graphic xmlns:a="http://schemas.openxmlformats.org/drawingml/2006/main">
                    <a:graphicData uri="http://schemas.openxmlformats.org/drawingml/2006/picture">
                      <pic:pic xmlns:pic="http://schemas.openxmlformats.org/drawingml/2006/picture">
                        <pic:nvPicPr>
                          <pic:cNvPr id="2428" name="2053 Imagen" hidden="1">
                            <a:extLst>
                              <a:ext uri="{FF2B5EF4-FFF2-40B4-BE49-F238E27FC236}">
                                <a16:creationId xmlns:a16="http://schemas.microsoft.com/office/drawing/2014/main" id="{00000000-0008-0000-0200-00007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308D86" wp14:editId="246113A1">
                  <wp:simplePos x="0" y="0"/>
                  <wp:positionH relativeFrom="column">
                    <wp:posOffset>0</wp:posOffset>
                  </wp:positionH>
                  <wp:positionV relativeFrom="paragraph">
                    <wp:posOffset>9525</wp:posOffset>
                  </wp:positionV>
                  <wp:extent cx="9525" cy="123825"/>
                  <wp:effectExtent l="0" t="0" r="28575" b="9525"/>
                  <wp:wrapNone/>
                  <wp:docPr id="2429" name="Imagen 836" hidden="1">
                    <a:extLst xmlns:a="http://schemas.openxmlformats.org/drawingml/2006/main">
                      <a:ext uri="{FF2B5EF4-FFF2-40B4-BE49-F238E27FC236}">
                        <a16:creationId xmlns:a16="http://schemas.microsoft.com/office/drawing/2014/main" id="{00000000-0008-0000-0200-00007D090000}"/>
                      </a:ext>
                    </a:extLst>
                  </wp:docPr>
                  <wp:cNvGraphicFramePr/>
                  <a:graphic xmlns:a="http://schemas.openxmlformats.org/drawingml/2006/main">
                    <a:graphicData uri="http://schemas.openxmlformats.org/drawingml/2006/picture">
                      <pic:pic xmlns:pic="http://schemas.openxmlformats.org/drawingml/2006/picture">
                        <pic:nvPicPr>
                          <pic:cNvPr id="2429" name="2054 Imagen" hidden="1">
                            <a:extLst>
                              <a:ext uri="{FF2B5EF4-FFF2-40B4-BE49-F238E27FC236}">
                                <a16:creationId xmlns:a16="http://schemas.microsoft.com/office/drawing/2014/main" id="{00000000-0008-0000-0200-00007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B25501" wp14:editId="577C7FE3">
                  <wp:simplePos x="0" y="0"/>
                  <wp:positionH relativeFrom="column">
                    <wp:posOffset>0</wp:posOffset>
                  </wp:positionH>
                  <wp:positionV relativeFrom="paragraph">
                    <wp:posOffset>9525</wp:posOffset>
                  </wp:positionV>
                  <wp:extent cx="9525" cy="123825"/>
                  <wp:effectExtent l="0" t="0" r="28575" b="9525"/>
                  <wp:wrapNone/>
                  <wp:docPr id="2430" name="Imagen 835" hidden="1">
                    <a:extLst xmlns:a="http://schemas.openxmlformats.org/drawingml/2006/main">
                      <a:ext uri="{FF2B5EF4-FFF2-40B4-BE49-F238E27FC236}">
                        <a16:creationId xmlns:a16="http://schemas.microsoft.com/office/drawing/2014/main" id="{00000000-0008-0000-0200-00007E090000}"/>
                      </a:ext>
                    </a:extLst>
                  </wp:docPr>
                  <wp:cNvGraphicFramePr/>
                  <a:graphic xmlns:a="http://schemas.openxmlformats.org/drawingml/2006/main">
                    <a:graphicData uri="http://schemas.openxmlformats.org/drawingml/2006/picture">
                      <pic:pic xmlns:pic="http://schemas.openxmlformats.org/drawingml/2006/picture">
                        <pic:nvPicPr>
                          <pic:cNvPr id="2430" name="2055 Imagen" hidden="1">
                            <a:extLst>
                              <a:ext uri="{FF2B5EF4-FFF2-40B4-BE49-F238E27FC236}">
                                <a16:creationId xmlns:a16="http://schemas.microsoft.com/office/drawing/2014/main" id="{00000000-0008-0000-0200-00007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73BCA4" wp14:editId="7C7BE0AA">
                  <wp:simplePos x="0" y="0"/>
                  <wp:positionH relativeFrom="column">
                    <wp:posOffset>0</wp:posOffset>
                  </wp:positionH>
                  <wp:positionV relativeFrom="paragraph">
                    <wp:posOffset>9525</wp:posOffset>
                  </wp:positionV>
                  <wp:extent cx="9525" cy="123825"/>
                  <wp:effectExtent l="0" t="0" r="28575" b="9525"/>
                  <wp:wrapNone/>
                  <wp:docPr id="2431" name="Imagen 834" hidden="1">
                    <a:extLst xmlns:a="http://schemas.openxmlformats.org/drawingml/2006/main">
                      <a:ext uri="{FF2B5EF4-FFF2-40B4-BE49-F238E27FC236}">
                        <a16:creationId xmlns:a16="http://schemas.microsoft.com/office/drawing/2014/main" id="{00000000-0008-0000-0200-00007F090000}"/>
                      </a:ext>
                    </a:extLst>
                  </wp:docPr>
                  <wp:cNvGraphicFramePr/>
                  <a:graphic xmlns:a="http://schemas.openxmlformats.org/drawingml/2006/main">
                    <a:graphicData uri="http://schemas.openxmlformats.org/drawingml/2006/picture">
                      <pic:pic xmlns:pic="http://schemas.openxmlformats.org/drawingml/2006/picture">
                        <pic:nvPicPr>
                          <pic:cNvPr id="2431" name="2056 Imagen" hidden="1">
                            <a:extLst>
                              <a:ext uri="{FF2B5EF4-FFF2-40B4-BE49-F238E27FC236}">
                                <a16:creationId xmlns:a16="http://schemas.microsoft.com/office/drawing/2014/main" id="{00000000-0008-0000-0200-00007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1898AC" wp14:editId="11E1C832">
                  <wp:simplePos x="0" y="0"/>
                  <wp:positionH relativeFrom="column">
                    <wp:posOffset>0</wp:posOffset>
                  </wp:positionH>
                  <wp:positionV relativeFrom="paragraph">
                    <wp:posOffset>9525</wp:posOffset>
                  </wp:positionV>
                  <wp:extent cx="9525" cy="123825"/>
                  <wp:effectExtent l="0" t="0" r="28575" b="9525"/>
                  <wp:wrapNone/>
                  <wp:docPr id="2432" name="Imagen 833" hidden="1">
                    <a:extLst xmlns:a="http://schemas.openxmlformats.org/drawingml/2006/main">
                      <a:ext uri="{FF2B5EF4-FFF2-40B4-BE49-F238E27FC236}">
                        <a16:creationId xmlns:a16="http://schemas.microsoft.com/office/drawing/2014/main" id="{00000000-0008-0000-0200-000080090000}"/>
                      </a:ext>
                    </a:extLst>
                  </wp:docPr>
                  <wp:cNvGraphicFramePr/>
                  <a:graphic xmlns:a="http://schemas.openxmlformats.org/drawingml/2006/main">
                    <a:graphicData uri="http://schemas.openxmlformats.org/drawingml/2006/picture">
                      <pic:pic xmlns:pic="http://schemas.openxmlformats.org/drawingml/2006/picture">
                        <pic:nvPicPr>
                          <pic:cNvPr id="2432" name="2057 Imagen" hidden="1">
                            <a:extLst>
                              <a:ext uri="{FF2B5EF4-FFF2-40B4-BE49-F238E27FC236}">
                                <a16:creationId xmlns:a16="http://schemas.microsoft.com/office/drawing/2014/main" id="{00000000-0008-0000-0200-00008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A5E810" wp14:editId="7A457498">
                  <wp:simplePos x="0" y="0"/>
                  <wp:positionH relativeFrom="column">
                    <wp:posOffset>0</wp:posOffset>
                  </wp:positionH>
                  <wp:positionV relativeFrom="paragraph">
                    <wp:posOffset>9525</wp:posOffset>
                  </wp:positionV>
                  <wp:extent cx="9525" cy="123825"/>
                  <wp:effectExtent l="0" t="0" r="28575" b="9525"/>
                  <wp:wrapNone/>
                  <wp:docPr id="2433" name="Imagen 832" hidden="1">
                    <a:extLst xmlns:a="http://schemas.openxmlformats.org/drawingml/2006/main">
                      <a:ext uri="{FF2B5EF4-FFF2-40B4-BE49-F238E27FC236}">
                        <a16:creationId xmlns:a16="http://schemas.microsoft.com/office/drawing/2014/main" id="{00000000-0008-0000-0200-000081090000}"/>
                      </a:ext>
                    </a:extLst>
                  </wp:docPr>
                  <wp:cNvGraphicFramePr/>
                  <a:graphic xmlns:a="http://schemas.openxmlformats.org/drawingml/2006/main">
                    <a:graphicData uri="http://schemas.openxmlformats.org/drawingml/2006/picture">
                      <pic:pic xmlns:pic="http://schemas.openxmlformats.org/drawingml/2006/picture">
                        <pic:nvPicPr>
                          <pic:cNvPr id="2433" name="2058 Imagen" hidden="1">
                            <a:extLst>
                              <a:ext uri="{FF2B5EF4-FFF2-40B4-BE49-F238E27FC236}">
                                <a16:creationId xmlns:a16="http://schemas.microsoft.com/office/drawing/2014/main" id="{00000000-0008-0000-0200-00008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C46A48" wp14:editId="337B2ED8">
                  <wp:simplePos x="0" y="0"/>
                  <wp:positionH relativeFrom="column">
                    <wp:posOffset>0</wp:posOffset>
                  </wp:positionH>
                  <wp:positionV relativeFrom="paragraph">
                    <wp:posOffset>9525</wp:posOffset>
                  </wp:positionV>
                  <wp:extent cx="9525" cy="123825"/>
                  <wp:effectExtent l="0" t="0" r="28575" b="9525"/>
                  <wp:wrapNone/>
                  <wp:docPr id="2434" name="Imagen 831" hidden="1">
                    <a:extLst xmlns:a="http://schemas.openxmlformats.org/drawingml/2006/main">
                      <a:ext uri="{FF2B5EF4-FFF2-40B4-BE49-F238E27FC236}">
                        <a16:creationId xmlns:a16="http://schemas.microsoft.com/office/drawing/2014/main" id="{00000000-0008-0000-0200-000082090000}"/>
                      </a:ext>
                    </a:extLst>
                  </wp:docPr>
                  <wp:cNvGraphicFramePr/>
                  <a:graphic xmlns:a="http://schemas.openxmlformats.org/drawingml/2006/main">
                    <a:graphicData uri="http://schemas.openxmlformats.org/drawingml/2006/picture">
                      <pic:pic xmlns:pic="http://schemas.openxmlformats.org/drawingml/2006/picture">
                        <pic:nvPicPr>
                          <pic:cNvPr id="2434" name="2059 Imagen" hidden="1">
                            <a:extLst>
                              <a:ext uri="{FF2B5EF4-FFF2-40B4-BE49-F238E27FC236}">
                                <a16:creationId xmlns:a16="http://schemas.microsoft.com/office/drawing/2014/main" id="{00000000-0008-0000-0200-00008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2E160A" wp14:editId="1CA0C54A">
                  <wp:simplePos x="0" y="0"/>
                  <wp:positionH relativeFrom="column">
                    <wp:posOffset>0</wp:posOffset>
                  </wp:positionH>
                  <wp:positionV relativeFrom="paragraph">
                    <wp:posOffset>9525</wp:posOffset>
                  </wp:positionV>
                  <wp:extent cx="9525" cy="123825"/>
                  <wp:effectExtent l="0" t="0" r="28575" b="9525"/>
                  <wp:wrapNone/>
                  <wp:docPr id="2435" name="Imagen 830" hidden="1">
                    <a:extLst xmlns:a="http://schemas.openxmlformats.org/drawingml/2006/main">
                      <a:ext uri="{FF2B5EF4-FFF2-40B4-BE49-F238E27FC236}">
                        <a16:creationId xmlns:a16="http://schemas.microsoft.com/office/drawing/2014/main" id="{00000000-0008-0000-0200-000083090000}"/>
                      </a:ext>
                    </a:extLst>
                  </wp:docPr>
                  <wp:cNvGraphicFramePr/>
                  <a:graphic xmlns:a="http://schemas.openxmlformats.org/drawingml/2006/main">
                    <a:graphicData uri="http://schemas.openxmlformats.org/drawingml/2006/picture">
                      <pic:pic xmlns:pic="http://schemas.openxmlformats.org/drawingml/2006/picture">
                        <pic:nvPicPr>
                          <pic:cNvPr id="2435" name="2060 Imagen" hidden="1">
                            <a:extLst>
                              <a:ext uri="{FF2B5EF4-FFF2-40B4-BE49-F238E27FC236}">
                                <a16:creationId xmlns:a16="http://schemas.microsoft.com/office/drawing/2014/main" id="{00000000-0008-0000-0200-00008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1034DA" wp14:editId="416B37AB">
                  <wp:simplePos x="0" y="0"/>
                  <wp:positionH relativeFrom="column">
                    <wp:posOffset>0</wp:posOffset>
                  </wp:positionH>
                  <wp:positionV relativeFrom="paragraph">
                    <wp:posOffset>9525</wp:posOffset>
                  </wp:positionV>
                  <wp:extent cx="9525" cy="123825"/>
                  <wp:effectExtent l="0" t="0" r="28575" b="9525"/>
                  <wp:wrapNone/>
                  <wp:docPr id="2436" name="Imagen 829" hidden="1">
                    <a:extLst xmlns:a="http://schemas.openxmlformats.org/drawingml/2006/main">
                      <a:ext uri="{FF2B5EF4-FFF2-40B4-BE49-F238E27FC236}">
                        <a16:creationId xmlns:a16="http://schemas.microsoft.com/office/drawing/2014/main" id="{00000000-0008-0000-0200-000084090000}"/>
                      </a:ext>
                    </a:extLst>
                  </wp:docPr>
                  <wp:cNvGraphicFramePr/>
                  <a:graphic xmlns:a="http://schemas.openxmlformats.org/drawingml/2006/main">
                    <a:graphicData uri="http://schemas.openxmlformats.org/drawingml/2006/picture">
                      <pic:pic xmlns:pic="http://schemas.openxmlformats.org/drawingml/2006/picture">
                        <pic:nvPicPr>
                          <pic:cNvPr id="2436" name="2061 Imagen" hidden="1">
                            <a:extLst>
                              <a:ext uri="{FF2B5EF4-FFF2-40B4-BE49-F238E27FC236}">
                                <a16:creationId xmlns:a16="http://schemas.microsoft.com/office/drawing/2014/main" id="{00000000-0008-0000-0200-00008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C88A61" wp14:editId="00B42E76">
                  <wp:simplePos x="0" y="0"/>
                  <wp:positionH relativeFrom="column">
                    <wp:posOffset>0</wp:posOffset>
                  </wp:positionH>
                  <wp:positionV relativeFrom="paragraph">
                    <wp:posOffset>9525</wp:posOffset>
                  </wp:positionV>
                  <wp:extent cx="9525" cy="123825"/>
                  <wp:effectExtent l="0" t="0" r="28575" b="9525"/>
                  <wp:wrapNone/>
                  <wp:docPr id="2437" name="Imagen 828" hidden="1">
                    <a:extLst xmlns:a="http://schemas.openxmlformats.org/drawingml/2006/main">
                      <a:ext uri="{FF2B5EF4-FFF2-40B4-BE49-F238E27FC236}">
                        <a16:creationId xmlns:a16="http://schemas.microsoft.com/office/drawing/2014/main" id="{00000000-0008-0000-0200-000085090000}"/>
                      </a:ext>
                    </a:extLst>
                  </wp:docPr>
                  <wp:cNvGraphicFramePr/>
                  <a:graphic xmlns:a="http://schemas.openxmlformats.org/drawingml/2006/main">
                    <a:graphicData uri="http://schemas.openxmlformats.org/drawingml/2006/picture">
                      <pic:pic xmlns:pic="http://schemas.openxmlformats.org/drawingml/2006/picture">
                        <pic:nvPicPr>
                          <pic:cNvPr id="2437" name="2062 Imagen" hidden="1">
                            <a:extLst>
                              <a:ext uri="{FF2B5EF4-FFF2-40B4-BE49-F238E27FC236}">
                                <a16:creationId xmlns:a16="http://schemas.microsoft.com/office/drawing/2014/main" id="{00000000-0008-0000-0200-00008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717665" wp14:editId="0EFD422F">
                  <wp:simplePos x="0" y="0"/>
                  <wp:positionH relativeFrom="column">
                    <wp:posOffset>0</wp:posOffset>
                  </wp:positionH>
                  <wp:positionV relativeFrom="paragraph">
                    <wp:posOffset>9525</wp:posOffset>
                  </wp:positionV>
                  <wp:extent cx="9525" cy="123825"/>
                  <wp:effectExtent l="0" t="0" r="28575" b="9525"/>
                  <wp:wrapNone/>
                  <wp:docPr id="2438" name="Imagen 827" hidden="1">
                    <a:extLst xmlns:a="http://schemas.openxmlformats.org/drawingml/2006/main">
                      <a:ext uri="{FF2B5EF4-FFF2-40B4-BE49-F238E27FC236}">
                        <a16:creationId xmlns:a16="http://schemas.microsoft.com/office/drawing/2014/main" id="{00000000-0008-0000-0200-000086090000}"/>
                      </a:ext>
                    </a:extLst>
                  </wp:docPr>
                  <wp:cNvGraphicFramePr/>
                  <a:graphic xmlns:a="http://schemas.openxmlformats.org/drawingml/2006/main">
                    <a:graphicData uri="http://schemas.openxmlformats.org/drawingml/2006/picture">
                      <pic:pic xmlns:pic="http://schemas.openxmlformats.org/drawingml/2006/picture">
                        <pic:nvPicPr>
                          <pic:cNvPr id="2438" name="2063 Imagen" hidden="1">
                            <a:extLst>
                              <a:ext uri="{FF2B5EF4-FFF2-40B4-BE49-F238E27FC236}">
                                <a16:creationId xmlns:a16="http://schemas.microsoft.com/office/drawing/2014/main" id="{00000000-0008-0000-0200-00008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D7BB48" wp14:editId="32E078FA">
                  <wp:simplePos x="0" y="0"/>
                  <wp:positionH relativeFrom="column">
                    <wp:posOffset>0</wp:posOffset>
                  </wp:positionH>
                  <wp:positionV relativeFrom="paragraph">
                    <wp:posOffset>9525</wp:posOffset>
                  </wp:positionV>
                  <wp:extent cx="9525" cy="123825"/>
                  <wp:effectExtent l="0" t="0" r="28575" b="9525"/>
                  <wp:wrapNone/>
                  <wp:docPr id="2439" name="Imagen 826" hidden="1">
                    <a:extLst xmlns:a="http://schemas.openxmlformats.org/drawingml/2006/main">
                      <a:ext uri="{FF2B5EF4-FFF2-40B4-BE49-F238E27FC236}">
                        <a16:creationId xmlns:a16="http://schemas.microsoft.com/office/drawing/2014/main" id="{00000000-0008-0000-0200-000087090000}"/>
                      </a:ext>
                    </a:extLst>
                  </wp:docPr>
                  <wp:cNvGraphicFramePr/>
                  <a:graphic xmlns:a="http://schemas.openxmlformats.org/drawingml/2006/main">
                    <a:graphicData uri="http://schemas.openxmlformats.org/drawingml/2006/picture">
                      <pic:pic xmlns:pic="http://schemas.openxmlformats.org/drawingml/2006/picture">
                        <pic:nvPicPr>
                          <pic:cNvPr id="2439" name="2064 Imagen" hidden="1">
                            <a:extLst>
                              <a:ext uri="{FF2B5EF4-FFF2-40B4-BE49-F238E27FC236}">
                                <a16:creationId xmlns:a16="http://schemas.microsoft.com/office/drawing/2014/main" id="{00000000-0008-0000-0200-00008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38BB03" wp14:editId="34378961">
                  <wp:simplePos x="0" y="0"/>
                  <wp:positionH relativeFrom="column">
                    <wp:posOffset>0</wp:posOffset>
                  </wp:positionH>
                  <wp:positionV relativeFrom="paragraph">
                    <wp:posOffset>9525</wp:posOffset>
                  </wp:positionV>
                  <wp:extent cx="9525" cy="123825"/>
                  <wp:effectExtent l="0" t="0" r="28575" b="9525"/>
                  <wp:wrapNone/>
                  <wp:docPr id="2440" name="Imagen 825" hidden="1">
                    <a:extLst xmlns:a="http://schemas.openxmlformats.org/drawingml/2006/main">
                      <a:ext uri="{FF2B5EF4-FFF2-40B4-BE49-F238E27FC236}">
                        <a16:creationId xmlns:a16="http://schemas.microsoft.com/office/drawing/2014/main" id="{00000000-0008-0000-0200-000088090000}"/>
                      </a:ext>
                    </a:extLst>
                  </wp:docPr>
                  <wp:cNvGraphicFramePr/>
                  <a:graphic xmlns:a="http://schemas.openxmlformats.org/drawingml/2006/main">
                    <a:graphicData uri="http://schemas.openxmlformats.org/drawingml/2006/picture">
                      <pic:pic xmlns:pic="http://schemas.openxmlformats.org/drawingml/2006/picture">
                        <pic:nvPicPr>
                          <pic:cNvPr id="2440" name="1741 Imagen" hidden="1">
                            <a:extLst>
                              <a:ext uri="{FF2B5EF4-FFF2-40B4-BE49-F238E27FC236}">
                                <a16:creationId xmlns:a16="http://schemas.microsoft.com/office/drawing/2014/main" id="{00000000-0008-0000-0200-00008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6B18DD" wp14:editId="2CAD3A5F">
                  <wp:simplePos x="0" y="0"/>
                  <wp:positionH relativeFrom="column">
                    <wp:posOffset>0</wp:posOffset>
                  </wp:positionH>
                  <wp:positionV relativeFrom="paragraph">
                    <wp:posOffset>9525</wp:posOffset>
                  </wp:positionV>
                  <wp:extent cx="9525" cy="123825"/>
                  <wp:effectExtent l="0" t="0" r="28575" b="9525"/>
                  <wp:wrapNone/>
                  <wp:docPr id="2441" name="Imagen 824" hidden="1">
                    <a:extLst xmlns:a="http://schemas.openxmlformats.org/drawingml/2006/main">
                      <a:ext uri="{FF2B5EF4-FFF2-40B4-BE49-F238E27FC236}">
                        <a16:creationId xmlns:a16="http://schemas.microsoft.com/office/drawing/2014/main" id="{00000000-0008-0000-0200-000089090000}"/>
                      </a:ext>
                    </a:extLst>
                  </wp:docPr>
                  <wp:cNvGraphicFramePr/>
                  <a:graphic xmlns:a="http://schemas.openxmlformats.org/drawingml/2006/main">
                    <a:graphicData uri="http://schemas.openxmlformats.org/drawingml/2006/picture">
                      <pic:pic xmlns:pic="http://schemas.openxmlformats.org/drawingml/2006/picture">
                        <pic:nvPicPr>
                          <pic:cNvPr id="2441" name="1752 Imagen" hidden="1">
                            <a:extLst>
                              <a:ext uri="{FF2B5EF4-FFF2-40B4-BE49-F238E27FC236}">
                                <a16:creationId xmlns:a16="http://schemas.microsoft.com/office/drawing/2014/main" id="{00000000-0008-0000-0200-00008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A5A7A8" wp14:editId="66D1F66B">
                  <wp:simplePos x="0" y="0"/>
                  <wp:positionH relativeFrom="column">
                    <wp:posOffset>0</wp:posOffset>
                  </wp:positionH>
                  <wp:positionV relativeFrom="paragraph">
                    <wp:posOffset>9525</wp:posOffset>
                  </wp:positionV>
                  <wp:extent cx="9525" cy="123825"/>
                  <wp:effectExtent l="0" t="0" r="28575" b="9525"/>
                  <wp:wrapNone/>
                  <wp:docPr id="2442" name="Imagen 823" hidden="1">
                    <a:extLst xmlns:a="http://schemas.openxmlformats.org/drawingml/2006/main">
                      <a:ext uri="{FF2B5EF4-FFF2-40B4-BE49-F238E27FC236}">
                        <a16:creationId xmlns:a16="http://schemas.microsoft.com/office/drawing/2014/main" id="{00000000-0008-0000-0200-00008A090000}"/>
                      </a:ext>
                    </a:extLst>
                  </wp:docPr>
                  <wp:cNvGraphicFramePr/>
                  <a:graphic xmlns:a="http://schemas.openxmlformats.org/drawingml/2006/main">
                    <a:graphicData uri="http://schemas.openxmlformats.org/drawingml/2006/picture">
                      <pic:pic xmlns:pic="http://schemas.openxmlformats.org/drawingml/2006/picture">
                        <pic:nvPicPr>
                          <pic:cNvPr id="2442" name="1753 Imagen" hidden="1">
                            <a:extLst>
                              <a:ext uri="{FF2B5EF4-FFF2-40B4-BE49-F238E27FC236}">
                                <a16:creationId xmlns:a16="http://schemas.microsoft.com/office/drawing/2014/main" id="{00000000-0008-0000-0200-00008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1DBBE8" wp14:editId="4051E2E5">
                  <wp:simplePos x="0" y="0"/>
                  <wp:positionH relativeFrom="column">
                    <wp:posOffset>0</wp:posOffset>
                  </wp:positionH>
                  <wp:positionV relativeFrom="paragraph">
                    <wp:posOffset>9525</wp:posOffset>
                  </wp:positionV>
                  <wp:extent cx="9525" cy="123825"/>
                  <wp:effectExtent l="0" t="0" r="28575" b="9525"/>
                  <wp:wrapNone/>
                  <wp:docPr id="2443" name="Imagen 822" hidden="1">
                    <a:extLst xmlns:a="http://schemas.openxmlformats.org/drawingml/2006/main">
                      <a:ext uri="{FF2B5EF4-FFF2-40B4-BE49-F238E27FC236}">
                        <a16:creationId xmlns:a16="http://schemas.microsoft.com/office/drawing/2014/main" id="{00000000-0008-0000-0200-00008B090000}"/>
                      </a:ext>
                    </a:extLst>
                  </wp:docPr>
                  <wp:cNvGraphicFramePr/>
                  <a:graphic xmlns:a="http://schemas.openxmlformats.org/drawingml/2006/main">
                    <a:graphicData uri="http://schemas.openxmlformats.org/drawingml/2006/picture">
                      <pic:pic xmlns:pic="http://schemas.openxmlformats.org/drawingml/2006/picture">
                        <pic:nvPicPr>
                          <pic:cNvPr id="2443" name="1754 Imagen" hidden="1">
                            <a:extLst>
                              <a:ext uri="{FF2B5EF4-FFF2-40B4-BE49-F238E27FC236}">
                                <a16:creationId xmlns:a16="http://schemas.microsoft.com/office/drawing/2014/main" id="{00000000-0008-0000-0200-00008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BEB86D" wp14:editId="785CFFDD">
                  <wp:simplePos x="0" y="0"/>
                  <wp:positionH relativeFrom="column">
                    <wp:posOffset>0</wp:posOffset>
                  </wp:positionH>
                  <wp:positionV relativeFrom="paragraph">
                    <wp:posOffset>9525</wp:posOffset>
                  </wp:positionV>
                  <wp:extent cx="9525" cy="123825"/>
                  <wp:effectExtent l="0" t="0" r="28575" b="9525"/>
                  <wp:wrapNone/>
                  <wp:docPr id="2444" name="Imagen 821" hidden="1">
                    <a:extLst xmlns:a="http://schemas.openxmlformats.org/drawingml/2006/main">
                      <a:ext uri="{FF2B5EF4-FFF2-40B4-BE49-F238E27FC236}">
                        <a16:creationId xmlns:a16="http://schemas.microsoft.com/office/drawing/2014/main" id="{00000000-0008-0000-0200-00008C090000}"/>
                      </a:ext>
                    </a:extLst>
                  </wp:docPr>
                  <wp:cNvGraphicFramePr/>
                  <a:graphic xmlns:a="http://schemas.openxmlformats.org/drawingml/2006/main">
                    <a:graphicData uri="http://schemas.openxmlformats.org/drawingml/2006/picture">
                      <pic:pic xmlns:pic="http://schemas.openxmlformats.org/drawingml/2006/picture">
                        <pic:nvPicPr>
                          <pic:cNvPr id="2444" name="1755 Imagen" hidden="1">
                            <a:extLst>
                              <a:ext uri="{FF2B5EF4-FFF2-40B4-BE49-F238E27FC236}">
                                <a16:creationId xmlns:a16="http://schemas.microsoft.com/office/drawing/2014/main" id="{00000000-0008-0000-0200-00008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B62542" wp14:editId="3B65738F">
                  <wp:simplePos x="0" y="0"/>
                  <wp:positionH relativeFrom="column">
                    <wp:posOffset>0</wp:posOffset>
                  </wp:positionH>
                  <wp:positionV relativeFrom="paragraph">
                    <wp:posOffset>9525</wp:posOffset>
                  </wp:positionV>
                  <wp:extent cx="9525" cy="123825"/>
                  <wp:effectExtent l="0" t="0" r="28575" b="9525"/>
                  <wp:wrapNone/>
                  <wp:docPr id="2445" name="Imagen 820" hidden="1">
                    <a:extLst xmlns:a="http://schemas.openxmlformats.org/drawingml/2006/main">
                      <a:ext uri="{FF2B5EF4-FFF2-40B4-BE49-F238E27FC236}">
                        <a16:creationId xmlns:a16="http://schemas.microsoft.com/office/drawing/2014/main" id="{00000000-0008-0000-0200-00008D090000}"/>
                      </a:ext>
                    </a:extLst>
                  </wp:docPr>
                  <wp:cNvGraphicFramePr/>
                  <a:graphic xmlns:a="http://schemas.openxmlformats.org/drawingml/2006/main">
                    <a:graphicData uri="http://schemas.openxmlformats.org/drawingml/2006/picture">
                      <pic:pic xmlns:pic="http://schemas.openxmlformats.org/drawingml/2006/picture">
                        <pic:nvPicPr>
                          <pic:cNvPr id="2445" name="1756 Imagen" hidden="1">
                            <a:extLst>
                              <a:ext uri="{FF2B5EF4-FFF2-40B4-BE49-F238E27FC236}">
                                <a16:creationId xmlns:a16="http://schemas.microsoft.com/office/drawing/2014/main" id="{00000000-0008-0000-0200-00008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C031E3" wp14:editId="0A626763">
                  <wp:simplePos x="0" y="0"/>
                  <wp:positionH relativeFrom="column">
                    <wp:posOffset>0</wp:posOffset>
                  </wp:positionH>
                  <wp:positionV relativeFrom="paragraph">
                    <wp:posOffset>9525</wp:posOffset>
                  </wp:positionV>
                  <wp:extent cx="9525" cy="123825"/>
                  <wp:effectExtent l="0" t="0" r="28575" b="9525"/>
                  <wp:wrapNone/>
                  <wp:docPr id="2446" name="Imagen 819" hidden="1">
                    <a:extLst xmlns:a="http://schemas.openxmlformats.org/drawingml/2006/main">
                      <a:ext uri="{FF2B5EF4-FFF2-40B4-BE49-F238E27FC236}">
                        <a16:creationId xmlns:a16="http://schemas.microsoft.com/office/drawing/2014/main" id="{00000000-0008-0000-0200-00008E090000}"/>
                      </a:ext>
                    </a:extLst>
                  </wp:docPr>
                  <wp:cNvGraphicFramePr/>
                  <a:graphic xmlns:a="http://schemas.openxmlformats.org/drawingml/2006/main">
                    <a:graphicData uri="http://schemas.openxmlformats.org/drawingml/2006/picture">
                      <pic:pic xmlns:pic="http://schemas.openxmlformats.org/drawingml/2006/picture">
                        <pic:nvPicPr>
                          <pic:cNvPr id="2446" name="1757 Imagen" hidden="1">
                            <a:extLst>
                              <a:ext uri="{FF2B5EF4-FFF2-40B4-BE49-F238E27FC236}">
                                <a16:creationId xmlns:a16="http://schemas.microsoft.com/office/drawing/2014/main" id="{00000000-0008-0000-0200-00008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46B44C" wp14:editId="5912B984">
                  <wp:simplePos x="0" y="0"/>
                  <wp:positionH relativeFrom="column">
                    <wp:posOffset>0</wp:posOffset>
                  </wp:positionH>
                  <wp:positionV relativeFrom="paragraph">
                    <wp:posOffset>9525</wp:posOffset>
                  </wp:positionV>
                  <wp:extent cx="9525" cy="123825"/>
                  <wp:effectExtent l="0" t="0" r="28575" b="9525"/>
                  <wp:wrapNone/>
                  <wp:docPr id="2447" name="Imagen 818" hidden="1">
                    <a:extLst xmlns:a="http://schemas.openxmlformats.org/drawingml/2006/main">
                      <a:ext uri="{FF2B5EF4-FFF2-40B4-BE49-F238E27FC236}">
                        <a16:creationId xmlns:a16="http://schemas.microsoft.com/office/drawing/2014/main" id="{00000000-0008-0000-0200-00008F090000}"/>
                      </a:ext>
                    </a:extLst>
                  </wp:docPr>
                  <wp:cNvGraphicFramePr/>
                  <a:graphic xmlns:a="http://schemas.openxmlformats.org/drawingml/2006/main">
                    <a:graphicData uri="http://schemas.openxmlformats.org/drawingml/2006/picture">
                      <pic:pic xmlns:pic="http://schemas.openxmlformats.org/drawingml/2006/picture">
                        <pic:nvPicPr>
                          <pic:cNvPr id="2447" name="1758 Imagen" hidden="1">
                            <a:extLst>
                              <a:ext uri="{FF2B5EF4-FFF2-40B4-BE49-F238E27FC236}">
                                <a16:creationId xmlns:a16="http://schemas.microsoft.com/office/drawing/2014/main" id="{00000000-0008-0000-0200-00008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7F918F" wp14:editId="5A3C8FE2">
                  <wp:simplePos x="0" y="0"/>
                  <wp:positionH relativeFrom="column">
                    <wp:posOffset>0</wp:posOffset>
                  </wp:positionH>
                  <wp:positionV relativeFrom="paragraph">
                    <wp:posOffset>9525</wp:posOffset>
                  </wp:positionV>
                  <wp:extent cx="9525" cy="123825"/>
                  <wp:effectExtent l="0" t="0" r="28575" b="9525"/>
                  <wp:wrapNone/>
                  <wp:docPr id="2448" name="Imagen 817" hidden="1">
                    <a:extLst xmlns:a="http://schemas.openxmlformats.org/drawingml/2006/main">
                      <a:ext uri="{FF2B5EF4-FFF2-40B4-BE49-F238E27FC236}">
                        <a16:creationId xmlns:a16="http://schemas.microsoft.com/office/drawing/2014/main" id="{00000000-0008-0000-0200-000090090000}"/>
                      </a:ext>
                    </a:extLst>
                  </wp:docPr>
                  <wp:cNvGraphicFramePr/>
                  <a:graphic xmlns:a="http://schemas.openxmlformats.org/drawingml/2006/main">
                    <a:graphicData uri="http://schemas.openxmlformats.org/drawingml/2006/picture">
                      <pic:pic xmlns:pic="http://schemas.openxmlformats.org/drawingml/2006/picture">
                        <pic:nvPicPr>
                          <pic:cNvPr id="2448" name="1759 Imagen" hidden="1">
                            <a:extLst>
                              <a:ext uri="{FF2B5EF4-FFF2-40B4-BE49-F238E27FC236}">
                                <a16:creationId xmlns:a16="http://schemas.microsoft.com/office/drawing/2014/main" id="{00000000-0008-0000-0200-00009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0025DD" wp14:editId="1AADDB48">
                  <wp:simplePos x="0" y="0"/>
                  <wp:positionH relativeFrom="column">
                    <wp:posOffset>0</wp:posOffset>
                  </wp:positionH>
                  <wp:positionV relativeFrom="paragraph">
                    <wp:posOffset>9525</wp:posOffset>
                  </wp:positionV>
                  <wp:extent cx="9525" cy="123825"/>
                  <wp:effectExtent l="0" t="0" r="28575" b="9525"/>
                  <wp:wrapNone/>
                  <wp:docPr id="2449" name="Imagen 816" hidden="1">
                    <a:extLst xmlns:a="http://schemas.openxmlformats.org/drawingml/2006/main">
                      <a:ext uri="{FF2B5EF4-FFF2-40B4-BE49-F238E27FC236}">
                        <a16:creationId xmlns:a16="http://schemas.microsoft.com/office/drawing/2014/main" id="{00000000-0008-0000-0200-000091090000}"/>
                      </a:ext>
                    </a:extLst>
                  </wp:docPr>
                  <wp:cNvGraphicFramePr/>
                  <a:graphic xmlns:a="http://schemas.openxmlformats.org/drawingml/2006/main">
                    <a:graphicData uri="http://schemas.openxmlformats.org/drawingml/2006/picture">
                      <pic:pic xmlns:pic="http://schemas.openxmlformats.org/drawingml/2006/picture">
                        <pic:nvPicPr>
                          <pic:cNvPr id="2449" name="1760 Imagen" hidden="1">
                            <a:extLst>
                              <a:ext uri="{FF2B5EF4-FFF2-40B4-BE49-F238E27FC236}">
                                <a16:creationId xmlns:a16="http://schemas.microsoft.com/office/drawing/2014/main" id="{00000000-0008-0000-0200-00009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B9867F" wp14:editId="64946666">
                  <wp:simplePos x="0" y="0"/>
                  <wp:positionH relativeFrom="column">
                    <wp:posOffset>0</wp:posOffset>
                  </wp:positionH>
                  <wp:positionV relativeFrom="paragraph">
                    <wp:posOffset>9525</wp:posOffset>
                  </wp:positionV>
                  <wp:extent cx="9525" cy="123825"/>
                  <wp:effectExtent l="0" t="0" r="28575" b="9525"/>
                  <wp:wrapNone/>
                  <wp:docPr id="2450" name="Imagen 815" hidden="1">
                    <a:extLst xmlns:a="http://schemas.openxmlformats.org/drawingml/2006/main">
                      <a:ext uri="{FF2B5EF4-FFF2-40B4-BE49-F238E27FC236}">
                        <a16:creationId xmlns:a16="http://schemas.microsoft.com/office/drawing/2014/main" id="{00000000-0008-0000-0200-000092090000}"/>
                      </a:ext>
                    </a:extLst>
                  </wp:docPr>
                  <wp:cNvGraphicFramePr/>
                  <a:graphic xmlns:a="http://schemas.openxmlformats.org/drawingml/2006/main">
                    <a:graphicData uri="http://schemas.openxmlformats.org/drawingml/2006/picture">
                      <pic:pic xmlns:pic="http://schemas.openxmlformats.org/drawingml/2006/picture">
                        <pic:nvPicPr>
                          <pic:cNvPr id="2450" name="1761 Imagen" hidden="1">
                            <a:extLst>
                              <a:ext uri="{FF2B5EF4-FFF2-40B4-BE49-F238E27FC236}">
                                <a16:creationId xmlns:a16="http://schemas.microsoft.com/office/drawing/2014/main" id="{00000000-0008-0000-0200-00009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698FAD" wp14:editId="266B8AA9">
                  <wp:simplePos x="0" y="0"/>
                  <wp:positionH relativeFrom="column">
                    <wp:posOffset>0</wp:posOffset>
                  </wp:positionH>
                  <wp:positionV relativeFrom="paragraph">
                    <wp:posOffset>9525</wp:posOffset>
                  </wp:positionV>
                  <wp:extent cx="9525" cy="123825"/>
                  <wp:effectExtent l="0" t="0" r="28575" b="9525"/>
                  <wp:wrapNone/>
                  <wp:docPr id="2451" name="Imagen 814" hidden="1">
                    <a:extLst xmlns:a="http://schemas.openxmlformats.org/drawingml/2006/main">
                      <a:ext uri="{FF2B5EF4-FFF2-40B4-BE49-F238E27FC236}">
                        <a16:creationId xmlns:a16="http://schemas.microsoft.com/office/drawing/2014/main" id="{00000000-0008-0000-0200-000093090000}"/>
                      </a:ext>
                    </a:extLst>
                  </wp:docPr>
                  <wp:cNvGraphicFramePr/>
                  <a:graphic xmlns:a="http://schemas.openxmlformats.org/drawingml/2006/main">
                    <a:graphicData uri="http://schemas.openxmlformats.org/drawingml/2006/picture">
                      <pic:pic xmlns:pic="http://schemas.openxmlformats.org/drawingml/2006/picture">
                        <pic:nvPicPr>
                          <pic:cNvPr id="2451" name="1762 Imagen" hidden="1">
                            <a:extLst>
                              <a:ext uri="{FF2B5EF4-FFF2-40B4-BE49-F238E27FC236}">
                                <a16:creationId xmlns:a16="http://schemas.microsoft.com/office/drawing/2014/main" id="{00000000-0008-0000-0200-00009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B9BC02" wp14:editId="101F03F1">
                  <wp:simplePos x="0" y="0"/>
                  <wp:positionH relativeFrom="column">
                    <wp:posOffset>0</wp:posOffset>
                  </wp:positionH>
                  <wp:positionV relativeFrom="paragraph">
                    <wp:posOffset>9525</wp:posOffset>
                  </wp:positionV>
                  <wp:extent cx="9525" cy="123825"/>
                  <wp:effectExtent l="0" t="0" r="28575" b="9525"/>
                  <wp:wrapNone/>
                  <wp:docPr id="2452" name="Imagen 813" hidden="1">
                    <a:extLst xmlns:a="http://schemas.openxmlformats.org/drawingml/2006/main">
                      <a:ext uri="{FF2B5EF4-FFF2-40B4-BE49-F238E27FC236}">
                        <a16:creationId xmlns:a16="http://schemas.microsoft.com/office/drawing/2014/main" id="{00000000-0008-0000-0200-000094090000}"/>
                      </a:ext>
                    </a:extLst>
                  </wp:docPr>
                  <wp:cNvGraphicFramePr/>
                  <a:graphic xmlns:a="http://schemas.openxmlformats.org/drawingml/2006/main">
                    <a:graphicData uri="http://schemas.openxmlformats.org/drawingml/2006/picture">
                      <pic:pic xmlns:pic="http://schemas.openxmlformats.org/drawingml/2006/picture">
                        <pic:nvPicPr>
                          <pic:cNvPr id="2452" name="1763 Imagen" hidden="1">
                            <a:extLst>
                              <a:ext uri="{FF2B5EF4-FFF2-40B4-BE49-F238E27FC236}">
                                <a16:creationId xmlns:a16="http://schemas.microsoft.com/office/drawing/2014/main" id="{00000000-0008-0000-0200-00009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6E829A" wp14:editId="5CA9F867">
                  <wp:simplePos x="0" y="0"/>
                  <wp:positionH relativeFrom="column">
                    <wp:posOffset>0</wp:posOffset>
                  </wp:positionH>
                  <wp:positionV relativeFrom="paragraph">
                    <wp:posOffset>9525</wp:posOffset>
                  </wp:positionV>
                  <wp:extent cx="9525" cy="123825"/>
                  <wp:effectExtent l="0" t="0" r="28575" b="9525"/>
                  <wp:wrapNone/>
                  <wp:docPr id="2453" name="Imagen 812" hidden="1">
                    <a:extLst xmlns:a="http://schemas.openxmlformats.org/drawingml/2006/main">
                      <a:ext uri="{FF2B5EF4-FFF2-40B4-BE49-F238E27FC236}">
                        <a16:creationId xmlns:a16="http://schemas.microsoft.com/office/drawing/2014/main" id="{00000000-0008-0000-0200-000095090000}"/>
                      </a:ext>
                    </a:extLst>
                  </wp:docPr>
                  <wp:cNvGraphicFramePr/>
                  <a:graphic xmlns:a="http://schemas.openxmlformats.org/drawingml/2006/main">
                    <a:graphicData uri="http://schemas.openxmlformats.org/drawingml/2006/picture">
                      <pic:pic xmlns:pic="http://schemas.openxmlformats.org/drawingml/2006/picture">
                        <pic:nvPicPr>
                          <pic:cNvPr id="2453" name="1764 Imagen" hidden="1">
                            <a:extLst>
                              <a:ext uri="{FF2B5EF4-FFF2-40B4-BE49-F238E27FC236}">
                                <a16:creationId xmlns:a16="http://schemas.microsoft.com/office/drawing/2014/main" id="{00000000-0008-0000-0200-00009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951AAC" wp14:editId="1B308C44">
                  <wp:simplePos x="0" y="0"/>
                  <wp:positionH relativeFrom="column">
                    <wp:posOffset>0</wp:posOffset>
                  </wp:positionH>
                  <wp:positionV relativeFrom="paragraph">
                    <wp:posOffset>9525</wp:posOffset>
                  </wp:positionV>
                  <wp:extent cx="9525" cy="123825"/>
                  <wp:effectExtent l="0" t="0" r="28575" b="9525"/>
                  <wp:wrapNone/>
                  <wp:docPr id="2454" name="Imagen 811" hidden="1">
                    <a:extLst xmlns:a="http://schemas.openxmlformats.org/drawingml/2006/main">
                      <a:ext uri="{FF2B5EF4-FFF2-40B4-BE49-F238E27FC236}">
                        <a16:creationId xmlns:a16="http://schemas.microsoft.com/office/drawing/2014/main" id="{00000000-0008-0000-0200-000096090000}"/>
                      </a:ext>
                    </a:extLst>
                  </wp:docPr>
                  <wp:cNvGraphicFramePr/>
                  <a:graphic xmlns:a="http://schemas.openxmlformats.org/drawingml/2006/main">
                    <a:graphicData uri="http://schemas.openxmlformats.org/drawingml/2006/picture">
                      <pic:pic xmlns:pic="http://schemas.openxmlformats.org/drawingml/2006/picture">
                        <pic:nvPicPr>
                          <pic:cNvPr id="2454" name="1765 Imagen" hidden="1">
                            <a:extLst>
                              <a:ext uri="{FF2B5EF4-FFF2-40B4-BE49-F238E27FC236}">
                                <a16:creationId xmlns:a16="http://schemas.microsoft.com/office/drawing/2014/main" id="{00000000-0008-0000-0200-00009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2D1253" wp14:editId="5D54754B">
                  <wp:simplePos x="0" y="0"/>
                  <wp:positionH relativeFrom="column">
                    <wp:posOffset>0</wp:posOffset>
                  </wp:positionH>
                  <wp:positionV relativeFrom="paragraph">
                    <wp:posOffset>9525</wp:posOffset>
                  </wp:positionV>
                  <wp:extent cx="9525" cy="123825"/>
                  <wp:effectExtent l="0" t="0" r="28575" b="9525"/>
                  <wp:wrapNone/>
                  <wp:docPr id="2455" name="Imagen 810" hidden="1">
                    <a:extLst xmlns:a="http://schemas.openxmlformats.org/drawingml/2006/main">
                      <a:ext uri="{FF2B5EF4-FFF2-40B4-BE49-F238E27FC236}">
                        <a16:creationId xmlns:a16="http://schemas.microsoft.com/office/drawing/2014/main" id="{00000000-0008-0000-0200-000097090000}"/>
                      </a:ext>
                    </a:extLst>
                  </wp:docPr>
                  <wp:cNvGraphicFramePr/>
                  <a:graphic xmlns:a="http://schemas.openxmlformats.org/drawingml/2006/main">
                    <a:graphicData uri="http://schemas.openxmlformats.org/drawingml/2006/picture">
                      <pic:pic xmlns:pic="http://schemas.openxmlformats.org/drawingml/2006/picture">
                        <pic:nvPicPr>
                          <pic:cNvPr id="2455" name="1766 Imagen" hidden="1">
                            <a:extLst>
                              <a:ext uri="{FF2B5EF4-FFF2-40B4-BE49-F238E27FC236}">
                                <a16:creationId xmlns:a16="http://schemas.microsoft.com/office/drawing/2014/main" id="{00000000-0008-0000-0200-00009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24CBD3" wp14:editId="72617D3F">
                  <wp:simplePos x="0" y="0"/>
                  <wp:positionH relativeFrom="column">
                    <wp:posOffset>0</wp:posOffset>
                  </wp:positionH>
                  <wp:positionV relativeFrom="paragraph">
                    <wp:posOffset>9525</wp:posOffset>
                  </wp:positionV>
                  <wp:extent cx="9525" cy="123825"/>
                  <wp:effectExtent l="0" t="0" r="28575" b="9525"/>
                  <wp:wrapNone/>
                  <wp:docPr id="2456" name="Imagen 809" hidden="1">
                    <a:extLst xmlns:a="http://schemas.openxmlformats.org/drawingml/2006/main">
                      <a:ext uri="{FF2B5EF4-FFF2-40B4-BE49-F238E27FC236}">
                        <a16:creationId xmlns:a16="http://schemas.microsoft.com/office/drawing/2014/main" id="{00000000-0008-0000-0200-000098090000}"/>
                      </a:ext>
                    </a:extLst>
                  </wp:docPr>
                  <wp:cNvGraphicFramePr/>
                  <a:graphic xmlns:a="http://schemas.openxmlformats.org/drawingml/2006/main">
                    <a:graphicData uri="http://schemas.openxmlformats.org/drawingml/2006/picture">
                      <pic:pic xmlns:pic="http://schemas.openxmlformats.org/drawingml/2006/picture">
                        <pic:nvPicPr>
                          <pic:cNvPr id="2456" name="1767 Imagen" hidden="1">
                            <a:extLst>
                              <a:ext uri="{FF2B5EF4-FFF2-40B4-BE49-F238E27FC236}">
                                <a16:creationId xmlns:a16="http://schemas.microsoft.com/office/drawing/2014/main" id="{00000000-0008-0000-0200-00009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AC370B" wp14:editId="2F7CDB81">
                  <wp:simplePos x="0" y="0"/>
                  <wp:positionH relativeFrom="column">
                    <wp:posOffset>0</wp:posOffset>
                  </wp:positionH>
                  <wp:positionV relativeFrom="paragraph">
                    <wp:posOffset>9525</wp:posOffset>
                  </wp:positionV>
                  <wp:extent cx="9525" cy="123825"/>
                  <wp:effectExtent l="0" t="0" r="28575" b="9525"/>
                  <wp:wrapNone/>
                  <wp:docPr id="2457" name="Imagen 808" hidden="1">
                    <a:extLst xmlns:a="http://schemas.openxmlformats.org/drawingml/2006/main">
                      <a:ext uri="{FF2B5EF4-FFF2-40B4-BE49-F238E27FC236}">
                        <a16:creationId xmlns:a16="http://schemas.microsoft.com/office/drawing/2014/main" id="{00000000-0008-0000-0200-000099090000}"/>
                      </a:ext>
                    </a:extLst>
                  </wp:docPr>
                  <wp:cNvGraphicFramePr/>
                  <a:graphic xmlns:a="http://schemas.openxmlformats.org/drawingml/2006/main">
                    <a:graphicData uri="http://schemas.openxmlformats.org/drawingml/2006/picture">
                      <pic:pic xmlns:pic="http://schemas.openxmlformats.org/drawingml/2006/picture">
                        <pic:nvPicPr>
                          <pic:cNvPr id="2457" name="1768 Imagen" hidden="1">
                            <a:extLst>
                              <a:ext uri="{FF2B5EF4-FFF2-40B4-BE49-F238E27FC236}">
                                <a16:creationId xmlns:a16="http://schemas.microsoft.com/office/drawing/2014/main" id="{00000000-0008-0000-0200-00009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C86F38" wp14:editId="714D75D0">
                  <wp:simplePos x="0" y="0"/>
                  <wp:positionH relativeFrom="column">
                    <wp:posOffset>0</wp:posOffset>
                  </wp:positionH>
                  <wp:positionV relativeFrom="paragraph">
                    <wp:posOffset>9525</wp:posOffset>
                  </wp:positionV>
                  <wp:extent cx="9525" cy="123825"/>
                  <wp:effectExtent l="0" t="0" r="28575" b="9525"/>
                  <wp:wrapNone/>
                  <wp:docPr id="2458" name="Imagen 807" hidden="1">
                    <a:extLst xmlns:a="http://schemas.openxmlformats.org/drawingml/2006/main">
                      <a:ext uri="{FF2B5EF4-FFF2-40B4-BE49-F238E27FC236}">
                        <a16:creationId xmlns:a16="http://schemas.microsoft.com/office/drawing/2014/main" id="{00000000-0008-0000-0200-00009A090000}"/>
                      </a:ext>
                    </a:extLst>
                  </wp:docPr>
                  <wp:cNvGraphicFramePr/>
                  <a:graphic xmlns:a="http://schemas.openxmlformats.org/drawingml/2006/main">
                    <a:graphicData uri="http://schemas.openxmlformats.org/drawingml/2006/picture">
                      <pic:pic xmlns:pic="http://schemas.openxmlformats.org/drawingml/2006/picture">
                        <pic:nvPicPr>
                          <pic:cNvPr id="2458" name="1769 Imagen" hidden="1">
                            <a:extLst>
                              <a:ext uri="{FF2B5EF4-FFF2-40B4-BE49-F238E27FC236}">
                                <a16:creationId xmlns:a16="http://schemas.microsoft.com/office/drawing/2014/main" id="{00000000-0008-0000-0200-00009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5FA975" wp14:editId="3A17A0A6">
                  <wp:simplePos x="0" y="0"/>
                  <wp:positionH relativeFrom="column">
                    <wp:posOffset>0</wp:posOffset>
                  </wp:positionH>
                  <wp:positionV relativeFrom="paragraph">
                    <wp:posOffset>9525</wp:posOffset>
                  </wp:positionV>
                  <wp:extent cx="9525" cy="123825"/>
                  <wp:effectExtent l="0" t="0" r="28575" b="9525"/>
                  <wp:wrapNone/>
                  <wp:docPr id="2459" name="Imagen 806" hidden="1">
                    <a:extLst xmlns:a="http://schemas.openxmlformats.org/drawingml/2006/main">
                      <a:ext uri="{FF2B5EF4-FFF2-40B4-BE49-F238E27FC236}">
                        <a16:creationId xmlns:a16="http://schemas.microsoft.com/office/drawing/2014/main" id="{00000000-0008-0000-0200-00009B090000}"/>
                      </a:ext>
                    </a:extLst>
                  </wp:docPr>
                  <wp:cNvGraphicFramePr/>
                  <a:graphic xmlns:a="http://schemas.openxmlformats.org/drawingml/2006/main">
                    <a:graphicData uri="http://schemas.openxmlformats.org/drawingml/2006/picture">
                      <pic:pic xmlns:pic="http://schemas.openxmlformats.org/drawingml/2006/picture">
                        <pic:nvPicPr>
                          <pic:cNvPr id="2459" name="1770 Imagen" hidden="1">
                            <a:extLst>
                              <a:ext uri="{FF2B5EF4-FFF2-40B4-BE49-F238E27FC236}">
                                <a16:creationId xmlns:a16="http://schemas.microsoft.com/office/drawing/2014/main" id="{00000000-0008-0000-0200-00009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F4DFEC" wp14:editId="421875EA">
                  <wp:simplePos x="0" y="0"/>
                  <wp:positionH relativeFrom="column">
                    <wp:posOffset>0</wp:posOffset>
                  </wp:positionH>
                  <wp:positionV relativeFrom="paragraph">
                    <wp:posOffset>9525</wp:posOffset>
                  </wp:positionV>
                  <wp:extent cx="9525" cy="123825"/>
                  <wp:effectExtent l="0" t="0" r="28575" b="9525"/>
                  <wp:wrapNone/>
                  <wp:docPr id="2460" name="Imagen 805" hidden="1">
                    <a:extLst xmlns:a="http://schemas.openxmlformats.org/drawingml/2006/main">
                      <a:ext uri="{FF2B5EF4-FFF2-40B4-BE49-F238E27FC236}">
                        <a16:creationId xmlns:a16="http://schemas.microsoft.com/office/drawing/2014/main" id="{00000000-0008-0000-0200-00009C090000}"/>
                      </a:ext>
                    </a:extLst>
                  </wp:docPr>
                  <wp:cNvGraphicFramePr/>
                  <a:graphic xmlns:a="http://schemas.openxmlformats.org/drawingml/2006/main">
                    <a:graphicData uri="http://schemas.openxmlformats.org/drawingml/2006/picture">
                      <pic:pic xmlns:pic="http://schemas.openxmlformats.org/drawingml/2006/picture">
                        <pic:nvPicPr>
                          <pic:cNvPr id="2460" name="1771 Imagen" hidden="1">
                            <a:extLst>
                              <a:ext uri="{FF2B5EF4-FFF2-40B4-BE49-F238E27FC236}">
                                <a16:creationId xmlns:a16="http://schemas.microsoft.com/office/drawing/2014/main" id="{00000000-0008-0000-0200-00009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3F2239" wp14:editId="2140369F">
                  <wp:simplePos x="0" y="0"/>
                  <wp:positionH relativeFrom="column">
                    <wp:posOffset>0</wp:posOffset>
                  </wp:positionH>
                  <wp:positionV relativeFrom="paragraph">
                    <wp:posOffset>9525</wp:posOffset>
                  </wp:positionV>
                  <wp:extent cx="9525" cy="123825"/>
                  <wp:effectExtent l="0" t="0" r="28575" b="9525"/>
                  <wp:wrapNone/>
                  <wp:docPr id="2461" name="Imagen 804" hidden="1">
                    <a:extLst xmlns:a="http://schemas.openxmlformats.org/drawingml/2006/main">
                      <a:ext uri="{FF2B5EF4-FFF2-40B4-BE49-F238E27FC236}">
                        <a16:creationId xmlns:a16="http://schemas.microsoft.com/office/drawing/2014/main" id="{00000000-0008-0000-0200-00009D090000}"/>
                      </a:ext>
                    </a:extLst>
                  </wp:docPr>
                  <wp:cNvGraphicFramePr/>
                  <a:graphic xmlns:a="http://schemas.openxmlformats.org/drawingml/2006/main">
                    <a:graphicData uri="http://schemas.openxmlformats.org/drawingml/2006/picture">
                      <pic:pic xmlns:pic="http://schemas.openxmlformats.org/drawingml/2006/picture">
                        <pic:nvPicPr>
                          <pic:cNvPr id="2461" name="1772 Imagen" hidden="1">
                            <a:extLst>
                              <a:ext uri="{FF2B5EF4-FFF2-40B4-BE49-F238E27FC236}">
                                <a16:creationId xmlns:a16="http://schemas.microsoft.com/office/drawing/2014/main" id="{00000000-0008-0000-0200-00009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10B51C" wp14:editId="5447D601">
                  <wp:simplePos x="0" y="0"/>
                  <wp:positionH relativeFrom="column">
                    <wp:posOffset>0</wp:posOffset>
                  </wp:positionH>
                  <wp:positionV relativeFrom="paragraph">
                    <wp:posOffset>9525</wp:posOffset>
                  </wp:positionV>
                  <wp:extent cx="9525" cy="123825"/>
                  <wp:effectExtent l="0" t="0" r="28575" b="9525"/>
                  <wp:wrapNone/>
                  <wp:docPr id="2462" name="Imagen 803" hidden="1">
                    <a:extLst xmlns:a="http://schemas.openxmlformats.org/drawingml/2006/main">
                      <a:ext uri="{FF2B5EF4-FFF2-40B4-BE49-F238E27FC236}">
                        <a16:creationId xmlns:a16="http://schemas.microsoft.com/office/drawing/2014/main" id="{00000000-0008-0000-0200-00009E090000}"/>
                      </a:ext>
                    </a:extLst>
                  </wp:docPr>
                  <wp:cNvGraphicFramePr/>
                  <a:graphic xmlns:a="http://schemas.openxmlformats.org/drawingml/2006/main">
                    <a:graphicData uri="http://schemas.openxmlformats.org/drawingml/2006/picture">
                      <pic:pic xmlns:pic="http://schemas.openxmlformats.org/drawingml/2006/picture">
                        <pic:nvPicPr>
                          <pic:cNvPr id="2462" name="1773 Imagen" hidden="1">
                            <a:extLst>
                              <a:ext uri="{FF2B5EF4-FFF2-40B4-BE49-F238E27FC236}">
                                <a16:creationId xmlns:a16="http://schemas.microsoft.com/office/drawing/2014/main" id="{00000000-0008-0000-0200-00009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00A2D4" wp14:editId="6CEF4733">
                  <wp:simplePos x="0" y="0"/>
                  <wp:positionH relativeFrom="column">
                    <wp:posOffset>0</wp:posOffset>
                  </wp:positionH>
                  <wp:positionV relativeFrom="paragraph">
                    <wp:posOffset>9525</wp:posOffset>
                  </wp:positionV>
                  <wp:extent cx="9525" cy="123825"/>
                  <wp:effectExtent l="0" t="0" r="28575" b="9525"/>
                  <wp:wrapNone/>
                  <wp:docPr id="2463" name="Imagen 802" hidden="1">
                    <a:extLst xmlns:a="http://schemas.openxmlformats.org/drawingml/2006/main">
                      <a:ext uri="{FF2B5EF4-FFF2-40B4-BE49-F238E27FC236}">
                        <a16:creationId xmlns:a16="http://schemas.microsoft.com/office/drawing/2014/main" id="{00000000-0008-0000-0200-00009F090000}"/>
                      </a:ext>
                    </a:extLst>
                  </wp:docPr>
                  <wp:cNvGraphicFramePr/>
                  <a:graphic xmlns:a="http://schemas.openxmlformats.org/drawingml/2006/main">
                    <a:graphicData uri="http://schemas.openxmlformats.org/drawingml/2006/picture">
                      <pic:pic xmlns:pic="http://schemas.openxmlformats.org/drawingml/2006/picture">
                        <pic:nvPicPr>
                          <pic:cNvPr id="2463" name="1774 Imagen" hidden="1">
                            <a:extLst>
                              <a:ext uri="{FF2B5EF4-FFF2-40B4-BE49-F238E27FC236}">
                                <a16:creationId xmlns:a16="http://schemas.microsoft.com/office/drawing/2014/main" id="{00000000-0008-0000-0200-00009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736694" wp14:editId="78762450">
                  <wp:simplePos x="0" y="0"/>
                  <wp:positionH relativeFrom="column">
                    <wp:posOffset>0</wp:posOffset>
                  </wp:positionH>
                  <wp:positionV relativeFrom="paragraph">
                    <wp:posOffset>9525</wp:posOffset>
                  </wp:positionV>
                  <wp:extent cx="9525" cy="123825"/>
                  <wp:effectExtent l="0" t="0" r="28575" b="9525"/>
                  <wp:wrapNone/>
                  <wp:docPr id="2464" name="Imagen 801" hidden="1">
                    <a:extLst xmlns:a="http://schemas.openxmlformats.org/drawingml/2006/main">
                      <a:ext uri="{FF2B5EF4-FFF2-40B4-BE49-F238E27FC236}">
                        <a16:creationId xmlns:a16="http://schemas.microsoft.com/office/drawing/2014/main" id="{00000000-0008-0000-0200-0000A0090000}"/>
                      </a:ext>
                    </a:extLst>
                  </wp:docPr>
                  <wp:cNvGraphicFramePr/>
                  <a:graphic xmlns:a="http://schemas.openxmlformats.org/drawingml/2006/main">
                    <a:graphicData uri="http://schemas.openxmlformats.org/drawingml/2006/picture">
                      <pic:pic xmlns:pic="http://schemas.openxmlformats.org/drawingml/2006/picture">
                        <pic:nvPicPr>
                          <pic:cNvPr id="2464" name="1775 Imagen" hidden="1">
                            <a:extLst>
                              <a:ext uri="{FF2B5EF4-FFF2-40B4-BE49-F238E27FC236}">
                                <a16:creationId xmlns:a16="http://schemas.microsoft.com/office/drawing/2014/main" id="{00000000-0008-0000-0200-0000A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32DAC9" wp14:editId="44A45373">
                  <wp:simplePos x="0" y="0"/>
                  <wp:positionH relativeFrom="column">
                    <wp:posOffset>0</wp:posOffset>
                  </wp:positionH>
                  <wp:positionV relativeFrom="paragraph">
                    <wp:posOffset>9525</wp:posOffset>
                  </wp:positionV>
                  <wp:extent cx="9525" cy="123825"/>
                  <wp:effectExtent l="0" t="0" r="28575" b="9525"/>
                  <wp:wrapNone/>
                  <wp:docPr id="2465" name="Imagen 800" hidden="1">
                    <a:extLst xmlns:a="http://schemas.openxmlformats.org/drawingml/2006/main">
                      <a:ext uri="{FF2B5EF4-FFF2-40B4-BE49-F238E27FC236}">
                        <a16:creationId xmlns:a16="http://schemas.microsoft.com/office/drawing/2014/main" id="{00000000-0008-0000-0200-0000A1090000}"/>
                      </a:ext>
                    </a:extLst>
                  </wp:docPr>
                  <wp:cNvGraphicFramePr/>
                  <a:graphic xmlns:a="http://schemas.openxmlformats.org/drawingml/2006/main">
                    <a:graphicData uri="http://schemas.openxmlformats.org/drawingml/2006/picture">
                      <pic:pic xmlns:pic="http://schemas.openxmlformats.org/drawingml/2006/picture">
                        <pic:nvPicPr>
                          <pic:cNvPr id="2465" name="1776 Imagen" hidden="1">
                            <a:extLst>
                              <a:ext uri="{FF2B5EF4-FFF2-40B4-BE49-F238E27FC236}">
                                <a16:creationId xmlns:a16="http://schemas.microsoft.com/office/drawing/2014/main" id="{00000000-0008-0000-0200-0000A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003281" wp14:editId="690229FC">
                  <wp:simplePos x="0" y="0"/>
                  <wp:positionH relativeFrom="column">
                    <wp:posOffset>0</wp:posOffset>
                  </wp:positionH>
                  <wp:positionV relativeFrom="paragraph">
                    <wp:posOffset>9525</wp:posOffset>
                  </wp:positionV>
                  <wp:extent cx="9525" cy="123825"/>
                  <wp:effectExtent l="0" t="0" r="28575" b="9525"/>
                  <wp:wrapNone/>
                  <wp:docPr id="2466" name="Imagen 799" hidden="1">
                    <a:extLst xmlns:a="http://schemas.openxmlformats.org/drawingml/2006/main">
                      <a:ext uri="{FF2B5EF4-FFF2-40B4-BE49-F238E27FC236}">
                        <a16:creationId xmlns:a16="http://schemas.microsoft.com/office/drawing/2014/main" id="{00000000-0008-0000-0200-0000A2090000}"/>
                      </a:ext>
                    </a:extLst>
                  </wp:docPr>
                  <wp:cNvGraphicFramePr/>
                  <a:graphic xmlns:a="http://schemas.openxmlformats.org/drawingml/2006/main">
                    <a:graphicData uri="http://schemas.openxmlformats.org/drawingml/2006/picture">
                      <pic:pic xmlns:pic="http://schemas.openxmlformats.org/drawingml/2006/picture">
                        <pic:nvPicPr>
                          <pic:cNvPr id="2466" name="1777 Imagen" hidden="1">
                            <a:extLst>
                              <a:ext uri="{FF2B5EF4-FFF2-40B4-BE49-F238E27FC236}">
                                <a16:creationId xmlns:a16="http://schemas.microsoft.com/office/drawing/2014/main" id="{00000000-0008-0000-0200-0000A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9E49DE" wp14:editId="309DCA42">
                  <wp:simplePos x="0" y="0"/>
                  <wp:positionH relativeFrom="column">
                    <wp:posOffset>0</wp:posOffset>
                  </wp:positionH>
                  <wp:positionV relativeFrom="paragraph">
                    <wp:posOffset>9525</wp:posOffset>
                  </wp:positionV>
                  <wp:extent cx="9525" cy="123825"/>
                  <wp:effectExtent l="0" t="0" r="28575" b="9525"/>
                  <wp:wrapNone/>
                  <wp:docPr id="2467" name="Imagen 798" hidden="1">
                    <a:extLst xmlns:a="http://schemas.openxmlformats.org/drawingml/2006/main">
                      <a:ext uri="{FF2B5EF4-FFF2-40B4-BE49-F238E27FC236}">
                        <a16:creationId xmlns:a16="http://schemas.microsoft.com/office/drawing/2014/main" id="{00000000-0008-0000-0200-0000A3090000}"/>
                      </a:ext>
                    </a:extLst>
                  </wp:docPr>
                  <wp:cNvGraphicFramePr/>
                  <a:graphic xmlns:a="http://schemas.openxmlformats.org/drawingml/2006/main">
                    <a:graphicData uri="http://schemas.openxmlformats.org/drawingml/2006/picture">
                      <pic:pic xmlns:pic="http://schemas.openxmlformats.org/drawingml/2006/picture">
                        <pic:nvPicPr>
                          <pic:cNvPr id="2467" name="1778 Imagen" hidden="1">
                            <a:extLst>
                              <a:ext uri="{FF2B5EF4-FFF2-40B4-BE49-F238E27FC236}">
                                <a16:creationId xmlns:a16="http://schemas.microsoft.com/office/drawing/2014/main" id="{00000000-0008-0000-0200-0000A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849CAC" wp14:editId="1A424D54">
                  <wp:simplePos x="0" y="0"/>
                  <wp:positionH relativeFrom="column">
                    <wp:posOffset>0</wp:posOffset>
                  </wp:positionH>
                  <wp:positionV relativeFrom="paragraph">
                    <wp:posOffset>9525</wp:posOffset>
                  </wp:positionV>
                  <wp:extent cx="9525" cy="123825"/>
                  <wp:effectExtent l="0" t="0" r="28575" b="9525"/>
                  <wp:wrapNone/>
                  <wp:docPr id="2468" name="Imagen 797" hidden="1">
                    <a:extLst xmlns:a="http://schemas.openxmlformats.org/drawingml/2006/main">
                      <a:ext uri="{FF2B5EF4-FFF2-40B4-BE49-F238E27FC236}">
                        <a16:creationId xmlns:a16="http://schemas.microsoft.com/office/drawing/2014/main" id="{00000000-0008-0000-0200-0000A4090000}"/>
                      </a:ext>
                    </a:extLst>
                  </wp:docPr>
                  <wp:cNvGraphicFramePr/>
                  <a:graphic xmlns:a="http://schemas.openxmlformats.org/drawingml/2006/main">
                    <a:graphicData uri="http://schemas.openxmlformats.org/drawingml/2006/picture">
                      <pic:pic xmlns:pic="http://schemas.openxmlformats.org/drawingml/2006/picture">
                        <pic:nvPicPr>
                          <pic:cNvPr id="2468" name="1779 Imagen" hidden="1">
                            <a:extLst>
                              <a:ext uri="{FF2B5EF4-FFF2-40B4-BE49-F238E27FC236}">
                                <a16:creationId xmlns:a16="http://schemas.microsoft.com/office/drawing/2014/main" id="{00000000-0008-0000-0200-0000A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7B2FDA" wp14:editId="6B333BDC">
                  <wp:simplePos x="0" y="0"/>
                  <wp:positionH relativeFrom="column">
                    <wp:posOffset>0</wp:posOffset>
                  </wp:positionH>
                  <wp:positionV relativeFrom="paragraph">
                    <wp:posOffset>9525</wp:posOffset>
                  </wp:positionV>
                  <wp:extent cx="9525" cy="123825"/>
                  <wp:effectExtent l="0" t="0" r="28575" b="9525"/>
                  <wp:wrapNone/>
                  <wp:docPr id="2469" name="Imagen 796" hidden="1">
                    <a:extLst xmlns:a="http://schemas.openxmlformats.org/drawingml/2006/main">
                      <a:ext uri="{FF2B5EF4-FFF2-40B4-BE49-F238E27FC236}">
                        <a16:creationId xmlns:a16="http://schemas.microsoft.com/office/drawing/2014/main" id="{00000000-0008-0000-0200-0000A5090000}"/>
                      </a:ext>
                    </a:extLst>
                  </wp:docPr>
                  <wp:cNvGraphicFramePr/>
                  <a:graphic xmlns:a="http://schemas.openxmlformats.org/drawingml/2006/main">
                    <a:graphicData uri="http://schemas.openxmlformats.org/drawingml/2006/picture">
                      <pic:pic xmlns:pic="http://schemas.openxmlformats.org/drawingml/2006/picture">
                        <pic:nvPicPr>
                          <pic:cNvPr id="2469" name="1780 Imagen" hidden="1">
                            <a:extLst>
                              <a:ext uri="{FF2B5EF4-FFF2-40B4-BE49-F238E27FC236}">
                                <a16:creationId xmlns:a16="http://schemas.microsoft.com/office/drawing/2014/main" id="{00000000-0008-0000-0200-0000A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E78EF7" wp14:editId="7FBAB32B">
                  <wp:simplePos x="0" y="0"/>
                  <wp:positionH relativeFrom="column">
                    <wp:posOffset>0</wp:posOffset>
                  </wp:positionH>
                  <wp:positionV relativeFrom="paragraph">
                    <wp:posOffset>9525</wp:posOffset>
                  </wp:positionV>
                  <wp:extent cx="9525" cy="123825"/>
                  <wp:effectExtent l="0" t="0" r="28575" b="9525"/>
                  <wp:wrapNone/>
                  <wp:docPr id="2470" name="Imagen 795" hidden="1">
                    <a:extLst xmlns:a="http://schemas.openxmlformats.org/drawingml/2006/main">
                      <a:ext uri="{FF2B5EF4-FFF2-40B4-BE49-F238E27FC236}">
                        <a16:creationId xmlns:a16="http://schemas.microsoft.com/office/drawing/2014/main" id="{00000000-0008-0000-0200-0000A6090000}"/>
                      </a:ext>
                    </a:extLst>
                  </wp:docPr>
                  <wp:cNvGraphicFramePr/>
                  <a:graphic xmlns:a="http://schemas.openxmlformats.org/drawingml/2006/main">
                    <a:graphicData uri="http://schemas.openxmlformats.org/drawingml/2006/picture">
                      <pic:pic xmlns:pic="http://schemas.openxmlformats.org/drawingml/2006/picture">
                        <pic:nvPicPr>
                          <pic:cNvPr id="2470" name="1781 Imagen" hidden="1">
                            <a:extLst>
                              <a:ext uri="{FF2B5EF4-FFF2-40B4-BE49-F238E27FC236}">
                                <a16:creationId xmlns:a16="http://schemas.microsoft.com/office/drawing/2014/main" id="{00000000-0008-0000-0200-0000A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649296" wp14:editId="17054607">
                  <wp:simplePos x="0" y="0"/>
                  <wp:positionH relativeFrom="column">
                    <wp:posOffset>0</wp:posOffset>
                  </wp:positionH>
                  <wp:positionV relativeFrom="paragraph">
                    <wp:posOffset>9525</wp:posOffset>
                  </wp:positionV>
                  <wp:extent cx="9525" cy="123825"/>
                  <wp:effectExtent l="0" t="0" r="28575" b="9525"/>
                  <wp:wrapNone/>
                  <wp:docPr id="2471" name="Imagen 794" hidden="1">
                    <a:extLst xmlns:a="http://schemas.openxmlformats.org/drawingml/2006/main">
                      <a:ext uri="{FF2B5EF4-FFF2-40B4-BE49-F238E27FC236}">
                        <a16:creationId xmlns:a16="http://schemas.microsoft.com/office/drawing/2014/main" id="{00000000-0008-0000-0200-0000A7090000}"/>
                      </a:ext>
                    </a:extLst>
                  </wp:docPr>
                  <wp:cNvGraphicFramePr/>
                  <a:graphic xmlns:a="http://schemas.openxmlformats.org/drawingml/2006/main">
                    <a:graphicData uri="http://schemas.openxmlformats.org/drawingml/2006/picture">
                      <pic:pic xmlns:pic="http://schemas.openxmlformats.org/drawingml/2006/picture">
                        <pic:nvPicPr>
                          <pic:cNvPr id="2471" name="1782 Imagen" hidden="1">
                            <a:extLst>
                              <a:ext uri="{FF2B5EF4-FFF2-40B4-BE49-F238E27FC236}">
                                <a16:creationId xmlns:a16="http://schemas.microsoft.com/office/drawing/2014/main" id="{00000000-0008-0000-0200-0000A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58843F" wp14:editId="2CEED638">
                  <wp:simplePos x="0" y="0"/>
                  <wp:positionH relativeFrom="column">
                    <wp:posOffset>0</wp:posOffset>
                  </wp:positionH>
                  <wp:positionV relativeFrom="paragraph">
                    <wp:posOffset>9525</wp:posOffset>
                  </wp:positionV>
                  <wp:extent cx="9525" cy="123825"/>
                  <wp:effectExtent l="0" t="0" r="28575" b="9525"/>
                  <wp:wrapNone/>
                  <wp:docPr id="2472" name="Imagen 793" hidden="1">
                    <a:extLst xmlns:a="http://schemas.openxmlformats.org/drawingml/2006/main">
                      <a:ext uri="{FF2B5EF4-FFF2-40B4-BE49-F238E27FC236}">
                        <a16:creationId xmlns:a16="http://schemas.microsoft.com/office/drawing/2014/main" id="{00000000-0008-0000-0200-0000A8090000}"/>
                      </a:ext>
                    </a:extLst>
                  </wp:docPr>
                  <wp:cNvGraphicFramePr/>
                  <a:graphic xmlns:a="http://schemas.openxmlformats.org/drawingml/2006/main">
                    <a:graphicData uri="http://schemas.openxmlformats.org/drawingml/2006/picture">
                      <pic:pic xmlns:pic="http://schemas.openxmlformats.org/drawingml/2006/picture">
                        <pic:nvPicPr>
                          <pic:cNvPr id="2472" name="1783 Imagen" hidden="1">
                            <a:extLst>
                              <a:ext uri="{FF2B5EF4-FFF2-40B4-BE49-F238E27FC236}">
                                <a16:creationId xmlns:a16="http://schemas.microsoft.com/office/drawing/2014/main" id="{00000000-0008-0000-0200-0000A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D6332F" wp14:editId="361E282C">
                  <wp:simplePos x="0" y="0"/>
                  <wp:positionH relativeFrom="column">
                    <wp:posOffset>0</wp:posOffset>
                  </wp:positionH>
                  <wp:positionV relativeFrom="paragraph">
                    <wp:posOffset>9525</wp:posOffset>
                  </wp:positionV>
                  <wp:extent cx="9525" cy="123825"/>
                  <wp:effectExtent l="0" t="0" r="28575" b="9525"/>
                  <wp:wrapNone/>
                  <wp:docPr id="2473" name="Imagen 792" hidden="1">
                    <a:extLst xmlns:a="http://schemas.openxmlformats.org/drawingml/2006/main">
                      <a:ext uri="{FF2B5EF4-FFF2-40B4-BE49-F238E27FC236}">
                        <a16:creationId xmlns:a16="http://schemas.microsoft.com/office/drawing/2014/main" id="{00000000-0008-0000-0200-0000A9090000}"/>
                      </a:ext>
                    </a:extLst>
                  </wp:docPr>
                  <wp:cNvGraphicFramePr/>
                  <a:graphic xmlns:a="http://schemas.openxmlformats.org/drawingml/2006/main">
                    <a:graphicData uri="http://schemas.openxmlformats.org/drawingml/2006/picture">
                      <pic:pic xmlns:pic="http://schemas.openxmlformats.org/drawingml/2006/picture">
                        <pic:nvPicPr>
                          <pic:cNvPr id="2473" name="1784 Imagen" hidden="1">
                            <a:extLst>
                              <a:ext uri="{FF2B5EF4-FFF2-40B4-BE49-F238E27FC236}">
                                <a16:creationId xmlns:a16="http://schemas.microsoft.com/office/drawing/2014/main" id="{00000000-0008-0000-0200-0000A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768B28" wp14:editId="18CA9325">
                  <wp:simplePos x="0" y="0"/>
                  <wp:positionH relativeFrom="column">
                    <wp:posOffset>0</wp:posOffset>
                  </wp:positionH>
                  <wp:positionV relativeFrom="paragraph">
                    <wp:posOffset>9525</wp:posOffset>
                  </wp:positionV>
                  <wp:extent cx="9525" cy="123825"/>
                  <wp:effectExtent l="0" t="0" r="28575" b="9525"/>
                  <wp:wrapNone/>
                  <wp:docPr id="2474" name="Imagen 791" hidden="1">
                    <a:extLst xmlns:a="http://schemas.openxmlformats.org/drawingml/2006/main">
                      <a:ext uri="{FF2B5EF4-FFF2-40B4-BE49-F238E27FC236}">
                        <a16:creationId xmlns:a16="http://schemas.microsoft.com/office/drawing/2014/main" id="{00000000-0008-0000-0200-0000AA090000}"/>
                      </a:ext>
                    </a:extLst>
                  </wp:docPr>
                  <wp:cNvGraphicFramePr/>
                  <a:graphic xmlns:a="http://schemas.openxmlformats.org/drawingml/2006/main">
                    <a:graphicData uri="http://schemas.openxmlformats.org/drawingml/2006/picture">
                      <pic:pic xmlns:pic="http://schemas.openxmlformats.org/drawingml/2006/picture">
                        <pic:nvPicPr>
                          <pic:cNvPr id="2474" name="1785 Imagen" hidden="1">
                            <a:extLst>
                              <a:ext uri="{FF2B5EF4-FFF2-40B4-BE49-F238E27FC236}">
                                <a16:creationId xmlns:a16="http://schemas.microsoft.com/office/drawing/2014/main" id="{00000000-0008-0000-0200-0000A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C56BC0" wp14:editId="09735960">
                  <wp:simplePos x="0" y="0"/>
                  <wp:positionH relativeFrom="column">
                    <wp:posOffset>0</wp:posOffset>
                  </wp:positionH>
                  <wp:positionV relativeFrom="paragraph">
                    <wp:posOffset>9525</wp:posOffset>
                  </wp:positionV>
                  <wp:extent cx="9525" cy="123825"/>
                  <wp:effectExtent l="0" t="0" r="28575" b="9525"/>
                  <wp:wrapNone/>
                  <wp:docPr id="2475" name="Imagen 790" hidden="1">
                    <a:extLst xmlns:a="http://schemas.openxmlformats.org/drawingml/2006/main">
                      <a:ext uri="{FF2B5EF4-FFF2-40B4-BE49-F238E27FC236}">
                        <a16:creationId xmlns:a16="http://schemas.microsoft.com/office/drawing/2014/main" id="{00000000-0008-0000-0200-0000AB090000}"/>
                      </a:ext>
                    </a:extLst>
                  </wp:docPr>
                  <wp:cNvGraphicFramePr/>
                  <a:graphic xmlns:a="http://schemas.openxmlformats.org/drawingml/2006/main">
                    <a:graphicData uri="http://schemas.openxmlformats.org/drawingml/2006/picture">
                      <pic:pic xmlns:pic="http://schemas.openxmlformats.org/drawingml/2006/picture">
                        <pic:nvPicPr>
                          <pic:cNvPr id="2475" name="1786 Imagen" hidden="1">
                            <a:extLst>
                              <a:ext uri="{FF2B5EF4-FFF2-40B4-BE49-F238E27FC236}">
                                <a16:creationId xmlns:a16="http://schemas.microsoft.com/office/drawing/2014/main" id="{00000000-0008-0000-0200-0000A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C38601" wp14:editId="6D9A93F5">
                  <wp:simplePos x="0" y="0"/>
                  <wp:positionH relativeFrom="column">
                    <wp:posOffset>0</wp:posOffset>
                  </wp:positionH>
                  <wp:positionV relativeFrom="paragraph">
                    <wp:posOffset>9525</wp:posOffset>
                  </wp:positionV>
                  <wp:extent cx="9525" cy="123825"/>
                  <wp:effectExtent l="0" t="0" r="28575" b="9525"/>
                  <wp:wrapNone/>
                  <wp:docPr id="2476" name="Imagen 789" hidden="1">
                    <a:extLst xmlns:a="http://schemas.openxmlformats.org/drawingml/2006/main">
                      <a:ext uri="{FF2B5EF4-FFF2-40B4-BE49-F238E27FC236}">
                        <a16:creationId xmlns:a16="http://schemas.microsoft.com/office/drawing/2014/main" id="{00000000-0008-0000-0200-0000AC090000}"/>
                      </a:ext>
                    </a:extLst>
                  </wp:docPr>
                  <wp:cNvGraphicFramePr/>
                  <a:graphic xmlns:a="http://schemas.openxmlformats.org/drawingml/2006/main">
                    <a:graphicData uri="http://schemas.openxmlformats.org/drawingml/2006/picture">
                      <pic:pic xmlns:pic="http://schemas.openxmlformats.org/drawingml/2006/picture">
                        <pic:nvPicPr>
                          <pic:cNvPr id="2476" name="1853 Imagen" hidden="1">
                            <a:extLst>
                              <a:ext uri="{FF2B5EF4-FFF2-40B4-BE49-F238E27FC236}">
                                <a16:creationId xmlns:a16="http://schemas.microsoft.com/office/drawing/2014/main" id="{00000000-0008-0000-0200-0000A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F8CBBA" wp14:editId="46C240C3">
                  <wp:simplePos x="0" y="0"/>
                  <wp:positionH relativeFrom="column">
                    <wp:posOffset>0</wp:posOffset>
                  </wp:positionH>
                  <wp:positionV relativeFrom="paragraph">
                    <wp:posOffset>9525</wp:posOffset>
                  </wp:positionV>
                  <wp:extent cx="9525" cy="123825"/>
                  <wp:effectExtent l="0" t="0" r="28575" b="9525"/>
                  <wp:wrapNone/>
                  <wp:docPr id="2477" name="Imagen 788" hidden="1">
                    <a:extLst xmlns:a="http://schemas.openxmlformats.org/drawingml/2006/main">
                      <a:ext uri="{FF2B5EF4-FFF2-40B4-BE49-F238E27FC236}">
                        <a16:creationId xmlns:a16="http://schemas.microsoft.com/office/drawing/2014/main" id="{00000000-0008-0000-0200-0000AD090000}"/>
                      </a:ext>
                    </a:extLst>
                  </wp:docPr>
                  <wp:cNvGraphicFramePr/>
                  <a:graphic xmlns:a="http://schemas.openxmlformats.org/drawingml/2006/main">
                    <a:graphicData uri="http://schemas.openxmlformats.org/drawingml/2006/picture">
                      <pic:pic xmlns:pic="http://schemas.openxmlformats.org/drawingml/2006/picture">
                        <pic:nvPicPr>
                          <pic:cNvPr id="2477" name="1864 Imagen" hidden="1">
                            <a:extLst>
                              <a:ext uri="{FF2B5EF4-FFF2-40B4-BE49-F238E27FC236}">
                                <a16:creationId xmlns:a16="http://schemas.microsoft.com/office/drawing/2014/main" id="{00000000-0008-0000-0200-0000A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AC5F9B" wp14:editId="36F6DD47">
                  <wp:simplePos x="0" y="0"/>
                  <wp:positionH relativeFrom="column">
                    <wp:posOffset>0</wp:posOffset>
                  </wp:positionH>
                  <wp:positionV relativeFrom="paragraph">
                    <wp:posOffset>9525</wp:posOffset>
                  </wp:positionV>
                  <wp:extent cx="9525" cy="123825"/>
                  <wp:effectExtent l="0" t="0" r="28575" b="9525"/>
                  <wp:wrapNone/>
                  <wp:docPr id="2478" name="Imagen 787" hidden="1">
                    <a:extLst xmlns:a="http://schemas.openxmlformats.org/drawingml/2006/main">
                      <a:ext uri="{FF2B5EF4-FFF2-40B4-BE49-F238E27FC236}">
                        <a16:creationId xmlns:a16="http://schemas.microsoft.com/office/drawing/2014/main" id="{00000000-0008-0000-0200-0000AE090000}"/>
                      </a:ext>
                    </a:extLst>
                  </wp:docPr>
                  <wp:cNvGraphicFramePr/>
                  <a:graphic xmlns:a="http://schemas.openxmlformats.org/drawingml/2006/main">
                    <a:graphicData uri="http://schemas.openxmlformats.org/drawingml/2006/picture">
                      <pic:pic xmlns:pic="http://schemas.openxmlformats.org/drawingml/2006/picture">
                        <pic:nvPicPr>
                          <pic:cNvPr id="2478" name="1865 Imagen" hidden="1">
                            <a:extLst>
                              <a:ext uri="{FF2B5EF4-FFF2-40B4-BE49-F238E27FC236}">
                                <a16:creationId xmlns:a16="http://schemas.microsoft.com/office/drawing/2014/main" id="{00000000-0008-0000-0200-0000A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DCB0A1" wp14:editId="2FA554C2">
                  <wp:simplePos x="0" y="0"/>
                  <wp:positionH relativeFrom="column">
                    <wp:posOffset>0</wp:posOffset>
                  </wp:positionH>
                  <wp:positionV relativeFrom="paragraph">
                    <wp:posOffset>9525</wp:posOffset>
                  </wp:positionV>
                  <wp:extent cx="9525" cy="123825"/>
                  <wp:effectExtent l="0" t="0" r="28575" b="9525"/>
                  <wp:wrapNone/>
                  <wp:docPr id="2479" name="Imagen 786" hidden="1">
                    <a:extLst xmlns:a="http://schemas.openxmlformats.org/drawingml/2006/main">
                      <a:ext uri="{FF2B5EF4-FFF2-40B4-BE49-F238E27FC236}">
                        <a16:creationId xmlns:a16="http://schemas.microsoft.com/office/drawing/2014/main" id="{00000000-0008-0000-0200-0000AF090000}"/>
                      </a:ext>
                    </a:extLst>
                  </wp:docPr>
                  <wp:cNvGraphicFramePr/>
                  <a:graphic xmlns:a="http://schemas.openxmlformats.org/drawingml/2006/main">
                    <a:graphicData uri="http://schemas.openxmlformats.org/drawingml/2006/picture">
                      <pic:pic xmlns:pic="http://schemas.openxmlformats.org/drawingml/2006/picture">
                        <pic:nvPicPr>
                          <pic:cNvPr id="2479" name="1866 Imagen" hidden="1">
                            <a:extLst>
                              <a:ext uri="{FF2B5EF4-FFF2-40B4-BE49-F238E27FC236}">
                                <a16:creationId xmlns:a16="http://schemas.microsoft.com/office/drawing/2014/main" id="{00000000-0008-0000-0200-0000A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70B295" wp14:editId="74A1207E">
                  <wp:simplePos x="0" y="0"/>
                  <wp:positionH relativeFrom="column">
                    <wp:posOffset>0</wp:posOffset>
                  </wp:positionH>
                  <wp:positionV relativeFrom="paragraph">
                    <wp:posOffset>9525</wp:posOffset>
                  </wp:positionV>
                  <wp:extent cx="9525" cy="123825"/>
                  <wp:effectExtent l="0" t="0" r="28575" b="9525"/>
                  <wp:wrapNone/>
                  <wp:docPr id="2480" name="Imagen 785" hidden="1">
                    <a:extLst xmlns:a="http://schemas.openxmlformats.org/drawingml/2006/main">
                      <a:ext uri="{FF2B5EF4-FFF2-40B4-BE49-F238E27FC236}">
                        <a16:creationId xmlns:a16="http://schemas.microsoft.com/office/drawing/2014/main" id="{00000000-0008-0000-0200-0000B0090000}"/>
                      </a:ext>
                    </a:extLst>
                  </wp:docPr>
                  <wp:cNvGraphicFramePr/>
                  <a:graphic xmlns:a="http://schemas.openxmlformats.org/drawingml/2006/main">
                    <a:graphicData uri="http://schemas.openxmlformats.org/drawingml/2006/picture">
                      <pic:pic xmlns:pic="http://schemas.openxmlformats.org/drawingml/2006/picture">
                        <pic:nvPicPr>
                          <pic:cNvPr id="2480" name="1867 Imagen" hidden="1">
                            <a:extLst>
                              <a:ext uri="{FF2B5EF4-FFF2-40B4-BE49-F238E27FC236}">
                                <a16:creationId xmlns:a16="http://schemas.microsoft.com/office/drawing/2014/main" id="{00000000-0008-0000-0200-0000B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7FCA68" wp14:editId="73B0A642">
                  <wp:simplePos x="0" y="0"/>
                  <wp:positionH relativeFrom="column">
                    <wp:posOffset>0</wp:posOffset>
                  </wp:positionH>
                  <wp:positionV relativeFrom="paragraph">
                    <wp:posOffset>9525</wp:posOffset>
                  </wp:positionV>
                  <wp:extent cx="9525" cy="123825"/>
                  <wp:effectExtent l="0" t="0" r="28575" b="9525"/>
                  <wp:wrapNone/>
                  <wp:docPr id="2481" name="Imagen 784" hidden="1">
                    <a:extLst xmlns:a="http://schemas.openxmlformats.org/drawingml/2006/main">
                      <a:ext uri="{FF2B5EF4-FFF2-40B4-BE49-F238E27FC236}">
                        <a16:creationId xmlns:a16="http://schemas.microsoft.com/office/drawing/2014/main" id="{00000000-0008-0000-0200-0000B1090000}"/>
                      </a:ext>
                    </a:extLst>
                  </wp:docPr>
                  <wp:cNvGraphicFramePr/>
                  <a:graphic xmlns:a="http://schemas.openxmlformats.org/drawingml/2006/main">
                    <a:graphicData uri="http://schemas.openxmlformats.org/drawingml/2006/picture">
                      <pic:pic xmlns:pic="http://schemas.openxmlformats.org/drawingml/2006/picture">
                        <pic:nvPicPr>
                          <pic:cNvPr id="2481" name="1868 Imagen" hidden="1">
                            <a:extLst>
                              <a:ext uri="{FF2B5EF4-FFF2-40B4-BE49-F238E27FC236}">
                                <a16:creationId xmlns:a16="http://schemas.microsoft.com/office/drawing/2014/main" id="{00000000-0008-0000-0200-0000B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84CE2C" wp14:editId="1A1129E9">
                  <wp:simplePos x="0" y="0"/>
                  <wp:positionH relativeFrom="column">
                    <wp:posOffset>0</wp:posOffset>
                  </wp:positionH>
                  <wp:positionV relativeFrom="paragraph">
                    <wp:posOffset>9525</wp:posOffset>
                  </wp:positionV>
                  <wp:extent cx="9525" cy="123825"/>
                  <wp:effectExtent l="0" t="0" r="28575" b="9525"/>
                  <wp:wrapNone/>
                  <wp:docPr id="2482" name="Imagen 783" hidden="1">
                    <a:extLst xmlns:a="http://schemas.openxmlformats.org/drawingml/2006/main">
                      <a:ext uri="{FF2B5EF4-FFF2-40B4-BE49-F238E27FC236}">
                        <a16:creationId xmlns:a16="http://schemas.microsoft.com/office/drawing/2014/main" id="{00000000-0008-0000-0200-0000B2090000}"/>
                      </a:ext>
                    </a:extLst>
                  </wp:docPr>
                  <wp:cNvGraphicFramePr/>
                  <a:graphic xmlns:a="http://schemas.openxmlformats.org/drawingml/2006/main">
                    <a:graphicData uri="http://schemas.openxmlformats.org/drawingml/2006/picture">
                      <pic:pic xmlns:pic="http://schemas.openxmlformats.org/drawingml/2006/picture">
                        <pic:nvPicPr>
                          <pic:cNvPr id="2482" name="1869 Imagen" hidden="1">
                            <a:extLst>
                              <a:ext uri="{FF2B5EF4-FFF2-40B4-BE49-F238E27FC236}">
                                <a16:creationId xmlns:a16="http://schemas.microsoft.com/office/drawing/2014/main" id="{00000000-0008-0000-0200-0000B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E65862" wp14:editId="41E9CF20">
                  <wp:simplePos x="0" y="0"/>
                  <wp:positionH relativeFrom="column">
                    <wp:posOffset>0</wp:posOffset>
                  </wp:positionH>
                  <wp:positionV relativeFrom="paragraph">
                    <wp:posOffset>9525</wp:posOffset>
                  </wp:positionV>
                  <wp:extent cx="9525" cy="123825"/>
                  <wp:effectExtent l="0" t="0" r="28575" b="9525"/>
                  <wp:wrapNone/>
                  <wp:docPr id="2483" name="Imagen 782" hidden="1">
                    <a:extLst xmlns:a="http://schemas.openxmlformats.org/drawingml/2006/main">
                      <a:ext uri="{FF2B5EF4-FFF2-40B4-BE49-F238E27FC236}">
                        <a16:creationId xmlns:a16="http://schemas.microsoft.com/office/drawing/2014/main" id="{00000000-0008-0000-0200-0000B3090000}"/>
                      </a:ext>
                    </a:extLst>
                  </wp:docPr>
                  <wp:cNvGraphicFramePr/>
                  <a:graphic xmlns:a="http://schemas.openxmlformats.org/drawingml/2006/main">
                    <a:graphicData uri="http://schemas.openxmlformats.org/drawingml/2006/picture">
                      <pic:pic xmlns:pic="http://schemas.openxmlformats.org/drawingml/2006/picture">
                        <pic:nvPicPr>
                          <pic:cNvPr id="2483" name="1870 Imagen" hidden="1">
                            <a:extLst>
                              <a:ext uri="{FF2B5EF4-FFF2-40B4-BE49-F238E27FC236}">
                                <a16:creationId xmlns:a16="http://schemas.microsoft.com/office/drawing/2014/main" id="{00000000-0008-0000-0200-0000B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D97EBF" wp14:editId="56635615">
                  <wp:simplePos x="0" y="0"/>
                  <wp:positionH relativeFrom="column">
                    <wp:posOffset>0</wp:posOffset>
                  </wp:positionH>
                  <wp:positionV relativeFrom="paragraph">
                    <wp:posOffset>9525</wp:posOffset>
                  </wp:positionV>
                  <wp:extent cx="9525" cy="123825"/>
                  <wp:effectExtent l="0" t="0" r="28575" b="9525"/>
                  <wp:wrapNone/>
                  <wp:docPr id="2484" name="Imagen 781" hidden="1">
                    <a:extLst xmlns:a="http://schemas.openxmlformats.org/drawingml/2006/main">
                      <a:ext uri="{FF2B5EF4-FFF2-40B4-BE49-F238E27FC236}">
                        <a16:creationId xmlns:a16="http://schemas.microsoft.com/office/drawing/2014/main" id="{00000000-0008-0000-0200-0000B4090000}"/>
                      </a:ext>
                    </a:extLst>
                  </wp:docPr>
                  <wp:cNvGraphicFramePr/>
                  <a:graphic xmlns:a="http://schemas.openxmlformats.org/drawingml/2006/main">
                    <a:graphicData uri="http://schemas.openxmlformats.org/drawingml/2006/picture">
                      <pic:pic xmlns:pic="http://schemas.openxmlformats.org/drawingml/2006/picture">
                        <pic:nvPicPr>
                          <pic:cNvPr id="2484" name="1871 Imagen" hidden="1">
                            <a:extLst>
                              <a:ext uri="{FF2B5EF4-FFF2-40B4-BE49-F238E27FC236}">
                                <a16:creationId xmlns:a16="http://schemas.microsoft.com/office/drawing/2014/main" id="{00000000-0008-0000-0200-0000B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E02261" wp14:editId="2402AE52">
                  <wp:simplePos x="0" y="0"/>
                  <wp:positionH relativeFrom="column">
                    <wp:posOffset>0</wp:posOffset>
                  </wp:positionH>
                  <wp:positionV relativeFrom="paragraph">
                    <wp:posOffset>9525</wp:posOffset>
                  </wp:positionV>
                  <wp:extent cx="9525" cy="123825"/>
                  <wp:effectExtent l="0" t="0" r="28575" b="9525"/>
                  <wp:wrapNone/>
                  <wp:docPr id="2485" name="Imagen 780" hidden="1">
                    <a:extLst xmlns:a="http://schemas.openxmlformats.org/drawingml/2006/main">
                      <a:ext uri="{FF2B5EF4-FFF2-40B4-BE49-F238E27FC236}">
                        <a16:creationId xmlns:a16="http://schemas.microsoft.com/office/drawing/2014/main" id="{00000000-0008-0000-0200-0000B5090000}"/>
                      </a:ext>
                    </a:extLst>
                  </wp:docPr>
                  <wp:cNvGraphicFramePr/>
                  <a:graphic xmlns:a="http://schemas.openxmlformats.org/drawingml/2006/main">
                    <a:graphicData uri="http://schemas.openxmlformats.org/drawingml/2006/picture">
                      <pic:pic xmlns:pic="http://schemas.openxmlformats.org/drawingml/2006/picture">
                        <pic:nvPicPr>
                          <pic:cNvPr id="2485" name="1872 Imagen" hidden="1">
                            <a:extLst>
                              <a:ext uri="{FF2B5EF4-FFF2-40B4-BE49-F238E27FC236}">
                                <a16:creationId xmlns:a16="http://schemas.microsoft.com/office/drawing/2014/main" id="{00000000-0008-0000-0200-0000B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93B788" wp14:editId="404049B4">
                  <wp:simplePos x="0" y="0"/>
                  <wp:positionH relativeFrom="column">
                    <wp:posOffset>0</wp:posOffset>
                  </wp:positionH>
                  <wp:positionV relativeFrom="paragraph">
                    <wp:posOffset>9525</wp:posOffset>
                  </wp:positionV>
                  <wp:extent cx="9525" cy="123825"/>
                  <wp:effectExtent l="0" t="0" r="28575" b="9525"/>
                  <wp:wrapNone/>
                  <wp:docPr id="2486" name="Imagen 779" hidden="1">
                    <a:extLst xmlns:a="http://schemas.openxmlformats.org/drawingml/2006/main">
                      <a:ext uri="{FF2B5EF4-FFF2-40B4-BE49-F238E27FC236}">
                        <a16:creationId xmlns:a16="http://schemas.microsoft.com/office/drawing/2014/main" id="{00000000-0008-0000-0200-0000B6090000}"/>
                      </a:ext>
                    </a:extLst>
                  </wp:docPr>
                  <wp:cNvGraphicFramePr/>
                  <a:graphic xmlns:a="http://schemas.openxmlformats.org/drawingml/2006/main">
                    <a:graphicData uri="http://schemas.openxmlformats.org/drawingml/2006/picture">
                      <pic:pic xmlns:pic="http://schemas.openxmlformats.org/drawingml/2006/picture">
                        <pic:nvPicPr>
                          <pic:cNvPr id="2486" name="1873 Imagen" hidden="1">
                            <a:extLst>
                              <a:ext uri="{FF2B5EF4-FFF2-40B4-BE49-F238E27FC236}">
                                <a16:creationId xmlns:a16="http://schemas.microsoft.com/office/drawing/2014/main" id="{00000000-0008-0000-0200-0000B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F4C382" wp14:editId="5199A2D5">
                  <wp:simplePos x="0" y="0"/>
                  <wp:positionH relativeFrom="column">
                    <wp:posOffset>0</wp:posOffset>
                  </wp:positionH>
                  <wp:positionV relativeFrom="paragraph">
                    <wp:posOffset>9525</wp:posOffset>
                  </wp:positionV>
                  <wp:extent cx="9525" cy="123825"/>
                  <wp:effectExtent l="0" t="0" r="28575" b="9525"/>
                  <wp:wrapNone/>
                  <wp:docPr id="2487" name="Imagen 778" hidden="1">
                    <a:extLst xmlns:a="http://schemas.openxmlformats.org/drawingml/2006/main">
                      <a:ext uri="{FF2B5EF4-FFF2-40B4-BE49-F238E27FC236}">
                        <a16:creationId xmlns:a16="http://schemas.microsoft.com/office/drawing/2014/main" id="{00000000-0008-0000-0200-0000B7090000}"/>
                      </a:ext>
                    </a:extLst>
                  </wp:docPr>
                  <wp:cNvGraphicFramePr/>
                  <a:graphic xmlns:a="http://schemas.openxmlformats.org/drawingml/2006/main">
                    <a:graphicData uri="http://schemas.openxmlformats.org/drawingml/2006/picture">
                      <pic:pic xmlns:pic="http://schemas.openxmlformats.org/drawingml/2006/picture">
                        <pic:nvPicPr>
                          <pic:cNvPr id="2487" name="1874 Imagen" hidden="1">
                            <a:extLst>
                              <a:ext uri="{FF2B5EF4-FFF2-40B4-BE49-F238E27FC236}">
                                <a16:creationId xmlns:a16="http://schemas.microsoft.com/office/drawing/2014/main" id="{00000000-0008-0000-0200-0000B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FD29AC" wp14:editId="0303CF04">
                  <wp:simplePos x="0" y="0"/>
                  <wp:positionH relativeFrom="column">
                    <wp:posOffset>0</wp:posOffset>
                  </wp:positionH>
                  <wp:positionV relativeFrom="paragraph">
                    <wp:posOffset>9525</wp:posOffset>
                  </wp:positionV>
                  <wp:extent cx="9525" cy="123825"/>
                  <wp:effectExtent l="0" t="0" r="28575" b="9525"/>
                  <wp:wrapNone/>
                  <wp:docPr id="2488" name="Imagen 777" hidden="1">
                    <a:extLst xmlns:a="http://schemas.openxmlformats.org/drawingml/2006/main">
                      <a:ext uri="{FF2B5EF4-FFF2-40B4-BE49-F238E27FC236}">
                        <a16:creationId xmlns:a16="http://schemas.microsoft.com/office/drawing/2014/main" id="{00000000-0008-0000-0200-0000B8090000}"/>
                      </a:ext>
                    </a:extLst>
                  </wp:docPr>
                  <wp:cNvGraphicFramePr/>
                  <a:graphic xmlns:a="http://schemas.openxmlformats.org/drawingml/2006/main">
                    <a:graphicData uri="http://schemas.openxmlformats.org/drawingml/2006/picture">
                      <pic:pic xmlns:pic="http://schemas.openxmlformats.org/drawingml/2006/picture">
                        <pic:nvPicPr>
                          <pic:cNvPr id="2488" name="1875 Imagen" hidden="1">
                            <a:extLst>
                              <a:ext uri="{FF2B5EF4-FFF2-40B4-BE49-F238E27FC236}">
                                <a16:creationId xmlns:a16="http://schemas.microsoft.com/office/drawing/2014/main" id="{00000000-0008-0000-0200-0000B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345DFD" wp14:editId="66CAF00B">
                  <wp:simplePos x="0" y="0"/>
                  <wp:positionH relativeFrom="column">
                    <wp:posOffset>0</wp:posOffset>
                  </wp:positionH>
                  <wp:positionV relativeFrom="paragraph">
                    <wp:posOffset>9525</wp:posOffset>
                  </wp:positionV>
                  <wp:extent cx="9525" cy="123825"/>
                  <wp:effectExtent l="0" t="0" r="28575" b="9525"/>
                  <wp:wrapNone/>
                  <wp:docPr id="2489" name="Imagen 776" hidden="1">
                    <a:extLst xmlns:a="http://schemas.openxmlformats.org/drawingml/2006/main">
                      <a:ext uri="{FF2B5EF4-FFF2-40B4-BE49-F238E27FC236}">
                        <a16:creationId xmlns:a16="http://schemas.microsoft.com/office/drawing/2014/main" id="{00000000-0008-0000-0200-0000B9090000}"/>
                      </a:ext>
                    </a:extLst>
                  </wp:docPr>
                  <wp:cNvGraphicFramePr/>
                  <a:graphic xmlns:a="http://schemas.openxmlformats.org/drawingml/2006/main">
                    <a:graphicData uri="http://schemas.openxmlformats.org/drawingml/2006/picture">
                      <pic:pic xmlns:pic="http://schemas.openxmlformats.org/drawingml/2006/picture">
                        <pic:nvPicPr>
                          <pic:cNvPr id="2489" name="1876 Imagen" hidden="1">
                            <a:extLst>
                              <a:ext uri="{FF2B5EF4-FFF2-40B4-BE49-F238E27FC236}">
                                <a16:creationId xmlns:a16="http://schemas.microsoft.com/office/drawing/2014/main" id="{00000000-0008-0000-0200-0000B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0676B8" wp14:editId="5A696B55">
                  <wp:simplePos x="0" y="0"/>
                  <wp:positionH relativeFrom="column">
                    <wp:posOffset>0</wp:posOffset>
                  </wp:positionH>
                  <wp:positionV relativeFrom="paragraph">
                    <wp:posOffset>9525</wp:posOffset>
                  </wp:positionV>
                  <wp:extent cx="9525" cy="123825"/>
                  <wp:effectExtent l="0" t="0" r="28575" b="9525"/>
                  <wp:wrapNone/>
                  <wp:docPr id="2490" name="Imagen 775" hidden="1">
                    <a:extLst xmlns:a="http://schemas.openxmlformats.org/drawingml/2006/main">
                      <a:ext uri="{FF2B5EF4-FFF2-40B4-BE49-F238E27FC236}">
                        <a16:creationId xmlns:a16="http://schemas.microsoft.com/office/drawing/2014/main" id="{00000000-0008-0000-0200-0000BA090000}"/>
                      </a:ext>
                    </a:extLst>
                  </wp:docPr>
                  <wp:cNvGraphicFramePr/>
                  <a:graphic xmlns:a="http://schemas.openxmlformats.org/drawingml/2006/main">
                    <a:graphicData uri="http://schemas.openxmlformats.org/drawingml/2006/picture">
                      <pic:pic xmlns:pic="http://schemas.openxmlformats.org/drawingml/2006/picture">
                        <pic:nvPicPr>
                          <pic:cNvPr id="2490" name="1877 Imagen" hidden="1">
                            <a:extLst>
                              <a:ext uri="{FF2B5EF4-FFF2-40B4-BE49-F238E27FC236}">
                                <a16:creationId xmlns:a16="http://schemas.microsoft.com/office/drawing/2014/main" id="{00000000-0008-0000-0200-0000B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055971" wp14:editId="35D38AE4">
                  <wp:simplePos x="0" y="0"/>
                  <wp:positionH relativeFrom="column">
                    <wp:posOffset>0</wp:posOffset>
                  </wp:positionH>
                  <wp:positionV relativeFrom="paragraph">
                    <wp:posOffset>9525</wp:posOffset>
                  </wp:positionV>
                  <wp:extent cx="9525" cy="123825"/>
                  <wp:effectExtent l="0" t="0" r="28575" b="9525"/>
                  <wp:wrapNone/>
                  <wp:docPr id="2491" name="Imagen 774" hidden="1">
                    <a:extLst xmlns:a="http://schemas.openxmlformats.org/drawingml/2006/main">
                      <a:ext uri="{FF2B5EF4-FFF2-40B4-BE49-F238E27FC236}">
                        <a16:creationId xmlns:a16="http://schemas.microsoft.com/office/drawing/2014/main" id="{00000000-0008-0000-0200-0000BB090000}"/>
                      </a:ext>
                    </a:extLst>
                  </wp:docPr>
                  <wp:cNvGraphicFramePr/>
                  <a:graphic xmlns:a="http://schemas.openxmlformats.org/drawingml/2006/main">
                    <a:graphicData uri="http://schemas.openxmlformats.org/drawingml/2006/picture">
                      <pic:pic xmlns:pic="http://schemas.openxmlformats.org/drawingml/2006/picture">
                        <pic:nvPicPr>
                          <pic:cNvPr id="2491" name="1878 Imagen" hidden="1">
                            <a:extLst>
                              <a:ext uri="{FF2B5EF4-FFF2-40B4-BE49-F238E27FC236}">
                                <a16:creationId xmlns:a16="http://schemas.microsoft.com/office/drawing/2014/main" id="{00000000-0008-0000-0200-0000B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4533C5" wp14:editId="6AAACEEF">
                  <wp:simplePos x="0" y="0"/>
                  <wp:positionH relativeFrom="column">
                    <wp:posOffset>0</wp:posOffset>
                  </wp:positionH>
                  <wp:positionV relativeFrom="paragraph">
                    <wp:posOffset>9525</wp:posOffset>
                  </wp:positionV>
                  <wp:extent cx="9525" cy="123825"/>
                  <wp:effectExtent l="0" t="0" r="28575" b="9525"/>
                  <wp:wrapNone/>
                  <wp:docPr id="2492" name="Imagen 773" hidden="1">
                    <a:extLst xmlns:a="http://schemas.openxmlformats.org/drawingml/2006/main">
                      <a:ext uri="{FF2B5EF4-FFF2-40B4-BE49-F238E27FC236}">
                        <a16:creationId xmlns:a16="http://schemas.microsoft.com/office/drawing/2014/main" id="{00000000-0008-0000-0200-0000BC090000}"/>
                      </a:ext>
                    </a:extLst>
                  </wp:docPr>
                  <wp:cNvGraphicFramePr/>
                  <a:graphic xmlns:a="http://schemas.openxmlformats.org/drawingml/2006/main">
                    <a:graphicData uri="http://schemas.openxmlformats.org/drawingml/2006/picture">
                      <pic:pic xmlns:pic="http://schemas.openxmlformats.org/drawingml/2006/picture">
                        <pic:nvPicPr>
                          <pic:cNvPr id="2492" name="1879 Imagen" hidden="1">
                            <a:extLst>
                              <a:ext uri="{FF2B5EF4-FFF2-40B4-BE49-F238E27FC236}">
                                <a16:creationId xmlns:a16="http://schemas.microsoft.com/office/drawing/2014/main" id="{00000000-0008-0000-0200-0000B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DFDFCF" wp14:editId="6820F7D5">
                  <wp:simplePos x="0" y="0"/>
                  <wp:positionH relativeFrom="column">
                    <wp:posOffset>0</wp:posOffset>
                  </wp:positionH>
                  <wp:positionV relativeFrom="paragraph">
                    <wp:posOffset>9525</wp:posOffset>
                  </wp:positionV>
                  <wp:extent cx="9525" cy="123825"/>
                  <wp:effectExtent l="0" t="0" r="28575" b="9525"/>
                  <wp:wrapNone/>
                  <wp:docPr id="2493" name="Imagen 772" hidden="1">
                    <a:extLst xmlns:a="http://schemas.openxmlformats.org/drawingml/2006/main">
                      <a:ext uri="{FF2B5EF4-FFF2-40B4-BE49-F238E27FC236}">
                        <a16:creationId xmlns:a16="http://schemas.microsoft.com/office/drawing/2014/main" id="{00000000-0008-0000-0200-0000BD090000}"/>
                      </a:ext>
                    </a:extLst>
                  </wp:docPr>
                  <wp:cNvGraphicFramePr/>
                  <a:graphic xmlns:a="http://schemas.openxmlformats.org/drawingml/2006/main">
                    <a:graphicData uri="http://schemas.openxmlformats.org/drawingml/2006/picture">
                      <pic:pic xmlns:pic="http://schemas.openxmlformats.org/drawingml/2006/picture">
                        <pic:nvPicPr>
                          <pic:cNvPr id="2493" name="1880 Imagen" hidden="1">
                            <a:extLst>
                              <a:ext uri="{FF2B5EF4-FFF2-40B4-BE49-F238E27FC236}">
                                <a16:creationId xmlns:a16="http://schemas.microsoft.com/office/drawing/2014/main" id="{00000000-0008-0000-0200-0000B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9A00D6" wp14:editId="45543297">
                  <wp:simplePos x="0" y="0"/>
                  <wp:positionH relativeFrom="column">
                    <wp:posOffset>0</wp:posOffset>
                  </wp:positionH>
                  <wp:positionV relativeFrom="paragraph">
                    <wp:posOffset>9525</wp:posOffset>
                  </wp:positionV>
                  <wp:extent cx="9525" cy="123825"/>
                  <wp:effectExtent l="0" t="0" r="28575" b="9525"/>
                  <wp:wrapNone/>
                  <wp:docPr id="2494" name="Imagen 771" hidden="1">
                    <a:extLst xmlns:a="http://schemas.openxmlformats.org/drawingml/2006/main">
                      <a:ext uri="{FF2B5EF4-FFF2-40B4-BE49-F238E27FC236}">
                        <a16:creationId xmlns:a16="http://schemas.microsoft.com/office/drawing/2014/main" id="{00000000-0008-0000-0200-0000BE090000}"/>
                      </a:ext>
                    </a:extLst>
                  </wp:docPr>
                  <wp:cNvGraphicFramePr/>
                  <a:graphic xmlns:a="http://schemas.openxmlformats.org/drawingml/2006/main">
                    <a:graphicData uri="http://schemas.openxmlformats.org/drawingml/2006/picture">
                      <pic:pic xmlns:pic="http://schemas.openxmlformats.org/drawingml/2006/picture">
                        <pic:nvPicPr>
                          <pic:cNvPr id="2494" name="1881 Imagen" hidden="1">
                            <a:extLst>
                              <a:ext uri="{FF2B5EF4-FFF2-40B4-BE49-F238E27FC236}">
                                <a16:creationId xmlns:a16="http://schemas.microsoft.com/office/drawing/2014/main" id="{00000000-0008-0000-0200-0000B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1ED626" wp14:editId="1FBAE7C8">
                  <wp:simplePos x="0" y="0"/>
                  <wp:positionH relativeFrom="column">
                    <wp:posOffset>0</wp:posOffset>
                  </wp:positionH>
                  <wp:positionV relativeFrom="paragraph">
                    <wp:posOffset>9525</wp:posOffset>
                  </wp:positionV>
                  <wp:extent cx="9525" cy="123825"/>
                  <wp:effectExtent l="0" t="0" r="28575" b="9525"/>
                  <wp:wrapNone/>
                  <wp:docPr id="2495" name="Imagen 770" hidden="1">
                    <a:extLst xmlns:a="http://schemas.openxmlformats.org/drawingml/2006/main">
                      <a:ext uri="{FF2B5EF4-FFF2-40B4-BE49-F238E27FC236}">
                        <a16:creationId xmlns:a16="http://schemas.microsoft.com/office/drawing/2014/main" id="{00000000-0008-0000-0200-0000BF090000}"/>
                      </a:ext>
                    </a:extLst>
                  </wp:docPr>
                  <wp:cNvGraphicFramePr/>
                  <a:graphic xmlns:a="http://schemas.openxmlformats.org/drawingml/2006/main">
                    <a:graphicData uri="http://schemas.openxmlformats.org/drawingml/2006/picture">
                      <pic:pic xmlns:pic="http://schemas.openxmlformats.org/drawingml/2006/picture">
                        <pic:nvPicPr>
                          <pic:cNvPr id="2495" name="1882 Imagen" hidden="1">
                            <a:extLst>
                              <a:ext uri="{FF2B5EF4-FFF2-40B4-BE49-F238E27FC236}">
                                <a16:creationId xmlns:a16="http://schemas.microsoft.com/office/drawing/2014/main" id="{00000000-0008-0000-0200-0000B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0A69C9" wp14:editId="50BC6C60">
                  <wp:simplePos x="0" y="0"/>
                  <wp:positionH relativeFrom="column">
                    <wp:posOffset>0</wp:posOffset>
                  </wp:positionH>
                  <wp:positionV relativeFrom="paragraph">
                    <wp:posOffset>9525</wp:posOffset>
                  </wp:positionV>
                  <wp:extent cx="9525" cy="123825"/>
                  <wp:effectExtent l="0" t="0" r="28575" b="9525"/>
                  <wp:wrapNone/>
                  <wp:docPr id="2496" name="Imagen 769" hidden="1">
                    <a:extLst xmlns:a="http://schemas.openxmlformats.org/drawingml/2006/main">
                      <a:ext uri="{FF2B5EF4-FFF2-40B4-BE49-F238E27FC236}">
                        <a16:creationId xmlns:a16="http://schemas.microsoft.com/office/drawing/2014/main" id="{00000000-0008-0000-0200-0000C0090000}"/>
                      </a:ext>
                    </a:extLst>
                  </wp:docPr>
                  <wp:cNvGraphicFramePr/>
                  <a:graphic xmlns:a="http://schemas.openxmlformats.org/drawingml/2006/main">
                    <a:graphicData uri="http://schemas.openxmlformats.org/drawingml/2006/picture">
                      <pic:pic xmlns:pic="http://schemas.openxmlformats.org/drawingml/2006/picture">
                        <pic:nvPicPr>
                          <pic:cNvPr id="2496" name="1883 Imagen" hidden="1">
                            <a:extLst>
                              <a:ext uri="{FF2B5EF4-FFF2-40B4-BE49-F238E27FC236}">
                                <a16:creationId xmlns:a16="http://schemas.microsoft.com/office/drawing/2014/main" id="{00000000-0008-0000-0200-0000C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893922" wp14:editId="2AB37301">
                  <wp:simplePos x="0" y="0"/>
                  <wp:positionH relativeFrom="column">
                    <wp:posOffset>0</wp:posOffset>
                  </wp:positionH>
                  <wp:positionV relativeFrom="paragraph">
                    <wp:posOffset>9525</wp:posOffset>
                  </wp:positionV>
                  <wp:extent cx="9525" cy="123825"/>
                  <wp:effectExtent l="0" t="0" r="28575" b="9525"/>
                  <wp:wrapNone/>
                  <wp:docPr id="2497" name="Imagen 768" hidden="1">
                    <a:extLst xmlns:a="http://schemas.openxmlformats.org/drawingml/2006/main">
                      <a:ext uri="{FF2B5EF4-FFF2-40B4-BE49-F238E27FC236}">
                        <a16:creationId xmlns:a16="http://schemas.microsoft.com/office/drawing/2014/main" id="{00000000-0008-0000-0200-0000C1090000}"/>
                      </a:ext>
                    </a:extLst>
                  </wp:docPr>
                  <wp:cNvGraphicFramePr/>
                  <a:graphic xmlns:a="http://schemas.openxmlformats.org/drawingml/2006/main">
                    <a:graphicData uri="http://schemas.openxmlformats.org/drawingml/2006/picture">
                      <pic:pic xmlns:pic="http://schemas.openxmlformats.org/drawingml/2006/picture">
                        <pic:nvPicPr>
                          <pic:cNvPr id="2497" name="1884 Imagen" hidden="1">
                            <a:extLst>
                              <a:ext uri="{FF2B5EF4-FFF2-40B4-BE49-F238E27FC236}">
                                <a16:creationId xmlns:a16="http://schemas.microsoft.com/office/drawing/2014/main" id="{00000000-0008-0000-0200-0000C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61A385" wp14:editId="0E7064BA">
                  <wp:simplePos x="0" y="0"/>
                  <wp:positionH relativeFrom="column">
                    <wp:posOffset>0</wp:posOffset>
                  </wp:positionH>
                  <wp:positionV relativeFrom="paragraph">
                    <wp:posOffset>9525</wp:posOffset>
                  </wp:positionV>
                  <wp:extent cx="9525" cy="123825"/>
                  <wp:effectExtent l="0" t="0" r="28575" b="9525"/>
                  <wp:wrapNone/>
                  <wp:docPr id="2498" name="Imagen 767" hidden="1">
                    <a:extLst xmlns:a="http://schemas.openxmlformats.org/drawingml/2006/main">
                      <a:ext uri="{FF2B5EF4-FFF2-40B4-BE49-F238E27FC236}">
                        <a16:creationId xmlns:a16="http://schemas.microsoft.com/office/drawing/2014/main" id="{00000000-0008-0000-0200-0000C2090000}"/>
                      </a:ext>
                    </a:extLst>
                  </wp:docPr>
                  <wp:cNvGraphicFramePr/>
                  <a:graphic xmlns:a="http://schemas.openxmlformats.org/drawingml/2006/main">
                    <a:graphicData uri="http://schemas.openxmlformats.org/drawingml/2006/picture">
                      <pic:pic xmlns:pic="http://schemas.openxmlformats.org/drawingml/2006/picture">
                        <pic:nvPicPr>
                          <pic:cNvPr id="2498" name="1885 Imagen" hidden="1">
                            <a:extLst>
                              <a:ext uri="{FF2B5EF4-FFF2-40B4-BE49-F238E27FC236}">
                                <a16:creationId xmlns:a16="http://schemas.microsoft.com/office/drawing/2014/main" id="{00000000-0008-0000-0200-0000C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CAFACF" wp14:editId="27D501D7">
                  <wp:simplePos x="0" y="0"/>
                  <wp:positionH relativeFrom="column">
                    <wp:posOffset>0</wp:posOffset>
                  </wp:positionH>
                  <wp:positionV relativeFrom="paragraph">
                    <wp:posOffset>9525</wp:posOffset>
                  </wp:positionV>
                  <wp:extent cx="9525" cy="123825"/>
                  <wp:effectExtent l="0" t="0" r="28575" b="9525"/>
                  <wp:wrapNone/>
                  <wp:docPr id="2499" name="Imagen 766" hidden="1">
                    <a:extLst xmlns:a="http://schemas.openxmlformats.org/drawingml/2006/main">
                      <a:ext uri="{FF2B5EF4-FFF2-40B4-BE49-F238E27FC236}">
                        <a16:creationId xmlns:a16="http://schemas.microsoft.com/office/drawing/2014/main" id="{00000000-0008-0000-0200-0000C3090000}"/>
                      </a:ext>
                    </a:extLst>
                  </wp:docPr>
                  <wp:cNvGraphicFramePr/>
                  <a:graphic xmlns:a="http://schemas.openxmlformats.org/drawingml/2006/main">
                    <a:graphicData uri="http://schemas.openxmlformats.org/drawingml/2006/picture">
                      <pic:pic xmlns:pic="http://schemas.openxmlformats.org/drawingml/2006/picture">
                        <pic:nvPicPr>
                          <pic:cNvPr id="2499" name="1886 Imagen" hidden="1">
                            <a:extLst>
                              <a:ext uri="{FF2B5EF4-FFF2-40B4-BE49-F238E27FC236}">
                                <a16:creationId xmlns:a16="http://schemas.microsoft.com/office/drawing/2014/main" id="{00000000-0008-0000-0200-0000C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04BAB4" wp14:editId="49BF58B7">
                  <wp:simplePos x="0" y="0"/>
                  <wp:positionH relativeFrom="column">
                    <wp:posOffset>0</wp:posOffset>
                  </wp:positionH>
                  <wp:positionV relativeFrom="paragraph">
                    <wp:posOffset>9525</wp:posOffset>
                  </wp:positionV>
                  <wp:extent cx="9525" cy="123825"/>
                  <wp:effectExtent l="0" t="0" r="28575" b="9525"/>
                  <wp:wrapNone/>
                  <wp:docPr id="2500" name="Imagen 765" hidden="1">
                    <a:extLst xmlns:a="http://schemas.openxmlformats.org/drawingml/2006/main">
                      <a:ext uri="{FF2B5EF4-FFF2-40B4-BE49-F238E27FC236}">
                        <a16:creationId xmlns:a16="http://schemas.microsoft.com/office/drawing/2014/main" id="{00000000-0008-0000-0200-0000C4090000}"/>
                      </a:ext>
                    </a:extLst>
                  </wp:docPr>
                  <wp:cNvGraphicFramePr/>
                  <a:graphic xmlns:a="http://schemas.openxmlformats.org/drawingml/2006/main">
                    <a:graphicData uri="http://schemas.openxmlformats.org/drawingml/2006/picture">
                      <pic:pic xmlns:pic="http://schemas.openxmlformats.org/drawingml/2006/picture">
                        <pic:nvPicPr>
                          <pic:cNvPr id="2500" name="1887 Imagen" hidden="1">
                            <a:extLst>
                              <a:ext uri="{FF2B5EF4-FFF2-40B4-BE49-F238E27FC236}">
                                <a16:creationId xmlns:a16="http://schemas.microsoft.com/office/drawing/2014/main" id="{00000000-0008-0000-0200-0000C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B6D9F" wp14:editId="4E674981">
                  <wp:simplePos x="0" y="0"/>
                  <wp:positionH relativeFrom="column">
                    <wp:posOffset>0</wp:posOffset>
                  </wp:positionH>
                  <wp:positionV relativeFrom="paragraph">
                    <wp:posOffset>9525</wp:posOffset>
                  </wp:positionV>
                  <wp:extent cx="9525" cy="123825"/>
                  <wp:effectExtent l="0" t="0" r="28575" b="9525"/>
                  <wp:wrapNone/>
                  <wp:docPr id="2501" name="Imagen 764" hidden="1">
                    <a:extLst xmlns:a="http://schemas.openxmlformats.org/drawingml/2006/main">
                      <a:ext uri="{FF2B5EF4-FFF2-40B4-BE49-F238E27FC236}">
                        <a16:creationId xmlns:a16="http://schemas.microsoft.com/office/drawing/2014/main" id="{00000000-0008-0000-0200-0000C5090000}"/>
                      </a:ext>
                    </a:extLst>
                  </wp:docPr>
                  <wp:cNvGraphicFramePr/>
                  <a:graphic xmlns:a="http://schemas.openxmlformats.org/drawingml/2006/main">
                    <a:graphicData uri="http://schemas.openxmlformats.org/drawingml/2006/picture">
                      <pic:pic xmlns:pic="http://schemas.openxmlformats.org/drawingml/2006/picture">
                        <pic:nvPicPr>
                          <pic:cNvPr id="2501" name="1888 Imagen" hidden="1">
                            <a:extLst>
                              <a:ext uri="{FF2B5EF4-FFF2-40B4-BE49-F238E27FC236}">
                                <a16:creationId xmlns:a16="http://schemas.microsoft.com/office/drawing/2014/main" id="{00000000-0008-0000-0200-0000C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294BB2" wp14:editId="186DE889">
                  <wp:simplePos x="0" y="0"/>
                  <wp:positionH relativeFrom="column">
                    <wp:posOffset>0</wp:posOffset>
                  </wp:positionH>
                  <wp:positionV relativeFrom="paragraph">
                    <wp:posOffset>9525</wp:posOffset>
                  </wp:positionV>
                  <wp:extent cx="9525" cy="123825"/>
                  <wp:effectExtent l="0" t="0" r="28575" b="9525"/>
                  <wp:wrapNone/>
                  <wp:docPr id="2502" name="Imagen 763" hidden="1">
                    <a:extLst xmlns:a="http://schemas.openxmlformats.org/drawingml/2006/main">
                      <a:ext uri="{FF2B5EF4-FFF2-40B4-BE49-F238E27FC236}">
                        <a16:creationId xmlns:a16="http://schemas.microsoft.com/office/drawing/2014/main" id="{00000000-0008-0000-0200-0000C6090000}"/>
                      </a:ext>
                    </a:extLst>
                  </wp:docPr>
                  <wp:cNvGraphicFramePr/>
                  <a:graphic xmlns:a="http://schemas.openxmlformats.org/drawingml/2006/main">
                    <a:graphicData uri="http://schemas.openxmlformats.org/drawingml/2006/picture">
                      <pic:pic xmlns:pic="http://schemas.openxmlformats.org/drawingml/2006/picture">
                        <pic:nvPicPr>
                          <pic:cNvPr id="2502" name="1889 Imagen" hidden="1">
                            <a:extLst>
                              <a:ext uri="{FF2B5EF4-FFF2-40B4-BE49-F238E27FC236}">
                                <a16:creationId xmlns:a16="http://schemas.microsoft.com/office/drawing/2014/main" id="{00000000-0008-0000-0200-0000C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49CAD3" wp14:editId="76D20C1A">
                  <wp:simplePos x="0" y="0"/>
                  <wp:positionH relativeFrom="column">
                    <wp:posOffset>0</wp:posOffset>
                  </wp:positionH>
                  <wp:positionV relativeFrom="paragraph">
                    <wp:posOffset>9525</wp:posOffset>
                  </wp:positionV>
                  <wp:extent cx="9525" cy="123825"/>
                  <wp:effectExtent l="0" t="0" r="28575" b="9525"/>
                  <wp:wrapNone/>
                  <wp:docPr id="2503" name="Imagen 762" hidden="1">
                    <a:extLst xmlns:a="http://schemas.openxmlformats.org/drawingml/2006/main">
                      <a:ext uri="{FF2B5EF4-FFF2-40B4-BE49-F238E27FC236}">
                        <a16:creationId xmlns:a16="http://schemas.microsoft.com/office/drawing/2014/main" id="{00000000-0008-0000-0200-0000C7090000}"/>
                      </a:ext>
                    </a:extLst>
                  </wp:docPr>
                  <wp:cNvGraphicFramePr/>
                  <a:graphic xmlns:a="http://schemas.openxmlformats.org/drawingml/2006/main">
                    <a:graphicData uri="http://schemas.openxmlformats.org/drawingml/2006/picture">
                      <pic:pic xmlns:pic="http://schemas.openxmlformats.org/drawingml/2006/picture">
                        <pic:nvPicPr>
                          <pic:cNvPr id="2503" name="1890 Imagen" hidden="1">
                            <a:extLst>
                              <a:ext uri="{FF2B5EF4-FFF2-40B4-BE49-F238E27FC236}">
                                <a16:creationId xmlns:a16="http://schemas.microsoft.com/office/drawing/2014/main" id="{00000000-0008-0000-0200-0000C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F6CE5B" wp14:editId="78A2B57B">
                  <wp:simplePos x="0" y="0"/>
                  <wp:positionH relativeFrom="column">
                    <wp:posOffset>0</wp:posOffset>
                  </wp:positionH>
                  <wp:positionV relativeFrom="paragraph">
                    <wp:posOffset>9525</wp:posOffset>
                  </wp:positionV>
                  <wp:extent cx="9525" cy="123825"/>
                  <wp:effectExtent l="0" t="0" r="28575" b="9525"/>
                  <wp:wrapNone/>
                  <wp:docPr id="2504" name="Imagen 761" hidden="1">
                    <a:extLst xmlns:a="http://schemas.openxmlformats.org/drawingml/2006/main">
                      <a:ext uri="{FF2B5EF4-FFF2-40B4-BE49-F238E27FC236}">
                        <a16:creationId xmlns:a16="http://schemas.microsoft.com/office/drawing/2014/main" id="{00000000-0008-0000-0200-0000C8090000}"/>
                      </a:ext>
                    </a:extLst>
                  </wp:docPr>
                  <wp:cNvGraphicFramePr/>
                  <a:graphic xmlns:a="http://schemas.openxmlformats.org/drawingml/2006/main">
                    <a:graphicData uri="http://schemas.openxmlformats.org/drawingml/2006/picture">
                      <pic:pic xmlns:pic="http://schemas.openxmlformats.org/drawingml/2006/picture">
                        <pic:nvPicPr>
                          <pic:cNvPr id="2504" name="1891 Imagen" hidden="1">
                            <a:extLst>
                              <a:ext uri="{FF2B5EF4-FFF2-40B4-BE49-F238E27FC236}">
                                <a16:creationId xmlns:a16="http://schemas.microsoft.com/office/drawing/2014/main" id="{00000000-0008-0000-0200-0000C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573A65" wp14:editId="1AD7B573">
                  <wp:simplePos x="0" y="0"/>
                  <wp:positionH relativeFrom="column">
                    <wp:posOffset>0</wp:posOffset>
                  </wp:positionH>
                  <wp:positionV relativeFrom="paragraph">
                    <wp:posOffset>9525</wp:posOffset>
                  </wp:positionV>
                  <wp:extent cx="9525" cy="123825"/>
                  <wp:effectExtent l="0" t="0" r="28575" b="9525"/>
                  <wp:wrapNone/>
                  <wp:docPr id="2505" name="Imagen 760" hidden="1">
                    <a:extLst xmlns:a="http://schemas.openxmlformats.org/drawingml/2006/main">
                      <a:ext uri="{FF2B5EF4-FFF2-40B4-BE49-F238E27FC236}">
                        <a16:creationId xmlns:a16="http://schemas.microsoft.com/office/drawing/2014/main" id="{00000000-0008-0000-0200-0000C9090000}"/>
                      </a:ext>
                    </a:extLst>
                  </wp:docPr>
                  <wp:cNvGraphicFramePr/>
                  <a:graphic xmlns:a="http://schemas.openxmlformats.org/drawingml/2006/main">
                    <a:graphicData uri="http://schemas.openxmlformats.org/drawingml/2006/picture">
                      <pic:pic xmlns:pic="http://schemas.openxmlformats.org/drawingml/2006/picture">
                        <pic:nvPicPr>
                          <pic:cNvPr id="2505" name="1892 Imagen" hidden="1">
                            <a:extLst>
                              <a:ext uri="{FF2B5EF4-FFF2-40B4-BE49-F238E27FC236}">
                                <a16:creationId xmlns:a16="http://schemas.microsoft.com/office/drawing/2014/main" id="{00000000-0008-0000-0200-0000C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681D85" wp14:editId="1CE8A783">
                  <wp:simplePos x="0" y="0"/>
                  <wp:positionH relativeFrom="column">
                    <wp:posOffset>0</wp:posOffset>
                  </wp:positionH>
                  <wp:positionV relativeFrom="paragraph">
                    <wp:posOffset>9525</wp:posOffset>
                  </wp:positionV>
                  <wp:extent cx="9525" cy="123825"/>
                  <wp:effectExtent l="0" t="0" r="28575" b="9525"/>
                  <wp:wrapNone/>
                  <wp:docPr id="2506" name="Imagen 759" hidden="1">
                    <a:extLst xmlns:a="http://schemas.openxmlformats.org/drawingml/2006/main">
                      <a:ext uri="{FF2B5EF4-FFF2-40B4-BE49-F238E27FC236}">
                        <a16:creationId xmlns:a16="http://schemas.microsoft.com/office/drawing/2014/main" id="{00000000-0008-0000-0200-0000CA090000}"/>
                      </a:ext>
                    </a:extLst>
                  </wp:docPr>
                  <wp:cNvGraphicFramePr/>
                  <a:graphic xmlns:a="http://schemas.openxmlformats.org/drawingml/2006/main">
                    <a:graphicData uri="http://schemas.openxmlformats.org/drawingml/2006/picture">
                      <pic:pic xmlns:pic="http://schemas.openxmlformats.org/drawingml/2006/picture">
                        <pic:nvPicPr>
                          <pic:cNvPr id="2506" name="1893 Imagen" hidden="1">
                            <a:extLst>
                              <a:ext uri="{FF2B5EF4-FFF2-40B4-BE49-F238E27FC236}">
                                <a16:creationId xmlns:a16="http://schemas.microsoft.com/office/drawing/2014/main" id="{00000000-0008-0000-0200-0000C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412F36" wp14:editId="5665A11D">
                  <wp:simplePos x="0" y="0"/>
                  <wp:positionH relativeFrom="column">
                    <wp:posOffset>0</wp:posOffset>
                  </wp:positionH>
                  <wp:positionV relativeFrom="paragraph">
                    <wp:posOffset>9525</wp:posOffset>
                  </wp:positionV>
                  <wp:extent cx="9525" cy="123825"/>
                  <wp:effectExtent l="0" t="0" r="28575" b="9525"/>
                  <wp:wrapNone/>
                  <wp:docPr id="2507" name="Imagen 758" hidden="1">
                    <a:extLst xmlns:a="http://schemas.openxmlformats.org/drawingml/2006/main">
                      <a:ext uri="{FF2B5EF4-FFF2-40B4-BE49-F238E27FC236}">
                        <a16:creationId xmlns:a16="http://schemas.microsoft.com/office/drawing/2014/main" id="{00000000-0008-0000-0200-0000CB090000}"/>
                      </a:ext>
                    </a:extLst>
                  </wp:docPr>
                  <wp:cNvGraphicFramePr/>
                  <a:graphic xmlns:a="http://schemas.openxmlformats.org/drawingml/2006/main">
                    <a:graphicData uri="http://schemas.openxmlformats.org/drawingml/2006/picture">
                      <pic:pic xmlns:pic="http://schemas.openxmlformats.org/drawingml/2006/picture">
                        <pic:nvPicPr>
                          <pic:cNvPr id="2507" name="1894 Imagen" hidden="1">
                            <a:extLst>
                              <a:ext uri="{FF2B5EF4-FFF2-40B4-BE49-F238E27FC236}">
                                <a16:creationId xmlns:a16="http://schemas.microsoft.com/office/drawing/2014/main" id="{00000000-0008-0000-0200-0000C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BD17C9" wp14:editId="398E3740">
                  <wp:simplePos x="0" y="0"/>
                  <wp:positionH relativeFrom="column">
                    <wp:posOffset>0</wp:posOffset>
                  </wp:positionH>
                  <wp:positionV relativeFrom="paragraph">
                    <wp:posOffset>9525</wp:posOffset>
                  </wp:positionV>
                  <wp:extent cx="9525" cy="123825"/>
                  <wp:effectExtent l="0" t="0" r="28575" b="9525"/>
                  <wp:wrapNone/>
                  <wp:docPr id="2508" name="Imagen 757" hidden="1">
                    <a:extLst xmlns:a="http://schemas.openxmlformats.org/drawingml/2006/main">
                      <a:ext uri="{FF2B5EF4-FFF2-40B4-BE49-F238E27FC236}">
                        <a16:creationId xmlns:a16="http://schemas.microsoft.com/office/drawing/2014/main" id="{00000000-0008-0000-0200-0000CC090000}"/>
                      </a:ext>
                    </a:extLst>
                  </wp:docPr>
                  <wp:cNvGraphicFramePr/>
                  <a:graphic xmlns:a="http://schemas.openxmlformats.org/drawingml/2006/main">
                    <a:graphicData uri="http://schemas.openxmlformats.org/drawingml/2006/picture">
                      <pic:pic xmlns:pic="http://schemas.openxmlformats.org/drawingml/2006/picture">
                        <pic:nvPicPr>
                          <pic:cNvPr id="2508" name="1895 Imagen" hidden="1">
                            <a:extLst>
                              <a:ext uri="{FF2B5EF4-FFF2-40B4-BE49-F238E27FC236}">
                                <a16:creationId xmlns:a16="http://schemas.microsoft.com/office/drawing/2014/main" id="{00000000-0008-0000-0200-0000C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466CD0" wp14:editId="2DEE9866">
                  <wp:simplePos x="0" y="0"/>
                  <wp:positionH relativeFrom="column">
                    <wp:posOffset>0</wp:posOffset>
                  </wp:positionH>
                  <wp:positionV relativeFrom="paragraph">
                    <wp:posOffset>9525</wp:posOffset>
                  </wp:positionV>
                  <wp:extent cx="9525" cy="123825"/>
                  <wp:effectExtent l="0" t="0" r="28575" b="9525"/>
                  <wp:wrapNone/>
                  <wp:docPr id="2509" name="Imagen 756" hidden="1">
                    <a:extLst xmlns:a="http://schemas.openxmlformats.org/drawingml/2006/main">
                      <a:ext uri="{FF2B5EF4-FFF2-40B4-BE49-F238E27FC236}">
                        <a16:creationId xmlns:a16="http://schemas.microsoft.com/office/drawing/2014/main" id="{00000000-0008-0000-0200-0000CD090000}"/>
                      </a:ext>
                    </a:extLst>
                  </wp:docPr>
                  <wp:cNvGraphicFramePr/>
                  <a:graphic xmlns:a="http://schemas.openxmlformats.org/drawingml/2006/main">
                    <a:graphicData uri="http://schemas.openxmlformats.org/drawingml/2006/picture">
                      <pic:pic xmlns:pic="http://schemas.openxmlformats.org/drawingml/2006/picture">
                        <pic:nvPicPr>
                          <pic:cNvPr id="2509" name="1896 Imagen" hidden="1">
                            <a:extLst>
                              <a:ext uri="{FF2B5EF4-FFF2-40B4-BE49-F238E27FC236}">
                                <a16:creationId xmlns:a16="http://schemas.microsoft.com/office/drawing/2014/main" id="{00000000-0008-0000-0200-0000C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C92587" wp14:editId="4BD1D56D">
                  <wp:simplePos x="0" y="0"/>
                  <wp:positionH relativeFrom="column">
                    <wp:posOffset>0</wp:posOffset>
                  </wp:positionH>
                  <wp:positionV relativeFrom="paragraph">
                    <wp:posOffset>9525</wp:posOffset>
                  </wp:positionV>
                  <wp:extent cx="9525" cy="123825"/>
                  <wp:effectExtent l="0" t="0" r="28575" b="9525"/>
                  <wp:wrapNone/>
                  <wp:docPr id="2510" name="Imagen 755" hidden="1">
                    <a:extLst xmlns:a="http://schemas.openxmlformats.org/drawingml/2006/main">
                      <a:ext uri="{FF2B5EF4-FFF2-40B4-BE49-F238E27FC236}">
                        <a16:creationId xmlns:a16="http://schemas.microsoft.com/office/drawing/2014/main" id="{00000000-0008-0000-0200-0000CE090000}"/>
                      </a:ext>
                    </a:extLst>
                  </wp:docPr>
                  <wp:cNvGraphicFramePr/>
                  <a:graphic xmlns:a="http://schemas.openxmlformats.org/drawingml/2006/main">
                    <a:graphicData uri="http://schemas.openxmlformats.org/drawingml/2006/picture">
                      <pic:pic xmlns:pic="http://schemas.openxmlformats.org/drawingml/2006/picture">
                        <pic:nvPicPr>
                          <pic:cNvPr id="2510" name="1897 Imagen" hidden="1">
                            <a:extLst>
                              <a:ext uri="{FF2B5EF4-FFF2-40B4-BE49-F238E27FC236}">
                                <a16:creationId xmlns:a16="http://schemas.microsoft.com/office/drawing/2014/main" id="{00000000-0008-0000-0200-0000C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B18E32" wp14:editId="7A165BD2">
                  <wp:simplePos x="0" y="0"/>
                  <wp:positionH relativeFrom="column">
                    <wp:posOffset>0</wp:posOffset>
                  </wp:positionH>
                  <wp:positionV relativeFrom="paragraph">
                    <wp:posOffset>9525</wp:posOffset>
                  </wp:positionV>
                  <wp:extent cx="9525" cy="123825"/>
                  <wp:effectExtent l="0" t="0" r="28575" b="9525"/>
                  <wp:wrapNone/>
                  <wp:docPr id="2511" name="Imagen 754" hidden="1">
                    <a:extLst xmlns:a="http://schemas.openxmlformats.org/drawingml/2006/main">
                      <a:ext uri="{FF2B5EF4-FFF2-40B4-BE49-F238E27FC236}">
                        <a16:creationId xmlns:a16="http://schemas.microsoft.com/office/drawing/2014/main" id="{00000000-0008-0000-0200-0000CF090000}"/>
                      </a:ext>
                    </a:extLst>
                  </wp:docPr>
                  <wp:cNvGraphicFramePr/>
                  <a:graphic xmlns:a="http://schemas.openxmlformats.org/drawingml/2006/main">
                    <a:graphicData uri="http://schemas.openxmlformats.org/drawingml/2006/picture">
                      <pic:pic xmlns:pic="http://schemas.openxmlformats.org/drawingml/2006/picture">
                        <pic:nvPicPr>
                          <pic:cNvPr id="2511" name="1898 Imagen" hidden="1">
                            <a:extLst>
                              <a:ext uri="{FF2B5EF4-FFF2-40B4-BE49-F238E27FC236}">
                                <a16:creationId xmlns:a16="http://schemas.microsoft.com/office/drawing/2014/main" id="{00000000-0008-0000-0200-0000C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A9126C" wp14:editId="6E63AFC6">
                  <wp:simplePos x="0" y="0"/>
                  <wp:positionH relativeFrom="column">
                    <wp:posOffset>0</wp:posOffset>
                  </wp:positionH>
                  <wp:positionV relativeFrom="paragraph">
                    <wp:posOffset>9525</wp:posOffset>
                  </wp:positionV>
                  <wp:extent cx="9525" cy="123825"/>
                  <wp:effectExtent l="0" t="0" r="28575" b="9525"/>
                  <wp:wrapNone/>
                  <wp:docPr id="2512" name="Imagen 753" hidden="1">
                    <a:extLst xmlns:a="http://schemas.openxmlformats.org/drawingml/2006/main">
                      <a:ext uri="{FF2B5EF4-FFF2-40B4-BE49-F238E27FC236}">
                        <a16:creationId xmlns:a16="http://schemas.microsoft.com/office/drawing/2014/main" id="{00000000-0008-0000-0200-0000D0090000}"/>
                      </a:ext>
                    </a:extLst>
                  </wp:docPr>
                  <wp:cNvGraphicFramePr/>
                  <a:graphic xmlns:a="http://schemas.openxmlformats.org/drawingml/2006/main">
                    <a:graphicData uri="http://schemas.openxmlformats.org/drawingml/2006/picture">
                      <pic:pic xmlns:pic="http://schemas.openxmlformats.org/drawingml/2006/picture">
                        <pic:nvPicPr>
                          <pic:cNvPr id="2512" name="761 Imagen" hidden="1">
                            <a:extLst>
                              <a:ext uri="{FF2B5EF4-FFF2-40B4-BE49-F238E27FC236}">
                                <a16:creationId xmlns:a16="http://schemas.microsoft.com/office/drawing/2014/main" id="{00000000-0008-0000-0200-0000D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346F2E" wp14:editId="62EDCFC0">
                  <wp:simplePos x="0" y="0"/>
                  <wp:positionH relativeFrom="column">
                    <wp:posOffset>0</wp:posOffset>
                  </wp:positionH>
                  <wp:positionV relativeFrom="paragraph">
                    <wp:posOffset>9525</wp:posOffset>
                  </wp:positionV>
                  <wp:extent cx="9525" cy="123825"/>
                  <wp:effectExtent l="0" t="0" r="28575" b="9525"/>
                  <wp:wrapNone/>
                  <wp:docPr id="2513" name="Imagen 752" hidden="1">
                    <a:extLst xmlns:a="http://schemas.openxmlformats.org/drawingml/2006/main">
                      <a:ext uri="{FF2B5EF4-FFF2-40B4-BE49-F238E27FC236}">
                        <a16:creationId xmlns:a16="http://schemas.microsoft.com/office/drawing/2014/main" id="{00000000-0008-0000-0200-0000D1090000}"/>
                      </a:ext>
                    </a:extLst>
                  </wp:docPr>
                  <wp:cNvGraphicFramePr/>
                  <a:graphic xmlns:a="http://schemas.openxmlformats.org/drawingml/2006/main">
                    <a:graphicData uri="http://schemas.openxmlformats.org/drawingml/2006/picture">
                      <pic:pic xmlns:pic="http://schemas.openxmlformats.org/drawingml/2006/picture">
                        <pic:nvPicPr>
                          <pic:cNvPr id="2513" name="772 Imagen" hidden="1">
                            <a:extLst>
                              <a:ext uri="{FF2B5EF4-FFF2-40B4-BE49-F238E27FC236}">
                                <a16:creationId xmlns:a16="http://schemas.microsoft.com/office/drawing/2014/main" id="{00000000-0008-0000-0200-0000D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9A2F85" wp14:editId="4C97B1B3">
                  <wp:simplePos x="0" y="0"/>
                  <wp:positionH relativeFrom="column">
                    <wp:posOffset>0</wp:posOffset>
                  </wp:positionH>
                  <wp:positionV relativeFrom="paragraph">
                    <wp:posOffset>9525</wp:posOffset>
                  </wp:positionV>
                  <wp:extent cx="9525" cy="123825"/>
                  <wp:effectExtent l="0" t="0" r="28575" b="9525"/>
                  <wp:wrapNone/>
                  <wp:docPr id="2514" name="Imagen 751" hidden="1">
                    <a:extLst xmlns:a="http://schemas.openxmlformats.org/drawingml/2006/main">
                      <a:ext uri="{FF2B5EF4-FFF2-40B4-BE49-F238E27FC236}">
                        <a16:creationId xmlns:a16="http://schemas.microsoft.com/office/drawing/2014/main" id="{00000000-0008-0000-0200-0000D2090000}"/>
                      </a:ext>
                    </a:extLst>
                  </wp:docPr>
                  <wp:cNvGraphicFramePr/>
                  <a:graphic xmlns:a="http://schemas.openxmlformats.org/drawingml/2006/main">
                    <a:graphicData uri="http://schemas.openxmlformats.org/drawingml/2006/picture">
                      <pic:pic xmlns:pic="http://schemas.openxmlformats.org/drawingml/2006/picture">
                        <pic:nvPicPr>
                          <pic:cNvPr id="2514" name="773 Imagen" hidden="1">
                            <a:extLst>
                              <a:ext uri="{FF2B5EF4-FFF2-40B4-BE49-F238E27FC236}">
                                <a16:creationId xmlns:a16="http://schemas.microsoft.com/office/drawing/2014/main" id="{00000000-0008-0000-0200-0000D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1DEC3D" wp14:editId="564B0EA6">
                  <wp:simplePos x="0" y="0"/>
                  <wp:positionH relativeFrom="column">
                    <wp:posOffset>0</wp:posOffset>
                  </wp:positionH>
                  <wp:positionV relativeFrom="paragraph">
                    <wp:posOffset>9525</wp:posOffset>
                  </wp:positionV>
                  <wp:extent cx="9525" cy="123825"/>
                  <wp:effectExtent l="0" t="0" r="28575" b="9525"/>
                  <wp:wrapNone/>
                  <wp:docPr id="2515" name="Imagen 750" hidden="1">
                    <a:extLst xmlns:a="http://schemas.openxmlformats.org/drawingml/2006/main">
                      <a:ext uri="{FF2B5EF4-FFF2-40B4-BE49-F238E27FC236}">
                        <a16:creationId xmlns:a16="http://schemas.microsoft.com/office/drawing/2014/main" id="{00000000-0008-0000-0200-0000D3090000}"/>
                      </a:ext>
                    </a:extLst>
                  </wp:docPr>
                  <wp:cNvGraphicFramePr/>
                  <a:graphic xmlns:a="http://schemas.openxmlformats.org/drawingml/2006/main">
                    <a:graphicData uri="http://schemas.openxmlformats.org/drawingml/2006/picture">
                      <pic:pic xmlns:pic="http://schemas.openxmlformats.org/drawingml/2006/picture">
                        <pic:nvPicPr>
                          <pic:cNvPr id="2515" name="774 Imagen" hidden="1">
                            <a:extLst>
                              <a:ext uri="{FF2B5EF4-FFF2-40B4-BE49-F238E27FC236}">
                                <a16:creationId xmlns:a16="http://schemas.microsoft.com/office/drawing/2014/main" id="{00000000-0008-0000-0200-0000D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FCC1CC" wp14:editId="3AC72109">
                  <wp:simplePos x="0" y="0"/>
                  <wp:positionH relativeFrom="column">
                    <wp:posOffset>0</wp:posOffset>
                  </wp:positionH>
                  <wp:positionV relativeFrom="paragraph">
                    <wp:posOffset>9525</wp:posOffset>
                  </wp:positionV>
                  <wp:extent cx="9525" cy="123825"/>
                  <wp:effectExtent l="0" t="0" r="28575" b="9525"/>
                  <wp:wrapNone/>
                  <wp:docPr id="2516" name="Imagen 749" hidden="1">
                    <a:extLst xmlns:a="http://schemas.openxmlformats.org/drawingml/2006/main">
                      <a:ext uri="{FF2B5EF4-FFF2-40B4-BE49-F238E27FC236}">
                        <a16:creationId xmlns:a16="http://schemas.microsoft.com/office/drawing/2014/main" id="{00000000-0008-0000-0200-0000D4090000}"/>
                      </a:ext>
                    </a:extLst>
                  </wp:docPr>
                  <wp:cNvGraphicFramePr/>
                  <a:graphic xmlns:a="http://schemas.openxmlformats.org/drawingml/2006/main">
                    <a:graphicData uri="http://schemas.openxmlformats.org/drawingml/2006/picture">
                      <pic:pic xmlns:pic="http://schemas.openxmlformats.org/drawingml/2006/picture">
                        <pic:nvPicPr>
                          <pic:cNvPr id="2516" name="775 Imagen" hidden="1">
                            <a:extLst>
                              <a:ext uri="{FF2B5EF4-FFF2-40B4-BE49-F238E27FC236}">
                                <a16:creationId xmlns:a16="http://schemas.microsoft.com/office/drawing/2014/main" id="{00000000-0008-0000-0200-0000D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A3564B" wp14:editId="2069BD1C">
                  <wp:simplePos x="0" y="0"/>
                  <wp:positionH relativeFrom="column">
                    <wp:posOffset>0</wp:posOffset>
                  </wp:positionH>
                  <wp:positionV relativeFrom="paragraph">
                    <wp:posOffset>9525</wp:posOffset>
                  </wp:positionV>
                  <wp:extent cx="9525" cy="123825"/>
                  <wp:effectExtent l="0" t="0" r="28575" b="9525"/>
                  <wp:wrapNone/>
                  <wp:docPr id="2517" name="Imagen 748" hidden="1">
                    <a:extLst xmlns:a="http://schemas.openxmlformats.org/drawingml/2006/main">
                      <a:ext uri="{FF2B5EF4-FFF2-40B4-BE49-F238E27FC236}">
                        <a16:creationId xmlns:a16="http://schemas.microsoft.com/office/drawing/2014/main" id="{00000000-0008-0000-0200-0000D5090000}"/>
                      </a:ext>
                    </a:extLst>
                  </wp:docPr>
                  <wp:cNvGraphicFramePr/>
                  <a:graphic xmlns:a="http://schemas.openxmlformats.org/drawingml/2006/main">
                    <a:graphicData uri="http://schemas.openxmlformats.org/drawingml/2006/picture">
                      <pic:pic xmlns:pic="http://schemas.openxmlformats.org/drawingml/2006/picture">
                        <pic:nvPicPr>
                          <pic:cNvPr id="2517" name="776 Imagen" hidden="1">
                            <a:extLst>
                              <a:ext uri="{FF2B5EF4-FFF2-40B4-BE49-F238E27FC236}">
                                <a16:creationId xmlns:a16="http://schemas.microsoft.com/office/drawing/2014/main" id="{00000000-0008-0000-0200-0000D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327B60" wp14:editId="49B3405E">
                  <wp:simplePos x="0" y="0"/>
                  <wp:positionH relativeFrom="column">
                    <wp:posOffset>0</wp:posOffset>
                  </wp:positionH>
                  <wp:positionV relativeFrom="paragraph">
                    <wp:posOffset>9525</wp:posOffset>
                  </wp:positionV>
                  <wp:extent cx="9525" cy="123825"/>
                  <wp:effectExtent l="0" t="0" r="28575" b="9525"/>
                  <wp:wrapNone/>
                  <wp:docPr id="2518" name="Imagen 747" hidden="1">
                    <a:extLst xmlns:a="http://schemas.openxmlformats.org/drawingml/2006/main">
                      <a:ext uri="{FF2B5EF4-FFF2-40B4-BE49-F238E27FC236}">
                        <a16:creationId xmlns:a16="http://schemas.microsoft.com/office/drawing/2014/main" id="{00000000-0008-0000-0200-0000D6090000}"/>
                      </a:ext>
                    </a:extLst>
                  </wp:docPr>
                  <wp:cNvGraphicFramePr/>
                  <a:graphic xmlns:a="http://schemas.openxmlformats.org/drawingml/2006/main">
                    <a:graphicData uri="http://schemas.openxmlformats.org/drawingml/2006/picture">
                      <pic:pic xmlns:pic="http://schemas.openxmlformats.org/drawingml/2006/picture">
                        <pic:nvPicPr>
                          <pic:cNvPr id="2518" name="777 Imagen" hidden="1">
                            <a:extLst>
                              <a:ext uri="{FF2B5EF4-FFF2-40B4-BE49-F238E27FC236}">
                                <a16:creationId xmlns:a16="http://schemas.microsoft.com/office/drawing/2014/main" id="{00000000-0008-0000-0200-0000D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B3E81E" wp14:editId="3A78586D">
                  <wp:simplePos x="0" y="0"/>
                  <wp:positionH relativeFrom="column">
                    <wp:posOffset>0</wp:posOffset>
                  </wp:positionH>
                  <wp:positionV relativeFrom="paragraph">
                    <wp:posOffset>9525</wp:posOffset>
                  </wp:positionV>
                  <wp:extent cx="9525" cy="123825"/>
                  <wp:effectExtent l="0" t="0" r="28575" b="9525"/>
                  <wp:wrapNone/>
                  <wp:docPr id="2519" name="Imagen 746" hidden="1">
                    <a:extLst xmlns:a="http://schemas.openxmlformats.org/drawingml/2006/main">
                      <a:ext uri="{FF2B5EF4-FFF2-40B4-BE49-F238E27FC236}">
                        <a16:creationId xmlns:a16="http://schemas.microsoft.com/office/drawing/2014/main" id="{00000000-0008-0000-0200-0000D7090000}"/>
                      </a:ext>
                    </a:extLst>
                  </wp:docPr>
                  <wp:cNvGraphicFramePr/>
                  <a:graphic xmlns:a="http://schemas.openxmlformats.org/drawingml/2006/main">
                    <a:graphicData uri="http://schemas.openxmlformats.org/drawingml/2006/picture">
                      <pic:pic xmlns:pic="http://schemas.openxmlformats.org/drawingml/2006/picture">
                        <pic:nvPicPr>
                          <pic:cNvPr id="2519" name="778 Imagen" hidden="1">
                            <a:extLst>
                              <a:ext uri="{FF2B5EF4-FFF2-40B4-BE49-F238E27FC236}">
                                <a16:creationId xmlns:a16="http://schemas.microsoft.com/office/drawing/2014/main" id="{00000000-0008-0000-0200-0000D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DCA35D" wp14:editId="7F9A94AA">
                  <wp:simplePos x="0" y="0"/>
                  <wp:positionH relativeFrom="column">
                    <wp:posOffset>0</wp:posOffset>
                  </wp:positionH>
                  <wp:positionV relativeFrom="paragraph">
                    <wp:posOffset>9525</wp:posOffset>
                  </wp:positionV>
                  <wp:extent cx="9525" cy="123825"/>
                  <wp:effectExtent l="0" t="0" r="28575" b="9525"/>
                  <wp:wrapNone/>
                  <wp:docPr id="2520" name="Imagen 745" hidden="1">
                    <a:extLst xmlns:a="http://schemas.openxmlformats.org/drawingml/2006/main">
                      <a:ext uri="{FF2B5EF4-FFF2-40B4-BE49-F238E27FC236}">
                        <a16:creationId xmlns:a16="http://schemas.microsoft.com/office/drawing/2014/main" id="{00000000-0008-0000-0200-0000D8090000}"/>
                      </a:ext>
                    </a:extLst>
                  </wp:docPr>
                  <wp:cNvGraphicFramePr/>
                  <a:graphic xmlns:a="http://schemas.openxmlformats.org/drawingml/2006/main">
                    <a:graphicData uri="http://schemas.openxmlformats.org/drawingml/2006/picture">
                      <pic:pic xmlns:pic="http://schemas.openxmlformats.org/drawingml/2006/picture">
                        <pic:nvPicPr>
                          <pic:cNvPr id="2520" name="779 Imagen" hidden="1">
                            <a:extLst>
                              <a:ext uri="{FF2B5EF4-FFF2-40B4-BE49-F238E27FC236}">
                                <a16:creationId xmlns:a16="http://schemas.microsoft.com/office/drawing/2014/main" id="{00000000-0008-0000-0200-0000D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73DFCF" wp14:editId="211CB867">
                  <wp:simplePos x="0" y="0"/>
                  <wp:positionH relativeFrom="column">
                    <wp:posOffset>0</wp:posOffset>
                  </wp:positionH>
                  <wp:positionV relativeFrom="paragraph">
                    <wp:posOffset>9525</wp:posOffset>
                  </wp:positionV>
                  <wp:extent cx="9525" cy="123825"/>
                  <wp:effectExtent l="0" t="0" r="28575" b="9525"/>
                  <wp:wrapNone/>
                  <wp:docPr id="2521" name="Imagen 744" hidden="1">
                    <a:extLst xmlns:a="http://schemas.openxmlformats.org/drawingml/2006/main">
                      <a:ext uri="{FF2B5EF4-FFF2-40B4-BE49-F238E27FC236}">
                        <a16:creationId xmlns:a16="http://schemas.microsoft.com/office/drawing/2014/main" id="{00000000-0008-0000-0200-0000D9090000}"/>
                      </a:ext>
                    </a:extLst>
                  </wp:docPr>
                  <wp:cNvGraphicFramePr/>
                  <a:graphic xmlns:a="http://schemas.openxmlformats.org/drawingml/2006/main">
                    <a:graphicData uri="http://schemas.openxmlformats.org/drawingml/2006/picture">
                      <pic:pic xmlns:pic="http://schemas.openxmlformats.org/drawingml/2006/picture">
                        <pic:nvPicPr>
                          <pic:cNvPr id="2521" name="780 Imagen" hidden="1">
                            <a:extLst>
                              <a:ext uri="{FF2B5EF4-FFF2-40B4-BE49-F238E27FC236}">
                                <a16:creationId xmlns:a16="http://schemas.microsoft.com/office/drawing/2014/main" id="{00000000-0008-0000-0200-0000D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5DC472" wp14:editId="1C6A618C">
                  <wp:simplePos x="0" y="0"/>
                  <wp:positionH relativeFrom="column">
                    <wp:posOffset>0</wp:posOffset>
                  </wp:positionH>
                  <wp:positionV relativeFrom="paragraph">
                    <wp:posOffset>9525</wp:posOffset>
                  </wp:positionV>
                  <wp:extent cx="9525" cy="123825"/>
                  <wp:effectExtent l="0" t="0" r="28575" b="9525"/>
                  <wp:wrapNone/>
                  <wp:docPr id="2522" name="Imagen 743" hidden="1">
                    <a:extLst xmlns:a="http://schemas.openxmlformats.org/drawingml/2006/main">
                      <a:ext uri="{FF2B5EF4-FFF2-40B4-BE49-F238E27FC236}">
                        <a16:creationId xmlns:a16="http://schemas.microsoft.com/office/drawing/2014/main" id="{00000000-0008-0000-0200-0000DA090000}"/>
                      </a:ext>
                    </a:extLst>
                  </wp:docPr>
                  <wp:cNvGraphicFramePr/>
                  <a:graphic xmlns:a="http://schemas.openxmlformats.org/drawingml/2006/main">
                    <a:graphicData uri="http://schemas.openxmlformats.org/drawingml/2006/picture">
                      <pic:pic xmlns:pic="http://schemas.openxmlformats.org/drawingml/2006/picture">
                        <pic:nvPicPr>
                          <pic:cNvPr id="2522" name="781 Imagen" hidden="1">
                            <a:extLst>
                              <a:ext uri="{FF2B5EF4-FFF2-40B4-BE49-F238E27FC236}">
                                <a16:creationId xmlns:a16="http://schemas.microsoft.com/office/drawing/2014/main" id="{00000000-0008-0000-0200-0000D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45FE63" wp14:editId="5E115BAC">
                  <wp:simplePos x="0" y="0"/>
                  <wp:positionH relativeFrom="column">
                    <wp:posOffset>0</wp:posOffset>
                  </wp:positionH>
                  <wp:positionV relativeFrom="paragraph">
                    <wp:posOffset>9525</wp:posOffset>
                  </wp:positionV>
                  <wp:extent cx="9525" cy="123825"/>
                  <wp:effectExtent l="0" t="0" r="28575" b="9525"/>
                  <wp:wrapNone/>
                  <wp:docPr id="2523" name="Imagen 742" hidden="1">
                    <a:extLst xmlns:a="http://schemas.openxmlformats.org/drawingml/2006/main">
                      <a:ext uri="{FF2B5EF4-FFF2-40B4-BE49-F238E27FC236}">
                        <a16:creationId xmlns:a16="http://schemas.microsoft.com/office/drawing/2014/main" id="{00000000-0008-0000-0200-0000DB090000}"/>
                      </a:ext>
                    </a:extLst>
                  </wp:docPr>
                  <wp:cNvGraphicFramePr/>
                  <a:graphic xmlns:a="http://schemas.openxmlformats.org/drawingml/2006/main">
                    <a:graphicData uri="http://schemas.openxmlformats.org/drawingml/2006/picture">
                      <pic:pic xmlns:pic="http://schemas.openxmlformats.org/drawingml/2006/picture">
                        <pic:nvPicPr>
                          <pic:cNvPr id="2523" name="782 Imagen" hidden="1">
                            <a:extLst>
                              <a:ext uri="{FF2B5EF4-FFF2-40B4-BE49-F238E27FC236}">
                                <a16:creationId xmlns:a16="http://schemas.microsoft.com/office/drawing/2014/main" id="{00000000-0008-0000-0200-0000D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3D05EB" wp14:editId="31AF6A37">
                  <wp:simplePos x="0" y="0"/>
                  <wp:positionH relativeFrom="column">
                    <wp:posOffset>0</wp:posOffset>
                  </wp:positionH>
                  <wp:positionV relativeFrom="paragraph">
                    <wp:posOffset>9525</wp:posOffset>
                  </wp:positionV>
                  <wp:extent cx="9525" cy="123825"/>
                  <wp:effectExtent l="0" t="0" r="28575" b="9525"/>
                  <wp:wrapNone/>
                  <wp:docPr id="2524" name="Imagen 741" hidden="1">
                    <a:extLst xmlns:a="http://schemas.openxmlformats.org/drawingml/2006/main">
                      <a:ext uri="{FF2B5EF4-FFF2-40B4-BE49-F238E27FC236}">
                        <a16:creationId xmlns:a16="http://schemas.microsoft.com/office/drawing/2014/main" id="{00000000-0008-0000-0200-0000DC090000}"/>
                      </a:ext>
                    </a:extLst>
                  </wp:docPr>
                  <wp:cNvGraphicFramePr/>
                  <a:graphic xmlns:a="http://schemas.openxmlformats.org/drawingml/2006/main">
                    <a:graphicData uri="http://schemas.openxmlformats.org/drawingml/2006/picture">
                      <pic:pic xmlns:pic="http://schemas.openxmlformats.org/drawingml/2006/picture">
                        <pic:nvPicPr>
                          <pic:cNvPr id="2524" name="783 Imagen" hidden="1">
                            <a:extLst>
                              <a:ext uri="{FF2B5EF4-FFF2-40B4-BE49-F238E27FC236}">
                                <a16:creationId xmlns:a16="http://schemas.microsoft.com/office/drawing/2014/main" id="{00000000-0008-0000-0200-0000D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18CCB4" wp14:editId="2518A404">
                  <wp:simplePos x="0" y="0"/>
                  <wp:positionH relativeFrom="column">
                    <wp:posOffset>0</wp:posOffset>
                  </wp:positionH>
                  <wp:positionV relativeFrom="paragraph">
                    <wp:posOffset>9525</wp:posOffset>
                  </wp:positionV>
                  <wp:extent cx="9525" cy="123825"/>
                  <wp:effectExtent l="0" t="0" r="28575" b="9525"/>
                  <wp:wrapNone/>
                  <wp:docPr id="2525" name="Imagen 740" hidden="1">
                    <a:extLst xmlns:a="http://schemas.openxmlformats.org/drawingml/2006/main">
                      <a:ext uri="{FF2B5EF4-FFF2-40B4-BE49-F238E27FC236}">
                        <a16:creationId xmlns:a16="http://schemas.microsoft.com/office/drawing/2014/main" id="{00000000-0008-0000-0200-0000DD090000}"/>
                      </a:ext>
                    </a:extLst>
                  </wp:docPr>
                  <wp:cNvGraphicFramePr/>
                  <a:graphic xmlns:a="http://schemas.openxmlformats.org/drawingml/2006/main">
                    <a:graphicData uri="http://schemas.openxmlformats.org/drawingml/2006/picture">
                      <pic:pic xmlns:pic="http://schemas.openxmlformats.org/drawingml/2006/picture">
                        <pic:nvPicPr>
                          <pic:cNvPr id="2525" name="784 Imagen" hidden="1">
                            <a:extLst>
                              <a:ext uri="{FF2B5EF4-FFF2-40B4-BE49-F238E27FC236}">
                                <a16:creationId xmlns:a16="http://schemas.microsoft.com/office/drawing/2014/main" id="{00000000-0008-0000-0200-0000D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720868" wp14:editId="0D49E2C9">
                  <wp:simplePos x="0" y="0"/>
                  <wp:positionH relativeFrom="column">
                    <wp:posOffset>0</wp:posOffset>
                  </wp:positionH>
                  <wp:positionV relativeFrom="paragraph">
                    <wp:posOffset>9525</wp:posOffset>
                  </wp:positionV>
                  <wp:extent cx="9525" cy="123825"/>
                  <wp:effectExtent l="0" t="0" r="28575" b="9525"/>
                  <wp:wrapNone/>
                  <wp:docPr id="2526" name="Imagen 739" hidden="1">
                    <a:extLst xmlns:a="http://schemas.openxmlformats.org/drawingml/2006/main">
                      <a:ext uri="{FF2B5EF4-FFF2-40B4-BE49-F238E27FC236}">
                        <a16:creationId xmlns:a16="http://schemas.microsoft.com/office/drawing/2014/main" id="{00000000-0008-0000-0200-0000DE090000}"/>
                      </a:ext>
                    </a:extLst>
                  </wp:docPr>
                  <wp:cNvGraphicFramePr/>
                  <a:graphic xmlns:a="http://schemas.openxmlformats.org/drawingml/2006/main">
                    <a:graphicData uri="http://schemas.openxmlformats.org/drawingml/2006/picture">
                      <pic:pic xmlns:pic="http://schemas.openxmlformats.org/drawingml/2006/picture">
                        <pic:nvPicPr>
                          <pic:cNvPr id="2526" name="785 Imagen" hidden="1">
                            <a:extLst>
                              <a:ext uri="{FF2B5EF4-FFF2-40B4-BE49-F238E27FC236}">
                                <a16:creationId xmlns:a16="http://schemas.microsoft.com/office/drawing/2014/main" id="{00000000-0008-0000-0200-0000D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B950A7" wp14:editId="43A2ED58">
                  <wp:simplePos x="0" y="0"/>
                  <wp:positionH relativeFrom="column">
                    <wp:posOffset>0</wp:posOffset>
                  </wp:positionH>
                  <wp:positionV relativeFrom="paragraph">
                    <wp:posOffset>9525</wp:posOffset>
                  </wp:positionV>
                  <wp:extent cx="9525" cy="123825"/>
                  <wp:effectExtent l="0" t="0" r="28575" b="9525"/>
                  <wp:wrapNone/>
                  <wp:docPr id="2527" name="Imagen 738" hidden="1">
                    <a:extLst xmlns:a="http://schemas.openxmlformats.org/drawingml/2006/main">
                      <a:ext uri="{FF2B5EF4-FFF2-40B4-BE49-F238E27FC236}">
                        <a16:creationId xmlns:a16="http://schemas.microsoft.com/office/drawing/2014/main" id="{00000000-0008-0000-0200-0000DF090000}"/>
                      </a:ext>
                    </a:extLst>
                  </wp:docPr>
                  <wp:cNvGraphicFramePr/>
                  <a:graphic xmlns:a="http://schemas.openxmlformats.org/drawingml/2006/main">
                    <a:graphicData uri="http://schemas.openxmlformats.org/drawingml/2006/picture">
                      <pic:pic xmlns:pic="http://schemas.openxmlformats.org/drawingml/2006/picture">
                        <pic:nvPicPr>
                          <pic:cNvPr id="2527" name="786 Imagen" hidden="1">
                            <a:extLst>
                              <a:ext uri="{FF2B5EF4-FFF2-40B4-BE49-F238E27FC236}">
                                <a16:creationId xmlns:a16="http://schemas.microsoft.com/office/drawing/2014/main" id="{00000000-0008-0000-0200-0000D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57EC77" wp14:editId="1C9871EC">
                  <wp:simplePos x="0" y="0"/>
                  <wp:positionH relativeFrom="column">
                    <wp:posOffset>0</wp:posOffset>
                  </wp:positionH>
                  <wp:positionV relativeFrom="paragraph">
                    <wp:posOffset>9525</wp:posOffset>
                  </wp:positionV>
                  <wp:extent cx="9525" cy="123825"/>
                  <wp:effectExtent l="0" t="0" r="28575" b="9525"/>
                  <wp:wrapNone/>
                  <wp:docPr id="2528" name="Imagen 737" hidden="1">
                    <a:extLst xmlns:a="http://schemas.openxmlformats.org/drawingml/2006/main">
                      <a:ext uri="{FF2B5EF4-FFF2-40B4-BE49-F238E27FC236}">
                        <a16:creationId xmlns:a16="http://schemas.microsoft.com/office/drawing/2014/main" id="{00000000-0008-0000-0200-0000E0090000}"/>
                      </a:ext>
                    </a:extLst>
                  </wp:docPr>
                  <wp:cNvGraphicFramePr/>
                  <a:graphic xmlns:a="http://schemas.openxmlformats.org/drawingml/2006/main">
                    <a:graphicData uri="http://schemas.openxmlformats.org/drawingml/2006/picture">
                      <pic:pic xmlns:pic="http://schemas.openxmlformats.org/drawingml/2006/picture">
                        <pic:nvPicPr>
                          <pic:cNvPr id="2528" name="787 Imagen" hidden="1">
                            <a:extLst>
                              <a:ext uri="{FF2B5EF4-FFF2-40B4-BE49-F238E27FC236}">
                                <a16:creationId xmlns:a16="http://schemas.microsoft.com/office/drawing/2014/main" id="{00000000-0008-0000-0200-0000E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1743E2" wp14:editId="3E870667">
                  <wp:simplePos x="0" y="0"/>
                  <wp:positionH relativeFrom="column">
                    <wp:posOffset>0</wp:posOffset>
                  </wp:positionH>
                  <wp:positionV relativeFrom="paragraph">
                    <wp:posOffset>9525</wp:posOffset>
                  </wp:positionV>
                  <wp:extent cx="9525" cy="123825"/>
                  <wp:effectExtent l="0" t="0" r="28575" b="9525"/>
                  <wp:wrapNone/>
                  <wp:docPr id="2529" name="Imagen 736" hidden="1">
                    <a:extLst xmlns:a="http://schemas.openxmlformats.org/drawingml/2006/main">
                      <a:ext uri="{FF2B5EF4-FFF2-40B4-BE49-F238E27FC236}">
                        <a16:creationId xmlns:a16="http://schemas.microsoft.com/office/drawing/2014/main" id="{00000000-0008-0000-0200-0000E1090000}"/>
                      </a:ext>
                    </a:extLst>
                  </wp:docPr>
                  <wp:cNvGraphicFramePr/>
                  <a:graphic xmlns:a="http://schemas.openxmlformats.org/drawingml/2006/main">
                    <a:graphicData uri="http://schemas.openxmlformats.org/drawingml/2006/picture">
                      <pic:pic xmlns:pic="http://schemas.openxmlformats.org/drawingml/2006/picture">
                        <pic:nvPicPr>
                          <pic:cNvPr id="2529" name="788 Imagen" hidden="1">
                            <a:extLst>
                              <a:ext uri="{FF2B5EF4-FFF2-40B4-BE49-F238E27FC236}">
                                <a16:creationId xmlns:a16="http://schemas.microsoft.com/office/drawing/2014/main" id="{00000000-0008-0000-0200-0000E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9406DA" wp14:editId="3C19B6D5">
                  <wp:simplePos x="0" y="0"/>
                  <wp:positionH relativeFrom="column">
                    <wp:posOffset>0</wp:posOffset>
                  </wp:positionH>
                  <wp:positionV relativeFrom="paragraph">
                    <wp:posOffset>9525</wp:posOffset>
                  </wp:positionV>
                  <wp:extent cx="9525" cy="123825"/>
                  <wp:effectExtent l="0" t="0" r="28575" b="9525"/>
                  <wp:wrapNone/>
                  <wp:docPr id="2530" name="Imagen 735" hidden="1">
                    <a:extLst xmlns:a="http://schemas.openxmlformats.org/drawingml/2006/main">
                      <a:ext uri="{FF2B5EF4-FFF2-40B4-BE49-F238E27FC236}">
                        <a16:creationId xmlns:a16="http://schemas.microsoft.com/office/drawing/2014/main" id="{00000000-0008-0000-0200-0000E2090000}"/>
                      </a:ext>
                    </a:extLst>
                  </wp:docPr>
                  <wp:cNvGraphicFramePr/>
                  <a:graphic xmlns:a="http://schemas.openxmlformats.org/drawingml/2006/main">
                    <a:graphicData uri="http://schemas.openxmlformats.org/drawingml/2006/picture">
                      <pic:pic xmlns:pic="http://schemas.openxmlformats.org/drawingml/2006/picture">
                        <pic:nvPicPr>
                          <pic:cNvPr id="2530" name="789 Imagen" hidden="1">
                            <a:extLst>
                              <a:ext uri="{FF2B5EF4-FFF2-40B4-BE49-F238E27FC236}">
                                <a16:creationId xmlns:a16="http://schemas.microsoft.com/office/drawing/2014/main" id="{00000000-0008-0000-0200-0000E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D79330" wp14:editId="4B1804A0">
                  <wp:simplePos x="0" y="0"/>
                  <wp:positionH relativeFrom="column">
                    <wp:posOffset>0</wp:posOffset>
                  </wp:positionH>
                  <wp:positionV relativeFrom="paragraph">
                    <wp:posOffset>9525</wp:posOffset>
                  </wp:positionV>
                  <wp:extent cx="9525" cy="123825"/>
                  <wp:effectExtent l="0" t="0" r="28575" b="9525"/>
                  <wp:wrapNone/>
                  <wp:docPr id="2531" name="Imagen 734" hidden="1">
                    <a:extLst xmlns:a="http://schemas.openxmlformats.org/drawingml/2006/main">
                      <a:ext uri="{FF2B5EF4-FFF2-40B4-BE49-F238E27FC236}">
                        <a16:creationId xmlns:a16="http://schemas.microsoft.com/office/drawing/2014/main" id="{00000000-0008-0000-0200-0000E3090000}"/>
                      </a:ext>
                    </a:extLst>
                  </wp:docPr>
                  <wp:cNvGraphicFramePr/>
                  <a:graphic xmlns:a="http://schemas.openxmlformats.org/drawingml/2006/main">
                    <a:graphicData uri="http://schemas.openxmlformats.org/drawingml/2006/picture">
                      <pic:pic xmlns:pic="http://schemas.openxmlformats.org/drawingml/2006/picture">
                        <pic:nvPicPr>
                          <pic:cNvPr id="2531" name="790 Imagen" hidden="1">
                            <a:extLst>
                              <a:ext uri="{FF2B5EF4-FFF2-40B4-BE49-F238E27FC236}">
                                <a16:creationId xmlns:a16="http://schemas.microsoft.com/office/drawing/2014/main" id="{00000000-0008-0000-0200-0000E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3688E7" wp14:editId="50260A8A">
                  <wp:simplePos x="0" y="0"/>
                  <wp:positionH relativeFrom="column">
                    <wp:posOffset>0</wp:posOffset>
                  </wp:positionH>
                  <wp:positionV relativeFrom="paragraph">
                    <wp:posOffset>9525</wp:posOffset>
                  </wp:positionV>
                  <wp:extent cx="9525" cy="123825"/>
                  <wp:effectExtent l="0" t="0" r="28575" b="9525"/>
                  <wp:wrapNone/>
                  <wp:docPr id="2532" name="Imagen 733" hidden="1">
                    <a:extLst xmlns:a="http://schemas.openxmlformats.org/drawingml/2006/main">
                      <a:ext uri="{FF2B5EF4-FFF2-40B4-BE49-F238E27FC236}">
                        <a16:creationId xmlns:a16="http://schemas.microsoft.com/office/drawing/2014/main" id="{00000000-0008-0000-0200-0000E4090000}"/>
                      </a:ext>
                    </a:extLst>
                  </wp:docPr>
                  <wp:cNvGraphicFramePr/>
                  <a:graphic xmlns:a="http://schemas.openxmlformats.org/drawingml/2006/main">
                    <a:graphicData uri="http://schemas.openxmlformats.org/drawingml/2006/picture">
                      <pic:pic xmlns:pic="http://schemas.openxmlformats.org/drawingml/2006/picture">
                        <pic:nvPicPr>
                          <pic:cNvPr id="2532" name="791 Imagen" hidden="1">
                            <a:extLst>
                              <a:ext uri="{FF2B5EF4-FFF2-40B4-BE49-F238E27FC236}">
                                <a16:creationId xmlns:a16="http://schemas.microsoft.com/office/drawing/2014/main" id="{00000000-0008-0000-0200-0000E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2EF86A" wp14:editId="4365CAC0">
                  <wp:simplePos x="0" y="0"/>
                  <wp:positionH relativeFrom="column">
                    <wp:posOffset>0</wp:posOffset>
                  </wp:positionH>
                  <wp:positionV relativeFrom="paragraph">
                    <wp:posOffset>9525</wp:posOffset>
                  </wp:positionV>
                  <wp:extent cx="9525" cy="123825"/>
                  <wp:effectExtent l="0" t="0" r="28575" b="9525"/>
                  <wp:wrapNone/>
                  <wp:docPr id="2533" name="Imagen 732" hidden="1">
                    <a:extLst xmlns:a="http://schemas.openxmlformats.org/drawingml/2006/main">
                      <a:ext uri="{FF2B5EF4-FFF2-40B4-BE49-F238E27FC236}">
                        <a16:creationId xmlns:a16="http://schemas.microsoft.com/office/drawing/2014/main" id="{00000000-0008-0000-0200-0000E5090000}"/>
                      </a:ext>
                    </a:extLst>
                  </wp:docPr>
                  <wp:cNvGraphicFramePr/>
                  <a:graphic xmlns:a="http://schemas.openxmlformats.org/drawingml/2006/main">
                    <a:graphicData uri="http://schemas.openxmlformats.org/drawingml/2006/picture">
                      <pic:pic xmlns:pic="http://schemas.openxmlformats.org/drawingml/2006/picture">
                        <pic:nvPicPr>
                          <pic:cNvPr id="2533" name="792 Imagen" hidden="1">
                            <a:extLst>
                              <a:ext uri="{FF2B5EF4-FFF2-40B4-BE49-F238E27FC236}">
                                <a16:creationId xmlns:a16="http://schemas.microsoft.com/office/drawing/2014/main" id="{00000000-0008-0000-0200-0000E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FC9C99" wp14:editId="4F8F7815">
                  <wp:simplePos x="0" y="0"/>
                  <wp:positionH relativeFrom="column">
                    <wp:posOffset>0</wp:posOffset>
                  </wp:positionH>
                  <wp:positionV relativeFrom="paragraph">
                    <wp:posOffset>9525</wp:posOffset>
                  </wp:positionV>
                  <wp:extent cx="9525" cy="123825"/>
                  <wp:effectExtent l="0" t="0" r="28575" b="9525"/>
                  <wp:wrapNone/>
                  <wp:docPr id="2534" name="Imagen 731" hidden="1">
                    <a:extLst xmlns:a="http://schemas.openxmlformats.org/drawingml/2006/main">
                      <a:ext uri="{FF2B5EF4-FFF2-40B4-BE49-F238E27FC236}">
                        <a16:creationId xmlns:a16="http://schemas.microsoft.com/office/drawing/2014/main" id="{00000000-0008-0000-0200-0000E6090000}"/>
                      </a:ext>
                    </a:extLst>
                  </wp:docPr>
                  <wp:cNvGraphicFramePr/>
                  <a:graphic xmlns:a="http://schemas.openxmlformats.org/drawingml/2006/main">
                    <a:graphicData uri="http://schemas.openxmlformats.org/drawingml/2006/picture">
                      <pic:pic xmlns:pic="http://schemas.openxmlformats.org/drawingml/2006/picture">
                        <pic:nvPicPr>
                          <pic:cNvPr id="2534" name="793 Imagen" hidden="1">
                            <a:extLst>
                              <a:ext uri="{FF2B5EF4-FFF2-40B4-BE49-F238E27FC236}">
                                <a16:creationId xmlns:a16="http://schemas.microsoft.com/office/drawing/2014/main" id="{00000000-0008-0000-0200-0000E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108C38" wp14:editId="41D1A9A3">
                  <wp:simplePos x="0" y="0"/>
                  <wp:positionH relativeFrom="column">
                    <wp:posOffset>0</wp:posOffset>
                  </wp:positionH>
                  <wp:positionV relativeFrom="paragraph">
                    <wp:posOffset>9525</wp:posOffset>
                  </wp:positionV>
                  <wp:extent cx="9525" cy="123825"/>
                  <wp:effectExtent l="0" t="0" r="28575" b="9525"/>
                  <wp:wrapNone/>
                  <wp:docPr id="2535" name="Imagen 730" hidden="1">
                    <a:extLst xmlns:a="http://schemas.openxmlformats.org/drawingml/2006/main">
                      <a:ext uri="{FF2B5EF4-FFF2-40B4-BE49-F238E27FC236}">
                        <a16:creationId xmlns:a16="http://schemas.microsoft.com/office/drawing/2014/main" id="{00000000-0008-0000-0200-0000E7090000}"/>
                      </a:ext>
                    </a:extLst>
                  </wp:docPr>
                  <wp:cNvGraphicFramePr/>
                  <a:graphic xmlns:a="http://schemas.openxmlformats.org/drawingml/2006/main">
                    <a:graphicData uri="http://schemas.openxmlformats.org/drawingml/2006/picture">
                      <pic:pic xmlns:pic="http://schemas.openxmlformats.org/drawingml/2006/picture">
                        <pic:nvPicPr>
                          <pic:cNvPr id="2535" name="794 Imagen" hidden="1">
                            <a:extLst>
                              <a:ext uri="{FF2B5EF4-FFF2-40B4-BE49-F238E27FC236}">
                                <a16:creationId xmlns:a16="http://schemas.microsoft.com/office/drawing/2014/main" id="{00000000-0008-0000-0200-0000E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E03D40" wp14:editId="6D0079BF">
                  <wp:simplePos x="0" y="0"/>
                  <wp:positionH relativeFrom="column">
                    <wp:posOffset>0</wp:posOffset>
                  </wp:positionH>
                  <wp:positionV relativeFrom="paragraph">
                    <wp:posOffset>9525</wp:posOffset>
                  </wp:positionV>
                  <wp:extent cx="9525" cy="123825"/>
                  <wp:effectExtent l="0" t="0" r="28575" b="9525"/>
                  <wp:wrapNone/>
                  <wp:docPr id="2536" name="Imagen 729" hidden="1">
                    <a:extLst xmlns:a="http://schemas.openxmlformats.org/drawingml/2006/main">
                      <a:ext uri="{FF2B5EF4-FFF2-40B4-BE49-F238E27FC236}">
                        <a16:creationId xmlns:a16="http://schemas.microsoft.com/office/drawing/2014/main" id="{00000000-0008-0000-0200-0000E8090000}"/>
                      </a:ext>
                    </a:extLst>
                  </wp:docPr>
                  <wp:cNvGraphicFramePr/>
                  <a:graphic xmlns:a="http://schemas.openxmlformats.org/drawingml/2006/main">
                    <a:graphicData uri="http://schemas.openxmlformats.org/drawingml/2006/picture">
                      <pic:pic xmlns:pic="http://schemas.openxmlformats.org/drawingml/2006/picture">
                        <pic:nvPicPr>
                          <pic:cNvPr id="2536" name="795 Imagen" hidden="1">
                            <a:extLst>
                              <a:ext uri="{FF2B5EF4-FFF2-40B4-BE49-F238E27FC236}">
                                <a16:creationId xmlns:a16="http://schemas.microsoft.com/office/drawing/2014/main" id="{00000000-0008-0000-0200-0000E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A924C" wp14:editId="51CB278B">
                  <wp:simplePos x="0" y="0"/>
                  <wp:positionH relativeFrom="column">
                    <wp:posOffset>0</wp:posOffset>
                  </wp:positionH>
                  <wp:positionV relativeFrom="paragraph">
                    <wp:posOffset>9525</wp:posOffset>
                  </wp:positionV>
                  <wp:extent cx="9525" cy="123825"/>
                  <wp:effectExtent l="0" t="0" r="28575" b="9525"/>
                  <wp:wrapNone/>
                  <wp:docPr id="2537" name="Imagen 728" hidden="1">
                    <a:extLst xmlns:a="http://schemas.openxmlformats.org/drawingml/2006/main">
                      <a:ext uri="{FF2B5EF4-FFF2-40B4-BE49-F238E27FC236}">
                        <a16:creationId xmlns:a16="http://schemas.microsoft.com/office/drawing/2014/main" id="{00000000-0008-0000-0200-0000E9090000}"/>
                      </a:ext>
                    </a:extLst>
                  </wp:docPr>
                  <wp:cNvGraphicFramePr/>
                  <a:graphic xmlns:a="http://schemas.openxmlformats.org/drawingml/2006/main">
                    <a:graphicData uri="http://schemas.openxmlformats.org/drawingml/2006/picture">
                      <pic:pic xmlns:pic="http://schemas.openxmlformats.org/drawingml/2006/picture">
                        <pic:nvPicPr>
                          <pic:cNvPr id="2537" name="796 Imagen" hidden="1">
                            <a:extLst>
                              <a:ext uri="{FF2B5EF4-FFF2-40B4-BE49-F238E27FC236}">
                                <a16:creationId xmlns:a16="http://schemas.microsoft.com/office/drawing/2014/main" id="{00000000-0008-0000-0200-0000E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EB437A" wp14:editId="5ABF5ECE">
                  <wp:simplePos x="0" y="0"/>
                  <wp:positionH relativeFrom="column">
                    <wp:posOffset>0</wp:posOffset>
                  </wp:positionH>
                  <wp:positionV relativeFrom="paragraph">
                    <wp:posOffset>9525</wp:posOffset>
                  </wp:positionV>
                  <wp:extent cx="9525" cy="123825"/>
                  <wp:effectExtent l="0" t="0" r="28575" b="9525"/>
                  <wp:wrapNone/>
                  <wp:docPr id="2538" name="Imagen 727" hidden="1">
                    <a:extLst xmlns:a="http://schemas.openxmlformats.org/drawingml/2006/main">
                      <a:ext uri="{FF2B5EF4-FFF2-40B4-BE49-F238E27FC236}">
                        <a16:creationId xmlns:a16="http://schemas.microsoft.com/office/drawing/2014/main" id="{00000000-0008-0000-0200-0000EA090000}"/>
                      </a:ext>
                    </a:extLst>
                  </wp:docPr>
                  <wp:cNvGraphicFramePr/>
                  <a:graphic xmlns:a="http://schemas.openxmlformats.org/drawingml/2006/main">
                    <a:graphicData uri="http://schemas.openxmlformats.org/drawingml/2006/picture">
                      <pic:pic xmlns:pic="http://schemas.openxmlformats.org/drawingml/2006/picture">
                        <pic:nvPicPr>
                          <pic:cNvPr id="2538" name="797 Imagen" hidden="1">
                            <a:extLst>
                              <a:ext uri="{FF2B5EF4-FFF2-40B4-BE49-F238E27FC236}">
                                <a16:creationId xmlns:a16="http://schemas.microsoft.com/office/drawing/2014/main" id="{00000000-0008-0000-0200-0000E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887F4E" wp14:editId="4130AB79">
                  <wp:simplePos x="0" y="0"/>
                  <wp:positionH relativeFrom="column">
                    <wp:posOffset>0</wp:posOffset>
                  </wp:positionH>
                  <wp:positionV relativeFrom="paragraph">
                    <wp:posOffset>9525</wp:posOffset>
                  </wp:positionV>
                  <wp:extent cx="9525" cy="123825"/>
                  <wp:effectExtent l="0" t="0" r="28575" b="9525"/>
                  <wp:wrapNone/>
                  <wp:docPr id="2539" name="Imagen 726" hidden="1">
                    <a:extLst xmlns:a="http://schemas.openxmlformats.org/drawingml/2006/main">
                      <a:ext uri="{FF2B5EF4-FFF2-40B4-BE49-F238E27FC236}">
                        <a16:creationId xmlns:a16="http://schemas.microsoft.com/office/drawing/2014/main" id="{00000000-0008-0000-0200-0000EB090000}"/>
                      </a:ext>
                    </a:extLst>
                  </wp:docPr>
                  <wp:cNvGraphicFramePr/>
                  <a:graphic xmlns:a="http://schemas.openxmlformats.org/drawingml/2006/main">
                    <a:graphicData uri="http://schemas.openxmlformats.org/drawingml/2006/picture">
                      <pic:pic xmlns:pic="http://schemas.openxmlformats.org/drawingml/2006/picture">
                        <pic:nvPicPr>
                          <pic:cNvPr id="2539" name="798 Imagen" hidden="1">
                            <a:extLst>
                              <a:ext uri="{FF2B5EF4-FFF2-40B4-BE49-F238E27FC236}">
                                <a16:creationId xmlns:a16="http://schemas.microsoft.com/office/drawing/2014/main" id="{00000000-0008-0000-0200-0000E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88A0F6" wp14:editId="4B753A14">
                  <wp:simplePos x="0" y="0"/>
                  <wp:positionH relativeFrom="column">
                    <wp:posOffset>0</wp:posOffset>
                  </wp:positionH>
                  <wp:positionV relativeFrom="paragraph">
                    <wp:posOffset>9525</wp:posOffset>
                  </wp:positionV>
                  <wp:extent cx="9525" cy="123825"/>
                  <wp:effectExtent l="0" t="0" r="28575" b="9525"/>
                  <wp:wrapNone/>
                  <wp:docPr id="2540" name="Imagen 725" hidden="1">
                    <a:extLst xmlns:a="http://schemas.openxmlformats.org/drawingml/2006/main">
                      <a:ext uri="{FF2B5EF4-FFF2-40B4-BE49-F238E27FC236}">
                        <a16:creationId xmlns:a16="http://schemas.microsoft.com/office/drawing/2014/main" id="{00000000-0008-0000-0200-0000EC090000}"/>
                      </a:ext>
                    </a:extLst>
                  </wp:docPr>
                  <wp:cNvGraphicFramePr/>
                  <a:graphic xmlns:a="http://schemas.openxmlformats.org/drawingml/2006/main">
                    <a:graphicData uri="http://schemas.openxmlformats.org/drawingml/2006/picture">
                      <pic:pic xmlns:pic="http://schemas.openxmlformats.org/drawingml/2006/picture">
                        <pic:nvPicPr>
                          <pic:cNvPr id="2540" name="799 Imagen" hidden="1">
                            <a:extLst>
                              <a:ext uri="{FF2B5EF4-FFF2-40B4-BE49-F238E27FC236}">
                                <a16:creationId xmlns:a16="http://schemas.microsoft.com/office/drawing/2014/main" id="{00000000-0008-0000-0200-0000E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93DE19" wp14:editId="297F82D9">
                  <wp:simplePos x="0" y="0"/>
                  <wp:positionH relativeFrom="column">
                    <wp:posOffset>0</wp:posOffset>
                  </wp:positionH>
                  <wp:positionV relativeFrom="paragraph">
                    <wp:posOffset>9525</wp:posOffset>
                  </wp:positionV>
                  <wp:extent cx="9525" cy="123825"/>
                  <wp:effectExtent l="0" t="0" r="28575" b="9525"/>
                  <wp:wrapNone/>
                  <wp:docPr id="2541" name="Imagen 724" hidden="1">
                    <a:extLst xmlns:a="http://schemas.openxmlformats.org/drawingml/2006/main">
                      <a:ext uri="{FF2B5EF4-FFF2-40B4-BE49-F238E27FC236}">
                        <a16:creationId xmlns:a16="http://schemas.microsoft.com/office/drawing/2014/main" id="{00000000-0008-0000-0200-0000ED090000}"/>
                      </a:ext>
                    </a:extLst>
                  </wp:docPr>
                  <wp:cNvGraphicFramePr/>
                  <a:graphic xmlns:a="http://schemas.openxmlformats.org/drawingml/2006/main">
                    <a:graphicData uri="http://schemas.openxmlformats.org/drawingml/2006/picture">
                      <pic:pic xmlns:pic="http://schemas.openxmlformats.org/drawingml/2006/picture">
                        <pic:nvPicPr>
                          <pic:cNvPr id="2541" name="800 Imagen" hidden="1">
                            <a:extLst>
                              <a:ext uri="{FF2B5EF4-FFF2-40B4-BE49-F238E27FC236}">
                                <a16:creationId xmlns:a16="http://schemas.microsoft.com/office/drawing/2014/main" id="{00000000-0008-0000-0200-0000E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BC5206" wp14:editId="6017A36A">
                  <wp:simplePos x="0" y="0"/>
                  <wp:positionH relativeFrom="column">
                    <wp:posOffset>0</wp:posOffset>
                  </wp:positionH>
                  <wp:positionV relativeFrom="paragraph">
                    <wp:posOffset>9525</wp:posOffset>
                  </wp:positionV>
                  <wp:extent cx="9525" cy="123825"/>
                  <wp:effectExtent l="0" t="0" r="28575" b="9525"/>
                  <wp:wrapNone/>
                  <wp:docPr id="2542" name="Imagen 723" hidden="1">
                    <a:extLst xmlns:a="http://schemas.openxmlformats.org/drawingml/2006/main">
                      <a:ext uri="{FF2B5EF4-FFF2-40B4-BE49-F238E27FC236}">
                        <a16:creationId xmlns:a16="http://schemas.microsoft.com/office/drawing/2014/main" id="{00000000-0008-0000-0200-0000EE090000}"/>
                      </a:ext>
                    </a:extLst>
                  </wp:docPr>
                  <wp:cNvGraphicFramePr/>
                  <a:graphic xmlns:a="http://schemas.openxmlformats.org/drawingml/2006/main">
                    <a:graphicData uri="http://schemas.openxmlformats.org/drawingml/2006/picture">
                      <pic:pic xmlns:pic="http://schemas.openxmlformats.org/drawingml/2006/picture">
                        <pic:nvPicPr>
                          <pic:cNvPr id="2542" name="801 Imagen" hidden="1">
                            <a:extLst>
                              <a:ext uri="{FF2B5EF4-FFF2-40B4-BE49-F238E27FC236}">
                                <a16:creationId xmlns:a16="http://schemas.microsoft.com/office/drawing/2014/main" id="{00000000-0008-0000-0200-0000E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A3B493" wp14:editId="7F8F5F7B">
                  <wp:simplePos x="0" y="0"/>
                  <wp:positionH relativeFrom="column">
                    <wp:posOffset>0</wp:posOffset>
                  </wp:positionH>
                  <wp:positionV relativeFrom="paragraph">
                    <wp:posOffset>9525</wp:posOffset>
                  </wp:positionV>
                  <wp:extent cx="9525" cy="123825"/>
                  <wp:effectExtent l="0" t="0" r="28575" b="9525"/>
                  <wp:wrapNone/>
                  <wp:docPr id="2543" name="Imagen 722" hidden="1">
                    <a:extLst xmlns:a="http://schemas.openxmlformats.org/drawingml/2006/main">
                      <a:ext uri="{FF2B5EF4-FFF2-40B4-BE49-F238E27FC236}">
                        <a16:creationId xmlns:a16="http://schemas.microsoft.com/office/drawing/2014/main" id="{00000000-0008-0000-0200-0000EF090000}"/>
                      </a:ext>
                    </a:extLst>
                  </wp:docPr>
                  <wp:cNvGraphicFramePr/>
                  <a:graphic xmlns:a="http://schemas.openxmlformats.org/drawingml/2006/main">
                    <a:graphicData uri="http://schemas.openxmlformats.org/drawingml/2006/picture">
                      <pic:pic xmlns:pic="http://schemas.openxmlformats.org/drawingml/2006/picture">
                        <pic:nvPicPr>
                          <pic:cNvPr id="2543" name="802 Imagen" hidden="1">
                            <a:extLst>
                              <a:ext uri="{FF2B5EF4-FFF2-40B4-BE49-F238E27FC236}">
                                <a16:creationId xmlns:a16="http://schemas.microsoft.com/office/drawing/2014/main" id="{00000000-0008-0000-0200-0000E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536A1C" wp14:editId="55FAA3B3">
                  <wp:simplePos x="0" y="0"/>
                  <wp:positionH relativeFrom="column">
                    <wp:posOffset>0</wp:posOffset>
                  </wp:positionH>
                  <wp:positionV relativeFrom="paragraph">
                    <wp:posOffset>9525</wp:posOffset>
                  </wp:positionV>
                  <wp:extent cx="9525" cy="123825"/>
                  <wp:effectExtent l="0" t="0" r="28575" b="9525"/>
                  <wp:wrapNone/>
                  <wp:docPr id="2544" name="Imagen 721" hidden="1">
                    <a:extLst xmlns:a="http://schemas.openxmlformats.org/drawingml/2006/main">
                      <a:ext uri="{FF2B5EF4-FFF2-40B4-BE49-F238E27FC236}">
                        <a16:creationId xmlns:a16="http://schemas.microsoft.com/office/drawing/2014/main" id="{00000000-0008-0000-0200-0000F0090000}"/>
                      </a:ext>
                    </a:extLst>
                  </wp:docPr>
                  <wp:cNvGraphicFramePr/>
                  <a:graphic xmlns:a="http://schemas.openxmlformats.org/drawingml/2006/main">
                    <a:graphicData uri="http://schemas.openxmlformats.org/drawingml/2006/picture">
                      <pic:pic xmlns:pic="http://schemas.openxmlformats.org/drawingml/2006/picture">
                        <pic:nvPicPr>
                          <pic:cNvPr id="2544" name="803 Imagen" hidden="1">
                            <a:extLst>
                              <a:ext uri="{FF2B5EF4-FFF2-40B4-BE49-F238E27FC236}">
                                <a16:creationId xmlns:a16="http://schemas.microsoft.com/office/drawing/2014/main" id="{00000000-0008-0000-0200-0000F0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1A6DA4" wp14:editId="4EE23A63">
                  <wp:simplePos x="0" y="0"/>
                  <wp:positionH relativeFrom="column">
                    <wp:posOffset>0</wp:posOffset>
                  </wp:positionH>
                  <wp:positionV relativeFrom="paragraph">
                    <wp:posOffset>9525</wp:posOffset>
                  </wp:positionV>
                  <wp:extent cx="9525" cy="123825"/>
                  <wp:effectExtent l="0" t="0" r="28575" b="9525"/>
                  <wp:wrapNone/>
                  <wp:docPr id="2545" name="Imagen 720" hidden="1">
                    <a:extLst xmlns:a="http://schemas.openxmlformats.org/drawingml/2006/main">
                      <a:ext uri="{FF2B5EF4-FFF2-40B4-BE49-F238E27FC236}">
                        <a16:creationId xmlns:a16="http://schemas.microsoft.com/office/drawing/2014/main" id="{00000000-0008-0000-0200-0000F1090000}"/>
                      </a:ext>
                    </a:extLst>
                  </wp:docPr>
                  <wp:cNvGraphicFramePr/>
                  <a:graphic xmlns:a="http://schemas.openxmlformats.org/drawingml/2006/main">
                    <a:graphicData uri="http://schemas.openxmlformats.org/drawingml/2006/picture">
                      <pic:pic xmlns:pic="http://schemas.openxmlformats.org/drawingml/2006/picture">
                        <pic:nvPicPr>
                          <pic:cNvPr id="2545" name="804 Imagen" hidden="1">
                            <a:extLst>
                              <a:ext uri="{FF2B5EF4-FFF2-40B4-BE49-F238E27FC236}">
                                <a16:creationId xmlns:a16="http://schemas.microsoft.com/office/drawing/2014/main" id="{00000000-0008-0000-0200-0000F1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ED12A2" wp14:editId="6D57C636">
                  <wp:simplePos x="0" y="0"/>
                  <wp:positionH relativeFrom="column">
                    <wp:posOffset>0</wp:posOffset>
                  </wp:positionH>
                  <wp:positionV relativeFrom="paragraph">
                    <wp:posOffset>9525</wp:posOffset>
                  </wp:positionV>
                  <wp:extent cx="9525" cy="123825"/>
                  <wp:effectExtent l="0" t="0" r="28575" b="9525"/>
                  <wp:wrapNone/>
                  <wp:docPr id="2546" name="Imagen 719" hidden="1">
                    <a:extLst xmlns:a="http://schemas.openxmlformats.org/drawingml/2006/main">
                      <a:ext uri="{FF2B5EF4-FFF2-40B4-BE49-F238E27FC236}">
                        <a16:creationId xmlns:a16="http://schemas.microsoft.com/office/drawing/2014/main" id="{00000000-0008-0000-0200-0000F2090000}"/>
                      </a:ext>
                    </a:extLst>
                  </wp:docPr>
                  <wp:cNvGraphicFramePr/>
                  <a:graphic xmlns:a="http://schemas.openxmlformats.org/drawingml/2006/main">
                    <a:graphicData uri="http://schemas.openxmlformats.org/drawingml/2006/picture">
                      <pic:pic xmlns:pic="http://schemas.openxmlformats.org/drawingml/2006/picture">
                        <pic:nvPicPr>
                          <pic:cNvPr id="2546" name="805 Imagen" hidden="1">
                            <a:extLst>
                              <a:ext uri="{FF2B5EF4-FFF2-40B4-BE49-F238E27FC236}">
                                <a16:creationId xmlns:a16="http://schemas.microsoft.com/office/drawing/2014/main" id="{00000000-0008-0000-0200-0000F2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F09F01" wp14:editId="1E00911E">
                  <wp:simplePos x="0" y="0"/>
                  <wp:positionH relativeFrom="column">
                    <wp:posOffset>0</wp:posOffset>
                  </wp:positionH>
                  <wp:positionV relativeFrom="paragraph">
                    <wp:posOffset>9525</wp:posOffset>
                  </wp:positionV>
                  <wp:extent cx="9525" cy="123825"/>
                  <wp:effectExtent l="0" t="0" r="28575" b="9525"/>
                  <wp:wrapNone/>
                  <wp:docPr id="2547" name="Imagen 718" hidden="1">
                    <a:extLst xmlns:a="http://schemas.openxmlformats.org/drawingml/2006/main">
                      <a:ext uri="{FF2B5EF4-FFF2-40B4-BE49-F238E27FC236}">
                        <a16:creationId xmlns:a16="http://schemas.microsoft.com/office/drawing/2014/main" id="{00000000-0008-0000-0200-0000F3090000}"/>
                      </a:ext>
                    </a:extLst>
                  </wp:docPr>
                  <wp:cNvGraphicFramePr/>
                  <a:graphic xmlns:a="http://schemas.openxmlformats.org/drawingml/2006/main">
                    <a:graphicData uri="http://schemas.openxmlformats.org/drawingml/2006/picture">
                      <pic:pic xmlns:pic="http://schemas.openxmlformats.org/drawingml/2006/picture">
                        <pic:nvPicPr>
                          <pic:cNvPr id="2547" name="806 Imagen" hidden="1">
                            <a:extLst>
                              <a:ext uri="{FF2B5EF4-FFF2-40B4-BE49-F238E27FC236}">
                                <a16:creationId xmlns:a16="http://schemas.microsoft.com/office/drawing/2014/main" id="{00000000-0008-0000-0200-0000F3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10AE27" wp14:editId="73080F0D">
                  <wp:simplePos x="0" y="0"/>
                  <wp:positionH relativeFrom="column">
                    <wp:posOffset>0</wp:posOffset>
                  </wp:positionH>
                  <wp:positionV relativeFrom="paragraph">
                    <wp:posOffset>9525</wp:posOffset>
                  </wp:positionV>
                  <wp:extent cx="9525" cy="123825"/>
                  <wp:effectExtent l="0" t="0" r="28575" b="9525"/>
                  <wp:wrapNone/>
                  <wp:docPr id="2548" name="Imagen 717" hidden="1">
                    <a:extLst xmlns:a="http://schemas.openxmlformats.org/drawingml/2006/main">
                      <a:ext uri="{FF2B5EF4-FFF2-40B4-BE49-F238E27FC236}">
                        <a16:creationId xmlns:a16="http://schemas.microsoft.com/office/drawing/2014/main" id="{00000000-0008-0000-0200-0000F4090000}"/>
                      </a:ext>
                    </a:extLst>
                  </wp:docPr>
                  <wp:cNvGraphicFramePr/>
                  <a:graphic xmlns:a="http://schemas.openxmlformats.org/drawingml/2006/main">
                    <a:graphicData uri="http://schemas.openxmlformats.org/drawingml/2006/picture">
                      <pic:pic xmlns:pic="http://schemas.openxmlformats.org/drawingml/2006/picture">
                        <pic:nvPicPr>
                          <pic:cNvPr id="2548" name="1965 Imagen" hidden="1">
                            <a:extLst>
                              <a:ext uri="{FF2B5EF4-FFF2-40B4-BE49-F238E27FC236}">
                                <a16:creationId xmlns:a16="http://schemas.microsoft.com/office/drawing/2014/main" id="{00000000-0008-0000-0200-0000F4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F5B7E8" wp14:editId="7C6ED41B">
                  <wp:simplePos x="0" y="0"/>
                  <wp:positionH relativeFrom="column">
                    <wp:posOffset>0</wp:posOffset>
                  </wp:positionH>
                  <wp:positionV relativeFrom="paragraph">
                    <wp:posOffset>9525</wp:posOffset>
                  </wp:positionV>
                  <wp:extent cx="9525" cy="123825"/>
                  <wp:effectExtent l="0" t="0" r="28575" b="9525"/>
                  <wp:wrapNone/>
                  <wp:docPr id="2549" name="Imagen 716" hidden="1">
                    <a:extLst xmlns:a="http://schemas.openxmlformats.org/drawingml/2006/main">
                      <a:ext uri="{FF2B5EF4-FFF2-40B4-BE49-F238E27FC236}">
                        <a16:creationId xmlns:a16="http://schemas.microsoft.com/office/drawing/2014/main" id="{00000000-0008-0000-0200-0000F5090000}"/>
                      </a:ext>
                    </a:extLst>
                  </wp:docPr>
                  <wp:cNvGraphicFramePr/>
                  <a:graphic xmlns:a="http://schemas.openxmlformats.org/drawingml/2006/main">
                    <a:graphicData uri="http://schemas.openxmlformats.org/drawingml/2006/picture">
                      <pic:pic xmlns:pic="http://schemas.openxmlformats.org/drawingml/2006/picture">
                        <pic:nvPicPr>
                          <pic:cNvPr id="2549" name="1976 Imagen" hidden="1">
                            <a:extLst>
                              <a:ext uri="{FF2B5EF4-FFF2-40B4-BE49-F238E27FC236}">
                                <a16:creationId xmlns:a16="http://schemas.microsoft.com/office/drawing/2014/main" id="{00000000-0008-0000-0200-0000F5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9CF96D" wp14:editId="077CA20C">
                  <wp:simplePos x="0" y="0"/>
                  <wp:positionH relativeFrom="column">
                    <wp:posOffset>0</wp:posOffset>
                  </wp:positionH>
                  <wp:positionV relativeFrom="paragraph">
                    <wp:posOffset>9525</wp:posOffset>
                  </wp:positionV>
                  <wp:extent cx="9525" cy="123825"/>
                  <wp:effectExtent l="0" t="0" r="28575" b="9525"/>
                  <wp:wrapNone/>
                  <wp:docPr id="2550" name="Imagen 715" hidden="1">
                    <a:extLst xmlns:a="http://schemas.openxmlformats.org/drawingml/2006/main">
                      <a:ext uri="{FF2B5EF4-FFF2-40B4-BE49-F238E27FC236}">
                        <a16:creationId xmlns:a16="http://schemas.microsoft.com/office/drawing/2014/main" id="{00000000-0008-0000-0200-0000F6090000}"/>
                      </a:ext>
                    </a:extLst>
                  </wp:docPr>
                  <wp:cNvGraphicFramePr/>
                  <a:graphic xmlns:a="http://schemas.openxmlformats.org/drawingml/2006/main">
                    <a:graphicData uri="http://schemas.openxmlformats.org/drawingml/2006/picture">
                      <pic:pic xmlns:pic="http://schemas.openxmlformats.org/drawingml/2006/picture">
                        <pic:nvPicPr>
                          <pic:cNvPr id="2550" name="1977 Imagen" hidden="1">
                            <a:extLst>
                              <a:ext uri="{FF2B5EF4-FFF2-40B4-BE49-F238E27FC236}">
                                <a16:creationId xmlns:a16="http://schemas.microsoft.com/office/drawing/2014/main" id="{00000000-0008-0000-0200-0000F6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19A2A3" wp14:editId="438AF381">
                  <wp:simplePos x="0" y="0"/>
                  <wp:positionH relativeFrom="column">
                    <wp:posOffset>0</wp:posOffset>
                  </wp:positionH>
                  <wp:positionV relativeFrom="paragraph">
                    <wp:posOffset>9525</wp:posOffset>
                  </wp:positionV>
                  <wp:extent cx="9525" cy="123825"/>
                  <wp:effectExtent l="0" t="0" r="28575" b="9525"/>
                  <wp:wrapNone/>
                  <wp:docPr id="2551" name="Imagen 714" hidden="1">
                    <a:extLst xmlns:a="http://schemas.openxmlformats.org/drawingml/2006/main">
                      <a:ext uri="{FF2B5EF4-FFF2-40B4-BE49-F238E27FC236}">
                        <a16:creationId xmlns:a16="http://schemas.microsoft.com/office/drawing/2014/main" id="{00000000-0008-0000-0200-0000F7090000}"/>
                      </a:ext>
                    </a:extLst>
                  </wp:docPr>
                  <wp:cNvGraphicFramePr/>
                  <a:graphic xmlns:a="http://schemas.openxmlformats.org/drawingml/2006/main">
                    <a:graphicData uri="http://schemas.openxmlformats.org/drawingml/2006/picture">
                      <pic:pic xmlns:pic="http://schemas.openxmlformats.org/drawingml/2006/picture">
                        <pic:nvPicPr>
                          <pic:cNvPr id="2551" name="1978 Imagen" hidden="1">
                            <a:extLst>
                              <a:ext uri="{FF2B5EF4-FFF2-40B4-BE49-F238E27FC236}">
                                <a16:creationId xmlns:a16="http://schemas.microsoft.com/office/drawing/2014/main" id="{00000000-0008-0000-0200-0000F7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813177" wp14:editId="22DA86E8">
                  <wp:simplePos x="0" y="0"/>
                  <wp:positionH relativeFrom="column">
                    <wp:posOffset>0</wp:posOffset>
                  </wp:positionH>
                  <wp:positionV relativeFrom="paragraph">
                    <wp:posOffset>9525</wp:posOffset>
                  </wp:positionV>
                  <wp:extent cx="9525" cy="123825"/>
                  <wp:effectExtent l="0" t="0" r="28575" b="9525"/>
                  <wp:wrapNone/>
                  <wp:docPr id="2552" name="Imagen 713" hidden="1">
                    <a:extLst xmlns:a="http://schemas.openxmlformats.org/drawingml/2006/main">
                      <a:ext uri="{FF2B5EF4-FFF2-40B4-BE49-F238E27FC236}">
                        <a16:creationId xmlns:a16="http://schemas.microsoft.com/office/drawing/2014/main" id="{00000000-0008-0000-0200-0000F8090000}"/>
                      </a:ext>
                    </a:extLst>
                  </wp:docPr>
                  <wp:cNvGraphicFramePr/>
                  <a:graphic xmlns:a="http://schemas.openxmlformats.org/drawingml/2006/main">
                    <a:graphicData uri="http://schemas.openxmlformats.org/drawingml/2006/picture">
                      <pic:pic xmlns:pic="http://schemas.openxmlformats.org/drawingml/2006/picture">
                        <pic:nvPicPr>
                          <pic:cNvPr id="2552" name="1979 Imagen" hidden="1">
                            <a:extLst>
                              <a:ext uri="{FF2B5EF4-FFF2-40B4-BE49-F238E27FC236}">
                                <a16:creationId xmlns:a16="http://schemas.microsoft.com/office/drawing/2014/main" id="{00000000-0008-0000-0200-0000F8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536B97" wp14:editId="46BCB6DC">
                  <wp:simplePos x="0" y="0"/>
                  <wp:positionH relativeFrom="column">
                    <wp:posOffset>0</wp:posOffset>
                  </wp:positionH>
                  <wp:positionV relativeFrom="paragraph">
                    <wp:posOffset>9525</wp:posOffset>
                  </wp:positionV>
                  <wp:extent cx="9525" cy="123825"/>
                  <wp:effectExtent l="0" t="0" r="28575" b="9525"/>
                  <wp:wrapNone/>
                  <wp:docPr id="2553" name="Imagen 712" hidden="1">
                    <a:extLst xmlns:a="http://schemas.openxmlformats.org/drawingml/2006/main">
                      <a:ext uri="{FF2B5EF4-FFF2-40B4-BE49-F238E27FC236}">
                        <a16:creationId xmlns:a16="http://schemas.microsoft.com/office/drawing/2014/main" id="{00000000-0008-0000-0200-0000F9090000}"/>
                      </a:ext>
                    </a:extLst>
                  </wp:docPr>
                  <wp:cNvGraphicFramePr/>
                  <a:graphic xmlns:a="http://schemas.openxmlformats.org/drawingml/2006/main">
                    <a:graphicData uri="http://schemas.openxmlformats.org/drawingml/2006/picture">
                      <pic:pic xmlns:pic="http://schemas.openxmlformats.org/drawingml/2006/picture">
                        <pic:nvPicPr>
                          <pic:cNvPr id="2553" name="1980 Imagen" hidden="1">
                            <a:extLst>
                              <a:ext uri="{FF2B5EF4-FFF2-40B4-BE49-F238E27FC236}">
                                <a16:creationId xmlns:a16="http://schemas.microsoft.com/office/drawing/2014/main" id="{00000000-0008-0000-0200-0000F9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532CAB" wp14:editId="0840B5FE">
                  <wp:simplePos x="0" y="0"/>
                  <wp:positionH relativeFrom="column">
                    <wp:posOffset>0</wp:posOffset>
                  </wp:positionH>
                  <wp:positionV relativeFrom="paragraph">
                    <wp:posOffset>9525</wp:posOffset>
                  </wp:positionV>
                  <wp:extent cx="9525" cy="123825"/>
                  <wp:effectExtent l="0" t="0" r="28575" b="9525"/>
                  <wp:wrapNone/>
                  <wp:docPr id="2554" name="Imagen 711" hidden="1">
                    <a:extLst xmlns:a="http://schemas.openxmlformats.org/drawingml/2006/main">
                      <a:ext uri="{FF2B5EF4-FFF2-40B4-BE49-F238E27FC236}">
                        <a16:creationId xmlns:a16="http://schemas.microsoft.com/office/drawing/2014/main" id="{00000000-0008-0000-0200-0000FA090000}"/>
                      </a:ext>
                    </a:extLst>
                  </wp:docPr>
                  <wp:cNvGraphicFramePr/>
                  <a:graphic xmlns:a="http://schemas.openxmlformats.org/drawingml/2006/main">
                    <a:graphicData uri="http://schemas.openxmlformats.org/drawingml/2006/picture">
                      <pic:pic xmlns:pic="http://schemas.openxmlformats.org/drawingml/2006/picture">
                        <pic:nvPicPr>
                          <pic:cNvPr id="2554" name="1981 Imagen" hidden="1">
                            <a:extLst>
                              <a:ext uri="{FF2B5EF4-FFF2-40B4-BE49-F238E27FC236}">
                                <a16:creationId xmlns:a16="http://schemas.microsoft.com/office/drawing/2014/main" id="{00000000-0008-0000-0200-0000FA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E54110" wp14:editId="5058B3F8">
                  <wp:simplePos x="0" y="0"/>
                  <wp:positionH relativeFrom="column">
                    <wp:posOffset>0</wp:posOffset>
                  </wp:positionH>
                  <wp:positionV relativeFrom="paragraph">
                    <wp:posOffset>9525</wp:posOffset>
                  </wp:positionV>
                  <wp:extent cx="9525" cy="123825"/>
                  <wp:effectExtent l="0" t="0" r="28575" b="9525"/>
                  <wp:wrapNone/>
                  <wp:docPr id="2555" name="Imagen 710" hidden="1">
                    <a:extLst xmlns:a="http://schemas.openxmlformats.org/drawingml/2006/main">
                      <a:ext uri="{FF2B5EF4-FFF2-40B4-BE49-F238E27FC236}">
                        <a16:creationId xmlns:a16="http://schemas.microsoft.com/office/drawing/2014/main" id="{00000000-0008-0000-0200-0000FB090000}"/>
                      </a:ext>
                    </a:extLst>
                  </wp:docPr>
                  <wp:cNvGraphicFramePr/>
                  <a:graphic xmlns:a="http://schemas.openxmlformats.org/drawingml/2006/main">
                    <a:graphicData uri="http://schemas.openxmlformats.org/drawingml/2006/picture">
                      <pic:pic xmlns:pic="http://schemas.openxmlformats.org/drawingml/2006/picture">
                        <pic:nvPicPr>
                          <pic:cNvPr id="2555" name="1982 Imagen" hidden="1">
                            <a:extLst>
                              <a:ext uri="{FF2B5EF4-FFF2-40B4-BE49-F238E27FC236}">
                                <a16:creationId xmlns:a16="http://schemas.microsoft.com/office/drawing/2014/main" id="{00000000-0008-0000-0200-0000FB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FDCB58" wp14:editId="5D7DA586">
                  <wp:simplePos x="0" y="0"/>
                  <wp:positionH relativeFrom="column">
                    <wp:posOffset>0</wp:posOffset>
                  </wp:positionH>
                  <wp:positionV relativeFrom="paragraph">
                    <wp:posOffset>9525</wp:posOffset>
                  </wp:positionV>
                  <wp:extent cx="9525" cy="123825"/>
                  <wp:effectExtent l="0" t="0" r="28575" b="9525"/>
                  <wp:wrapNone/>
                  <wp:docPr id="2556" name="Imagen 709" hidden="1">
                    <a:extLst xmlns:a="http://schemas.openxmlformats.org/drawingml/2006/main">
                      <a:ext uri="{FF2B5EF4-FFF2-40B4-BE49-F238E27FC236}">
                        <a16:creationId xmlns:a16="http://schemas.microsoft.com/office/drawing/2014/main" id="{00000000-0008-0000-0200-0000FC090000}"/>
                      </a:ext>
                    </a:extLst>
                  </wp:docPr>
                  <wp:cNvGraphicFramePr/>
                  <a:graphic xmlns:a="http://schemas.openxmlformats.org/drawingml/2006/main">
                    <a:graphicData uri="http://schemas.openxmlformats.org/drawingml/2006/picture">
                      <pic:pic xmlns:pic="http://schemas.openxmlformats.org/drawingml/2006/picture">
                        <pic:nvPicPr>
                          <pic:cNvPr id="2556" name="1983 Imagen" hidden="1">
                            <a:extLst>
                              <a:ext uri="{FF2B5EF4-FFF2-40B4-BE49-F238E27FC236}">
                                <a16:creationId xmlns:a16="http://schemas.microsoft.com/office/drawing/2014/main" id="{00000000-0008-0000-0200-0000FC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6ED938" wp14:editId="0B38F2CD">
                  <wp:simplePos x="0" y="0"/>
                  <wp:positionH relativeFrom="column">
                    <wp:posOffset>0</wp:posOffset>
                  </wp:positionH>
                  <wp:positionV relativeFrom="paragraph">
                    <wp:posOffset>9525</wp:posOffset>
                  </wp:positionV>
                  <wp:extent cx="9525" cy="123825"/>
                  <wp:effectExtent l="0" t="0" r="28575" b="9525"/>
                  <wp:wrapNone/>
                  <wp:docPr id="2557" name="Imagen 708" hidden="1">
                    <a:extLst xmlns:a="http://schemas.openxmlformats.org/drawingml/2006/main">
                      <a:ext uri="{FF2B5EF4-FFF2-40B4-BE49-F238E27FC236}">
                        <a16:creationId xmlns:a16="http://schemas.microsoft.com/office/drawing/2014/main" id="{00000000-0008-0000-0200-0000FD090000}"/>
                      </a:ext>
                    </a:extLst>
                  </wp:docPr>
                  <wp:cNvGraphicFramePr/>
                  <a:graphic xmlns:a="http://schemas.openxmlformats.org/drawingml/2006/main">
                    <a:graphicData uri="http://schemas.openxmlformats.org/drawingml/2006/picture">
                      <pic:pic xmlns:pic="http://schemas.openxmlformats.org/drawingml/2006/picture">
                        <pic:nvPicPr>
                          <pic:cNvPr id="2557" name="1984 Imagen" hidden="1">
                            <a:extLst>
                              <a:ext uri="{FF2B5EF4-FFF2-40B4-BE49-F238E27FC236}">
                                <a16:creationId xmlns:a16="http://schemas.microsoft.com/office/drawing/2014/main" id="{00000000-0008-0000-0200-0000FD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9002B4" wp14:editId="0A029CCF">
                  <wp:simplePos x="0" y="0"/>
                  <wp:positionH relativeFrom="column">
                    <wp:posOffset>0</wp:posOffset>
                  </wp:positionH>
                  <wp:positionV relativeFrom="paragraph">
                    <wp:posOffset>9525</wp:posOffset>
                  </wp:positionV>
                  <wp:extent cx="9525" cy="123825"/>
                  <wp:effectExtent l="0" t="0" r="28575" b="9525"/>
                  <wp:wrapNone/>
                  <wp:docPr id="2558" name="Imagen 707" hidden="1">
                    <a:extLst xmlns:a="http://schemas.openxmlformats.org/drawingml/2006/main">
                      <a:ext uri="{FF2B5EF4-FFF2-40B4-BE49-F238E27FC236}">
                        <a16:creationId xmlns:a16="http://schemas.microsoft.com/office/drawing/2014/main" id="{00000000-0008-0000-0200-0000FE090000}"/>
                      </a:ext>
                    </a:extLst>
                  </wp:docPr>
                  <wp:cNvGraphicFramePr/>
                  <a:graphic xmlns:a="http://schemas.openxmlformats.org/drawingml/2006/main">
                    <a:graphicData uri="http://schemas.openxmlformats.org/drawingml/2006/picture">
                      <pic:pic xmlns:pic="http://schemas.openxmlformats.org/drawingml/2006/picture">
                        <pic:nvPicPr>
                          <pic:cNvPr id="2558" name="1985 Imagen" hidden="1">
                            <a:extLst>
                              <a:ext uri="{FF2B5EF4-FFF2-40B4-BE49-F238E27FC236}">
                                <a16:creationId xmlns:a16="http://schemas.microsoft.com/office/drawing/2014/main" id="{00000000-0008-0000-0200-0000FE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C46033" wp14:editId="3D910779">
                  <wp:simplePos x="0" y="0"/>
                  <wp:positionH relativeFrom="column">
                    <wp:posOffset>0</wp:posOffset>
                  </wp:positionH>
                  <wp:positionV relativeFrom="paragraph">
                    <wp:posOffset>9525</wp:posOffset>
                  </wp:positionV>
                  <wp:extent cx="9525" cy="123825"/>
                  <wp:effectExtent l="0" t="0" r="28575" b="9525"/>
                  <wp:wrapNone/>
                  <wp:docPr id="2559" name="Imagen 706" hidden="1">
                    <a:extLst xmlns:a="http://schemas.openxmlformats.org/drawingml/2006/main">
                      <a:ext uri="{FF2B5EF4-FFF2-40B4-BE49-F238E27FC236}">
                        <a16:creationId xmlns:a16="http://schemas.microsoft.com/office/drawing/2014/main" id="{00000000-0008-0000-0200-0000FF090000}"/>
                      </a:ext>
                    </a:extLst>
                  </wp:docPr>
                  <wp:cNvGraphicFramePr/>
                  <a:graphic xmlns:a="http://schemas.openxmlformats.org/drawingml/2006/main">
                    <a:graphicData uri="http://schemas.openxmlformats.org/drawingml/2006/picture">
                      <pic:pic xmlns:pic="http://schemas.openxmlformats.org/drawingml/2006/picture">
                        <pic:nvPicPr>
                          <pic:cNvPr id="2559" name="1986 Imagen" hidden="1">
                            <a:extLst>
                              <a:ext uri="{FF2B5EF4-FFF2-40B4-BE49-F238E27FC236}">
                                <a16:creationId xmlns:a16="http://schemas.microsoft.com/office/drawing/2014/main" id="{00000000-0008-0000-0200-0000FF09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AB4FD6" wp14:editId="48555121">
                  <wp:simplePos x="0" y="0"/>
                  <wp:positionH relativeFrom="column">
                    <wp:posOffset>0</wp:posOffset>
                  </wp:positionH>
                  <wp:positionV relativeFrom="paragraph">
                    <wp:posOffset>9525</wp:posOffset>
                  </wp:positionV>
                  <wp:extent cx="9525" cy="123825"/>
                  <wp:effectExtent l="0" t="0" r="28575" b="9525"/>
                  <wp:wrapNone/>
                  <wp:docPr id="2560" name="Imagen 705" hidden="1">
                    <a:extLst xmlns:a="http://schemas.openxmlformats.org/drawingml/2006/main">
                      <a:ext uri="{FF2B5EF4-FFF2-40B4-BE49-F238E27FC236}">
                        <a16:creationId xmlns:a16="http://schemas.microsoft.com/office/drawing/2014/main" id="{00000000-0008-0000-0200-0000000A0000}"/>
                      </a:ext>
                    </a:extLst>
                  </wp:docPr>
                  <wp:cNvGraphicFramePr/>
                  <a:graphic xmlns:a="http://schemas.openxmlformats.org/drawingml/2006/main">
                    <a:graphicData uri="http://schemas.openxmlformats.org/drawingml/2006/picture">
                      <pic:pic xmlns:pic="http://schemas.openxmlformats.org/drawingml/2006/picture">
                        <pic:nvPicPr>
                          <pic:cNvPr id="2560" name="1987 Imagen" hidden="1">
                            <a:extLst>
                              <a:ext uri="{FF2B5EF4-FFF2-40B4-BE49-F238E27FC236}">
                                <a16:creationId xmlns:a16="http://schemas.microsoft.com/office/drawing/2014/main" id="{00000000-0008-0000-0200-00000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2266E8" wp14:editId="1C6D3DC7">
                  <wp:simplePos x="0" y="0"/>
                  <wp:positionH relativeFrom="column">
                    <wp:posOffset>0</wp:posOffset>
                  </wp:positionH>
                  <wp:positionV relativeFrom="paragraph">
                    <wp:posOffset>9525</wp:posOffset>
                  </wp:positionV>
                  <wp:extent cx="9525" cy="123825"/>
                  <wp:effectExtent l="0" t="0" r="28575" b="9525"/>
                  <wp:wrapNone/>
                  <wp:docPr id="2561" name="Imagen 704" hidden="1">
                    <a:extLst xmlns:a="http://schemas.openxmlformats.org/drawingml/2006/main">
                      <a:ext uri="{FF2B5EF4-FFF2-40B4-BE49-F238E27FC236}">
                        <a16:creationId xmlns:a16="http://schemas.microsoft.com/office/drawing/2014/main" id="{00000000-0008-0000-0200-0000010A0000}"/>
                      </a:ext>
                    </a:extLst>
                  </wp:docPr>
                  <wp:cNvGraphicFramePr/>
                  <a:graphic xmlns:a="http://schemas.openxmlformats.org/drawingml/2006/main">
                    <a:graphicData uri="http://schemas.openxmlformats.org/drawingml/2006/picture">
                      <pic:pic xmlns:pic="http://schemas.openxmlformats.org/drawingml/2006/picture">
                        <pic:nvPicPr>
                          <pic:cNvPr id="2561" name="1988 Imagen" hidden="1">
                            <a:extLst>
                              <a:ext uri="{FF2B5EF4-FFF2-40B4-BE49-F238E27FC236}">
                                <a16:creationId xmlns:a16="http://schemas.microsoft.com/office/drawing/2014/main" id="{00000000-0008-0000-0200-00000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D2CBE4" wp14:editId="401FCA25">
                  <wp:simplePos x="0" y="0"/>
                  <wp:positionH relativeFrom="column">
                    <wp:posOffset>0</wp:posOffset>
                  </wp:positionH>
                  <wp:positionV relativeFrom="paragraph">
                    <wp:posOffset>9525</wp:posOffset>
                  </wp:positionV>
                  <wp:extent cx="9525" cy="123825"/>
                  <wp:effectExtent l="0" t="0" r="28575" b="9525"/>
                  <wp:wrapNone/>
                  <wp:docPr id="2562" name="Imagen 703" hidden="1">
                    <a:extLst xmlns:a="http://schemas.openxmlformats.org/drawingml/2006/main">
                      <a:ext uri="{FF2B5EF4-FFF2-40B4-BE49-F238E27FC236}">
                        <a16:creationId xmlns:a16="http://schemas.microsoft.com/office/drawing/2014/main" id="{00000000-0008-0000-0200-0000020A0000}"/>
                      </a:ext>
                    </a:extLst>
                  </wp:docPr>
                  <wp:cNvGraphicFramePr/>
                  <a:graphic xmlns:a="http://schemas.openxmlformats.org/drawingml/2006/main">
                    <a:graphicData uri="http://schemas.openxmlformats.org/drawingml/2006/picture">
                      <pic:pic xmlns:pic="http://schemas.openxmlformats.org/drawingml/2006/picture">
                        <pic:nvPicPr>
                          <pic:cNvPr id="2562" name="1989 Imagen" hidden="1">
                            <a:extLst>
                              <a:ext uri="{FF2B5EF4-FFF2-40B4-BE49-F238E27FC236}">
                                <a16:creationId xmlns:a16="http://schemas.microsoft.com/office/drawing/2014/main" id="{00000000-0008-0000-0200-00000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E4BC2E" wp14:editId="7587B13C">
                  <wp:simplePos x="0" y="0"/>
                  <wp:positionH relativeFrom="column">
                    <wp:posOffset>0</wp:posOffset>
                  </wp:positionH>
                  <wp:positionV relativeFrom="paragraph">
                    <wp:posOffset>9525</wp:posOffset>
                  </wp:positionV>
                  <wp:extent cx="9525" cy="123825"/>
                  <wp:effectExtent l="0" t="0" r="28575" b="9525"/>
                  <wp:wrapNone/>
                  <wp:docPr id="2563" name="Imagen 702" hidden="1">
                    <a:extLst xmlns:a="http://schemas.openxmlformats.org/drawingml/2006/main">
                      <a:ext uri="{FF2B5EF4-FFF2-40B4-BE49-F238E27FC236}">
                        <a16:creationId xmlns:a16="http://schemas.microsoft.com/office/drawing/2014/main" id="{00000000-0008-0000-0200-0000030A0000}"/>
                      </a:ext>
                    </a:extLst>
                  </wp:docPr>
                  <wp:cNvGraphicFramePr/>
                  <a:graphic xmlns:a="http://schemas.openxmlformats.org/drawingml/2006/main">
                    <a:graphicData uri="http://schemas.openxmlformats.org/drawingml/2006/picture">
                      <pic:pic xmlns:pic="http://schemas.openxmlformats.org/drawingml/2006/picture">
                        <pic:nvPicPr>
                          <pic:cNvPr id="2563" name="1990 Imagen" hidden="1">
                            <a:extLst>
                              <a:ext uri="{FF2B5EF4-FFF2-40B4-BE49-F238E27FC236}">
                                <a16:creationId xmlns:a16="http://schemas.microsoft.com/office/drawing/2014/main" id="{00000000-0008-0000-0200-00000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13D5BA" wp14:editId="7CC4CAAF">
                  <wp:simplePos x="0" y="0"/>
                  <wp:positionH relativeFrom="column">
                    <wp:posOffset>0</wp:posOffset>
                  </wp:positionH>
                  <wp:positionV relativeFrom="paragraph">
                    <wp:posOffset>9525</wp:posOffset>
                  </wp:positionV>
                  <wp:extent cx="9525" cy="123825"/>
                  <wp:effectExtent l="0" t="0" r="28575" b="9525"/>
                  <wp:wrapNone/>
                  <wp:docPr id="2564" name="Imagen 701" hidden="1">
                    <a:extLst xmlns:a="http://schemas.openxmlformats.org/drawingml/2006/main">
                      <a:ext uri="{FF2B5EF4-FFF2-40B4-BE49-F238E27FC236}">
                        <a16:creationId xmlns:a16="http://schemas.microsoft.com/office/drawing/2014/main" id="{00000000-0008-0000-0200-0000040A0000}"/>
                      </a:ext>
                    </a:extLst>
                  </wp:docPr>
                  <wp:cNvGraphicFramePr/>
                  <a:graphic xmlns:a="http://schemas.openxmlformats.org/drawingml/2006/main">
                    <a:graphicData uri="http://schemas.openxmlformats.org/drawingml/2006/picture">
                      <pic:pic xmlns:pic="http://schemas.openxmlformats.org/drawingml/2006/picture">
                        <pic:nvPicPr>
                          <pic:cNvPr id="2564" name="1991 Imagen" hidden="1">
                            <a:extLst>
                              <a:ext uri="{FF2B5EF4-FFF2-40B4-BE49-F238E27FC236}">
                                <a16:creationId xmlns:a16="http://schemas.microsoft.com/office/drawing/2014/main" id="{00000000-0008-0000-0200-00000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FB1011" wp14:editId="33F2C7A2">
                  <wp:simplePos x="0" y="0"/>
                  <wp:positionH relativeFrom="column">
                    <wp:posOffset>0</wp:posOffset>
                  </wp:positionH>
                  <wp:positionV relativeFrom="paragraph">
                    <wp:posOffset>9525</wp:posOffset>
                  </wp:positionV>
                  <wp:extent cx="9525" cy="123825"/>
                  <wp:effectExtent l="0" t="0" r="28575" b="9525"/>
                  <wp:wrapNone/>
                  <wp:docPr id="2565" name="Imagen 700" hidden="1">
                    <a:extLst xmlns:a="http://schemas.openxmlformats.org/drawingml/2006/main">
                      <a:ext uri="{FF2B5EF4-FFF2-40B4-BE49-F238E27FC236}">
                        <a16:creationId xmlns:a16="http://schemas.microsoft.com/office/drawing/2014/main" id="{00000000-0008-0000-0200-0000050A0000}"/>
                      </a:ext>
                    </a:extLst>
                  </wp:docPr>
                  <wp:cNvGraphicFramePr/>
                  <a:graphic xmlns:a="http://schemas.openxmlformats.org/drawingml/2006/main">
                    <a:graphicData uri="http://schemas.openxmlformats.org/drawingml/2006/picture">
                      <pic:pic xmlns:pic="http://schemas.openxmlformats.org/drawingml/2006/picture">
                        <pic:nvPicPr>
                          <pic:cNvPr id="2565" name="1992 Imagen" hidden="1">
                            <a:extLst>
                              <a:ext uri="{FF2B5EF4-FFF2-40B4-BE49-F238E27FC236}">
                                <a16:creationId xmlns:a16="http://schemas.microsoft.com/office/drawing/2014/main" id="{00000000-0008-0000-0200-00000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A451AA" wp14:editId="2A0DA065">
                  <wp:simplePos x="0" y="0"/>
                  <wp:positionH relativeFrom="column">
                    <wp:posOffset>0</wp:posOffset>
                  </wp:positionH>
                  <wp:positionV relativeFrom="paragraph">
                    <wp:posOffset>9525</wp:posOffset>
                  </wp:positionV>
                  <wp:extent cx="9525" cy="123825"/>
                  <wp:effectExtent l="0" t="0" r="28575" b="9525"/>
                  <wp:wrapNone/>
                  <wp:docPr id="2566" name="Imagen 699" hidden="1">
                    <a:extLst xmlns:a="http://schemas.openxmlformats.org/drawingml/2006/main">
                      <a:ext uri="{FF2B5EF4-FFF2-40B4-BE49-F238E27FC236}">
                        <a16:creationId xmlns:a16="http://schemas.microsoft.com/office/drawing/2014/main" id="{00000000-0008-0000-0200-0000060A0000}"/>
                      </a:ext>
                    </a:extLst>
                  </wp:docPr>
                  <wp:cNvGraphicFramePr/>
                  <a:graphic xmlns:a="http://schemas.openxmlformats.org/drawingml/2006/main">
                    <a:graphicData uri="http://schemas.openxmlformats.org/drawingml/2006/picture">
                      <pic:pic xmlns:pic="http://schemas.openxmlformats.org/drawingml/2006/picture">
                        <pic:nvPicPr>
                          <pic:cNvPr id="2566" name="1993 Imagen" hidden="1">
                            <a:extLst>
                              <a:ext uri="{FF2B5EF4-FFF2-40B4-BE49-F238E27FC236}">
                                <a16:creationId xmlns:a16="http://schemas.microsoft.com/office/drawing/2014/main" id="{00000000-0008-0000-0200-00000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DDB968" wp14:editId="59095D51">
                  <wp:simplePos x="0" y="0"/>
                  <wp:positionH relativeFrom="column">
                    <wp:posOffset>0</wp:posOffset>
                  </wp:positionH>
                  <wp:positionV relativeFrom="paragraph">
                    <wp:posOffset>9525</wp:posOffset>
                  </wp:positionV>
                  <wp:extent cx="9525" cy="123825"/>
                  <wp:effectExtent l="0" t="0" r="28575" b="9525"/>
                  <wp:wrapNone/>
                  <wp:docPr id="2567" name="Imagen 698" hidden="1">
                    <a:extLst xmlns:a="http://schemas.openxmlformats.org/drawingml/2006/main">
                      <a:ext uri="{FF2B5EF4-FFF2-40B4-BE49-F238E27FC236}">
                        <a16:creationId xmlns:a16="http://schemas.microsoft.com/office/drawing/2014/main" id="{00000000-0008-0000-0200-0000070A0000}"/>
                      </a:ext>
                    </a:extLst>
                  </wp:docPr>
                  <wp:cNvGraphicFramePr/>
                  <a:graphic xmlns:a="http://schemas.openxmlformats.org/drawingml/2006/main">
                    <a:graphicData uri="http://schemas.openxmlformats.org/drawingml/2006/picture">
                      <pic:pic xmlns:pic="http://schemas.openxmlformats.org/drawingml/2006/picture">
                        <pic:nvPicPr>
                          <pic:cNvPr id="2567" name="1994 Imagen" hidden="1">
                            <a:extLst>
                              <a:ext uri="{FF2B5EF4-FFF2-40B4-BE49-F238E27FC236}">
                                <a16:creationId xmlns:a16="http://schemas.microsoft.com/office/drawing/2014/main" id="{00000000-0008-0000-0200-00000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1E8BAB" wp14:editId="1E6C3CD0">
                  <wp:simplePos x="0" y="0"/>
                  <wp:positionH relativeFrom="column">
                    <wp:posOffset>0</wp:posOffset>
                  </wp:positionH>
                  <wp:positionV relativeFrom="paragraph">
                    <wp:posOffset>9525</wp:posOffset>
                  </wp:positionV>
                  <wp:extent cx="9525" cy="123825"/>
                  <wp:effectExtent l="0" t="0" r="28575" b="9525"/>
                  <wp:wrapNone/>
                  <wp:docPr id="2568" name="Imagen 697" hidden="1">
                    <a:extLst xmlns:a="http://schemas.openxmlformats.org/drawingml/2006/main">
                      <a:ext uri="{FF2B5EF4-FFF2-40B4-BE49-F238E27FC236}">
                        <a16:creationId xmlns:a16="http://schemas.microsoft.com/office/drawing/2014/main" id="{00000000-0008-0000-0200-0000080A0000}"/>
                      </a:ext>
                    </a:extLst>
                  </wp:docPr>
                  <wp:cNvGraphicFramePr/>
                  <a:graphic xmlns:a="http://schemas.openxmlformats.org/drawingml/2006/main">
                    <a:graphicData uri="http://schemas.openxmlformats.org/drawingml/2006/picture">
                      <pic:pic xmlns:pic="http://schemas.openxmlformats.org/drawingml/2006/picture">
                        <pic:nvPicPr>
                          <pic:cNvPr id="2568" name="1995 Imagen" hidden="1">
                            <a:extLst>
                              <a:ext uri="{FF2B5EF4-FFF2-40B4-BE49-F238E27FC236}">
                                <a16:creationId xmlns:a16="http://schemas.microsoft.com/office/drawing/2014/main" id="{00000000-0008-0000-0200-00000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E10480" wp14:editId="014A7755">
                  <wp:simplePos x="0" y="0"/>
                  <wp:positionH relativeFrom="column">
                    <wp:posOffset>0</wp:posOffset>
                  </wp:positionH>
                  <wp:positionV relativeFrom="paragraph">
                    <wp:posOffset>9525</wp:posOffset>
                  </wp:positionV>
                  <wp:extent cx="9525" cy="123825"/>
                  <wp:effectExtent l="0" t="0" r="28575" b="9525"/>
                  <wp:wrapNone/>
                  <wp:docPr id="2569" name="Imagen 696" hidden="1">
                    <a:extLst xmlns:a="http://schemas.openxmlformats.org/drawingml/2006/main">
                      <a:ext uri="{FF2B5EF4-FFF2-40B4-BE49-F238E27FC236}">
                        <a16:creationId xmlns:a16="http://schemas.microsoft.com/office/drawing/2014/main" id="{00000000-0008-0000-0200-0000090A0000}"/>
                      </a:ext>
                    </a:extLst>
                  </wp:docPr>
                  <wp:cNvGraphicFramePr/>
                  <a:graphic xmlns:a="http://schemas.openxmlformats.org/drawingml/2006/main">
                    <a:graphicData uri="http://schemas.openxmlformats.org/drawingml/2006/picture">
                      <pic:pic xmlns:pic="http://schemas.openxmlformats.org/drawingml/2006/picture">
                        <pic:nvPicPr>
                          <pic:cNvPr id="2569" name="1996 Imagen" hidden="1">
                            <a:extLst>
                              <a:ext uri="{FF2B5EF4-FFF2-40B4-BE49-F238E27FC236}">
                                <a16:creationId xmlns:a16="http://schemas.microsoft.com/office/drawing/2014/main" id="{00000000-0008-0000-0200-00000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767320" wp14:editId="1CBAEB47">
                  <wp:simplePos x="0" y="0"/>
                  <wp:positionH relativeFrom="column">
                    <wp:posOffset>0</wp:posOffset>
                  </wp:positionH>
                  <wp:positionV relativeFrom="paragraph">
                    <wp:posOffset>9525</wp:posOffset>
                  </wp:positionV>
                  <wp:extent cx="9525" cy="123825"/>
                  <wp:effectExtent l="0" t="0" r="28575" b="9525"/>
                  <wp:wrapNone/>
                  <wp:docPr id="2570" name="Imagen 695" hidden="1">
                    <a:extLst xmlns:a="http://schemas.openxmlformats.org/drawingml/2006/main">
                      <a:ext uri="{FF2B5EF4-FFF2-40B4-BE49-F238E27FC236}">
                        <a16:creationId xmlns:a16="http://schemas.microsoft.com/office/drawing/2014/main" id="{00000000-0008-0000-0200-00000A0A0000}"/>
                      </a:ext>
                    </a:extLst>
                  </wp:docPr>
                  <wp:cNvGraphicFramePr/>
                  <a:graphic xmlns:a="http://schemas.openxmlformats.org/drawingml/2006/main">
                    <a:graphicData uri="http://schemas.openxmlformats.org/drawingml/2006/picture">
                      <pic:pic xmlns:pic="http://schemas.openxmlformats.org/drawingml/2006/picture">
                        <pic:nvPicPr>
                          <pic:cNvPr id="2570" name="1997 Imagen" hidden="1">
                            <a:extLst>
                              <a:ext uri="{FF2B5EF4-FFF2-40B4-BE49-F238E27FC236}">
                                <a16:creationId xmlns:a16="http://schemas.microsoft.com/office/drawing/2014/main" id="{00000000-0008-0000-0200-00000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2B572F" wp14:editId="5E287736">
                  <wp:simplePos x="0" y="0"/>
                  <wp:positionH relativeFrom="column">
                    <wp:posOffset>0</wp:posOffset>
                  </wp:positionH>
                  <wp:positionV relativeFrom="paragraph">
                    <wp:posOffset>9525</wp:posOffset>
                  </wp:positionV>
                  <wp:extent cx="9525" cy="123825"/>
                  <wp:effectExtent l="0" t="0" r="28575" b="9525"/>
                  <wp:wrapNone/>
                  <wp:docPr id="2571" name="Imagen 694" hidden="1">
                    <a:extLst xmlns:a="http://schemas.openxmlformats.org/drawingml/2006/main">
                      <a:ext uri="{FF2B5EF4-FFF2-40B4-BE49-F238E27FC236}">
                        <a16:creationId xmlns:a16="http://schemas.microsoft.com/office/drawing/2014/main" id="{00000000-0008-0000-0200-00000B0A0000}"/>
                      </a:ext>
                    </a:extLst>
                  </wp:docPr>
                  <wp:cNvGraphicFramePr/>
                  <a:graphic xmlns:a="http://schemas.openxmlformats.org/drawingml/2006/main">
                    <a:graphicData uri="http://schemas.openxmlformats.org/drawingml/2006/picture">
                      <pic:pic xmlns:pic="http://schemas.openxmlformats.org/drawingml/2006/picture">
                        <pic:nvPicPr>
                          <pic:cNvPr id="2571" name="1998 Imagen" hidden="1">
                            <a:extLst>
                              <a:ext uri="{FF2B5EF4-FFF2-40B4-BE49-F238E27FC236}">
                                <a16:creationId xmlns:a16="http://schemas.microsoft.com/office/drawing/2014/main" id="{00000000-0008-0000-0200-00000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BC87A2" wp14:editId="1C00AFBE">
                  <wp:simplePos x="0" y="0"/>
                  <wp:positionH relativeFrom="column">
                    <wp:posOffset>0</wp:posOffset>
                  </wp:positionH>
                  <wp:positionV relativeFrom="paragraph">
                    <wp:posOffset>9525</wp:posOffset>
                  </wp:positionV>
                  <wp:extent cx="9525" cy="123825"/>
                  <wp:effectExtent l="0" t="0" r="28575" b="9525"/>
                  <wp:wrapNone/>
                  <wp:docPr id="2572" name="Imagen 693" hidden="1">
                    <a:extLst xmlns:a="http://schemas.openxmlformats.org/drawingml/2006/main">
                      <a:ext uri="{FF2B5EF4-FFF2-40B4-BE49-F238E27FC236}">
                        <a16:creationId xmlns:a16="http://schemas.microsoft.com/office/drawing/2014/main" id="{00000000-0008-0000-0200-00000C0A0000}"/>
                      </a:ext>
                    </a:extLst>
                  </wp:docPr>
                  <wp:cNvGraphicFramePr/>
                  <a:graphic xmlns:a="http://schemas.openxmlformats.org/drawingml/2006/main">
                    <a:graphicData uri="http://schemas.openxmlformats.org/drawingml/2006/picture">
                      <pic:pic xmlns:pic="http://schemas.openxmlformats.org/drawingml/2006/picture">
                        <pic:nvPicPr>
                          <pic:cNvPr id="2572" name="1999 Imagen" hidden="1">
                            <a:extLst>
                              <a:ext uri="{FF2B5EF4-FFF2-40B4-BE49-F238E27FC236}">
                                <a16:creationId xmlns:a16="http://schemas.microsoft.com/office/drawing/2014/main" id="{00000000-0008-0000-0200-00000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AC185C" wp14:editId="22F5A114">
                  <wp:simplePos x="0" y="0"/>
                  <wp:positionH relativeFrom="column">
                    <wp:posOffset>0</wp:posOffset>
                  </wp:positionH>
                  <wp:positionV relativeFrom="paragraph">
                    <wp:posOffset>9525</wp:posOffset>
                  </wp:positionV>
                  <wp:extent cx="9525" cy="123825"/>
                  <wp:effectExtent l="0" t="0" r="28575" b="9525"/>
                  <wp:wrapNone/>
                  <wp:docPr id="2573" name="Imagen 692" hidden="1">
                    <a:extLst xmlns:a="http://schemas.openxmlformats.org/drawingml/2006/main">
                      <a:ext uri="{FF2B5EF4-FFF2-40B4-BE49-F238E27FC236}">
                        <a16:creationId xmlns:a16="http://schemas.microsoft.com/office/drawing/2014/main" id="{00000000-0008-0000-0200-00000D0A0000}"/>
                      </a:ext>
                    </a:extLst>
                  </wp:docPr>
                  <wp:cNvGraphicFramePr/>
                  <a:graphic xmlns:a="http://schemas.openxmlformats.org/drawingml/2006/main">
                    <a:graphicData uri="http://schemas.openxmlformats.org/drawingml/2006/picture">
                      <pic:pic xmlns:pic="http://schemas.openxmlformats.org/drawingml/2006/picture">
                        <pic:nvPicPr>
                          <pic:cNvPr id="2573" name="2000 Imagen" hidden="1">
                            <a:extLst>
                              <a:ext uri="{FF2B5EF4-FFF2-40B4-BE49-F238E27FC236}">
                                <a16:creationId xmlns:a16="http://schemas.microsoft.com/office/drawing/2014/main" id="{00000000-0008-0000-0200-00000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2F5856" wp14:editId="5E7A285D">
                  <wp:simplePos x="0" y="0"/>
                  <wp:positionH relativeFrom="column">
                    <wp:posOffset>0</wp:posOffset>
                  </wp:positionH>
                  <wp:positionV relativeFrom="paragraph">
                    <wp:posOffset>9525</wp:posOffset>
                  </wp:positionV>
                  <wp:extent cx="9525" cy="123825"/>
                  <wp:effectExtent l="0" t="0" r="28575" b="9525"/>
                  <wp:wrapNone/>
                  <wp:docPr id="2574" name="Imagen 691" hidden="1">
                    <a:extLst xmlns:a="http://schemas.openxmlformats.org/drawingml/2006/main">
                      <a:ext uri="{FF2B5EF4-FFF2-40B4-BE49-F238E27FC236}">
                        <a16:creationId xmlns:a16="http://schemas.microsoft.com/office/drawing/2014/main" id="{00000000-0008-0000-0200-00000E0A0000}"/>
                      </a:ext>
                    </a:extLst>
                  </wp:docPr>
                  <wp:cNvGraphicFramePr/>
                  <a:graphic xmlns:a="http://schemas.openxmlformats.org/drawingml/2006/main">
                    <a:graphicData uri="http://schemas.openxmlformats.org/drawingml/2006/picture">
                      <pic:pic xmlns:pic="http://schemas.openxmlformats.org/drawingml/2006/picture">
                        <pic:nvPicPr>
                          <pic:cNvPr id="2574" name="2001 Imagen" hidden="1">
                            <a:extLst>
                              <a:ext uri="{FF2B5EF4-FFF2-40B4-BE49-F238E27FC236}">
                                <a16:creationId xmlns:a16="http://schemas.microsoft.com/office/drawing/2014/main" id="{00000000-0008-0000-0200-00000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5CD00E" wp14:editId="1803EA53">
                  <wp:simplePos x="0" y="0"/>
                  <wp:positionH relativeFrom="column">
                    <wp:posOffset>0</wp:posOffset>
                  </wp:positionH>
                  <wp:positionV relativeFrom="paragraph">
                    <wp:posOffset>9525</wp:posOffset>
                  </wp:positionV>
                  <wp:extent cx="9525" cy="123825"/>
                  <wp:effectExtent l="0" t="0" r="28575" b="9525"/>
                  <wp:wrapNone/>
                  <wp:docPr id="2575" name="Imagen 690" hidden="1">
                    <a:extLst xmlns:a="http://schemas.openxmlformats.org/drawingml/2006/main">
                      <a:ext uri="{FF2B5EF4-FFF2-40B4-BE49-F238E27FC236}">
                        <a16:creationId xmlns:a16="http://schemas.microsoft.com/office/drawing/2014/main" id="{00000000-0008-0000-0200-00000F0A0000}"/>
                      </a:ext>
                    </a:extLst>
                  </wp:docPr>
                  <wp:cNvGraphicFramePr/>
                  <a:graphic xmlns:a="http://schemas.openxmlformats.org/drawingml/2006/main">
                    <a:graphicData uri="http://schemas.openxmlformats.org/drawingml/2006/picture">
                      <pic:pic xmlns:pic="http://schemas.openxmlformats.org/drawingml/2006/picture">
                        <pic:nvPicPr>
                          <pic:cNvPr id="2575" name="2002 Imagen" hidden="1">
                            <a:extLst>
                              <a:ext uri="{FF2B5EF4-FFF2-40B4-BE49-F238E27FC236}">
                                <a16:creationId xmlns:a16="http://schemas.microsoft.com/office/drawing/2014/main" id="{00000000-0008-0000-0200-00000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A689BF" wp14:editId="0FD308AA">
                  <wp:simplePos x="0" y="0"/>
                  <wp:positionH relativeFrom="column">
                    <wp:posOffset>0</wp:posOffset>
                  </wp:positionH>
                  <wp:positionV relativeFrom="paragraph">
                    <wp:posOffset>9525</wp:posOffset>
                  </wp:positionV>
                  <wp:extent cx="9525" cy="123825"/>
                  <wp:effectExtent l="0" t="0" r="28575" b="9525"/>
                  <wp:wrapNone/>
                  <wp:docPr id="2576" name="Imagen 689" hidden="1">
                    <a:extLst xmlns:a="http://schemas.openxmlformats.org/drawingml/2006/main">
                      <a:ext uri="{FF2B5EF4-FFF2-40B4-BE49-F238E27FC236}">
                        <a16:creationId xmlns:a16="http://schemas.microsoft.com/office/drawing/2014/main" id="{00000000-0008-0000-0200-0000100A0000}"/>
                      </a:ext>
                    </a:extLst>
                  </wp:docPr>
                  <wp:cNvGraphicFramePr/>
                  <a:graphic xmlns:a="http://schemas.openxmlformats.org/drawingml/2006/main">
                    <a:graphicData uri="http://schemas.openxmlformats.org/drawingml/2006/picture">
                      <pic:pic xmlns:pic="http://schemas.openxmlformats.org/drawingml/2006/picture">
                        <pic:nvPicPr>
                          <pic:cNvPr id="2576" name="2003 Imagen" hidden="1">
                            <a:extLst>
                              <a:ext uri="{FF2B5EF4-FFF2-40B4-BE49-F238E27FC236}">
                                <a16:creationId xmlns:a16="http://schemas.microsoft.com/office/drawing/2014/main" id="{00000000-0008-0000-0200-00001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FF2401" wp14:editId="121C5295">
                  <wp:simplePos x="0" y="0"/>
                  <wp:positionH relativeFrom="column">
                    <wp:posOffset>0</wp:posOffset>
                  </wp:positionH>
                  <wp:positionV relativeFrom="paragraph">
                    <wp:posOffset>9525</wp:posOffset>
                  </wp:positionV>
                  <wp:extent cx="9525" cy="123825"/>
                  <wp:effectExtent l="0" t="0" r="28575" b="9525"/>
                  <wp:wrapNone/>
                  <wp:docPr id="2577" name="Imagen 688" hidden="1">
                    <a:extLst xmlns:a="http://schemas.openxmlformats.org/drawingml/2006/main">
                      <a:ext uri="{FF2B5EF4-FFF2-40B4-BE49-F238E27FC236}">
                        <a16:creationId xmlns:a16="http://schemas.microsoft.com/office/drawing/2014/main" id="{00000000-0008-0000-0200-0000110A0000}"/>
                      </a:ext>
                    </a:extLst>
                  </wp:docPr>
                  <wp:cNvGraphicFramePr/>
                  <a:graphic xmlns:a="http://schemas.openxmlformats.org/drawingml/2006/main">
                    <a:graphicData uri="http://schemas.openxmlformats.org/drawingml/2006/picture">
                      <pic:pic xmlns:pic="http://schemas.openxmlformats.org/drawingml/2006/picture">
                        <pic:nvPicPr>
                          <pic:cNvPr id="2577" name="2004 Imagen" hidden="1">
                            <a:extLst>
                              <a:ext uri="{FF2B5EF4-FFF2-40B4-BE49-F238E27FC236}">
                                <a16:creationId xmlns:a16="http://schemas.microsoft.com/office/drawing/2014/main" id="{00000000-0008-0000-0200-00001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14F602" wp14:editId="1D4FC357">
                  <wp:simplePos x="0" y="0"/>
                  <wp:positionH relativeFrom="column">
                    <wp:posOffset>0</wp:posOffset>
                  </wp:positionH>
                  <wp:positionV relativeFrom="paragraph">
                    <wp:posOffset>9525</wp:posOffset>
                  </wp:positionV>
                  <wp:extent cx="9525" cy="123825"/>
                  <wp:effectExtent l="0" t="0" r="28575" b="9525"/>
                  <wp:wrapNone/>
                  <wp:docPr id="2578" name="Imagen 687" hidden="1">
                    <a:extLst xmlns:a="http://schemas.openxmlformats.org/drawingml/2006/main">
                      <a:ext uri="{FF2B5EF4-FFF2-40B4-BE49-F238E27FC236}">
                        <a16:creationId xmlns:a16="http://schemas.microsoft.com/office/drawing/2014/main" id="{00000000-0008-0000-0200-0000120A0000}"/>
                      </a:ext>
                    </a:extLst>
                  </wp:docPr>
                  <wp:cNvGraphicFramePr/>
                  <a:graphic xmlns:a="http://schemas.openxmlformats.org/drawingml/2006/main">
                    <a:graphicData uri="http://schemas.openxmlformats.org/drawingml/2006/picture">
                      <pic:pic xmlns:pic="http://schemas.openxmlformats.org/drawingml/2006/picture">
                        <pic:nvPicPr>
                          <pic:cNvPr id="2578" name="2005 Imagen" hidden="1">
                            <a:extLst>
                              <a:ext uri="{FF2B5EF4-FFF2-40B4-BE49-F238E27FC236}">
                                <a16:creationId xmlns:a16="http://schemas.microsoft.com/office/drawing/2014/main" id="{00000000-0008-0000-0200-00001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E74AE" wp14:editId="03EC49DA">
                  <wp:simplePos x="0" y="0"/>
                  <wp:positionH relativeFrom="column">
                    <wp:posOffset>0</wp:posOffset>
                  </wp:positionH>
                  <wp:positionV relativeFrom="paragraph">
                    <wp:posOffset>9525</wp:posOffset>
                  </wp:positionV>
                  <wp:extent cx="9525" cy="123825"/>
                  <wp:effectExtent l="0" t="0" r="28575" b="9525"/>
                  <wp:wrapNone/>
                  <wp:docPr id="2579" name="Imagen 686" hidden="1">
                    <a:extLst xmlns:a="http://schemas.openxmlformats.org/drawingml/2006/main">
                      <a:ext uri="{FF2B5EF4-FFF2-40B4-BE49-F238E27FC236}">
                        <a16:creationId xmlns:a16="http://schemas.microsoft.com/office/drawing/2014/main" id="{00000000-0008-0000-0200-0000130A0000}"/>
                      </a:ext>
                    </a:extLst>
                  </wp:docPr>
                  <wp:cNvGraphicFramePr/>
                  <a:graphic xmlns:a="http://schemas.openxmlformats.org/drawingml/2006/main">
                    <a:graphicData uri="http://schemas.openxmlformats.org/drawingml/2006/picture">
                      <pic:pic xmlns:pic="http://schemas.openxmlformats.org/drawingml/2006/picture">
                        <pic:nvPicPr>
                          <pic:cNvPr id="2579" name="2006 Imagen" hidden="1">
                            <a:extLst>
                              <a:ext uri="{FF2B5EF4-FFF2-40B4-BE49-F238E27FC236}">
                                <a16:creationId xmlns:a16="http://schemas.microsoft.com/office/drawing/2014/main" id="{00000000-0008-0000-0200-00001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3F1BC3" wp14:editId="6AD565FB">
                  <wp:simplePos x="0" y="0"/>
                  <wp:positionH relativeFrom="column">
                    <wp:posOffset>0</wp:posOffset>
                  </wp:positionH>
                  <wp:positionV relativeFrom="paragraph">
                    <wp:posOffset>9525</wp:posOffset>
                  </wp:positionV>
                  <wp:extent cx="9525" cy="123825"/>
                  <wp:effectExtent l="0" t="0" r="28575" b="9525"/>
                  <wp:wrapNone/>
                  <wp:docPr id="2580" name="Imagen 685" hidden="1">
                    <a:extLst xmlns:a="http://schemas.openxmlformats.org/drawingml/2006/main">
                      <a:ext uri="{FF2B5EF4-FFF2-40B4-BE49-F238E27FC236}">
                        <a16:creationId xmlns:a16="http://schemas.microsoft.com/office/drawing/2014/main" id="{00000000-0008-0000-0200-0000140A0000}"/>
                      </a:ext>
                    </a:extLst>
                  </wp:docPr>
                  <wp:cNvGraphicFramePr/>
                  <a:graphic xmlns:a="http://schemas.openxmlformats.org/drawingml/2006/main">
                    <a:graphicData uri="http://schemas.openxmlformats.org/drawingml/2006/picture">
                      <pic:pic xmlns:pic="http://schemas.openxmlformats.org/drawingml/2006/picture">
                        <pic:nvPicPr>
                          <pic:cNvPr id="2580" name="2007 Imagen" hidden="1">
                            <a:extLst>
                              <a:ext uri="{FF2B5EF4-FFF2-40B4-BE49-F238E27FC236}">
                                <a16:creationId xmlns:a16="http://schemas.microsoft.com/office/drawing/2014/main" id="{00000000-0008-0000-0200-00001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18FEE7" wp14:editId="1AABAD13">
                  <wp:simplePos x="0" y="0"/>
                  <wp:positionH relativeFrom="column">
                    <wp:posOffset>0</wp:posOffset>
                  </wp:positionH>
                  <wp:positionV relativeFrom="paragraph">
                    <wp:posOffset>9525</wp:posOffset>
                  </wp:positionV>
                  <wp:extent cx="9525" cy="123825"/>
                  <wp:effectExtent l="0" t="0" r="28575" b="9525"/>
                  <wp:wrapNone/>
                  <wp:docPr id="2581" name="Imagen 684" hidden="1">
                    <a:extLst xmlns:a="http://schemas.openxmlformats.org/drawingml/2006/main">
                      <a:ext uri="{FF2B5EF4-FFF2-40B4-BE49-F238E27FC236}">
                        <a16:creationId xmlns:a16="http://schemas.microsoft.com/office/drawing/2014/main" id="{00000000-0008-0000-0200-0000150A0000}"/>
                      </a:ext>
                    </a:extLst>
                  </wp:docPr>
                  <wp:cNvGraphicFramePr/>
                  <a:graphic xmlns:a="http://schemas.openxmlformats.org/drawingml/2006/main">
                    <a:graphicData uri="http://schemas.openxmlformats.org/drawingml/2006/picture">
                      <pic:pic xmlns:pic="http://schemas.openxmlformats.org/drawingml/2006/picture">
                        <pic:nvPicPr>
                          <pic:cNvPr id="2581" name="2008 Imagen" hidden="1">
                            <a:extLst>
                              <a:ext uri="{FF2B5EF4-FFF2-40B4-BE49-F238E27FC236}">
                                <a16:creationId xmlns:a16="http://schemas.microsoft.com/office/drawing/2014/main" id="{00000000-0008-0000-0200-00001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F7AF85" wp14:editId="181E1CE5">
                  <wp:simplePos x="0" y="0"/>
                  <wp:positionH relativeFrom="column">
                    <wp:posOffset>0</wp:posOffset>
                  </wp:positionH>
                  <wp:positionV relativeFrom="paragraph">
                    <wp:posOffset>9525</wp:posOffset>
                  </wp:positionV>
                  <wp:extent cx="9525" cy="123825"/>
                  <wp:effectExtent l="0" t="0" r="28575" b="9525"/>
                  <wp:wrapNone/>
                  <wp:docPr id="2582" name="Imagen 683" hidden="1">
                    <a:extLst xmlns:a="http://schemas.openxmlformats.org/drawingml/2006/main">
                      <a:ext uri="{FF2B5EF4-FFF2-40B4-BE49-F238E27FC236}">
                        <a16:creationId xmlns:a16="http://schemas.microsoft.com/office/drawing/2014/main" id="{00000000-0008-0000-0200-0000160A0000}"/>
                      </a:ext>
                    </a:extLst>
                  </wp:docPr>
                  <wp:cNvGraphicFramePr/>
                  <a:graphic xmlns:a="http://schemas.openxmlformats.org/drawingml/2006/main">
                    <a:graphicData uri="http://schemas.openxmlformats.org/drawingml/2006/picture">
                      <pic:pic xmlns:pic="http://schemas.openxmlformats.org/drawingml/2006/picture">
                        <pic:nvPicPr>
                          <pic:cNvPr id="2582" name="2009 Imagen" hidden="1">
                            <a:extLst>
                              <a:ext uri="{FF2B5EF4-FFF2-40B4-BE49-F238E27FC236}">
                                <a16:creationId xmlns:a16="http://schemas.microsoft.com/office/drawing/2014/main" id="{00000000-0008-0000-0200-00001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1565B9" wp14:editId="62E8F3FD">
                  <wp:simplePos x="0" y="0"/>
                  <wp:positionH relativeFrom="column">
                    <wp:posOffset>0</wp:posOffset>
                  </wp:positionH>
                  <wp:positionV relativeFrom="paragraph">
                    <wp:posOffset>9525</wp:posOffset>
                  </wp:positionV>
                  <wp:extent cx="9525" cy="123825"/>
                  <wp:effectExtent l="0" t="0" r="28575" b="9525"/>
                  <wp:wrapNone/>
                  <wp:docPr id="2583" name="Imagen 682" hidden="1">
                    <a:extLst xmlns:a="http://schemas.openxmlformats.org/drawingml/2006/main">
                      <a:ext uri="{FF2B5EF4-FFF2-40B4-BE49-F238E27FC236}">
                        <a16:creationId xmlns:a16="http://schemas.microsoft.com/office/drawing/2014/main" id="{00000000-0008-0000-0200-0000170A0000}"/>
                      </a:ext>
                    </a:extLst>
                  </wp:docPr>
                  <wp:cNvGraphicFramePr/>
                  <a:graphic xmlns:a="http://schemas.openxmlformats.org/drawingml/2006/main">
                    <a:graphicData uri="http://schemas.openxmlformats.org/drawingml/2006/picture">
                      <pic:pic xmlns:pic="http://schemas.openxmlformats.org/drawingml/2006/picture">
                        <pic:nvPicPr>
                          <pic:cNvPr id="2583" name="2010 Imagen" hidden="1">
                            <a:extLst>
                              <a:ext uri="{FF2B5EF4-FFF2-40B4-BE49-F238E27FC236}">
                                <a16:creationId xmlns:a16="http://schemas.microsoft.com/office/drawing/2014/main" id="{00000000-0008-0000-0200-00001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EC2CF7" wp14:editId="27967E3D">
                  <wp:simplePos x="0" y="0"/>
                  <wp:positionH relativeFrom="column">
                    <wp:posOffset>0</wp:posOffset>
                  </wp:positionH>
                  <wp:positionV relativeFrom="paragraph">
                    <wp:posOffset>9525</wp:posOffset>
                  </wp:positionV>
                  <wp:extent cx="9525" cy="123825"/>
                  <wp:effectExtent l="0" t="0" r="28575" b="9525"/>
                  <wp:wrapNone/>
                  <wp:docPr id="2584" name="Imagen 681" hidden="1">
                    <a:extLst xmlns:a="http://schemas.openxmlformats.org/drawingml/2006/main">
                      <a:ext uri="{FF2B5EF4-FFF2-40B4-BE49-F238E27FC236}">
                        <a16:creationId xmlns:a16="http://schemas.microsoft.com/office/drawing/2014/main" id="{00000000-0008-0000-0200-0000180A0000}"/>
                      </a:ext>
                    </a:extLst>
                  </wp:docPr>
                  <wp:cNvGraphicFramePr/>
                  <a:graphic xmlns:a="http://schemas.openxmlformats.org/drawingml/2006/main">
                    <a:graphicData uri="http://schemas.openxmlformats.org/drawingml/2006/picture">
                      <pic:pic xmlns:pic="http://schemas.openxmlformats.org/drawingml/2006/picture">
                        <pic:nvPicPr>
                          <pic:cNvPr id="2584" name="1629 Imagen" hidden="1">
                            <a:extLst>
                              <a:ext uri="{FF2B5EF4-FFF2-40B4-BE49-F238E27FC236}">
                                <a16:creationId xmlns:a16="http://schemas.microsoft.com/office/drawing/2014/main" id="{00000000-0008-0000-0200-00001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85F9DD" wp14:editId="23E1AFCB">
                  <wp:simplePos x="0" y="0"/>
                  <wp:positionH relativeFrom="column">
                    <wp:posOffset>0</wp:posOffset>
                  </wp:positionH>
                  <wp:positionV relativeFrom="paragraph">
                    <wp:posOffset>9525</wp:posOffset>
                  </wp:positionV>
                  <wp:extent cx="9525" cy="123825"/>
                  <wp:effectExtent l="0" t="0" r="28575" b="9525"/>
                  <wp:wrapNone/>
                  <wp:docPr id="2585" name="Imagen 680" hidden="1">
                    <a:extLst xmlns:a="http://schemas.openxmlformats.org/drawingml/2006/main">
                      <a:ext uri="{FF2B5EF4-FFF2-40B4-BE49-F238E27FC236}">
                        <a16:creationId xmlns:a16="http://schemas.microsoft.com/office/drawing/2014/main" id="{00000000-0008-0000-0200-0000190A0000}"/>
                      </a:ext>
                    </a:extLst>
                  </wp:docPr>
                  <wp:cNvGraphicFramePr/>
                  <a:graphic xmlns:a="http://schemas.openxmlformats.org/drawingml/2006/main">
                    <a:graphicData uri="http://schemas.openxmlformats.org/drawingml/2006/picture">
                      <pic:pic xmlns:pic="http://schemas.openxmlformats.org/drawingml/2006/picture">
                        <pic:nvPicPr>
                          <pic:cNvPr id="2585" name="1640 Imagen" hidden="1">
                            <a:extLst>
                              <a:ext uri="{FF2B5EF4-FFF2-40B4-BE49-F238E27FC236}">
                                <a16:creationId xmlns:a16="http://schemas.microsoft.com/office/drawing/2014/main" id="{00000000-0008-0000-0200-00001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CF6FF8" wp14:editId="65B37D8E">
                  <wp:simplePos x="0" y="0"/>
                  <wp:positionH relativeFrom="column">
                    <wp:posOffset>0</wp:posOffset>
                  </wp:positionH>
                  <wp:positionV relativeFrom="paragraph">
                    <wp:posOffset>9525</wp:posOffset>
                  </wp:positionV>
                  <wp:extent cx="9525" cy="123825"/>
                  <wp:effectExtent l="0" t="0" r="28575" b="9525"/>
                  <wp:wrapNone/>
                  <wp:docPr id="2586" name="Imagen 679" hidden="1">
                    <a:extLst xmlns:a="http://schemas.openxmlformats.org/drawingml/2006/main">
                      <a:ext uri="{FF2B5EF4-FFF2-40B4-BE49-F238E27FC236}">
                        <a16:creationId xmlns:a16="http://schemas.microsoft.com/office/drawing/2014/main" id="{00000000-0008-0000-0200-00001A0A0000}"/>
                      </a:ext>
                    </a:extLst>
                  </wp:docPr>
                  <wp:cNvGraphicFramePr/>
                  <a:graphic xmlns:a="http://schemas.openxmlformats.org/drawingml/2006/main">
                    <a:graphicData uri="http://schemas.openxmlformats.org/drawingml/2006/picture">
                      <pic:pic xmlns:pic="http://schemas.openxmlformats.org/drawingml/2006/picture">
                        <pic:nvPicPr>
                          <pic:cNvPr id="2586" name="1641 Imagen" hidden="1">
                            <a:extLst>
                              <a:ext uri="{FF2B5EF4-FFF2-40B4-BE49-F238E27FC236}">
                                <a16:creationId xmlns:a16="http://schemas.microsoft.com/office/drawing/2014/main" id="{00000000-0008-0000-0200-00001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077163" wp14:editId="12440872">
                  <wp:simplePos x="0" y="0"/>
                  <wp:positionH relativeFrom="column">
                    <wp:posOffset>0</wp:posOffset>
                  </wp:positionH>
                  <wp:positionV relativeFrom="paragraph">
                    <wp:posOffset>9525</wp:posOffset>
                  </wp:positionV>
                  <wp:extent cx="9525" cy="123825"/>
                  <wp:effectExtent l="0" t="0" r="28575" b="9525"/>
                  <wp:wrapNone/>
                  <wp:docPr id="2587" name="Imagen 678" hidden="1">
                    <a:extLst xmlns:a="http://schemas.openxmlformats.org/drawingml/2006/main">
                      <a:ext uri="{FF2B5EF4-FFF2-40B4-BE49-F238E27FC236}">
                        <a16:creationId xmlns:a16="http://schemas.microsoft.com/office/drawing/2014/main" id="{00000000-0008-0000-0200-00001B0A0000}"/>
                      </a:ext>
                    </a:extLst>
                  </wp:docPr>
                  <wp:cNvGraphicFramePr/>
                  <a:graphic xmlns:a="http://schemas.openxmlformats.org/drawingml/2006/main">
                    <a:graphicData uri="http://schemas.openxmlformats.org/drawingml/2006/picture">
                      <pic:pic xmlns:pic="http://schemas.openxmlformats.org/drawingml/2006/picture">
                        <pic:nvPicPr>
                          <pic:cNvPr id="2587" name="1642 Imagen" hidden="1">
                            <a:extLst>
                              <a:ext uri="{FF2B5EF4-FFF2-40B4-BE49-F238E27FC236}">
                                <a16:creationId xmlns:a16="http://schemas.microsoft.com/office/drawing/2014/main" id="{00000000-0008-0000-0200-00001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9592D8" wp14:editId="6DB1F0D0">
                  <wp:simplePos x="0" y="0"/>
                  <wp:positionH relativeFrom="column">
                    <wp:posOffset>0</wp:posOffset>
                  </wp:positionH>
                  <wp:positionV relativeFrom="paragraph">
                    <wp:posOffset>9525</wp:posOffset>
                  </wp:positionV>
                  <wp:extent cx="9525" cy="123825"/>
                  <wp:effectExtent l="0" t="0" r="28575" b="9525"/>
                  <wp:wrapNone/>
                  <wp:docPr id="2588" name="Imagen 677" hidden="1">
                    <a:extLst xmlns:a="http://schemas.openxmlformats.org/drawingml/2006/main">
                      <a:ext uri="{FF2B5EF4-FFF2-40B4-BE49-F238E27FC236}">
                        <a16:creationId xmlns:a16="http://schemas.microsoft.com/office/drawing/2014/main" id="{00000000-0008-0000-0200-00001C0A0000}"/>
                      </a:ext>
                    </a:extLst>
                  </wp:docPr>
                  <wp:cNvGraphicFramePr/>
                  <a:graphic xmlns:a="http://schemas.openxmlformats.org/drawingml/2006/main">
                    <a:graphicData uri="http://schemas.openxmlformats.org/drawingml/2006/picture">
                      <pic:pic xmlns:pic="http://schemas.openxmlformats.org/drawingml/2006/picture">
                        <pic:nvPicPr>
                          <pic:cNvPr id="2588" name="1643 Imagen" hidden="1">
                            <a:extLst>
                              <a:ext uri="{FF2B5EF4-FFF2-40B4-BE49-F238E27FC236}">
                                <a16:creationId xmlns:a16="http://schemas.microsoft.com/office/drawing/2014/main" id="{00000000-0008-0000-0200-00001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2F44ED" wp14:editId="1415FBE5">
                  <wp:simplePos x="0" y="0"/>
                  <wp:positionH relativeFrom="column">
                    <wp:posOffset>0</wp:posOffset>
                  </wp:positionH>
                  <wp:positionV relativeFrom="paragraph">
                    <wp:posOffset>9525</wp:posOffset>
                  </wp:positionV>
                  <wp:extent cx="9525" cy="123825"/>
                  <wp:effectExtent l="0" t="0" r="28575" b="9525"/>
                  <wp:wrapNone/>
                  <wp:docPr id="2589" name="Imagen 676" hidden="1">
                    <a:extLst xmlns:a="http://schemas.openxmlformats.org/drawingml/2006/main">
                      <a:ext uri="{FF2B5EF4-FFF2-40B4-BE49-F238E27FC236}">
                        <a16:creationId xmlns:a16="http://schemas.microsoft.com/office/drawing/2014/main" id="{00000000-0008-0000-0200-00001D0A0000}"/>
                      </a:ext>
                    </a:extLst>
                  </wp:docPr>
                  <wp:cNvGraphicFramePr/>
                  <a:graphic xmlns:a="http://schemas.openxmlformats.org/drawingml/2006/main">
                    <a:graphicData uri="http://schemas.openxmlformats.org/drawingml/2006/picture">
                      <pic:pic xmlns:pic="http://schemas.openxmlformats.org/drawingml/2006/picture">
                        <pic:nvPicPr>
                          <pic:cNvPr id="2589" name="1644 Imagen" hidden="1">
                            <a:extLst>
                              <a:ext uri="{FF2B5EF4-FFF2-40B4-BE49-F238E27FC236}">
                                <a16:creationId xmlns:a16="http://schemas.microsoft.com/office/drawing/2014/main" id="{00000000-0008-0000-0200-00001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743DD8" wp14:editId="42A1BC5B">
                  <wp:simplePos x="0" y="0"/>
                  <wp:positionH relativeFrom="column">
                    <wp:posOffset>0</wp:posOffset>
                  </wp:positionH>
                  <wp:positionV relativeFrom="paragraph">
                    <wp:posOffset>9525</wp:posOffset>
                  </wp:positionV>
                  <wp:extent cx="9525" cy="123825"/>
                  <wp:effectExtent l="0" t="0" r="28575" b="9525"/>
                  <wp:wrapNone/>
                  <wp:docPr id="2590" name="Imagen 675" hidden="1">
                    <a:extLst xmlns:a="http://schemas.openxmlformats.org/drawingml/2006/main">
                      <a:ext uri="{FF2B5EF4-FFF2-40B4-BE49-F238E27FC236}">
                        <a16:creationId xmlns:a16="http://schemas.microsoft.com/office/drawing/2014/main" id="{00000000-0008-0000-0200-00001E0A0000}"/>
                      </a:ext>
                    </a:extLst>
                  </wp:docPr>
                  <wp:cNvGraphicFramePr/>
                  <a:graphic xmlns:a="http://schemas.openxmlformats.org/drawingml/2006/main">
                    <a:graphicData uri="http://schemas.openxmlformats.org/drawingml/2006/picture">
                      <pic:pic xmlns:pic="http://schemas.openxmlformats.org/drawingml/2006/picture">
                        <pic:nvPicPr>
                          <pic:cNvPr id="2590" name="1645 Imagen" hidden="1">
                            <a:extLst>
                              <a:ext uri="{FF2B5EF4-FFF2-40B4-BE49-F238E27FC236}">
                                <a16:creationId xmlns:a16="http://schemas.microsoft.com/office/drawing/2014/main" id="{00000000-0008-0000-0200-00001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756A27" wp14:editId="14C21ADF">
                  <wp:simplePos x="0" y="0"/>
                  <wp:positionH relativeFrom="column">
                    <wp:posOffset>0</wp:posOffset>
                  </wp:positionH>
                  <wp:positionV relativeFrom="paragraph">
                    <wp:posOffset>9525</wp:posOffset>
                  </wp:positionV>
                  <wp:extent cx="9525" cy="123825"/>
                  <wp:effectExtent l="0" t="0" r="28575" b="9525"/>
                  <wp:wrapNone/>
                  <wp:docPr id="2591" name="Imagen 674" hidden="1">
                    <a:extLst xmlns:a="http://schemas.openxmlformats.org/drawingml/2006/main">
                      <a:ext uri="{FF2B5EF4-FFF2-40B4-BE49-F238E27FC236}">
                        <a16:creationId xmlns:a16="http://schemas.microsoft.com/office/drawing/2014/main" id="{00000000-0008-0000-0200-00001F0A0000}"/>
                      </a:ext>
                    </a:extLst>
                  </wp:docPr>
                  <wp:cNvGraphicFramePr/>
                  <a:graphic xmlns:a="http://schemas.openxmlformats.org/drawingml/2006/main">
                    <a:graphicData uri="http://schemas.openxmlformats.org/drawingml/2006/picture">
                      <pic:pic xmlns:pic="http://schemas.openxmlformats.org/drawingml/2006/picture">
                        <pic:nvPicPr>
                          <pic:cNvPr id="2591" name="1646 Imagen" hidden="1">
                            <a:extLst>
                              <a:ext uri="{FF2B5EF4-FFF2-40B4-BE49-F238E27FC236}">
                                <a16:creationId xmlns:a16="http://schemas.microsoft.com/office/drawing/2014/main" id="{00000000-0008-0000-0200-00001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76161D" wp14:editId="08A94C63">
                  <wp:simplePos x="0" y="0"/>
                  <wp:positionH relativeFrom="column">
                    <wp:posOffset>0</wp:posOffset>
                  </wp:positionH>
                  <wp:positionV relativeFrom="paragraph">
                    <wp:posOffset>9525</wp:posOffset>
                  </wp:positionV>
                  <wp:extent cx="9525" cy="123825"/>
                  <wp:effectExtent l="0" t="0" r="28575" b="9525"/>
                  <wp:wrapNone/>
                  <wp:docPr id="2592" name="Imagen 673" hidden="1">
                    <a:extLst xmlns:a="http://schemas.openxmlformats.org/drawingml/2006/main">
                      <a:ext uri="{FF2B5EF4-FFF2-40B4-BE49-F238E27FC236}">
                        <a16:creationId xmlns:a16="http://schemas.microsoft.com/office/drawing/2014/main" id="{00000000-0008-0000-0200-0000200A0000}"/>
                      </a:ext>
                    </a:extLst>
                  </wp:docPr>
                  <wp:cNvGraphicFramePr/>
                  <a:graphic xmlns:a="http://schemas.openxmlformats.org/drawingml/2006/main">
                    <a:graphicData uri="http://schemas.openxmlformats.org/drawingml/2006/picture">
                      <pic:pic xmlns:pic="http://schemas.openxmlformats.org/drawingml/2006/picture">
                        <pic:nvPicPr>
                          <pic:cNvPr id="2592" name="1647 Imagen" hidden="1">
                            <a:extLst>
                              <a:ext uri="{FF2B5EF4-FFF2-40B4-BE49-F238E27FC236}">
                                <a16:creationId xmlns:a16="http://schemas.microsoft.com/office/drawing/2014/main" id="{00000000-0008-0000-0200-00002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3B1600" wp14:editId="1C9D283A">
                  <wp:simplePos x="0" y="0"/>
                  <wp:positionH relativeFrom="column">
                    <wp:posOffset>0</wp:posOffset>
                  </wp:positionH>
                  <wp:positionV relativeFrom="paragraph">
                    <wp:posOffset>9525</wp:posOffset>
                  </wp:positionV>
                  <wp:extent cx="9525" cy="123825"/>
                  <wp:effectExtent l="0" t="0" r="28575" b="9525"/>
                  <wp:wrapNone/>
                  <wp:docPr id="2593" name="Imagen 672" hidden="1">
                    <a:extLst xmlns:a="http://schemas.openxmlformats.org/drawingml/2006/main">
                      <a:ext uri="{FF2B5EF4-FFF2-40B4-BE49-F238E27FC236}">
                        <a16:creationId xmlns:a16="http://schemas.microsoft.com/office/drawing/2014/main" id="{00000000-0008-0000-0200-0000210A0000}"/>
                      </a:ext>
                    </a:extLst>
                  </wp:docPr>
                  <wp:cNvGraphicFramePr/>
                  <a:graphic xmlns:a="http://schemas.openxmlformats.org/drawingml/2006/main">
                    <a:graphicData uri="http://schemas.openxmlformats.org/drawingml/2006/picture">
                      <pic:pic xmlns:pic="http://schemas.openxmlformats.org/drawingml/2006/picture">
                        <pic:nvPicPr>
                          <pic:cNvPr id="2593" name="1648 Imagen" hidden="1">
                            <a:extLst>
                              <a:ext uri="{FF2B5EF4-FFF2-40B4-BE49-F238E27FC236}">
                                <a16:creationId xmlns:a16="http://schemas.microsoft.com/office/drawing/2014/main" id="{00000000-0008-0000-0200-00002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C7D211" wp14:editId="0D7D4CA5">
                  <wp:simplePos x="0" y="0"/>
                  <wp:positionH relativeFrom="column">
                    <wp:posOffset>0</wp:posOffset>
                  </wp:positionH>
                  <wp:positionV relativeFrom="paragraph">
                    <wp:posOffset>9525</wp:posOffset>
                  </wp:positionV>
                  <wp:extent cx="9525" cy="123825"/>
                  <wp:effectExtent l="0" t="0" r="28575" b="9525"/>
                  <wp:wrapNone/>
                  <wp:docPr id="2594" name="Imagen 671" hidden="1">
                    <a:extLst xmlns:a="http://schemas.openxmlformats.org/drawingml/2006/main">
                      <a:ext uri="{FF2B5EF4-FFF2-40B4-BE49-F238E27FC236}">
                        <a16:creationId xmlns:a16="http://schemas.microsoft.com/office/drawing/2014/main" id="{00000000-0008-0000-0200-0000220A0000}"/>
                      </a:ext>
                    </a:extLst>
                  </wp:docPr>
                  <wp:cNvGraphicFramePr/>
                  <a:graphic xmlns:a="http://schemas.openxmlformats.org/drawingml/2006/main">
                    <a:graphicData uri="http://schemas.openxmlformats.org/drawingml/2006/picture">
                      <pic:pic xmlns:pic="http://schemas.openxmlformats.org/drawingml/2006/picture">
                        <pic:nvPicPr>
                          <pic:cNvPr id="2594" name="1649 Imagen" hidden="1">
                            <a:extLst>
                              <a:ext uri="{FF2B5EF4-FFF2-40B4-BE49-F238E27FC236}">
                                <a16:creationId xmlns:a16="http://schemas.microsoft.com/office/drawing/2014/main" id="{00000000-0008-0000-0200-00002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D2CEBC" wp14:editId="2C8109A3">
                  <wp:simplePos x="0" y="0"/>
                  <wp:positionH relativeFrom="column">
                    <wp:posOffset>0</wp:posOffset>
                  </wp:positionH>
                  <wp:positionV relativeFrom="paragraph">
                    <wp:posOffset>9525</wp:posOffset>
                  </wp:positionV>
                  <wp:extent cx="9525" cy="123825"/>
                  <wp:effectExtent l="0" t="0" r="28575" b="9525"/>
                  <wp:wrapNone/>
                  <wp:docPr id="2595" name="Imagen 670" hidden="1">
                    <a:extLst xmlns:a="http://schemas.openxmlformats.org/drawingml/2006/main">
                      <a:ext uri="{FF2B5EF4-FFF2-40B4-BE49-F238E27FC236}">
                        <a16:creationId xmlns:a16="http://schemas.microsoft.com/office/drawing/2014/main" id="{00000000-0008-0000-0200-0000230A0000}"/>
                      </a:ext>
                    </a:extLst>
                  </wp:docPr>
                  <wp:cNvGraphicFramePr/>
                  <a:graphic xmlns:a="http://schemas.openxmlformats.org/drawingml/2006/main">
                    <a:graphicData uri="http://schemas.openxmlformats.org/drawingml/2006/picture">
                      <pic:pic xmlns:pic="http://schemas.openxmlformats.org/drawingml/2006/picture">
                        <pic:nvPicPr>
                          <pic:cNvPr id="2595" name="1650 Imagen" hidden="1">
                            <a:extLst>
                              <a:ext uri="{FF2B5EF4-FFF2-40B4-BE49-F238E27FC236}">
                                <a16:creationId xmlns:a16="http://schemas.microsoft.com/office/drawing/2014/main" id="{00000000-0008-0000-0200-00002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51E61A" wp14:editId="3B9F915B">
                  <wp:simplePos x="0" y="0"/>
                  <wp:positionH relativeFrom="column">
                    <wp:posOffset>0</wp:posOffset>
                  </wp:positionH>
                  <wp:positionV relativeFrom="paragraph">
                    <wp:posOffset>9525</wp:posOffset>
                  </wp:positionV>
                  <wp:extent cx="9525" cy="123825"/>
                  <wp:effectExtent l="0" t="0" r="28575" b="9525"/>
                  <wp:wrapNone/>
                  <wp:docPr id="2596" name="Imagen 669" hidden="1">
                    <a:extLst xmlns:a="http://schemas.openxmlformats.org/drawingml/2006/main">
                      <a:ext uri="{FF2B5EF4-FFF2-40B4-BE49-F238E27FC236}">
                        <a16:creationId xmlns:a16="http://schemas.microsoft.com/office/drawing/2014/main" id="{00000000-0008-0000-0200-0000240A0000}"/>
                      </a:ext>
                    </a:extLst>
                  </wp:docPr>
                  <wp:cNvGraphicFramePr/>
                  <a:graphic xmlns:a="http://schemas.openxmlformats.org/drawingml/2006/main">
                    <a:graphicData uri="http://schemas.openxmlformats.org/drawingml/2006/picture">
                      <pic:pic xmlns:pic="http://schemas.openxmlformats.org/drawingml/2006/picture">
                        <pic:nvPicPr>
                          <pic:cNvPr id="2596" name="1651 Imagen" hidden="1">
                            <a:extLst>
                              <a:ext uri="{FF2B5EF4-FFF2-40B4-BE49-F238E27FC236}">
                                <a16:creationId xmlns:a16="http://schemas.microsoft.com/office/drawing/2014/main" id="{00000000-0008-0000-0200-00002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F54B30" wp14:editId="068C76BC">
                  <wp:simplePos x="0" y="0"/>
                  <wp:positionH relativeFrom="column">
                    <wp:posOffset>0</wp:posOffset>
                  </wp:positionH>
                  <wp:positionV relativeFrom="paragraph">
                    <wp:posOffset>9525</wp:posOffset>
                  </wp:positionV>
                  <wp:extent cx="9525" cy="123825"/>
                  <wp:effectExtent l="0" t="0" r="28575" b="9525"/>
                  <wp:wrapNone/>
                  <wp:docPr id="2597" name="Imagen 668" hidden="1">
                    <a:extLst xmlns:a="http://schemas.openxmlformats.org/drawingml/2006/main">
                      <a:ext uri="{FF2B5EF4-FFF2-40B4-BE49-F238E27FC236}">
                        <a16:creationId xmlns:a16="http://schemas.microsoft.com/office/drawing/2014/main" id="{00000000-0008-0000-0200-0000250A0000}"/>
                      </a:ext>
                    </a:extLst>
                  </wp:docPr>
                  <wp:cNvGraphicFramePr/>
                  <a:graphic xmlns:a="http://schemas.openxmlformats.org/drawingml/2006/main">
                    <a:graphicData uri="http://schemas.openxmlformats.org/drawingml/2006/picture">
                      <pic:pic xmlns:pic="http://schemas.openxmlformats.org/drawingml/2006/picture">
                        <pic:nvPicPr>
                          <pic:cNvPr id="2597" name="1652 Imagen" hidden="1">
                            <a:extLst>
                              <a:ext uri="{FF2B5EF4-FFF2-40B4-BE49-F238E27FC236}">
                                <a16:creationId xmlns:a16="http://schemas.microsoft.com/office/drawing/2014/main" id="{00000000-0008-0000-0200-00002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523ED0" wp14:editId="24AA36EC">
                  <wp:simplePos x="0" y="0"/>
                  <wp:positionH relativeFrom="column">
                    <wp:posOffset>0</wp:posOffset>
                  </wp:positionH>
                  <wp:positionV relativeFrom="paragraph">
                    <wp:posOffset>9525</wp:posOffset>
                  </wp:positionV>
                  <wp:extent cx="9525" cy="123825"/>
                  <wp:effectExtent l="0" t="0" r="28575" b="9525"/>
                  <wp:wrapNone/>
                  <wp:docPr id="2598" name="Imagen 667" hidden="1">
                    <a:extLst xmlns:a="http://schemas.openxmlformats.org/drawingml/2006/main">
                      <a:ext uri="{FF2B5EF4-FFF2-40B4-BE49-F238E27FC236}">
                        <a16:creationId xmlns:a16="http://schemas.microsoft.com/office/drawing/2014/main" id="{00000000-0008-0000-0200-0000260A0000}"/>
                      </a:ext>
                    </a:extLst>
                  </wp:docPr>
                  <wp:cNvGraphicFramePr/>
                  <a:graphic xmlns:a="http://schemas.openxmlformats.org/drawingml/2006/main">
                    <a:graphicData uri="http://schemas.openxmlformats.org/drawingml/2006/picture">
                      <pic:pic xmlns:pic="http://schemas.openxmlformats.org/drawingml/2006/picture">
                        <pic:nvPicPr>
                          <pic:cNvPr id="2598" name="1653 Imagen" hidden="1">
                            <a:extLst>
                              <a:ext uri="{FF2B5EF4-FFF2-40B4-BE49-F238E27FC236}">
                                <a16:creationId xmlns:a16="http://schemas.microsoft.com/office/drawing/2014/main" id="{00000000-0008-0000-0200-00002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408B41" wp14:editId="56366890">
                  <wp:simplePos x="0" y="0"/>
                  <wp:positionH relativeFrom="column">
                    <wp:posOffset>0</wp:posOffset>
                  </wp:positionH>
                  <wp:positionV relativeFrom="paragraph">
                    <wp:posOffset>9525</wp:posOffset>
                  </wp:positionV>
                  <wp:extent cx="9525" cy="123825"/>
                  <wp:effectExtent l="0" t="0" r="28575" b="9525"/>
                  <wp:wrapNone/>
                  <wp:docPr id="2599" name="Imagen 666" hidden="1">
                    <a:extLst xmlns:a="http://schemas.openxmlformats.org/drawingml/2006/main">
                      <a:ext uri="{FF2B5EF4-FFF2-40B4-BE49-F238E27FC236}">
                        <a16:creationId xmlns:a16="http://schemas.microsoft.com/office/drawing/2014/main" id="{00000000-0008-0000-0200-0000270A0000}"/>
                      </a:ext>
                    </a:extLst>
                  </wp:docPr>
                  <wp:cNvGraphicFramePr/>
                  <a:graphic xmlns:a="http://schemas.openxmlformats.org/drawingml/2006/main">
                    <a:graphicData uri="http://schemas.openxmlformats.org/drawingml/2006/picture">
                      <pic:pic xmlns:pic="http://schemas.openxmlformats.org/drawingml/2006/picture">
                        <pic:nvPicPr>
                          <pic:cNvPr id="2599" name="1654 Imagen" hidden="1">
                            <a:extLst>
                              <a:ext uri="{FF2B5EF4-FFF2-40B4-BE49-F238E27FC236}">
                                <a16:creationId xmlns:a16="http://schemas.microsoft.com/office/drawing/2014/main" id="{00000000-0008-0000-0200-00002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2B0059" wp14:editId="35CBE164">
                  <wp:simplePos x="0" y="0"/>
                  <wp:positionH relativeFrom="column">
                    <wp:posOffset>0</wp:posOffset>
                  </wp:positionH>
                  <wp:positionV relativeFrom="paragraph">
                    <wp:posOffset>9525</wp:posOffset>
                  </wp:positionV>
                  <wp:extent cx="9525" cy="123825"/>
                  <wp:effectExtent l="0" t="0" r="28575" b="9525"/>
                  <wp:wrapNone/>
                  <wp:docPr id="2600" name="Imagen 665" hidden="1">
                    <a:extLst xmlns:a="http://schemas.openxmlformats.org/drawingml/2006/main">
                      <a:ext uri="{FF2B5EF4-FFF2-40B4-BE49-F238E27FC236}">
                        <a16:creationId xmlns:a16="http://schemas.microsoft.com/office/drawing/2014/main" id="{00000000-0008-0000-0200-0000280A0000}"/>
                      </a:ext>
                    </a:extLst>
                  </wp:docPr>
                  <wp:cNvGraphicFramePr/>
                  <a:graphic xmlns:a="http://schemas.openxmlformats.org/drawingml/2006/main">
                    <a:graphicData uri="http://schemas.openxmlformats.org/drawingml/2006/picture">
                      <pic:pic xmlns:pic="http://schemas.openxmlformats.org/drawingml/2006/picture">
                        <pic:nvPicPr>
                          <pic:cNvPr id="2600" name="1655 Imagen" hidden="1">
                            <a:extLst>
                              <a:ext uri="{FF2B5EF4-FFF2-40B4-BE49-F238E27FC236}">
                                <a16:creationId xmlns:a16="http://schemas.microsoft.com/office/drawing/2014/main" id="{00000000-0008-0000-0200-00002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B937F7" wp14:editId="27D87D77">
                  <wp:simplePos x="0" y="0"/>
                  <wp:positionH relativeFrom="column">
                    <wp:posOffset>0</wp:posOffset>
                  </wp:positionH>
                  <wp:positionV relativeFrom="paragraph">
                    <wp:posOffset>9525</wp:posOffset>
                  </wp:positionV>
                  <wp:extent cx="9525" cy="123825"/>
                  <wp:effectExtent l="0" t="0" r="28575" b="9525"/>
                  <wp:wrapNone/>
                  <wp:docPr id="2601" name="Imagen 664" hidden="1">
                    <a:extLst xmlns:a="http://schemas.openxmlformats.org/drawingml/2006/main">
                      <a:ext uri="{FF2B5EF4-FFF2-40B4-BE49-F238E27FC236}">
                        <a16:creationId xmlns:a16="http://schemas.microsoft.com/office/drawing/2014/main" id="{00000000-0008-0000-0200-0000290A0000}"/>
                      </a:ext>
                    </a:extLst>
                  </wp:docPr>
                  <wp:cNvGraphicFramePr/>
                  <a:graphic xmlns:a="http://schemas.openxmlformats.org/drawingml/2006/main">
                    <a:graphicData uri="http://schemas.openxmlformats.org/drawingml/2006/picture">
                      <pic:pic xmlns:pic="http://schemas.openxmlformats.org/drawingml/2006/picture">
                        <pic:nvPicPr>
                          <pic:cNvPr id="2601" name="1656 Imagen" hidden="1">
                            <a:extLst>
                              <a:ext uri="{FF2B5EF4-FFF2-40B4-BE49-F238E27FC236}">
                                <a16:creationId xmlns:a16="http://schemas.microsoft.com/office/drawing/2014/main" id="{00000000-0008-0000-0200-00002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A4CC34" wp14:editId="08244FA5">
                  <wp:simplePos x="0" y="0"/>
                  <wp:positionH relativeFrom="column">
                    <wp:posOffset>0</wp:posOffset>
                  </wp:positionH>
                  <wp:positionV relativeFrom="paragraph">
                    <wp:posOffset>9525</wp:posOffset>
                  </wp:positionV>
                  <wp:extent cx="9525" cy="123825"/>
                  <wp:effectExtent l="0" t="0" r="28575" b="9525"/>
                  <wp:wrapNone/>
                  <wp:docPr id="2602" name="Imagen 663" hidden="1">
                    <a:extLst xmlns:a="http://schemas.openxmlformats.org/drawingml/2006/main">
                      <a:ext uri="{FF2B5EF4-FFF2-40B4-BE49-F238E27FC236}">
                        <a16:creationId xmlns:a16="http://schemas.microsoft.com/office/drawing/2014/main" id="{00000000-0008-0000-0200-00002A0A0000}"/>
                      </a:ext>
                    </a:extLst>
                  </wp:docPr>
                  <wp:cNvGraphicFramePr/>
                  <a:graphic xmlns:a="http://schemas.openxmlformats.org/drawingml/2006/main">
                    <a:graphicData uri="http://schemas.openxmlformats.org/drawingml/2006/picture">
                      <pic:pic xmlns:pic="http://schemas.openxmlformats.org/drawingml/2006/picture">
                        <pic:nvPicPr>
                          <pic:cNvPr id="2602" name="1657 Imagen" hidden="1">
                            <a:extLst>
                              <a:ext uri="{FF2B5EF4-FFF2-40B4-BE49-F238E27FC236}">
                                <a16:creationId xmlns:a16="http://schemas.microsoft.com/office/drawing/2014/main" id="{00000000-0008-0000-0200-00002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3AE00C" wp14:editId="6DFB5161">
                  <wp:simplePos x="0" y="0"/>
                  <wp:positionH relativeFrom="column">
                    <wp:posOffset>0</wp:posOffset>
                  </wp:positionH>
                  <wp:positionV relativeFrom="paragraph">
                    <wp:posOffset>9525</wp:posOffset>
                  </wp:positionV>
                  <wp:extent cx="9525" cy="123825"/>
                  <wp:effectExtent l="0" t="0" r="28575" b="9525"/>
                  <wp:wrapNone/>
                  <wp:docPr id="2603" name="Imagen 662" hidden="1">
                    <a:extLst xmlns:a="http://schemas.openxmlformats.org/drawingml/2006/main">
                      <a:ext uri="{FF2B5EF4-FFF2-40B4-BE49-F238E27FC236}">
                        <a16:creationId xmlns:a16="http://schemas.microsoft.com/office/drawing/2014/main" id="{00000000-0008-0000-0200-00002B0A0000}"/>
                      </a:ext>
                    </a:extLst>
                  </wp:docPr>
                  <wp:cNvGraphicFramePr/>
                  <a:graphic xmlns:a="http://schemas.openxmlformats.org/drawingml/2006/main">
                    <a:graphicData uri="http://schemas.openxmlformats.org/drawingml/2006/picture">
                      <pic:pic xmlns:pic="http://schemas.openxmlformats.org/drawingml/2006/picture">
                        <pic:nvPicPr>
                          <pic:cNvPr id="2603" name="1658 Imagen" hidden="1">
                            <a:extLst>
                              <a:ext uri="{FF2B5EF4-FFF2-40B4-BE49-F238E27FC236}">
                                <a16:creationId xmlns:a16="http://schemas.microsoft.com/office/drawing/2014/main" id="{00000000-0008-0000-0200-00002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B2218C" wp14:editId="6383CD51">
                  <wp:simplePos x="0" y="0"/>
                  <wp:positionH relativeFrom="column">
                    <wp:posOffset>0</wp:posOffset>
                  </wp:positionH>
                  <wp:positionV relativeFrom="paragraph">
                    <wp:posOffset>9525</wp:posOffset>
                  </wp:positionV>
                  <wp:extent cx="9525" cy="123825"/>
                  <wp:effectExtent l="0" t="0" r="28575" b="9525"/>
                  <wp:wrapNone/>
                  <wp:docPr id="2604" name="Imagen 661" hidden="1">
                    <a:extLst xmlns:a="http://schemas.openxmlformats.org/drawingml/2006/main">
                      <a:ext uri="{FF2B5EF4-FFF2-40B4-BE49-F238E27FC236}">
                        <a16:creationId xmlns:a16="http://schemas.microsoft.com/office/drawing/2014/main" id="{00000000-0008-0000-0200-00002C0A0000}"/>
                      </a:ext>
                    </a:extLst>
                  </wp:docPr>
                  <wp:cNvGraphicFramePr/>
                  <a:graphic xmlns:a="http://schemas.openxmlformats.org/drawingml/2006/main">
                    <a:graphicData uri="http://schemas.openxmlformats.org/drawingml/2006/picture">
                      <pic:pic xmlns:pic="http://schemas.openxmlformats.org/drawingml/2006/picture">
                        <pic:nvPicPr>
                          <pic:cNvPr id="2604" name="1659 Imagen" hidden="1">
                            <a:extLst>
                              <a:ext uri="{FF2B5EF4-FFF2-40B4-BE49-F238E27FC236}">
                                <a16:creationId xmlns:a16="http://schemas.microsoft.com/office/drawing/2014/main" id="{00000000-0008-0000-0200-00002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BDD4FF" wp14:editId="55F4433F">
                  <wp:simplePos x="0" y="0"/>
                  <wp:positionH relativeFrom="column">
                    <wp:posOffset>0</wp:posOffset>
                  </wp:positionH>
                  <wp:positionV relativeFrom="paragraph">
                    <wp:posOffset>9525</wp:posOffset>
                  </wp:positionV>
                  <wp:extent cx="9525" cy="123825"/>
                  <wp:effectExtent l="0" t="0" r="28575" b="9525"/>
                  <wp:wrapNone/>
                  <wp:docPr id="2605" name="Imagen 660" hidden="1">
                    <a:extLst xmlns:a="http://schemas.openxmlformats.org/drawingml/2006/main">
                      <a:ext uri="{FF2B5EF4-FFF2-40B4-BE49-F238E27FC236}">
                        <a16:creationId xmlns:a16="http://schemas.microsoft.com/office/drawing/2014/main" id="{00000000-0008-0000-0200-00002D0A0000}"/>
                      </a:ext>
                    </a:extLst>
                  </wp:docPr>
                  <wp:cNvGraphicFramePr/>
                  <a:graphic xmlns:a="http://schemas.openxmlformats.org/drawingml/2006/main">
                    <a:graphicData uri="http://schemas.openxmlformats.org/drawingml/2006/picture">
                      <pic:pic xmlns:pic="http://schemas.openxmlformats.org/drawingml/2006/picture">
                        <pic:nvPicPr>
                          <pic:cNvPr id="2605" name="1660 Imagen" hidden="1">
                            <a:extLst>
                              <a:ext uri="{FF2B5EF4-FFF2-40B4-BE49-F238E27FC236}">
                                <a16:creationId xmlns:a16="http://schemas.microsoft.com/office/drawing/2014/main" id="{00000000-0008-0000-0200-00002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A10C02" wp14:editId="52332BDF">
                  <wp:simplePos x="0" y="0"/>
                  <wp:positionH relativeFrom="column">
                    <wp:posOffset>0</wp:posOffset>
                  </wp:positionH>
                  <wp:positionV relativeFrom="paragraph">
                    <wp:posOffset>9525</wp:posOffset>
                  </wp:positionV>
                  <wp:extent cx="9525" cy="123825"/>
                  <wp:effectExtent l="0" t="0" r="28575" b="9525"/>
                  <wp:wrapNone/>
                  <wp:docPr id="2606" name="Imagen 659" hidden="1">
                    <a:extLst xmlns:a="http://schemas.openxmlformats.org/drawingml/2006/main">
                      <a:ext uri="{FF2B5EF4-FFF2-40B4-BE49-F238E27FC236}">
                        <a16:creationId xmlns:a16="http://schemas.microsoft.com/office/drawing/2014/main" id="{00000000-0008-0000-0200-00002E0A0000}"/>
                      </a:ext>
                    </a:extLst>
                  </wp:docPr>
                  <wp:cNvGraphicFramePr/>
                  <a:graphic xmlns:a="http://schemas.openxmlformats.org/drawingml/2006/main">
                    <a:graphicData uri="http://schemas.openxmlformats.org/drawingml/2006/picture">
                      <pic:pic xmlns:pic="http://schemas.openxmlformats.org/drawingml/2006/picture">
                        <pic:nvPicPr>
                          <pic:cNvPr id="2606" name="1661 Imagen" hidden="1">
                            <a:extLst>
                              <a:ext uri="{FF2B5EF4-FFF2-40B4-BE49-F238E27FC236}">
                                <a16:creationId xmlns:a16="http://schemas.microsoft.com/office/drawing/2014/main" id="{00000000-0008-0000-0200-00002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568C9B" wp14:editId="57F1873A">
                  <wp:simplePos x="0" y="0"/>
                  <wp:positionH relativeFrom="column">
                    <wp:posOffset>0</wp:posOffset>
                  </wp:positionH>
                  <wp:positionV relativeFrom="paragraph">
                    <wp:posOffset>9525</wp:posOffset>
                  </wp:positionV>
                  <wp:extent cx="9525" cy="123825"/>
                  <wp:effectExtent l="0" t="0" r="28575" b="9525"/>
                  <wp:wrapNone/>
                  <wp:docPr id="2607" name="Imagen 658" hidden="1">
                    <a:extLst xmlns:a="http://schemas.openxmlformats.org/drawingml/2006/main">
                      <a:ext uri="{FF2B5EF4-FFF2-40B4-BE49-F238E27FC236}">
                        <a16:creationId xmlns:a16="http://schemas.microsoft.com/office/drawing/2014/main" id="{00000000-0008-0000-0200-00002F0A0000}"/>
                      </a:ext>
                    </a:extLst>
                  </wp:docPr>
                  <wp:cNvGraphicFramePr/>
                  <a:graphic xmlns:a="http://schemas.openxmlformats.org/drawingml/2006/main">
                    <a:graphicData uri="http://schemas.openxmlformats.org/drawingml/2006/picture">
                      <pic:pic xmlns:pic="http://schemas.openxmlformats.org/drawingml/2006/picture">
                        <pic:nvPicPr>
                          <pic:cNvPr id="2607" name="1662 Imagen" hidden="1">
                            <a:extLst>
                              <a:ext uri="{FF2B5EF4-FFF2-40B4-BE49-F238E27FC236}">
                                <a16:creationId xmlns:a16="http://schemas.microsoft.com/office/drawing/2014/main" id="{00000000-0008-0000-0200-00002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5CF505" wp14:editId="6A4E85D6">
                  <wp:simplePos x="0" y="0"/>
                  <wp:positionH relativeFrom="column">
                    <wp:posOffset>0</wp:posOffset>
                  </wp:positionH>
                  <wp:positionV relativeFrom="paragraph">
                    <wp:posOffset>9525</wp:posOffset>
                  </wp:positionV>
                  <wp:extent cx="9525" cy="123825"/>
                  <wp:effectExtent l="0" t="0" r="28575" b="9525"/>
                  <wp:wrapNone/>
                  <wp:docPr id="2608" name="Imagen 657" hidden="1">
                    <a:extLst xmlns:a="http://schemas.openxmlformats.org/drawingml/2006/main">
                      <a:ext uri="{FF2B5EF4-FFF2-40B4-BE49-F238E27FC236}">
                        <a16:creationId xmlns:a16="http://schemas.microsoft.com/office/drawing/2014/main" id="{00000000-0008-0000-0200-0000300A0000}"/>
                      </a:ext>
                    </a:extLst>
                  </wp:docPr>
                  <wp:cNvGraphicFramePr/>
                  <a:graphic xmlns:a="http://schemas.openxmlformats.org/drawingml/2006/main">
                    <a:graphicData uri="http://schemas.openxmlformats.org/drawingml/2006/picture">
                      <pic:pic xmlns:pic="http://schemas.openxmlformats.org/drawingml/2006/picture">
                        <pic:nvPicPr>
                          <pic:cNvPr id="2608" name="1663 Imagen" hidden="1">
                            <a:extLst>
                              <a:ext uri="{FF2B5EF4-FFF2-40B4-BE49-F238E27FC236}">
                                <a16:creationId xmlns:a16="http://schemas.microsoft.com/office/drawing/2014/main" id="{00000000-0008-0000-0200-00003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308B13" wp14:editId="1E065829">
                  <wp:simplePos x="0" y="0"/>
                  <wp:positionH relativeFrom="column">
                    <wp:posOffset>0</wp:posOffset>
                  </wp:positionH>
                  <wp:positionV relativeFrom="paragraph">
                    <wp:posOffset>9525</wp:posOffset>
                  </wp:positionV>
                  <wp:extent cx="9525" cy="123825"/>
                  <wp:effectExtent l="0" t="0" r="28575" b="9525"/>
                  <wp:wrapNone/>
                  <wp:docPr id="2609" name="Imagen 656" hidden="1">
                    <a:extLst xmlns:a="http://schemas.openxmlformats.org/drawingml/2006/main">
                      <a:ext uri="{FF2B5EF4-FFF2-40B4-BE49-F238E27FC236}">
                        <a16:creationId xmlns:a16="http://schemas.microsoft.com/office/drawing/2014/main" id="{00000000-0008-0000-0200-0000310A0000}"/>
                      </a:ext>
                    </a:extLst>
                  </wp:docPr>
                  <wp:cNvGraphicFramePr/>
                  <a:graphic xmlns:a="http://schemas.openxmlformats.org/drawingml/2006/main">
                    <a:graphicData uri="http://schemas.openxmlformats.org/drawingml/2006/picture">
                      <pic:pic xmlns:pic="http://schemas.openxmlformats.org/drawingml/2006/picture">
                        <pic:nvPicPr>
                          <pic:cNvPr id="2609" name="1664 Imagen" hidden="1">
                            <a:extLst>
                              <a:ext uri="{FF2B5EF4-FFF2-40B4-BE49-F238E27FC236}">
                                <a16:creationId xmlns:a16="http://schemas.microsoft.com/office/drawing/2014/main" id="{00000000-0008-0000-0200-00003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540B9A" wp14:editId="02CFFEDA">
                  <wp:simplePos x="0" y="0"/>
                  <wp:positionH relativeFrom="column">
                    <wp:posOffset>0</wp:posOffset>
                  </wp:positionH>
                  <wp:positionV relativeFrom="paragraph">
                    <wp:posOffset>9525</wp:posOffset>
                  </wp:positionV>
                  <wp:extent cx="9525" cy="123825"/>
                  <wp:effectExtent l="0" t="0" r="28575" b="9525"/>
                  <wp:wrapNone/>
                  <wp:docPr id="2610" name="Imagen 655" hidden="1">
                    <a:extLst xmlns:a="http://schemas.openxmlformats.org/drawingml/2006/main">
                      <a:ext uri="{FF2B5EF4-FFF2-40B4-BE49-F238E27FC236}">
                        <a16:creationId xmlns:a16="http://schemas.microsoft.com/office/drawing/2014/main" id="{00000000-0008-0000-0200-0000320A0000}"/>
                      </a:ext>
                    </a:extLst>
                  </wp:docPr>
                  <wp:cNvGraphicFramePr/>
                  <a:graphic xmlns:a="http://schemas.openxmlformats.org/drawingml/2006/main">
                    <a:graphicData uri="http://schemas.openxmlformats.org/drawingml/2006/picture">
                      <pic:pic xmlns:pic="http://schemas.openxmlformats.org/drawingml/2006/picture">
                        <pic:nvPicPr>
                          <pic:cNvPr id="2610" name="1665 Imagen" hidden="1">
                            <a:extLst>
                              <a:ext uri="{FF2B5EF4-FFF2-40B4-BE49-F238E27FC236}">
                                <a16:creationId xmlns:a16="http://schemas.microsoft.com/office/drawing/2014/main" id="{00000000-0008-0000-0200-00003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4DF985" wp14:editId="292784D6">
                  <wp:simplePos x="0" y="0"/>
                  <wp:positionH relativeFrom="column">
                    <wp:posOffset>0</wp:posOffset>
                  </wp:positionH>
                  <wp:positionV relativeFrom="paragraph">
                    <wp:posOffset>9525</wp:posOffset>
                  </wp:positionV>
                  <wp:extent cx="9525" cy="123825"/>
                  <wp:effectExtent l="0" t="0" r="28575" b="9525"/>
                  <wp:wrapNone/>
                  <wp:docPr id="2611" name="Imagen 654" hidden="1">
                    <a:extLst xmlns:a="http://schemas.openxmlformats.org/drawingml/2006/main">
                      <a:ext uri="{FF2B5EF4-FFF2-40B4-BE49-F238E27FC236}">
                        <a16:creationId xmlns:a16="http://schemas.microsoft.com/office/drawing/2014/main" id="{00000000-0008-0000-0200-0000330A0000}"/>
                      </a:ext>
                    </a:extLst>
                  </wp:docPr>
                  <wp:cNvGraphicFramePr/>
                  <a:graphic xmlns:a="http://schemas.openxmlformats.org/drawingml/2006/main">
                    <a:graphicData uri="http://schemas.openxmlformats.org/drawingml/2006/picture">
                      <pic:pic xmlns:pic="http://schemas.openxmlformats.org/drawingml/2006/picture">
                        <pic:nvPicPr>
                          <pic:cNvPr id="2611" name="1666 Imagen" hidden="1">
                            <a:extLst>
                              <a:ext uri="{FF2B5EF4-FFF2-40B4-BE49-F238E27FC236}">
                                <a16:creationId xmlns:a16="http://schemas.microsoft.com/office/drawing/2014/main" id="{00000000-0008-0000-0200-00003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6A56B4" wp14:editId="21FB3004">
                  <wp:simplePos x="0" y="0"/>
                  <wp:positionH relativeFrom="column">
                    <wp:posOffset>0</wp:posOffset>
                  </wp:positionH>
                  <wp:positionV relativeFrom="paragraph">
                    <wp:posOffset>9525</wp:posOffset>
                  </wp:positionV>
                  <wp:extent cx="9525" cy="123825"/>
                  <wp:effectExtent l="0" t="0" r="28575" b="9525"/>
                  <wp:wrapNone/>
                  <wp:docPr id="2612" name="Imagen 653" hidden="1">
                    <a:extLst xmlns:a="http://schemas.openxmlformats.org/drawingml/2006/main">
                      <a:ext uri="{FF2B5EF4-FFF2-40B4-BE49-F238E27FC236}">
                        <a16:creationId xmlns:a16="http://schemas.microsoft.com/office/drawing/2014/main" id="{00000000-0008-0000-0200-0000340A0000}"/>
                      </a:ext>
                    </a:extLst>
                  </wp:docPr>
                  <wp:cNvGraphicFramePr/>
                  <a:graphic xmlns:a="http://schemas.openxmlformats.org/drawingml/2006/main">
                    <a:graphicData uri="http://schemas.openxmlformats.org/drawingml/2006/picture">
                      <pic:pic xmlns:pic="http://schemas.openxmlformats.org/drawingml/2006/picture">
                        <pic:nvPicPr>
                          <pic:cNvPr id="2612" name="1667 Imagen" hidden="1">
                            <a:extLst>
                              <a:ext uri="{FF2B5EF4-FFF2-40B4-BE49-F238E27FC236}">
                                <a16:creationId xmlns:a16="http://schemas.microsoft.com/office/drawing/2014/main" id="{00000000-0008-0000-0200-00003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8D2D1B" wp14:editId="4212D893">
                  <wp:simplePos x="0" y="0"/>
                  <wp:positionH relativeFrom="column">
                    <wp:posOffset>0</wp:posOffset>
                  </wp:positionH>
                  <wp:positionV relativeFrom="paragraph">
                    <wp:posOffset>9525</wp:posOffset>
                  </wp:positionV>
                  <wp:extent cx="9525" cy="123825"/>
                  <wp:effectExtent l="0" t="0" r="28575" b="9525"/>
                  <wp:wrapNone/>
                  <wp:docPr id="2613" name="Imagen 652" hidden="1">
                    <a:extLst xmlns:a="http://schemas.openxmlformats.org/drawingml/2006/main">
                      <a:ext uri="{FF2B5EF4-FFF2-40B4-BE49-F238E27FC236}">
                        <a16:creationId xmlns:a16="http://schemas.microsoft.com/office/drawing/2014/main" id="{00000000-0008-0000-0200-0000350A0000}"/>
                      </a:ext>
                    </a:extLst>
                  </wp:docPr>
                  <wp:cNvGraphicFramePr/>
                  <a:graphic xmlns:a="http://schemas.openxmlformats.org/drawingml/2006/main">
                    <a:graphicData uri="http://schemas.openxmlformats.org/drawingml/2006/picture">
                      <pic:pic xmlns:pic="http://schemas.openxmlformats.org/drawingml/2006/picture">
                        <pic:nvPicPr>
                          <pic:cNvPr id="2613" name="1668 Imagen" hidden="1">
                            <a:extLst>
                              <a:ext uri="{FF2B5EF4-FFF2-40B4-BE49-F238E27FC236}">
                                <a16:creationId xmlns:a16="http://schemas.microsoft.com/office/drawing/2014/main" id="{00000000-0008-0000-0200-00003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082612" wp14:editId="49F62128">
                  <wp:simplePos x="0" y="0"/>
                  <wp:positionH relativeFrom="column">
                    <wp:posOffset>0</wp:posOffset>
                  </wp:positionH>
                  <wp:positionV relativeFrom="paragraph">
                    <wp:posOffset>9525</wp:posOffset>
                  </wp:positionV>
                  <wp:extent cx="9525" cy="123825"/>
                  <wp:effectExtent l="0" t="0" r="28575" b="9525"/>
                  <wp:wrapNone/>
                  <wp:docPr id="2614" name="Imagen 651" hidden="1">
                    <a:extLst xmlns:a="http://schemas.openxmlformats.org/drawingml/2006/main">
                      <a:ext uri="{FF2B5EF4-FFF2-40B4-BE49-F238E27FC236}">
                        <a16:creationId xmlns:a16="http://schemas.microsoft.com/office/drawing/2014/main" id="{00000000-0008-0000-0200-0000360A0000}"/>
                      </a:ext>
                    </a:extLst>
                  </wp:docPr>
                  <wp:cNvGraphicFramePr/>
                  <a:graphic xmlns:a="http://schemas.openxmlformats.org/drawingml/2006/main">
                    <a:graphicData uri="http://schemas.openxmlformats.org/drawingml/2006/picture">
                      <pic:pic xmlns:pic="http://schemas.openxmlformats.org/drawingml/2006/picture">
                        <pic:nvPicPr>
                          <pic:cNvPr id="2614" name="1669 Imagen" hidden="1">
                            <a:extLst>
                              <a:ext uri="{FF2B5EF4-FFF2-40B4-BE49-F238E27FC236}">
                                <a16:creationId xmlns:a16="http://schemas.microsoft.com/office/drawing/2014/main" id="{00000000-0008-0000-0200-00003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A96265" wp14:editId="0FB626F7">
                  <wp:simplePos x="0" y="0"/>
                  <wp:positionH relativeFrom="column">
                    <wp:posOffset>0</wp:posOffset>
                  </wp:positionH>
                  <wp:positionV relativeFrom="paragraph">
                    <wp:posOffset>9525</wp:posOffset>
                  </wp:positionV>
                  <wp:extent cx="9525" cy="123825"/>
                  <wp:effectExtent l="0" t="0" r="28575" b="9525"/>
                  <wp:wrapNone/>
                  <wp:docPr id="2615" name="Imagen 650" hidden="1">
                    <a:extLst xmlns:a="http://schemas.openxmlformats.org/drawingml/2006/main">
                      <a:ext uri="{FF2B5EF4-FFF2-40B4-BE49-F238E27FC236}">
                        <a16:creationId xmlns:a16="http://schemas.microsoft.com/office/drawing/2014/main" id="{00000000-0008-0000-0200-0000370A0000}"/>
                      </a:ext>
                    </a:extLst>
                  </wp:docPr>
                  <wp:cNvGraphicFramePr/>
                  <a:graphic xmlns:a="http://schemas.openxmlformats.org/drawingml/2006/main">
                    <a:graphicData uri="http://schemas.openxmlformats.org/drawingml/2006/picture">
                      <pic:pic xmlns:pic="http://schemas.openxmlformats.org/drawingml/2006/picture">
                        <pic:nvPicPr>
                          <pic:cNvPr id="2615" name="1670 Imagen" hidden="1">
                            <a:extLst>
                              <a:ext uri="{FF2B5EF4-FFF2-40B4-BE49-F238E27FC236}">
                                <a16:creationId xmlns:a16="http://schemas.microsoft.com/office/drawing/2014/main" id="{00000000-0008-0000-0200-00003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309F13" wp14:editId="7808D537">
                  <wp:simplePos x="0" y="0"/>
                  <wp:positionH relativeFrom="column">
                    <wp:posOffset>0</wp:posOffset>
                  </wp:positionH>
                  <wp:positionV relativeFrom="paragraph">
                    <wp:posOffset>9525</wp:posOffset>
                  </wp:positionV>
                  <wp:extent cx="9525" cy="123825"/>
                  <wp:effectExtent l="0" t="0" r="28575" b="9525"/>
                  <wp:wrapNone/>
                  <wp:docPr id="2616" name="Imagen 649" hidden="1">
                    <a:extLst xmlns:a="http://schemas.openxmlformats.org/drawingml/2006/main">
                      <a:ext uri="{FF2B5EF4-FFF2-40B4-BE49-F238E27FC236}">
                        <a16:creationId xmlns:a16="http://schemas.microsoft.com/office/drawing/2014/main" id="{00000000-0008-0000-0200-0000380A0000}"/>
                      </a:ext>
                    </a:extLst>
                  </wp:docPr>
                  <wp:cNvGraphicFramePr/>
                  <a:graphic xmlns:a="http://schemas.openxmlformats.org/drawingml/2006/main">
                    <a:graphicData uri="http://schemas.openxmlformats.org/drawingml/2006/picture">
                      <pic:pic xmlns:pic="http://schemas.openxmlformats.org/drawingml/2006/picture">
                        <pic:nvPicPr>
                          <pic:cNvPr id="2616" name="1671 Imagen" hidden="1">
                            <a:extLst>
                              <a:ext uri="{FF2B5EF4-FFF2-40B4-BE49-F238E27FC236}">
                                <a16:creationId xmlns:a16="http://schemas.microsoft.com/office/drawing/2014/main" id="{00000000-0008-0000-0200-00003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536269" wp14:editId="601545EA">
                  <wp:simplePos x="0" y="0"/>
                  <wp:positionH relativeFrom="column">
                    <wp:posOffset>0</wp:posOffset>
                  </wp:positionH>
                  <wp:positionV relativeFrom="paragraph">
                    <wp:posOffset>9525</wp:posOffset>
                  </wp:positionV>
                  <wp:extent cx="9525" cy="123825"/>
                  <wp:effectExtent l="0" t="0" r="28575" b="9525"/>
                  <wp:wrapNone/>
                  <wp:docPr id="2617" name="Imagen 648" hidden="1">
                    <a:extLst xmlns:a="http://schemas.openxmlformats.org/drawingml/2006/main">
                      <a:ext uri="{FF2B5EF4-FFF2-40B4-BE49-F238E27FC236}">
                        <a16:creationId xmlns:a16="http://schemas.microsoft.com/office/drawing/2014/main" id="{00000000-0008-0000-0200-0000390A0000}"/>
                      </a:ext>
                    </a:extLst>
                  </wp:docPr>
                  <wp:cNvGraphicFramePr/>
                  <a:graphic xmlns:a="http://schemas.openxmlformats.org/drawingml/2006/main">
                    <a:graphicData uri="http://schemas.openxmlformats.org/drawingml/2006/picture">
                      <pic:pic xmlns:pic="http://schemas.openxmlformats.org/drawingml/2006/picture">
                        <pic:nvPicPr>
                          <pic:cNvPr id="2617" name="1672 Imagen" hidden="1">
                            <a:extLst>
                              <a:ext uri="{FF2B5EF4-FFF2-40B4-BE49-F238E27FC236}">
                                <a16:creationId xmlns:a16="http://schemas.microsoft.com/office/drawing/2014/main" id="{00000000-0008-0000-0200-00003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F32D10" wp14:editId="5EC1CB26">
                  <wp:simplePos x="0" y="0"/>
                  <wp:positionH relativeFrom="column">
                    <wp:posOffset>0</wp:posOffset>
                  </wp:positionH>
                  <wp:positionV relativeFrom="paragraph">
                    <wp:posOffset>9525</wp:posOffset>
                  </wp:positionV>
                  <wp:extent cx="9525" cy="123825"/>
                  <wp:effectExtent l="0" t="0" r="28575" b="9525"/>
                  <wp:wrapNone/>
                  <wp:docPr id="2618" name="Imagen 647" hidden="1">
                    <a:extLst xmlns:a="http://schemas.openxmlformats.org/drawingml/2006/main">
                      <a:ext uri="{FF2B5EF4-FFF2-40B4-BE49-F238E27FC236}">
                        <a16:creationId xmlns:a16="http://schemas.microsoft.com/office/drawing/2014/main" id="{00000000-0008-0000-0200-00003A0A0000}"/>
                      </a:ext>
                    </a:extLst>
                  </wp:docPr>
                  <wp:cNvGraphicFramePr/>
                  <a:graphic xmlns:a="http://schemas.openxmlformats.org/drawingml/2006/main">
                    <a:graphicData uri="http://schemas.openxmlformats.org/drawingml/2006/picture">
                      <pic:pic xmlns:pic="http://schemas.openxmlformats.org/drawingml/2006/picture">
                        <pic:nvPicPr>
                          <pic:cNvPr id="2618" name="1673 Imagen" hidden="1">
                            <a:extLst>
                              <a:ext uri="{FF2B5EF4-FFF2-40B4-BE49-F238E27FC236}">
                                <a16:creationId xmlns:a16="http://schemas.microsoft.com/office/drawing/2014/main" id="{00000000-0008-0000-0200-00003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148D44" wp14:editId="506ACB5D">
                  <wp:simplePos x="0" y="0"/>
                  <wp:positionH relativeFrom="column">
                    <wp:posOffset>0</wp:posOffset>
                  </wp:positionH>
                  <wp:positionV relativeFrom="paragraph">
                    <wp:posOffset>9525</wp:posOffset>
                  </wp:positionV>
                  <wp:extent cx="9525" cy="123825"/>
                  <wp:effectExtent l="0" t="0" r="28575" b="9525"/>
                  <wp:wrapNone/>
                  <wp:docPr id="2619" name="Imagen 646" hidden="1">
                    <a:extLst xmlns:a="http://schemas.openxmlformats.org/drawingml/2006/main">
                      <a:ext uri="{FF2B5EF4-FFF2-40B4-BE49-F238E27FC236}">
                        <a16:creationId xmlns:a16="http://schemas.microsoft.com/office/drawing/2014/main" id="{00000000-0008-0000-0200-00003B0A0000}"/>
                      </a:ext>
                    </a:extLst>
                  </wp:docPr>
                  <wp:cNvGraphicFramePr/>
                  <a:graphic xmlns:a="http://schemas.openxmlformats.org/drawingml/2006/main">
                    <a:graphicData uri="http://schemas.openxmlformats.org/drawingml/2006/picture">
                      <pic:pic xmlns:pic="http://schemas.openxmlformats.org/drawingml/2006/picture">
                        <pic:nvPicPr>
                          <pic:cNvPr id="2619" name="1674 Imagen" hidden="1">
                            <a:extLst>
                              <a:ext uri="{FF2B5EF4-FFF2-40B4-BE49-F238E27FC236}">
                                <a16:creationId xmlns:a16="http://schemas.microsoft.com/office/drawing/2014/main" id="{00000000-0008-0000-0200-00003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7C23FF" wp14:editId="68810FE4">
                  <wp:simplePos x="0" y="0"/>
                  <wp:positionH relativeFrom="column">
                    <wp:posOffset>0</wp:posOffset>
                  </wp:positionH>
                  <wp:positionV relativeFrom="paragraph">
                    <wp:posOffset>9525</wp:posOffset>
                  </wp:positionV>
                  <wp:extent cx="9525" cy="123825"/>
                  <wp:effectExtent l="0" t="0" r="28575" b="9525"/>
                  <wp:wrapNone/>
                  <wp:docPr id="2620" name="Imagen 645" hidden="1">
                    <a:extLst xmlns:a="http://schemas.openxmlformats.org/drawingml/2006/main">
                      <a:ext uri="{FF2B5EF4-FFF2-40B4-BE49-F238E27FC236}">
                        <a16:creationId xmlns:a16="http://schemas.microsoft.com/office/drawing/2014/main" id="{00000000-0008-0000-0200-00003C0A0000}"/>
                      </a:ext>
                    </a:extLst>
                  </wp:docPr>
                  <wp:cNvGraphicFramePr/>
                  <a:graphic xmlns:a="http://schemas.openxmlformats.org/drawingml/2006/main">
                    <a:graphicData uri="http://schemas.openxmlformats.org/drawingml/2006/picture">
                      <pic:pic xmlns:pic="http://schemas.openxmlformats.org/drawingml/2006/picture">
                        <pic:nvPicPr>
                          <pic:cNvPr id="2620" name="2187 Imagen" hidden="1">
                            <a:extLst>
                              <a:ext uri="{FF2B5EF4-FFF2-40B4-BE49-F238E27FC236}">
                                <a16:creationId xmlns:a16="http://schemas.microsoft.com/office/drawing/2014/main" id="{00000000-0008-0000-0200-00003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7DD39C" wp14:editId="583EC7A2">
                  <wp:simplePos x="0" y="0"/>
                  <wp:positionH relativeFrom="column">
                    <wp:posOffset>0</wp:posOffset>
                  </wp:positionH>
                  <wp:positionV relativeFrom="paragraph">
                    <wp:posOffset>9525</wp:posOffset>
                  </wp:positionV>
                  <wp:extent cx="9525" cy="123825"/>
                  <wp:effectExtent l="0" t="0" r="28575" b="9525"/>
                  <wp:wrapNone/>
                  <wp:docPr id="2621" name="Imagen 644" hidden="1">
                    <a:extLst xmlns:a="http://schemas.openxmlformats.org/drawingml/2006/main">
                      <a:ext uri="{FF2B5EF4-FFF2-40B4-BE49-F238E27FC236}">
                        <a16:creationId xmlns:a16="http://schemas.microsoft.com/office/drawing/2014/main" id="{00000000-0008-0000-0200-00003D0A0000}"/>
                      </a:ext>
                    </a:extLst>
                  </wp:docPr>
                  <wp:cNvGraphicFramePr/>
                  <a:graphic xmlns:a="http://schemas.openxmlformats.org/drawingml/2006/main">
                    <a:graphicData uri="http://schemas.openxmlformats.org/drawingml/2006/picture">
                      <pic:pic xmlns:pic="http://schemas.openxmlformats.org/drawingml/2006/picture">
                        <pic:nvPicPr>
                          <pic:cNvPr id="2621" name="2198 Imagen" hidden="1">
                            <a:extLst>
                              <a:ext uri="{FF2B5EF4-FFF2-40B4-BE49-F238E27FC236}">
                                <a16:creationId xmlns:a16="http://schemas.microsoft.com/office/drawing/2014/main" id="{00000000-0008-0000-0200-00003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2C100B" wp14:editId="68EC84BC">
                  <wp:simplePos x="0" y="0"/>
                  <wp:positionH relativeFrom="column">
                    <wp:posOffset>0</wp:posOffset>
                  </wp:positionH>
                  <wp:positionV relativeFrom="paragraph">
                    <wp:posOffset>9525</wp:posOffset>
                  </wp:positionV>
                  <wp:extent cx="9525" cy="123825"/>
                  <wp:effectExtent l="0" t="0" r="28575" b="9525"/>
                  <wp:wrapNone/>
                  <wp:docPr id="2622" name="Imagen 643" hidden="1">
                    <a:extLst xmlns:a="http://schemas.openxmlformats.org/drawingml/2006/main">
                      <a:ext uri="{FF2B5EF4-FFF2-40B4-BE49-F238E27FC236}">
                        <a16:creationId xmlns:a16="http://schemas.microsoft.com/office/drawing/2014/main" id="{00000000-0008-0000-0200-00003E0A0000}"/>
                      </a:ext>
                    </a:extLst>
                  </wp:docPr>
                  <wp:cNvGraphicFramePr/>
                  <a:graphic xmlns:a="http://schemas.openxmlformats.org/drawingml/2006/main">
                    <a:graphicData uri="http://schemas.openxmlformats.org/drawingml/2006/picture">
                      <pic:pic xmlns:pic="http://schemas.openxmlformats.org/drawingml/2006/picture">
                        <pic:nvPicPr>
                          <pic:cNvPr id="2622" name="2199 Imagen" hidden="1">
                            <a:extLst>
                              <a:ext uri="{FF2B5EF4-FFF2-40B4-BE49-F238E27FC236}">
                                <a16:creationId xmlns:a16="http://schemas.microsoft.com/office/drawing/2014/main" id="{00000000-0008-0000-0200-00003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703FF4" wp14:editId="2D1AEAFC">
                  <wp:simplePos x="0" y="0"/>
                  <wp:positionH relativeFrom="column">
                    <wp:posOffset>0</wp:posOffset>
                  </wp:positionH>
                  <wp:positionV relativeFrom="paragraph">
                    <wp:posOffset>9525</wp:posOffset>
                  </wp:positionV>
                  <wp:extent cx="9525" cy="123825"/>
                  <wp:effectExtent l="0" t="0" r="28575" b="9525"/>
                  <wp:wrapNone/>
                  <wp:docPr id="2623" name="Imagen 642" hidden="1">
                    <a:extLst xmlns:a="http://schemas.openxmlformats.org/drawingml/2006/main">
                      <a:ext uri="{FF2B5EF4-FFF2-40B4-BE49-F238E27FC236}">
                        <a16:creationId xmlns:a16="http://schemas.microsoft.com/office/drawing/2014/main" id="{00000000-0008-0000-0200-00003F0A0000}"/>
                      </a:ext>
                    </a:extLst>
                  </wp:docPr>
                  <wp:cNvGraphicFramePr/>
                  <a:graphic xmlns:a="http://schemas.openxmlformats.org/drawingml/2006/main">
                    <a:graphicData uri="http://schemas.openxmlformats.org/drawingml/2006/picture">
                      <pic:pic xmlns:pic="http://schemas.openxmlformats.org/drawingml/2006/picture">
                        <pic:nvPicPr>
                          <pic:cNvPr id="2623" name="2200 Imagen" hidden="1">
                            <a:extLst>
                              <a:ext uri="{FF2B5EF4-FFF2-40B4-BE49-F238E27FC236}">
                                <a16:creationId xmlns:a16="http://schemas.microsoft.com/office/drawing/2014/main" id="{00000000-0008-0000-0200-00003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5231D5" wp14:editId="34917A3D">
                  <wp:simplePos x="0" y="0"/>
                  <wp:positionH relativeFrom="column">
                    <wp:posOffset>0</wp:posOffset>
                  </wp:positionH>
                  <wp:positionV relativeFrom="paragraph">
                    <wp:posOffset>9525</wp:posOffset>
                  </wp:positionV>
                  <wp:extent cx="9525" cy="123825"/>
                  <wp:effectExtent l="0" t="0" r="28575" b="9525"/>
                  <wp:wrapNone/>
                  <wp:docPr id="2624" name="Imagen 641" hidden="1">
                    <a:extLst xmlns:a="http://schemas.openxmlformats.org/drawingml/2006/main">
                      <a:ext uri="{FF2B5EF4-FFF2-40B4-BE49-F238E27FC236}">
                        <a16:creationId xmlns:a16="http://schemas.microsoft.com/office/drawing/2014/main" id="{00000000-0008-0000-0200-0000400A0000}"/>
                      </a:ext>
                    </a:extLst>
                  </wp:docPr>
                  <wp:cNvGraphicFramePr/>
                  <a:graphic xmlns:a="http://schemas.openxmlformats.org/drawingml/2006/main">
                    <a:graphicData uri="http://schemas.openxmlformats.org/drawingml/2006/picture">
                      <pic:pic xmlns:pic="http://schemas.openxmlformats.org/drawingml/2006/picture">
                        <pic:nvPicPr>
                          <pic:cNvPr id="2624" name="2201 Imagen" hidden="1">
                            <a:extLst>
                              <a:ext uri="{FF2B5EF4-FFF2-40B4-BE49-F238E27FC236}">
                                <a16:creationId xmlns:a16="http://schemas.microsoft.com/office/drawing/2014/main" id="{00000000-0008-0000-0200-00004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4E8914" wp14:editId="663B8F98">
                  <wp:simplePos x="0" y="0"/>
                  <wp:positionH relativeFrom="column">
                    <wp:posOffset>0</wp:posOffset>
                  </wp:positionH>
                  <wp:positionV relativeFrom="paragraph">
                    <wp:posOffset>9525</wp:posOffset>
                  </wp:positionV>
                  <wp:extent cx="9525" cy="123825"/>
                  <wp:effectExtent l="0" t="0" r="28575" b="9525"/>
                  <wp:wrapNone/>
                  <wp:docPr id="2625" name="Imagen 640" hidden="1">
                    <a:extLst xmlns:a="http://schemas.openxmlformats.org/drawingml/2006/main">
                      <a:ext uri="{FF2B5EF4-FFF2-40B4-BE49-F238E27FC236}">
                        <a16:creationId xmlns:a16="http://schemas.microsoft.com/office/drawing/2014/main" id="{00000000-0008-0000-0200-0000410A0000}"/>
                      </a:ext>
                    </a:extLst>
                  </wp:docPr>
                  <wp:cNvGraphicFramePr/>
                  <a:graphic xmlns:a="http://schemas.openxmlformats.org/drawingml/2006/main">
                    <a:graphicData uri="http://schemas.openxmlformats.org/drawingml/2006/picture">
                      <pic:pic xmlns:pic="http://schemas.openxmlformats.org/drawingml/2006/picture">
                        <pic:nvPicPr>
                          <pic:cNvPr id="2625" name="2202 Imagen" hidden="1">
                            <a:extLst>
                              <a:ext uri="{FF2B5EF4-FFF2-40B4-BE49-F238E27FC236}">
                                <a16:creationId xmlns:a16="http://schemas.microsoft.com/office/drawing/2014/main" id="{00000000-0008-0000-0200-00004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ED9B42" wp14:editId="4D5ECD7A">
                  <wp:simplePos x="0" y="0"/>
                  <wp:positionH relativeFrom="column">
                    <wp:posOffset>0</wp:posOffset>
                  </wp:positionH>
                  <wp:positionV relativeFrom="paragraph">
                    <wp:posOffset>9525</wp:posOffset>
                  </wp:positionV>
                  <wp:extent cx="9525" cy="123825"/>
                  <wp:effectExtent l="0" t="0" r="28575" b="9525"/>
                  <wp:wrapNone/>
                  <wp:docPr id="2626" name="Imagen 639" hidden="1">
                    <a:extLst xmlns:a="http://schemas.openxmlformats.org/drawingml/2006/main">
                      <a:ext uri="{FF2B5EF4-FFF2-40B4-BE49-F238E27FC236}">
                        <a16:creationId xmlns:a16="http://schemas.microsoft.com/office/drawing/2014/main" id="{00000000-0008-0000-0200-0000420A0000}"/>
                      </a:ext>
                    </a:extLst>
                  </wp:docPr>
                  <wp:cNvGraphicFramePr/>
                  <a:graphic xmlns:a="http://schemas.openxmlformats.org/drawingml/2006/main">
                    <a:graphicData uri="http://schemas.openxmlformats.org/drawingml/2006/picture">
                      <pic:pic xmlns:pic="http://schemas.openxmlformats.org/drawingml/2006/picture">
                        <pic:nvPicPr>
                          <pic:cNvPr id="2626" name="2203 Imagen" hidden="1">
                            <a:extLst>
                              <a:ext uri="{FF2B5EF4-FFF2-40B4-BE49-F238E27FC236}">
                                <a16:creationId xmlns:a16="http://schemas.microsoft.com/office/drawing/2014/main" id="{00000000-0008-0000-0200-00004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6A0864" wp14:editId="0C56779C">
                  <wp:simplePos x="0" y="0"/>
                  <wp:positionH relativeFrom="column">
                    <wp:posOffset>0</wp:posOffset>
                  </wp:positionH>
                  <wp:positionV relativeFrom="paragraph">
                    <wp:posOffset>9525</wp:posOffset>
                  </wp:positionV>
                  <wp:extent cx="9525" cy="123825"/>
                  <wp:effectExtent l="0" t="0" r="28575" b="9525"/>
                  <wp:wrapNone/>
                  <wp:docPr id="2627" name="Imagen 638" hidden="1">
                    <a:extLst xmlns:a="http://schemas.openxmlformats.org/drawingml/2006/main">
                      <a:ext uri="{FF2B5EF4-FFF2-40B4-BE49-F238E27FC236}">
                        <a16:creationId xmlns:a16="http://schemas.microsoft.com/office/drawing/2014/main" id="{00000000-0008-0000-0200-0000430A0000}"/>
                      </a:ext>
                    </a:extLst>
                  </wp:docPr>
                  <wp:cNvGraphicFramePr/>
                  <a:graphic xmlns:a="http://schemas.openxmlformats.org/drawingml/2006/main">
                    <a:graphicData uri="http://schemas.openxmlformats.org/drawingml/2006/picture">
                      <pic:pic xmlns:pic="http://schemas.openxmlformats.org/drawingml/2006/picture">
                        <pic:nvPicPr>
                          <pic:cNvPr id="2627" name="2204 Imagen" hidden="1">
                            <a:extLst>
                              <a:ext uri="{FF2B5EF4-FFF2-40B4-BE49-F238E27FC236}">
                                <a16:creationId xmlns:a16="http://schemas.microsoft.com/office/drawing/2014/main" id="{00000000-0008-0000-0200-00004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D0E73B" wp14:editId="07B25C2C">
                  <wp:simplePos x="0" y="0"/>
                  <wp:positionH relativeFrom="column">
                    <wp:posOffset>0</wp:posOffset>
                  </wp:positionH>
                  <wp:positionV relativeFrom="paragraph">
                    <wp:posOffset>9525</wp:posOffset>
                  </wp:positionV>
                  <wp:extent cx="9525" cy="123825"/>
                  <wp:effectExtent l="0" t="0" r="28575" b="9525"/>
                  <wp:wrapNone/>
                  <wp:docPr id="2628" name="Imagen 637" hidden="1">
                    <a:extLst xmlns:a="http://schemas.openxmlformats.org/drawingml/2006/main">
                      <a:ext uri="{FF2B5EF4-FFF2-40B4-BE49-F238E27FC236}">
                        <a16:creationId xmlns:a16="http://schemas.microsoft.com/office/drawing/2014/main" id="{00000000-0008-0000-0200-0000440A0000}"/>
                      </a:ext>
                    </a:extLst>
                  </wp:docPr>
                  <wp:cNvGraphicFramePr/>
                  <a:graphic xmlns:a="http://schemas.openxmlformats.org/drawingml/2006/main">
                    <a:graphicData uri="http://schemas.openxmlformats.org/drawingml/2006/picture">
                      <pic:pic xmlns:pic="http://schemas.openxmlformats.org/drawingml/2006/picture">
                        <pic:nvPicPr>
                          <pic:cNvPr id="2628" name="2205 Imagen" hidden="1">
                            <a:extLst>
                              <a:ext uri="{FF2B5EF4-FFF2-40B4-BE49-F238E27FC236}">
                                <a16:creationId xmlns:a16="http://schemas.microsoft.com/office/drawing/2014/main" id="{00000000-0008-0000-0200-00004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438280" wp14:editId="2A69A7A6">
                  <wp:simplePos x="0" y="0"/>
                  <wp:positionH relativeFrom="column">
                    <wp:posOffset>0</wp:posOffset>
                  </wp:positionH>
                  <wp:positionV relativeFrom="paragraph">
                    <wp:posOffset>9525</wp:posOffset>
                  </wp:positionV>
                  <wp:extent cx="9525" cy="123825"/>
                  <wp:effectExtent l="0" t="0" r="28575" b="9525"/>
                  <wp:wrapNone/>
                  <wp:docPr id="2629" name="Imagen 636" hidden="1">
                    <a:extLst xmlns:a="http://schemas.openxmlformats.org/drawingml/2006/main">
                      <a:ext uri="{FF2B5EF4-FFF2-40B4-BE49-F238E27FC236}">
                        <a16:creationId xmlns:a16="http://schemas.microsoft.com/office/drawing/2014/main" id="{00000000-0008-0000-0200-0000450A0000}"/>
                      </a:ext>
                    </a:extLst>
                  </wp:docPr>
                  <wp:cNvGraphicFramePr/>
                  <a:graphic xmlns:a="http://schemas.openxmlformats.org/drawingml/2006/main">
                    <a:graphicData uri="http://schemas.openxmlformats.org/drawingml/2006/picture">
                      <pic:pic xmlns:pic="http://schemas.openxmlformats.org/drawingml/2006/picture">
                        <pic:nvPicPr>
                          <pic:cNvPr id="2629" name="2206 Imagen" hidden="1">
                            <a:extLst>
                              <a:ext uri="{FF2B5EF4-FFF2-40B4-BE49-F238E27FC236}">
                                <a16:creationId xmlns:a16="http://schemas.microsoft.com/office/drawing/2014/main" id="{00000000-0008-0000-0200-00004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F22798" wp14:editId="604A09E9">
                  <wp:simplePos x="0" y="0"/>
                  <wp:positionH relativeFrom="column">
                    <wp:posOffset>0</wp:posOffset>
                  </wp:positionH>
                  <wp:positionV relativeFrom="paragraph">
                    <wp:posOffset>9525</wp:posOffset>
                  </wp:positionV>
                  <wp:extent cx="9525" cy="123825"/>
                  <wp:effectExtent l="0" t="0" r="28575" b="9525"/>
                  <wp:wrapNone/>
                  <wp:docPr id="2630" name="Imagen 635" hidden="1">
                    <a:extLst xmlns:a="http://schemas.openxmlformats.org/drawingml/2006/main">
                      <a:ext uri="{FF2B5EF4-FFF2-40B4-BE49-F238E27FC236}">
                        <a16:creationId xmlns:a16="http://schemas.microsoft.com/office/drawing/2014/main" id="{00000000-0008-0000-0200-0000460A0000}"/>
                      </a:ext>
                    </a:extLst>
                  </wp:docPr>
                  <wp:cNvGraphicFramePr/>
                  <a:graphic xmlns:a="http://schemas.openxmlformats.org/drawingml/2006/main">
                    <a:graphicData uri="http://schemas.openxmlformats.org/drawingml/2006/picture">
                      <pic:pic xmlns:pic="http://schemas.openxmlformats.org/drawingml/2006/picture">
                        <pic:nvPicPr>
                          <pic:cNvPr id="2630" name="2207 Imagen" hidden="1">
                            <a:extLst>
                              <a:ext uri="{FF2B5EF4-FFF2-40B4-BE49-F238E27FC236}">
                                <a16:creationId xmlns:a16="http://schemas.microsoft.com/office/drawing/2014/main" id="{00000000-0008-0000-0200-00004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E5A372" wp14:editId="39D71E4E">
                  <wp:simplePos x="0" y="0"/>
                  <wp:positionH relativeFrom="column">
                    <wp:posOffset>0</wp:posOffset>
                  </wp:positionH>
                  <wp:positionV relativeFrom="paragraph">
                    <wp:posOffset>9525</wp:posOffset>
                  </wp:positionV>
                  <wp:extent cx="9525" cy="123825"/>
                  <wp:effectExtent l="0" t="0" r="28575" b="9525"/>
                  <wp:wrapNone/>
                  <wp:docPr id="2631" name="Imagen 634" hidden="1">
                    <a:extLst xmlns:a="http://schemas.openxmlformats.org/drawingml/2006/main">
                      <a:ext uri="{FF2B5EF4-FFF2-40B4-BE49-F238E27FC236}">
                        <a16:creationId xmlns:a16="http://schemas.microsoft.com/office/drawing/2014/main" id="{00000000-0008-0000-0200-0000470A0000}"/>
                      </a:ext>
                    </a:extLst>
                  </wp:docPr>
                  <wp:cNvGraphicFramePr/>
                  <a:graphic xmlns:a="http://schemas.openxmlformats.org/drawingml/2006/main">
                    <a:graphicData uri="http://schemas.openxmlformats.org/drawingml/2006/picture">
                      <pic:pic xmlns:pic="http://schemas.openxmlformats.org/drawingml/2006/picture">
                        <pic:nvPicPr>
                          <pic:cNvPr id="2631" name="2208 Imagen" hidden="1">
                            <a:extLst>
                              <a:ext uri="{FF2B5EF4-FFF2-40B4-BE49-F238E27FC236}">
                                <a16:creationId xmlns:a16="http://schemas.microsoft.com/office/drawing/2014/main" id="{00000000-0008-0000-0200-00004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BC3337" wp14:editId="673CF4E4">
                  <wp:simplePos x="0" y="0"/>
                  <wp:positionH relativeFrom="column">
                    <wp:posOffset>0</wp:posOffset>
                  </wp:positionH>
                  <wp:positionV relativeFrom="paragraph">
                    <wp:posOffset>9525</wp:posOffset>
                  </wp:positionV>
                  <wp:extent cx="9525" cy="123825"/>
                  <wp:effectExtent l="0" t="0" r="28575" b="9525"/>
                  <wp:wrapNone/>
                  <wp:docPr id="2632" name="Imagen 633" hidden="1">
                    <a:extLst xmlns:a="http://schemas.openxmlformats.org/drawingml/2006/main">
                      <a:ext uri="{FF2B5EF4-FFF2-40B4-BE49-F238E27FC236}">
                        <a16:creationId xmlns:a16="http://schemas.microsoft.com/office/drawing/2014/main" id="{00000000-0008-0000-0200-0000480A0000}"/>
                      </a:ext>
                    </a:extLst>
                  </wp:docPr>
                  <wp:cNvGraphicFramePr/>
                  <a:graphic xmlns:a="http://schemas.openxmlformats.org/drawingml/2006/main">
                    <a:graphicData uri="http://schemas.openxmlformats.org/drawingml/2006/picture">
                      <pic:pic xmlns:pic="http://schemas.openxmlformats.org/drawingml/2006/picture">
                        <pic:nvPicPr>
                          <pic:cNvPr id="2632" name="2209 Imagen" hidden="1">
                            <a:extLst>
                              <a:ext uri="{FF2B5EF4-FFF2-40B4-BE49-F238E27FC236}">
                                <a16:creationId xmlns:a16="http://schemas.microsoft.com/office/drawing/2014/main" id="{00000000-0008-0000-0200-00004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05A6E9" wp14:editId="3E6318E3">
                  <wp:simplePos x="0" y="0"/>
                  <wp:positionH relativeFrom="column">
                    <wp:posOffset>0</wp:posOffset>
                  </wp:positionH>
                  <wp:positionV relativeFrom="paragraph">
                    <wp:posOffset>9525</wp:posOffset>
                  </wp:positionV>
                  <wp:extent cx="9525" cy="123825"/>
                  <wp:effectExtent l="0" t="0" r="28575" b="9525"/>
                  <wp:wrapNone/>
                  <wp:docPr id="2633" name="Imagen 632" hidden="1">
                    <a:extLst xmlns:a="http://schemas.openxmlformats.org/drawingml/2006/main">
                      <a:ext uri="{FF2B5EF4-FFF2-40B4-BE49-F238E27FC236}">
                        <a16:creationId xmlns:a16="http://schemas.microsoft.com/office/drawing/2014/main" id="{00000000-0008-0000-0200-0000490A0000}"/>
                      </a:ext>
                    </a:extLst>
                  </wp:docPr>
                  <wp:cNvGraphicFramePr/>
                  <a:graphic xmlns:a="http://schemas.openxmlformats.org/drawingml/2006/main">
                    <a:graphicData uri="http://schemas.openxmlformats.org/drawingml/2006/picture">
                      <pic:pic xmlns:pic="http://schemas.openxmlformats.org/drawingml/2006/picture">
                        <pic:nvPicPr>
                          <pic:cNvPr id="2633" name="2210 Imagen" hidden="1">
                            <a:extLst>
                              <a:ext uri="{FF2B5EF4-FFF2-40B4-BE49-F238E27FC236}">
                                <a16:creationId xmlns:a16="http://schemas.microsoft.com/office/drawing/2014/main" id="{00000000-0008-0000-0200-00004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E121FF" wp14:editId="5BE540BE">
                  <wp:simplePos x="0" y="0"/>
                  <wp:positionH relativeFrom="column">
                    <wp:posOffset>0</wp:posOffset>
                  </wp:positionH>
                  <wp:positionV relativeFrom="paragraph">
                    <wp:posOffset>9525</wp:posOffset>
                  </wp:positionV>
                  <wp:extent cx="9525" cy="123825"/>
                  <wp:effectExtent l="0" t="0" r="28575" b="9525"/>
                  <wp:wrapNone/>
                  <wp:docPr id="2634" name="Imagen 631" hidden="1">
                    <a:extLst xmlns:a="http://schemas.openxmlformats.org/drawingml/2006/main">
                      <a:ext uri="{FF2B5EF4-FFF2-40B4-BE49-F238E27FC236}">
                        <a16:creationId xmlns:a16="http://schemas.microsoft.com/office/drawing/2014/main" id="{00000000-0008-0000-0200-00004A0A0000}"/>
                      </a:ext>
                    </a:extLst>
                  </wp:docPr>
                  <wp:cNvGraphicFramePr/>
                  <a:graphic xmlns:a="http://schemas.openxmlformats.org/drawingml/2006/main">
                    <a:graphicData uri="http://schemas.openxmlformats.org/drawingml/2006/picture">
                      <pic:pic xmlns:pic="http://schemas.openxmlformats.org/drawingml/2006/picture">
                        <pic:nvPicPr>
                          <pic:cNvPr id="2634" name="2211 Imagen" hidden="1">
                            <a:extLst>
                              <a:ext uri="{FF2B5EF4-FFF2-40B4-BE49-F238E27FC236}">
                                <a16:creationId xmlns:a16="http://schemas.microsoft.com/office/drawing/2014/main" id="{00000000-0008-0000-0200-00004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E1F5F3" wp14:editId="0293A28D">
                  <wp:simplePos x="0" y="0"/>
                  <wp:positionH relativeFrom="column">
                    <wp:posOffset>0</wp:posOffset>
                  </wp:positionH>
                  <wp:positionV relativeFrom="paragraph">
                    <wp:posOffset>9525</wp:posOffset>
                  </wp:positionV>
                  <wp:extent cx="9525" cy="123825"/>
                  <wp:effectExtent l="0" t="0" r="28575" b="9525"/>
                  <wp:wrapNone/>
                  <wp:docPr id="2635" name="Imagen 630" hidden="1">
                    <a:extLst xmlns:a="http://schemas.openxmlformats.org/drawingml/2006/main">
                      <a:ext uri="{FF2B5EF4-FFF2-40B4-BE49-F238E27FC236}">
                        <a16:creationId xmlns:a16="http://schemas.microsoft.com/office/drawing/2014/main" id="{00000000-0008-0000-0200-00004B0A0000}"/>
                      </a:ext>
                    </a:extLst>
                  </wp:docPr>
                  <wp:cNvGraphicFramePr/>
                  <a:graphic xmlns:a="http://schemas.openxmlformats.org/drawingml/2006/main">
                    <a:graphicData uri="http://schemas.openxmlformats.org/drawingml/2006/picture">
                      <pic:pic xmlns:pic="http://schemas.openxmlformats.org/drawingml/2006/picture">
                        <pic:nvPicPr>
                          <pic:cNvPr id="2635" name="2212 Imagen" hidden="1">
                            <a:extLst>
                              <a:ext uri="{FF2B5EF4-FFF2-40B4-BE49-F238E27FC236}">
                                <a16:creationId xmlns:a16="http://schemas.microsoft.com/office/drawing/2014/main" id="{00000000-0008-0000-0200-00004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A53B9A" wp14:editId="74BDCDB6">
                  <wp:simplePos x="0" y="0"/>
                  <wp:positionH relativeFrom="column">
                    <wp:posOffset>0</wp:posOffset>
                  </wp:positionH>
                  <wp:positionV relativeFrom="paragraph">
                    <wp:posOffset>9525</wp:posOffset>
                  </wp:positionV>
                  <wp:extent cx="9525" cy="123825"/>
                  <wp:effectExtent l="0" t="0" r="28575" b="9525"/>
                  <wp:wrapNone/>
                  <wp:docPr id="2636" name="Imagen 629" hidden="1">
                    <a:extLst xmlns:a="http://schemas.openxmlformats.org/drawingml/2006/main">
                      <a:ext uri="{FF2B5EF4-FFF2-40B4-BE49-F238E27FC236}">
                        <a16:creationId xmlns:a16="http://schemas.microsoft.com/office/drawing/2014/main" id="{00000000-0008-0000-0200-00004C0A0000}"/>
                      </a:ext>
                    </a:extLst>
                  </wp:docPr>
                  <wp:cNvGraphicFramePr/>
                  <a:graphic xmlns:a="http://schemas.openxmlformats.org/drawingml/2006/main">
                    <a:graphicData uri="http://schemas.openxmlformats.org/drawingml/2006/picture">
                      <pic:pic xmlns:pic="http://schemas.openxmlformats.org/drawingml/2006/picture">
                        <pic:nvPicPr>
                          <pic:cNvPr id="2636" name="2213 Imagen" hidden="1">
                            <a:extLst>
                              <a:ext uri="{FF2B5EF4-FFF2-40B4-BE49-F238E27FC236}">
                                <a16:creationId xmlns:a16="http://schemas.microsoft.com/office/drawing/2014/main" id="{00000000-0008-0000-0200-00004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EC51FF" wp14:editId="2FEEDBD8">
                  <wp:simplePos x="0" y="0"/>
                  <wp:positionH relativeFrom="column">
                    <wp:posOffset>0</wp:posOffset>
                  </wp:positionH>
                  <wp:positionV relativeFrom="paragraph">
                    <wp:posOffset>9525</wp:posOffset>
                  </wp:positionV>
                  <wp:extent cx="9525" cy="123825"/>
                  <wp:effectExtent l="0" t="0" r="28575" b="9525"/>
                  <wp:wrapNone/>
                  <wp:docPr id="2637" name="Imagen 628" hidden="1">
                    <a:extLst xmlns:a="http://schemas.openxmlformats.org/drawingml/2006/main">
                      <a:ext uri="{FF2B5EF4-FFF2-40B4-BE49-F238E27FC236}">
                        <a16:creationId xmlns:a16="http://schemas.microsoft.com/office/drawing/2014/main" id="{00000000-0008-0000-0200-00004D0A0000}"/>
                      </a:ext>
                    </a:extLst>
                  </wp:docPr>
                  <wp:cNvGraphicFramePr/>
                  <a:graphic xmlns:a="http://schemas.openxmlformats.org/drawingml/2006/main">
                    <a:graphicData uri="http://schemas.openxmlformats.org/drawingml/2006/picture">
                      <pic:pic xmlns:pic="http://schemas.openxmlformats.org/drawingml/2006/picture">
                        <pic:nvPicPr>
                          <pic:cNvPr id="2637" name="2214 Imagen" hidden="1">
                            <a:extLst>
                              <a:ext uri="{FF2B5EF4-FFF2-40B4-BE49-F238E27FC236}">
                                <a16:creationId xmlns:a16="http://schemas.microsoft.com/office/drawing/2014/main" id="{00000000-0008-0000-0200-00004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126F50" wp14:editId="100D2181">
                  <wp:simplePos x="0" y="0"/>
                  <wp:positionH relativeFrom="column">
                    <wp:posOffset>0</wp:posOffset>
                  </wp:positionH>
                  <wp:positionV relativeFrom="paragraph">
                    <wp:posOffset>9525</wp:posOffset>
                  </wp:positionV>
                  <wp:extent cx="9525" cy="123825"/>
                  <wp:effectExtent l="0" t="0" r="28575" b="9525"/>
                  <wp:wrapNone/>
                  <wp:docPr id="2638" name="Imagen 627" hidden="1">
                    <a:extLst xmlns:a="http://schemas.openxmlformats.org/drawingml/2006/main">
                      <a:ext uri="{FF2B5EF4-FFF2-40B4-BE49-F238E27FC236}">
                        <a16:creationId xmlns:a16="http://schemas.microsoft.com/office/drawing/2014/main" id="{00000000-0008-0000-0200-00004E0A0000}"/>
                      </a:ext>
                    </a:extLst>
                  </wp:docPr>
                  <wp:cNvGraphicFramePr/>
                  <a:graphic xmlns:a="http://schemas.openxmlformats.org/drawingml/2006/main">
                    <a:graphicData uri="http://schemas.openxmlformats.org/drawingml/2006/picture">
                      <pic:pic xmlns:pic="http://schemas.openxmlformats.org/drawingml/2006/picture">
                        <pic:nvPicPr>
                          <pic:cNvPr id="2638" name="2215 Imagen" hidden="1">
                            <a:extLst>
                              <a:ext uri="{FF2B5EF4-FFF2-40B4-BE49-F238E27FC236}">
                                <a16:creationId xmlns:a16="http://schemas.microsoft.com/office/drawing/2014/main" id="{00000000-0008-0000-0200-00004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453B70" wp14:editId="1E7B4031">
                  <wp:simplePos x="0" y="0"/>
                  <wp:positionH relativeFrom="column">
                    <wp:posOffset>0</wp:posOffset>
                  </wp:positionH>
                  <wp:positionV relativeFrom="paragraph">
                    <wp:posOffset>9525</wp:posOffset>
                  </wp:positionV>
                  <wp:extent cx="9525" cy="123825"/>
                  <wp:effectExtent l="0" t="0" r="28575" b="9525"/>
                  <wp:wrapNone/>
                  <wp:docPr id="2639" name="Imagen 626" hidden="1">
                    <a:extLst xmlns:a="http://schemas.openxmlformats.org/drawingml/2006/main">
                      <a:ext uri="{FF2B5EF4-FFF2-40B4-BE49-F238E27FC236}">
                        <a16:creationId xmlns:a16="http://schemas.microsoft.com/office/drawing/2014/main" id="{00000000-0008-0000-0200-00004F0A0000}"/>
                      </a:ext>
                    </a:extLst>
                  </wp:docPr>
                  <wp:cNvGraphicFramePr/>
                  <a:graphic xmlns:a="http://schemas.openxmlformats.org/drawingml/2006/main">
                    <a:graphicData uri="http://schemas.openxmlformats.org/drawingml/2006/picture">
                      <pic:pic xmlns:pic="http://schemas.openxmlformats.org/drawingml/2006/picture">
                        <pic:nvPicPr>
                          <pic:cNvPr id="2639" name="2216 Imagen" hidden="1">
                            <a:extLst>
                              <a:ext uri="{FF2B5EF4-FFF2-40B4-BE49-F238E27FC236}">
                                <a16:creationId xmlns:a16="http://schemas.microsoft.com/office/drawing/2014/main" id="{00000000-0008-0000-0200-00004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05F666" wp14:editId="3B63593C">
                  <wp:simplePos x="0" y="0"/>
                  <wp:positionH relativeFrom="column">
                    <wp:posOffset>0</wp:posOffset>
                  </wp:positionH>
                  <wp:positionV relativeFrom="paragraph">
                    <wp:posOffset>9525</wp:posOffset>
                  </wp:positionV>
                  <wp:extent cx="9525" cy="123825"/>
                  <wp:effectExtent l="0" t="0" r="28575" b="9525"/>
                  <wp:wrapNone/>
                  <wp:docPr id="2640" name="Imagen 625" hidden="1">
                    <a:extLst xmlns:a="http://schemas.openxmlformats.org/drawingml/2006/main">
                      <a:ext uri="{FF2B5EF4-FFF2-40B4-BE49-F238E27FC236}">
                        <a16:creationId xmlns:a16="http://schemas.microsoft.com/office/drawing/2014/main" id="{00000000-0008-0000-0200-0000500A0000}"/>
                      </a:ext>
                    </a:extLst>
                  </wp:docPr>
                  <wp:cNvGraphicFramePr/>
                  <a:graphic xmlns:a="http://schemas.openxmlformats.org/drawingml/2006/main">
                    <a:graphicData uri="http://schemas.openxmlformats.org/drawingml/2006/picture">
                      <pic:pic xmlns:pic="http://schemas.openxmlformats.org/drawingml/2006/picture">
                        <pic:nvPicPr>
                          <pic:cNvPr id="2640" name="2217 Imagen" hidden="1">
                            <a:extLst>
                              <a:ext uri="{FF2B5EF4-FFF2-40B4-BE49-F238E27FC236}">
                                <a16:creationId xmlns:a16="http://schemas.microsoft.com/office/drawing/2014/main" id="{00000000-0008-0000-0200-00005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CAA889" wp14:editId="4A8F38E5">
                  <wp:simplePos x="0" y="0"/>
                  <wp:positionH relativeFrom="column">
                    <wp:posOffset>0</wp:posOffset>
                  </wp:positionH>
                  <wp:positionV relativeFrom="paragraph">
                    <wp:posOffset>9525</wp:posOffset>
                  </wp:positionV>
                  <wp:extent cx="9525" cy="123825"/>
                  <wp:effectExtent l="0" t="0" r="28575" b="9525"/>
                  <wp:wrapNone/>
                  <wp:docPr id="2641" name="Imagen 624" hidden="1">
                    <a:extLst xmlns:a="http://schemas.openxmlformats.org/drawingml/2006/main">
                      <a:ext uri="{FF2B5EF4-FFF2-40B4-BE49-F238E27FC236}">
                        <a16:creationId xmlns:a16="http://schemas.microsoft.com/office/drawing/2014/main" id="{00000000-0008-0000-0200-0000510A0000}"/>
                      </a:ext>
                    </a:extLst>
                  </wp:docPr>
                  <wp:cNvGraphicFramePr/>
                  <a:graphic xmlns:a="http://schemas.openxmlformats.org/drawingml/2006/main">
                    <a:graphicData uri="http://schemas.openxmlformats.org/drawingml/2006/picture">
                      <pic:pic xmlns:pic="http://schemas.openxmlformats.org/drawingml/2006/picture">
                        <pic:nvPicPr>
                          <pic:cNvPr id="2641" name="2218 Imagen" hidden="1">
                            <a:extLst>
                              <a:ext uri="{FF2B5EF4-FFF2-40B4-BE49-F238E27FC236}">
                                <a16:creationId xmlns:a16="http://schemas.microsoft.com/office/drawing/2014/main" id="{00000000-0008-0000-0200-00005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B03E73" wp14:editId="3792CE6B">
                  <wp:simplePos x="0" y="0"/>
                  <wp:positionH relativeFrom="column">
                    <wp:posOffset>0</wp:posOffset>
                  </wp:positionH>
                  <wp:positionV relativeFrom="paragraph">
                    <wp:posOffset>9525</wp:posOffset>
                  </wp:positionV>
                  <wp:extent cx="9525" cy="123825"/>
                  <wp:effectExtent l="0" t="0" r="28575" b="9525"/>
                  <wp:wrapNone/>
                  <wp:docPr id="2642" name="Imagen 623" hidden="1">
                    <a:extLst xmlns:a="http://schemas.openxmlformats.org/drawingml/2006/main">
                      <a:ext uri="{FF2B5EF4-FFF2-40B4-BE49-F238E27FC236}">
                        <a16:creationId xmlns:a16="http://schemas.microsoft.com/office/drawing/2014/main" id="{00000000-0008-0000-0200-0000520A0000}"/>
                      </a:ext>
                    </a:extLst>
                  </wp:docPr>
                  <wp:cNvGraphicFramePr/>
                  <a:graphic xmlns:a="http://schemas.openxmlformats.org/drawingml/2006/main">
                    <a:graphicData uri="http://schemas.openxmlformats.org/drawingml/2006/picture">
                      <pic:pic xmlns:pic="http://schemas.openxmlformats.org/drawingml/2006/picture">
                        <pic:nvPicPr>
                          <pic:cNvPr id="2642" name="2219 Imagen" hidden="1">
                            <a:extLst>
                              <a:ext uri="{FF2B5EF4-FFF2-40B4-BE49-F238E27FC236}">
                                <a16:creationId xmlns:a16="http://schemas.microsoft.com/office/drawing/2014/main" id="{00000000-0008-0000-0200-00005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58A1D6" wp14:editId="4C454383">
                  <wp:simplePos x="0" y="0"/>
                  <wp:positionH relativeFrom="column">
                    <wp:posOffset>0</wp:posOffset>
                  </wp:positionH>
                  <wp:positionV relativeFrom="paragraph">
                    <wp:posOffset>9525</wp:posOffset>
                  </wp:positionV>
                  <wp:extent cx="9525" cy="123825"/>
                  <wp:effectExtent l="0" t="0" r="28575" b="9525"/>
                  <wp:wrapNone/>
                  <wp:docPr id="2643" name="Imagen 622" hidden="1">
                    <a:extLst xmlns:a="http://schemas.openxmlformats.org/drawingml/2006/main">
                      <a:ext uri="{FF2B5EF4-FFF2-40B4-BE49-F238E27FC236}">
                        <a16:creationId xmlns:a16="http://schemas.microsoft.com/office/drawing/2014/main" id="{00000000-0008-0000-0200-0000530A0000}"/>
                      </a:ext>
                    </a:extLst>
                  </wp:docPr>
                  <wp:cNvGraphicFramePr/>
                  <a:graphic xmlns:a="http://schemas.openxmlformats.org/drawingml/2006/main">
                    <a:graphicData uri="http://schemas.openxmlformats.org/drawingml/2006/picture">
                      <pic:pic xmlns:pic="http://schemas.openxmlformats.org/drawingml/2006/picture">
                        <pic:nvPicPr>
                          <pic:cNvPr id="2643" name="2220 Imagen" hidden="1">
                            <a:extLst>
                              <a:ext uri="{FF2B5EF4-FFF2-40B4-BE49-F238E27FC236}">
                                <a16:creationId xmlns:a16="http://schemas.microsoft.com/office/drawing/2014/main" id="{00000000-0008-0000-0200-00005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456356" wp14:editId="56A0DDE8">
                  <wp:simplePos x="0" y="0"/>
                  <wp:positionH relativeFrom="column">
                    <wp:posOffset>0</wp:posOffset>
                  </wp:positionH>
                  <wp:positionV relativeFrom="paragraph">
                    <wp:posOffset>9525</wp:posOffset>
                  </wp:positionV>
                  <wp:extent cx="9525" cy="123825"/>
                  <wp:effectExtent l="0" t="0" r="28575" b="9525"/>
                  <wp:wrapNone/>
                  <wp:docPr id="2644" name="Imagen 621" hidden="1">
                    <a:extLst xmlns:a="http://schemas.openxmlformats.org/drawingml/2006/main">
                      <a:ext uri="{FF2B5EF4-FFF2-40B4-BE49-F238E27FC236}">
                        <a16:creationId xmlns:a16="http://schemas.microsoft.com/office/drawing/2014/main" id="{00000000-0008-0000-0200-0000540A0000}"/>
                      </a:ext>
                    </a:extLst>
                  </wp:docPr>
                  <wp:cNvGraphicFramePr/>
                  <a:graphic xmlns:a="http://schemas.openxmlformats.org/drawingml/2006/main">
                    <a:graphicData uri="http://schemas.openxmlformats.org/drawingml/2006/picture">
                      <pic:pic xmlns:pic="http://schemas.openxmlformats.org/drawingml/2006/picture">
                        <pic:nvPicPr>
                          <pic:cNvPr id="2644" name="2221 Imagen" hidden="1">
                            <a:extLst>
                              <a:ext uri="{FF2B5EF4-FFF2-40B4-BE49-F238E27FC236}">
                                <a16:creationId xmlns:a16="http://schemas.microsoft.com/office/drawing/2014/main" id="{00000000-0008-0000-0200-00005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00B6DB" wp14:editId="68833DF1">
                  <wp:simplePos x="0" y="0"/>
                  <wp:positionH relativeFrom="column">
                    <wp:posOffset>0</wp:posOffset>
                  </wp:positionH>
                  <wp:positionV relativeFrom="paragraph">
                    <wp:posOffset>9525</wp:posOffset>
                  </wp:positionV>
                  <wp:extent cx="9525" cy="123825"/>
                  <wp:effectExtent l="0" t="0" r="28575" b="9525"/>
                  <wp:wrapNone/>
                  <wp:docPr id="2645" name="Imagen 620" hidden="1">
                    <a:extLst xmlns:a="http://schemas.openxmlformats.org/drawingml/2006/main">
                      <a:ext uri="{FF2B5EF4-FFF2-40B4-BE49-F238E27FC236}">
                        <a16:creationId xmlns:a16="http://schemas.microsoft.com/office/drawing/2014/main" id="{00000000-0008-0000-0200-0000550A0000}"/>
                      </a:ext>
                    </a:extLst>
                  </wp:docPr>
                  <wp:cNvGraphicFramePr/>
                  <a:graphic xmlns:a="http://schemas.openxmlformats.org/drawingml/2006/main">
                    <a:graphicData uri="http://schemas.openxmlformats.org/drawingml/2006/picture">
                      <pic:pic xmlns:pic="http://schemas.openxmlformats.org/drawingml/2006/picture">
                        <pic:nvPicPr>
                          <pic:cNvPr id="2645" name="2222 Imagen" hidden="1">
                            <a:extLst>
                              <a:ext uri="{FF2B5EF4-FFF2-40B4-BE49-F238E27FC236}">
                                <a16:creationId xmlns:a16="http://schemas.microsoft.com/office/drawing/2014/main" id="{00000000-0008-0000-0200-00005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73B684" wp14:editId="3D24A173">
                  <wp:simplePos x="0" y="0"/>
                  <wp:positionH relativeFrom="column">
                    <wp:posOffset>0</wp:posOffset>
                  </wp:positionH>
                  <wp:positionV relativeFrom="paragraph">
                    <wp:posOffset>9525</wp:posOffset>
                  </wp:positionV>
                  <wp:extent cx="9525" cy="123825"/>
                  <wp:effectExtent l="0" t="0" r="28575" b="9525"/>
                  <wp:wrapNone/>
                  <wp:docPr id="2646" name="Imagen 619" hidden="1">
                    <a:extLst xmlns:a="http://schemas.openxmlformats.org/drawingml/2006/main">
                      <a:ext uri="{FF2B5EF4-FFF2-40B4-BE49-F238E27FC236}">
                        <a16:creationId xmlns:a16="http://schemas.microsoft.com/office/drawing/2014/main" id="{00000000-0008-0000-0200-0000560A0000}"/>
                      </a:ext>
                    </a:extLst>
                  </wp:docPr>
                  <wp:cNvGraphicFramePr/>
                  <a:graphic xmlns:a="http://schemas.openxmlformats.org/drawingml/2006/main">
                    <a:graphicData uri="http://schemas.openxmlformats.org/drawingml/2006/picture">
                      <pic:pic xmlns:pic="http://schemas.openxmlformats.org/drawingml/2006/picture">
                        <pic:nvPicPr>
                          <pic:cNvPr id="2646" name="2223 Imagen" hidden="1">
                            <a:extLst>
                              <a:ext uri="{FF2B5EF4-FFF2-40B4-BE49-F238E27FC236}">
                                <a16:creationId xmlns:a16="http://schemas.microsoft.com/office/drawing/2014/main" id="{00000000-0008-0000-0200-00005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2DC051" wp14:editId="44F53821">
                  <wp:simplePos x="0" y="0"/>
                  <wp:positionH relativeFrom="column">
                    <wp:posOffset>0</wp:posOffset>
                  </wp:positionH>
                  <wp:positionV relativeFrom="paragraph">
                    <wp:posOffset>9525</wp:posOffset>
                  </wp:positionV>
                  <wp:extent cx="9525" cy="123825"/>
                  <wp:effectExtent l="0" t="0" r="28575" b="9525"/>
                  <wp:wrapNone/>
                  <wp:docPr id="2647" name="Imagen 618" hidden="1">
                    <a:extLst xmlns:a="http://schemas.openxmlformats.org/drawingml/2006/main">
                      <a:ext uri="{FF2B5EF4-FFF2-40B4-BE49-F238E27FC236}">
                        <a16:creationId xmlns:a16="http://schemas.microsoft.com/office/drawing/2014/main" id="{00000000-0008-0000-0200-0000570A0000}"/>
                      </a:ext>
                    </a:extLst>
                  </wp:docPr>
                  <wp:cNvGraphicFramePr/>
                  <a:graphic xmlns:a="http://schemas.openxmlformats.org/drawingml/2006/main">
                    <a:graphicData uri="http://schemas.openxmlformats.org/drawingml/2006/picture">
                      <pic:pic xmlns:pic="http://schemas.openxmlformats.org/drawingml/2006/picture">
                        <pic:nvPicPr>
                          <pic:cNvPr id="2647" name="2224 Imagen" hidden="1">
                            <a:extLst>
                              <a:ext uri="{FF2B5EF4-FFF2-40B4-BE49-F238E27FC236}">
                                <a16:creationId xmlns:a16="http://schemas.microsoft.com/office/drawing/2014/main" id="{00000000-0008-0000-0200-00005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37BF84" wp14:editId="7036F665">
                  <wp:simplePos x="0" y="0"/>
                  <wp:positionH relativeFrom="column">
                    <wp:posOffset>0</wp:posOffset>
                  </wp:positionH>
                  <wp:positionV relativeFrom="paragraph">
                    <wp:posOffset>9525</wp:posOffset>
                  </wp:positionV>
                  <wp:extent cx="9525" cy="123825"/>
                  <wp:effectExtent l="0" t="0" r="28575" b="9525"/>
                  <wp:wrapNone/>
                  <wp:docPr id="2648" name="Imagen 617" hidden="1">
                    <a:extLst xmlns:a="http://schemas.openxmlformats.org/drawingml/2006/main">
                      <a:ext uri="{FF2B5EF4-FFF2-40B4-BE49-F238E27FC236}">
                        <a16:creationId xmlns:a16="http://schemas.microsoft.com/office/drawing/2014/main" id="{00000000-0008-0000-0200-0000580A0000}"/>
                      </a:ext>
                    </a:extLst>
                  </wp:docPr>
                  <wp:cNvGraphicFramePr/>
                  <a:graphic xmlns:a="http://schemas.openxmlformats.org/drawingml/2006/main">
                    <a:graphicData uri="http://schemas.openxmlformats.org/drawingml/2006/picture">
                      <pic:pic xmlns:pic="http://schemas.openxmlformats.org/drawingml/2006/picture">
                        <pic:nvPicPr>
                          <pic:cNvPr id="2648" name="2225 Imagen" hidden="1">
                            <a:extLst>
                              <a:ext uri="{FF2B5EF4-FFF2-40B4-BE49-F238E27FC236}">
                                <a16:creationId xmlns:a16="http://schemas.microsoft.com/office/drawing/2014/main" id="{00000000-0008-0000-0200-00005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BAE77F" wp14:editId="28F99369">
                  <wp:simplePos x="0" y="0"/>
                  <wp:positionH relativeFrom="column">
                    <wp:posOffset>0</wp:posOffset>
                  </wp:positionH>
                  <wp:positionV relativeFrom="paragraph">
                    <wp:posOffset>9525</wp:posOffset>
                  </wp:positionV>
                  <wp:extent cx="9525" cy="123825"/>
                  <wp:effectExtent l="0" t="0" r="28575" b="9525"/>
                  <wp:wrapNone/>
                  <wp:docPr id="2649" name="Imagen 616" hidden="1">
                    <a:extLst xmlns:a="http://schemas.openxmlformats.org/drawingml/2006/main">
                      <a:ext uri="{FF2B5EF4-FFF2-40B4-BE49-F238E27FC236}">
                        <a16:creationId xmlns:a16="http://schemas.microsoft.com/office/drawing/2014/main" id="{00000000-0008-0000-0200-0000590A0000}"/>
                      </a:ext>
                    </a:extLst>
                  </wp:docPr>
                  <wp:cNvGraphicFramePr/>
                  <a:graphic xmlns:a="http://schemas.openxmlformats.org/drawingml/2006/main">
                    <a:graphicData uri="http://schemas.openxmlformats.org/drawingml/2006/picture">
                      <pic:pic xmlns:pic="http://schemas.openxmlformats.org/drawingml/2006/picture">
                        <pic:nvPicPr>
                          <pic:cNvPr id="2649" name="2226 Imagen" hidden="1">
                            <a:extLst>
                              <a:ext uri="{FF2B5EF4-FFF2-40B4-BE49-F238E27FC236}">
                                <a16:creationId xmlns:a16="http://schemas.microsoft.com/office/drawing/2014/main" id="{00000000-0008-0000-0200-00005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4FC3FC" wp14:editId="5D906AF0">
                  <wp:simplePos x="0" y="0"/>
                  <wp:positionH relativeFrom="column">
                    <wp:posOffset>0</wp:posOffset>
                  </wp:positionH>
                  <wp:positionV relativeFrom="paragraph">
                    <wp:posOffset>9525</wp:posOffset>
                  </wp:positionV>
                  <wp:extent cx="9525" cy="123825"/>
                  <wp:effectExtent l="0" t="0" r="28575" b="9525"/>
                  <wp:wrapNone/>
                  <wp:docPr id="2650" name="Imagen 615" hidden="1">
                    <a:extLst xmlns:a="http://schemas.openxmlformats.org/drawingml/2006/main">
                      <a:ext uri="{FF2B5EF4-FFF2-40B4-BE49-F238E27FC236}">
                        <a16:creationId xmlns:a16="http://schemas.microsoft.com/office/drawing/2014/main" id="{00000000-0008-0000-0200-00005A0A0000}"/>
                      </a:ext>
                    </a:extLst>
                  </wp:docPr>
                  <wp:cNvGraphicFramePr/>
                  <a:graphic xmlns:a="http://schemas.openxmlformats.org/drawingml/2006/main">
                    <a:graphicData uri="http://schemas.openxmlformats.org/drawingml/2006/picture">
                      <pic:pic xmlns:pic="http://schemas.openxmlformats.org/drawingml/2006/picture">
                        <pic:nvPicPr>
                          <pic:cNvPr id="2650" name="2227 Imagen" hidden="1">
                            <a:extLst>
                              <a:ext uri="{FF2B5EF4-FFF2-40B4-BE49-F238E27FC236}">
                                <a16:creationId xmlns:a16="http://schemas.microsoft.com/office/drawing/2014/main" id="{00000000-0008-0000-0200-00005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1E7402" wp14:editId="0FF4B4E5">
                  <wp:simplePos x="0" y="0"/>
                  <wp:positionH relativeFrom="column">
                    <wp:posOffset>0</wp:posOffset>
                  </wp:positionH>
                  <wp:positionV relativeFrom="paragraph">
                    <wp:posOffset>9525</wp:posOffset>
                  </wp:positionV>
                  <wp:extent cx="9525" cy="123825"/>
                  <wp:effectExtent l="0" t="0" r="28575" b="9525"/>
                  <wp:wrapNone/>
                  <wp:docPr id="2651" name="Imagen 614" hidden="1">
                    <a:extLst xmlns:a="http://schemas.openxmlformats.org/drawingml/2006/main">
                      <a:ext uri="{FF2B5EF4-FFF2-40B4-BE49-F238E27FC236}">
                        <a16:creationId xmlns:a16="http://schemas.microsoft.com/office/drawing/2014/main" id="{00000000-0008-0000-0200-00005B0A0000}"/>
                      </a:ext>
                    </a:extLst>
                  </wp:docPr>
                  <wp:cNvGraphicFramePr/>
                  <a:graphic xmlns:a="http://schemas.openxmlformats.org/drawingml/2006/main">
                    <a:graphicData uri="http://schemas.openxmlformats.org/drawingml/2006/picture">
                      <pic:pic xmlns:pic="http://schemas.openxmlformats.org/drawingml/2006/picture">
                        <pic:nvPicPr>
                          <pic:cNvPr id="2651" name="2228 Imagen" hidden="1">
                            <a:extLst>
                              <a:ext uri="{FF2B5EF4-FFF2-40B4-BE49-F238E27FC236}">
                                <a16:creationId xmlns:a16="http://schemas.microsoft.com/office/drawing/2014/main" id="{00000000-0008-0000-0200-00005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556C49" wp14:editId="4D97260B">
                  <wp:simplePos x="0" y="0"/>
                  <wp:positionH relativeFrom="column">
                    <wp:posOffset>0</wp:posOffset>
                  </wp:positionH>
                  <wp:positionV relativeFrom="paragraph">
                    <wp:posOffset>9525</wp:posOffset>
                  </wp:positionV>
                  <wp:extent cx="9525" cy="123825"/>
                  <wp:effectExtent l="0" t="0" r="28575" b="9525"/>
                  <wp:wrapNone/>
                  <wp:docPr id="2652" name="Imagen 613" hidden="1">
                    <a:extLst xmlns:a="http://schemas.openxmlformats.org/drawingml/2006/main">
                      <a:ext uri="{FF2B5EF4-FFF2-40B4-BE49-F238E27FC236}">
                        <a16:creationId xmlns:a16="http://schemas.microsoft.com/office/drawing/2014/main" id="{00000000-0008-0000-0200-00005C0A0000}"/>
                      </a:ext>
                    </a:extLst>
                  </wp:docPr>
                  <wp:cNvGraphicFramePr/>
                  <a:graphic xmlns:a="http://schemas.openxmlformats.org/drawingml/2006/main">
                    <a:graphicData uri="http://schemas.openxmlformats.org/drawingml/2006/picture">
                      <pic:pic xmlns:pic="http://schemas.openxmlformats.org/drawingml/2006/picture">
                        <pic:nvPicPr>
                          <pic:cNvPr id="2652" name="2229 Imagen" hidden="1">
                            <a:extLst>
                              <a:ext uri="{FF2B5EF4-FFF2-40B4-BE49-F238E27FC236}">
                                <a16:creationId xmlns:a16="http://schemas.microsoft.com/office/drawing/2014/main" id="{00000000-0008-0000-0200-00005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27F439" wp14:editId="5FC388AF">
                  <wp:simplePos x="0" y="0"/>
                  <wp:positionH relativeFrom="column">
                    <wp:posOffset>0</wp:posOffset>
                  </wp:positionH>
                  <wp:positionV relativeFrom="paragraph">
                    <wp:posOffset>9525</wp:posOffset>
                  </wp:positionV>
                  <wp:extent cx="9525" cy="123825"/>
                  <wp:effectExtent l="0" t="0" r="28575" b="9525"/>
                  <wp:wrapNone/>
                  <wp:docPr id="2653" name="Imagen 612" hidden="1">
                    <a:extLst xmlns:a="http://schemas.openxmlformats.org/drawingml/2006/main">
                      <a:ext uri="{FF2B5EF4-FFF2-40B4-BE49-F238E27FC236}">
                        <a16:creationId xmlns:a16="http://schemas.microsoft.com/office/drawing/2014/main" id="{00000000-0008-0000-0200-00005D0A0000}"/>
                      </a:ext>
                    </a:extLst>
                  </wp:docPr>
                  <wp:cNvGraphicFramePr/>
                  <a:graphic xmlns:a="http://schemas.openxmlformats.org/drawingml/2006/main">
                    <a:graphicData uri="http://schemas.openxmlformats.org/drawingml/2006/picture">
                      <pic:pic xmlns:pic="http://schemas.openxmlformats.org/drawingml/2006/picture">
                        <pic:nvPicPr>
                          <pic:cNvPr id="2653" name="2230 Imagen" hidden="1">
                            <a:extLst>
                              <a:ext uri="{FF2B5EF4-FFF2-40B4-BE49-F238E27FC236}">
                                <a16:creationId xmlns:a16="http://schemas.microsoft.com/office/drawing/2014/main" id="{00000000-0008-0000-0200-00005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D12865" wp14:editId="6ECFA043">
                  <wp:simplePos x="0" y="0"/>
                  <wp:positionH relativeFrom="column">
                    <wp:posOffset>0</wp:posOffset>
                  </wp:positionH>
                  <wp:positionV relativeFrom="paragraph">
                    <wp:posOffset>9525</wp:posOffset>
                  </wp:positionV>
                  <wp:extent cx="9525" cy="123825"/>
                  <wp:effectExtent l="0" t="0" r="28575" b="9525"/>
                  <wp:wrapNone/>
                  <wp:docPr id="2654" name="Imagen 611" hidden="1">
                    <a:extLst xmlns:a="http://schemas.openxmlformats.org/drawingml/2006/main">
                      <a:ext uri="{FF2B5EF4-FFF2-40B4-BE49-F238E27FC236}">
                        <a16:creationId xmlns:a16="http://schemas.microsoft.com/office/drawing/2014/main" id="{00000000-0008-0000-0200-00005E0A0000}"/>
                      </a:ext>
                    </a:extLst>
                  </wp:docPr>
                  <wp:cNvGraphicFramePr/>
                  <a:graphic xmlns:a="http://schemas.openxmlformats.org/drawingml/2006/main">
                    <a:graphicData uri="http://schemas.openxmlformats.org/drawingml/2006/picture">
                      <pic:pic xmlns:pic="http://schemas.openxmlformats.org/drawingml/2006/picture">
                        <pic:nvPicPr>
                          <pic:cNvPr id="2654" name="2231 Imagen" hidden="1">
                            <a:extLst>
                              <a:ext uri="{FF2B5EF4-FFF2-40B4-BE49-F238E27FC236}">
                                <a16:creationId xmlns:a16="http://schemas.microsoft.com/office/drawing/2014/main" id="{00000000-0008-0000-0200-00005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075D92" wp14:editId="4AEBE0E6">
                  <wp:simplePos x="0" y="0"/>
                  <wp:positionH relativeFrom="column">
                    <wp:posOffset>0</wp:posOffset>
                  </wp:positionH>
                  <wp:positionV relativeFrom="paragraph">
                    <wp:posOffset>9525</wp:posOffset>
                  </wp:positionV>
                  <wp:extent cx="9525" cy="123825"/>
                  <wp:effectExtent l="0" t="0" r="28575" b="9525"/>
                  <wp:wrapNone/>
                  <wp:docPr id="2655" name="Imagen 610" hidden="1">
                    <a:extLst xmlns:a="http://schemas.openxmlformats.org/drawingml/2006/main">
                      <a:ext uri="{FF2B5EF4-FFF2-40B4-BE49-F238E27FC236}">
                        <a16:creationId xmlns:a16="http://schemas.microsoft.com/office/drawing/2014/main" id="{00000000-0008-0000-0200-00005F0A0000}"/>
                      </a:ext>
                    </a:extLst>
                  </wp:docPr>
                  <wp:cNvGraphicFramePr/>
                  <a:graphic xmlns:a="http://schemas.openxmlformats.org/drawingml/2006/main">
                    <a:graphicData uri="http://schemas.openxmlformats.org/drawingml/2006/picture">
                      <pic:pic xmlns:pic="http://schemas.openxmlformats.org/drawingml/2006/picture">
                        <pic:nvPicPr>
                          <pic:cNvPr id="2655" name="2232 Imagen" hidden="1">
                            <a:extLst>
                              <a:ext uri="{FF2B5EF4-FFF2-40B4-BE49-F238E27FC236}">
                                <a16:creationId xmlns:a16="http://schemas.microsoft.com/office/drawing/2014/main" id="{00000000-0008-0000-0200-00005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9D6A53" wp14:editId="05D37463">
                  <wp:simplePos x="0" y="0"/>
                  <wp:positionH relativeFrom="column">
                    <wp:posOffset>0</wp:posOffset>
                  </wp:positionH>
                  <wp:positionV relativeFrom="paragraph">
                    <wp:posOffset>9525</wp:posOffset>
                  </wp:positionV>
                  <wp:extent cx="9525" cy="123825"/>
                  <wp:effectExtent l="0" t="0" r="28575" b="9525"/>
                  <wp:wrapNone/>
                  <wp:docPr id="2656" name="Imagen 609" hidden="1">
                    <a:extLst xmlns:a="http://schemas.openxmlformats.org/drawingml/2006/main">
                      <a:ext uri="{FF2B5EF4-FFF2-40B4-BE49-F238E27FC236}">
                        <a16:creationId xmlns:a16="http://schemas.microsoft.com/office/drawing/2014/main" id="{00000000-0008-0000-0200-0000600A0000}"/>
                      </a:ext>
                    </a:extLst>
                  </wp:docPr>
                  <wp:cNvGraphicFramePr/>
                  <a:graphic xmlns:a="http://schemas.openxmlformats.org/drawingml/2006/main">
                    <a:graphicData uri="http://schemas.openxmlformats.org/drawingml/2006/picture">
                      <pic:pic xmlns:pic="http://schemas.openxmlformats.org/drawingml/2006/picture">
                        <pic:nvPicPr>
                          <pic:cNvPr id="2656" name="2187 Imagen" hidden="1">
                            <a:extLst>
                              <a:ext uri="{FF2B5EF4-FFF2-40B4-BE49-F238E27FC236}">
                                <a16:creationId xmlns:a16="http://schemas.microsoft.com/office/drawing/2014/main" id="{00000000-0008-0000-0200-00006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04EC84" wp14:editId="34BD0660">
                  <wp:simplePos x="0" y="0"/>
                  <wp:positionH relativeFrom="column">
                    <wp:posOffset>0</wp:posOffset>
                  </wp:positionH>
                  <wp:positionV relativeFrom="paragraph">
                    <wp:posOffset>9525</wp:posOffset>
                  </wp:positionV>
                  <wp:extent cx="9525" cy="123825"/>
                  <wp:effectExtent l="0" t="0" r="28575" b="9525"/>
                  <wp:wrapNone/>
                  <wp:docPr id="2657" name="Imagen 608" hidden="1">
                    <a:extLst xmlns:a="http://schemas.openxmlformats.org/drawingml/2006/main">
                      <a:ext uri="{FF2B5EF4-FFF2-40B4-BE49-F238E27FC236}">
                        <a16:creationId xmlns:a16="http://schemas.microsoft.com/office/drawing/2014/main" id="{00000000-0008-0000-0200-0000610A0000}"/>
                      </a:ext>
                    </a:extLst>
                  </wp:docPr>
                  <wp:cNvGraphicFramePr/>
                  <a:graphic xmlns:a="http://schemas.openxmlformats.org/drawingml/2006/main">
                    <a:graphicData uri="http://schemas.openxmlformats.org/drawingml/2006/picture">
                      <pic:pic xmlns:pic="http://schemas.openxmlformats.org/drawingml/2006/picture">
                        <pic:nvPicPr>
                          <pic:cNvPr id="2657" name="2198 Imagen" hidden="1">
                            <a:extLst>
                              <a:ext uri="{FF2B5EF4-FFF2-40B4-BE49-F238E27FC236}">
                                <a16:creationId xmlns:a16="http://schemas.microsoft.com/office/drawing/2014/main" id="{00000000-0008-0000-0200-00006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F228E4" wp14:editId="0B49D426">
                  <wp:simplePos x="0" y="0"/>
                  <wp:positionH relativeFrom="column">
                    <wp:posOffset>0</wp:posOffset>
                  </wp:positionH>
                  <wp:positionV relativeFrom="paragraph">
                    <wp:posOffset>9525</wp:posOffset>
                  </wp:positionV>
                  <wp:extent cx="9525" cy="123825"/>
                  <wp:effectExtent l="0" t="0" r="28575" b="9525"/>
                  <wp:wrapNone/>
                  <wp:docPr id="2658" name="Imagen 607" hidden="1">
                    <a:extLst xmlns:a="http://schemas.openxmlformats.org/drawingml/2006/main">
                      <a:ext uri="{FF2B5EF4-FFF2-40B4-BE49-F238E27FC236}">
                        <a16:creationId xmlns:a16="http://schemas.microsoft.com/office/drawing/2014/main" id="{00000000-0008-0000-0200-0000620A0000}"/>
                      </a:ext>
                    </a:extLst>
                  </wp:docPr>
                  <wp:cNvGraphicFramePr/>
                  <a:graphic xmlns:a="http://schemas.openxmlformats.org/drawingml/2006/main">
                    <a:graphicData uri="http://schemas.openxmlformats.org/drawingml/2006/picture">
                      <pic:pic xmlns:pic="http://schemas.openxmlformats.org/drawingml/2006/picture">
                        <pic:nvPicPr>
                          <pic:cNvPr id="2658" name="2199 Imagen" hidden="1">
                            <a:extLst>
                              <a:ext uri="{FF2B5EF4-FFF2-40B4-BE49-F238E27FC236}">
                                <a16:creationId xmlns:a16="http://schemas.microsoft.com/office/drawing/2014/main" id="{00000000-0008-0000-0200-00006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17A1B9" wp14:editId="04C561DD">
                  <wp:simplePos x="0" y="0"/>
                  <wp:positionH relativeFrom="column">
                    <wp:posOffset>0</wp:posOffset>
                  </wp:positionH>
                  <wp:positionV relativeFrom="paragraph">
                    <wp:posOffset>9525</wp:posOffset>
                  </wp:positionV>
                  <wp:extent cx="9525" cy="123825"/>
                  <wp:effectExtent l="0" t="0" r="28575" b="9525"/>
                  <wp:wrapNone/>
                  <wp:docPr id="2659" name="Imagen 606" hidden="1">
                    <a:extLst xmlns:a="http://schemas.openxmlformats.org/drawingml/2006/main">
                      <a:ext uri="{FF2B5EF4-FFF2-40B4-BE49-F238E27FC236}">
                        <a16:creationId xmlns:a16="http://schemas.microsoft.com/office/drawing/2014/main" id="{00000000-0008-0000-0200-0000630A0000}"/>
                      </a:ext>
                    </a:extLst>
                  </wp:docPr>
                  <wp:cNvGraphicFramePr/>
                  <a:graphic xmlns:a="http://schemas.openxmlformats.org/drawingml/2006/main">
                    <a:graphicData uri="http://schemas.openxmlformats.org/drawingml/2006/picture">
                      <pic:pic xmlns:pic="http://schemas.openxmlformats.org/drawingml/2006/picture">
                        <pic:nvPicPr>
                          <pic:cNvPr id="2659" name="2200 Imagen" hidden="1">
                            <a:extLst>
                              <a:ext uri="{FF2B5EF4-FFF2-40B4-BE49-F238E27FC236}">
                                <a16:creationId xmlns:a16="http://schemas.microsoft.com/office/drawing/2014/main" id="{00000000-0008-0000-0200-00006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A40974" wp14:editId="6BDD4B70">
                  <wp:simplePos x="0" y="0"/>
                  <wp:positionH relativeFrom="column">
                    <wp:posOffset>0</wp:posOffset>
                  </wp:positionH>
                  <wp:positionV relativeFrom="paragraph">
                    <wp:posOffset>9525</wp:posOffset>
                  </wp:positionV>
                  <wp:extent cx="9525" cy="123825"/>
                  <wp:effectExtent l="0" t="0" r="28575" b="9525"/>
                  <wp:wrapNone/>
                  <wp:docPr id="2660" name="Imagen 605" hidden="1">
                    <a:extLst xmlns:a="http://schemas.openxmlformats.org/drawingml/2006/main">
                      <a:ext uri="{FF2B5EF4-FFF2-40B4-BE49-F238E27FC236}">
                        <a16:creationId xmlns:a16="http://schemas.microsoft.com/office/drawing/2014/main" id="{00000000-0008-0000-0200-0000640A0000}"/>
                      </a:ext>
                    </a:extLst>
                  </wp:docPr>
                  <wp:cNvGraphicFramePr/>
                  <a:graphic xmlns:a="http://schemas.openxmlformats.org/drawingml/2006/main">
                    <a:graphicData uri="http://schemas.openxmlformats.org/drawingml/2006/picture">
                      <pic:pic xmlns:pic="http://schemas.openxmlformats.org/drawingml/2006/picture">
                        <pic:nvPicPr>
                          <pic:cNvPr id="2660" name="2201 Imagen" hidden="1">
                            <a:extLst>
                              <a:ext uri="{FF2B5EF4-FFF2-40B4-BE49-F238E27FC236}">
                                <a16:creationId xmlns:a16="http://schemas.microsoft.com/office/drawing/2014/main" id="{00000000-0008-0000-0200-00006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0B7969" wp14:editId="60C022C8">
                  <wp:simplePos x="0" y="0"/>
                  <wp:positionH relativeFrom="column">
                    <wp:posOffset>0</wp:posOffset>
                  </wp:positionH>
                  <wp:positionV relativeFrom="paragraph">
                    <wp:posOffset>9525</wp:posOffset>
                  </wp:positionV>
                  <wp:extent cx="9525" cy="123825"/>
                  <wp:effectExtent l="0" t="0" r="28575" b="9525"/>
                  <wp:wrapNone/>
                  <wp:docPr id="2661" name="Imagen 604" hidden="1">
                    <a:extLst xmlns:a="http://schemas.openxmlformats.org/drawingml/2006/main">
                      <a:ext uri="{FF2B5EF4-FFF2-40B4-BE49-F238E27FC236}">
                        <a16:creationId xmlns:a16="http://schemas.microsoft.com/office/drawing/2014/main" id="{00000000-0008-0000-0200-0000650A0000}"/>
                      </a:ext>
                    </a:extLst>
                  </wp:docPr>
                  <wp:cNvGraphicFramePr/>
                  <a:graphic xmlns:a="http://schemas.openxmlformats.org/drawingml/2006/main">
                    <a:graphicData uri="http://schemas.openxmlformats.org/drawingml/2006/picture">
                      <pic:pic xmlns:pic="http://schemas.openxmlformats.org/drawingml/2006/picture">
                        <pic:nvPicPr>
                          <pic:cNvPr id="2661" name="2202 Imagen" hidden="1">
                            <a:extLst>
                              <a:ext uri="{FF2B5EF4-FFF2-40B4-BE49-F238E27FC236}">
                                <a16:creationId xmlns:a16="http://schemas.microsoft.com/office/drawing/2014/main" id="{00000000-0008-0000-0200-00006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3D9BEC" wp14:editId="094D1A3F">
                  <wp:simplePos x="0" y="0"/>
                  <wp:positionH relativeFrom="column">
                    <wp:posOffset>0</wp:posOffset>
                  </wp:positionH>
                  <wp:positionV relativeFrom="paragraph">
                    <wp:posOffset>9525</wp:posOffset>
                  </wp:positionV>
                  <wp:extent cx="9525" cy="123825"/>
                  <wp:effectExtent l="0" t="0" r="28575" b="9525"/>
                  <wp:wrapNone/>
                  <wp:docPr id="2662" name="Imagen 603" hidden="1">
                    <a:extLst xmlns:a="http://schemas.openxmlformats.org/drawingml/2006/main">
                      <a:ext uri="{FF2B5EF4-FFF2-40B4-BE49-F238E27FC236}">
                        <a16:creationId xmlns:a16="http://schemas.microsoft.com/office/drawing/2014/main" id="{00000000-0008-0000-0200-0000660A0000}"/>
                      </a:ext>
                    </a:extLst>
                  </wp:docPr>
                  <wp:cNvGraphicFramePr/>
                  <a:graphic xmlns:a="http://schemas.openxmlformats.org/drawingml/2006/main">
                    <a:graphicData uri="http://schemas.openxmlformats.org/drawingml/2006/picture">
                      <pic:pic xmlns:pic="http://schemas.openxmlformats.org/drawingml/2006/picture">
                        <pic:nvPicPr>
                          <pic:cNvPr id="2662" name="2203 Imagen" hidden="1">
                            <a:extLst>
                              <a:ext uri="{FF2B5EF4-FFF2-40B4-BE49-F238E27FC236}">
                                <a16:creationId xmlns:a16="http://schemas.microsoft.com/office/drawing/2014/main" id="{00000000-0008-0000-0200-00006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9359FE" wp14:editId="5A18E58D">
                  <wp:simplePos x="0" y="0"/>
                  <wp:positionH relativeFrom="column">
                    <wp:posOffset>0</wp:posOffset>
                  </wp:positionH>
                  <wp:positionV relativeFrom="paragraph">
                    <wp:posOffset>9525</wp:posOffset>
                  </wp:positionV>
                  <wp:extent cx="9525" cy="123825"/>
                  <wp:effectExtent l="0" t="0" r="28575" b="9525"/>
                  <wp:wrapNone/>
                  <wp:docPr id="2663" name="Imagen 602" hidden="1">
                    <a:extLst xmlns:a="http://schemas.openxmlformats.org/drawingml/2006/main">
                      <a:ext uri="{FF2B5EF4-FFF2-40B4-BE49-F238E27FC236}">
                        <a16:creationId xmlns:a16="http://schemas.microsoft.com/office/drawing/2014/main" id="{00000000-0008-0000-0200-0000670A0000}"/>
                      </a:ext>
                    </a:extLst>
                  </wp:docPr>
                  <wp:cNvGraphicFramePr/>
                  <a:graphic xmlns:a="http://schemas.openxmlformats.org/drawingml/2006/main">
                    <a:graphicData uri="http://schemas.openxmlformats.org/drawingml/2006/picture">
                      <pic:pic xmlns:pic="http://schemas.openxmlformats.org/drawingml/2006/picture">
                        <pic:nvPicPr>
                          <pic:cNvPr id="2663" name="2204 Imagen" hidden="1">
                            <a:extLst>
                              <a:ext uri="{FF2B5EF4-FFF2-40B4-BE49-F238E27FC236}">
                                <a16:creationId xmlns:a16="http://schemas.microsoft.com/office/drawing/2014/main" id="{00000000-0008-0000-0200-00006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F03407" wp14:editId="6D7A3364">
                  <wp:simplePos x="0" y="0"/>
                  <wp:positionH relativeFrom="column">
                    <wp:posOffset>0</wp:posOffset>
                  </wp:positionH>
                  <wp:positionV relativeFrom="paragraph">
                    <wp:posOffset>9525</wp:posOffset>
                  </wp:positionV>
                  <wp:extent cx="9525" cy="123825"/>
                  <wp:effectExtent l="0" t="0" r="28575" b="9525"/>
                  <wp:wrapNone/>
                  <wp:docPr id="2664" name="Imagen 601" hidden="1">
                    <a:extLst xmlns:a="http://schemas.openxmlformats.org/drawingml/2006/main">
                      <a:ext uri="{FF2B5EF4-FFF2-40B4-BE49-F238E27FC236}">
                        <a16:creationId xmlns:a16="http://schemas.microsoft.com/office/drawing/2014/main" id="{00000000-0008-0000-0200-0000680A0000}"/>
                      </a:ext>
                    </a:extLst>
                  </wp:docPr>
                  <wp:cNvGraphicFramePr/>
                  <a:graphic xmlns:a="http://schemas.openxmlformats.org/drawingml/2006/main">
                    <a:graphicData uri="http://schemas.openxmlformats.org/drawingml/2006/picture">
                      <pic:pic xmlns:pic="http://schemas.openxmlformats.org/drawingml/2006/picture">
                        <pic:nvPicPr>
                          <pic:cNvPr id="2664" name="2205 Imagen" hidden="1">
                            <a:extLst>
                              <a:ext uri="{FF2B5EF4-FFF2-40B4-BE49-F238E27FC236}">
                                <a16:creationId xmlns:a16="http://schemas.microsoft.com/office/drawing/2014/main" id="{00000000-0008-0000-0200-00006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08A059" wp14:editId="53A68D40">
                  <wp:simplePos x="0" y="0"/>
                  <wp:positionH relativeFrom="column">
                    <wp:posOffset>0</wp:posOffset>
                  </wp:positionH>
                  <wp:positionV relativeFrom="paragraph">
                    <wp:posOffset>9525</wp:posOffset>
                  </wp:positionV>
                  <wp:extent cx="9525" cy="123825"/>
                  <wp:effectExtent l="0" t="0" r="28575" b="9525"/>
                  <wp:wrapNone/>
                  <wp:docPr id="2665" name="Imagen 600" hidden="1">
                    <a:extLst xmlns:a="http://schemas.openxmlformats.org/drawingml/2006/main">
                      <a:ext uri="{FF2B5EF4-FFF2-40B4-BE49-F238E27FC236}">
                        <a16:creationId xmlns:a16="http://schemas.microsoft.com/office/drawing/2014/main" id="{00000000-0008-0000-0200-0000690A0000}"/>
                      </a:ext>
                    </a:extLst>
                  </wp:docPr>
                  <wp:cNvGraphicFramePr/>
                  <a:graphic xmlns:a="http://schemas.openxmlformats.org/drawingml/2006/main">
                    <a:graphicData uri="http://schemas.openxmlformats.org/drawingml/2006/picture">
                      <pic:pic xmlns:pic="http://schemas.openxmlformats.org/drawingml/2006/picture">
                        <pic:nvPicPr>
                          <pic:cNvPr id="2665" name="2206 Imagen" hidden="1">
                            <a:extLst>
                              <a:ext uri="{FF2B5EF4-FFF2-40B4-BE49-F238E27FC236}">
                                <a16:creationId xmlns:a16="http://schemas.microsoft.com/office/drawing/2014/main" id="{00000000-0008-0000-0200-00006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FC4BD4" wp14:editId="1477729C">
                  <wp:simplePos x="0" y="0"/>
                  <wp:positionH relativeFrom="column">
                    <wp:posOffset>0</wp:posOffset>
                  </wp:positionH>
                  <wp:positionV relativeFrom="paragraph">
                    <wp:posOffset>9525</wp:posOffset>
                  </wp:positionV>
                  <wp:extent cx="9525" cy="123825"/>
                  <wp:effectExtent l="0" t="0" r="28575" b="9525"/>
                  <wp:wrapNone/>
                  <wp:docPr id="2666" name="Imagen 599" hidden="1">
                    <a:extLst xmlns:a="http://schemas.openxmlformats.org/drawingml/2006/main">
                      <a:ext uri="{FF2B5EF4-FFF2-40B4-BE49-F238E27FC236}">
                        <a16:creationId xmlns:a16="http://schemas.microsoft.com/office/drawing/2014/main" id="{00000000-0008-0000-0200-00006A0A0000}"/>
                      </a:ext>
                    </a:extLst>
                  </wp:docPr>
                  <wp:cNvGraphicFramePr/>
                  <a:graphic xmlns:a="http://schemas.openxmlformats.org/drawingml/2006/main">
                    <a:graphicData uri="http://schemas.openxmlformats.org/drawingml/2006/picture">
                      <pic:pic xmlns:pic="http://schemas.openxmlformats.org/drawingml/2006/picture">
                        <pic:nvPicPr>
                          <pic:cNvPr id="2666" name="2207 Imagen" hidden="1">
                            <a:extLst>
                              <a:ext uri="{FF2B5EF4-FFF2-40B4-BE49-F238E27FC236}">
                                <a16:creationId xmlns:a16="http://schemas.microsoft.com/office/drawing/2014/main" id="{00000000-0008-0000-0200-00006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F5C128" wp14:editId="157F2371">
                  <wp:simplePos x="0" y="0"/>
                  <wp:positionH relativeFrom="column">
                    <wp:posOffset>0</wp:posOffset>
                  </wp:positionH>
                  <wp:positionV relativeFrom="paragraph">
                    <wp:posOffset>9525</wp:posOffset>
                  </wp:positionV>
                  <wp:extent cx="9525" cy="123825"/>
                  <wp:effectExtent l="0" t="0" r="28575" b="9525"/>
                  <wp:wrapNone/>
                  <wp:docPr id="2667" name="Imagen 598" hidden="1">
                    <a:extLst xmlns:a="http://schemas.openxmlformats.org/drawingml/2006/main">
                      <a:ext uri="{FF2B5EF4-FFF2-40B4-BE49-F238E27FC236}">
                        <a16:creationId xmlns:a16="http://schemas.microsoft.com/office/drawing/2014/main" id="{00000000-0008-0000-0200-00006B0A0000}"/>
                      </a:ext>
                    </a:extLst>
                  </wp:docPr>
                  <wp:cNvGraphicFramePr/>
                  <a:graphic xmlns:a="http://schemas.openxmlformats.org/drawingml/2006/main">
                    <a:graphicData uri="http://schemas.openxmlformats.org/drawingml/2006/picture">
                      <pic:pic xmlns:pic="http://schemas.openxmlformats.org/drawingml/2006/picture">
                        <pic:nvPicPr>
                          <pic:cNvPr id="2667" name="2208 Imagen" hidden="1">
                            <a:extLst>
                              <a:ext uri="{FF2B5EF4-FFF2-40B4-BE49-F238E27FC236}">
                                <a16:creationId xmlns:a16="http://schemas.microsoft.com/office/drawing/2014/main" id="{00000000-0008-0000-0200-00006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FFFDC3" wp14:editId="2DEAA2F9">
                  <wp:simplePos x="0" y="0"/>
                  <wp:positionH relativeFrom="column">
                    <wp:posOffset>0</wp:posOffset>
                  </wp:positionH>
                  <wp:positionV relativeFrom="paragraph">
                    <wp:posOffset>9525</wp:posOffset>
                  </wp:positionV>
                  <wp:extent cx="9525" cy="123825"/>
                  <wp:effectExtent l="0" t="0" r="28575" b="9525"/>
                  <wp:wrapNone/>
                  <wp:docPr id="2668" name="Imagen 597" hidden="1">
                    <a:extLst xmlns:a="http://schemas.openxmlformats.org/drawingml/2006/main">
                      <a:ext uri="{FF2B5EF4-FFF2-40B4-BE49-F238E27FC236}">
                        <a16:creationId xmlns:a16="http://schemas.microsoft.com/office/drawing/2014/main" id="{00000000-0008-0000-0200-00006C0A0000}"/>
                      </a:ext>
                    </a:extLst>
                  </wp:docPr>
                  <wp:cNvGraphicFramePr/>
                  <a:graphic xmlns:a="http://schemas.openxmlformats.org/drawingml/2006/main">
                    <a:graphicData uri="http://schemas.openxmlformats.org/drawingml/2006/picture">
                      <pic:pic xmlns:pic="http://schemas.openxmlformats.org/drawingml/2006/picture">
                        <pic:nvPicPr>
                          <pic:cNvPr id="2668" name="2209 Imagen" hidden="1">
                            <a:extLst>
                              <a:ext uri="{FF2B5EF4-FFF2-40B4-BE49-F238E27FC236}">
                                <a16:creationId xmlns:a16="http://schemas.microsoft.com/office/drawing/2014/main" id="{00000000-0008-0000-0200-00006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B700B3" wp14:editId="794787D8">
                  <wp:simplePos x="0" y="0"/>
                  <wp:positionH relativeFrom="column">
                    <wp:posOffset>0</wp:posOffset>
                  </wp:positionH>
                  <wp:positionV relativeFrom="paragraph">
                    <wp:posOffset>9525</wp:posOffset>
                  </wp:positionV>
                  <wp:extent cx="9525" cy="123825"/>
                  <wp:effectExtent l="0" t="0" r="28575" b="9525"/>
                  <wp:wrapNone/>
                  <wp:docPr id="2669" name="Imagen 596" hidden="1">
                    <a:extLst xmlns:a="http://schemas.openxmlformats.org/drawingml/2006/main">
                      <a:ext uri="{FF2B5EF4-FFF2-40B4-BE49-F238E27FC236}">
                        <a16:creationId xmlns:a16="http://schemas.microsoft.com/office/drawing/2014/main" id="{00000000-0008-0000-0200-00006D0A0000}"/>
                      </a:ext>
                    </a:extLst>
                  </wp:docPr>
                  <wp:cNvGraphicFramePr/>
                  <a:graphic xmlns:a="http://schemas.openxmlformats.org/drawingml/2006/main">
                    <a:graphicData uri="http://schemas.openxmlformats.org/drawingml/2006/picture">
                      <pic:pic xmlns:pic="http://schemas.openxmlformats.org/drawingml/2006/picture">
                        <pic:nvPicPr>
                          <pic:cNvPr id="2669" name="2210 Imagen" hidden="1">
                            <a:extLst>
                              <a:ext uri="{FF2B5EF4-FFF2-40B4-BE49-F238E27FC236}">
                                <a16:creationId xmlns:a16="http://schemas.microsoft.com/office/drawing/2014/main" id="{00000000-0008-0000-0200-00006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A2AB37" wp14:editId="70D98500">
                  <wp:simplePos x="0" y="0"/>
                  <wp:positionH relativeFrom="column">
                    <wp:posOffset>0</wp:posOffset>
                  </wp:positionH>
                  <wp:positionV relativeFrom="paragraph">
                    <wp:posOffset>9525</wp:posOffset>
                  </wp:positionV>
                  <wp:extent cx="9525" cy="123825"/>
                  <wp:effectExtent l="0" t="0" r="28575" b="9525"/>
                  <wp:wrapNone/>
                  <wp:docPr id="2670" name="Imagen 595" hidden="1">
                    <a:extLst xmlns:a="http://schemas.openxmlformats.org/drawingml/2006/main">
                      <a:ext uri="{FF2B5EF4-FFF2-40B4-BE49-F238E27FC236}">
                        <a16:creationId xmlns:a16="http://schemas.microsoft.com/office/drawing/2014/main" id="{00000000-0008-0000-0200-00006E0A0000}"/>
                      </a:ext>
                    </a:extLst>
                  </wp:docPr>
                  <wp:cNvGraphicFramePr/>
                  <a:graphic xmlns:a="http://schemas.openxmlformats.org/drawingml/2006/main">
                    <a:graphicData uri="http://schemas.openxmlformats.org/drawingml/2006/picture">
                      <pic:pic xmlns:pic="http://schemas.openxmlformats.org/drawingml/2006/picture">
                        <pic:nvPicPr>
                          <pic:cNvPr id="2670" name="2211 Imagen" hidden="1">
                            <a:extLst>
                              <a:ext uri="{FF2B5EF4-FFF2-40B4-BE49-F238E27FC236}">
                                <a16:creationId xmlns:a16="http://schemas.microsoft.com/office/drawing/2014/main" id="{00000000-0008-0000-0200-00006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8F552A" wp14:editId="69671641">
                  <wp:simplePos x="0" y="0"/>
                  <wp:positionH relativeFrom="column">
                    <wp:posOffset>0</wp:posOffset>
                  </wp:positionH>
                  <wp:positionV relativeFrom="paragraph">
                    <wp:posOffset>9525</wp:posOffset>
                  </wp:positionV>
                  <wp:extent cx="9525" cy="123825"/>
                  <wp:effectExtent l="0" t="0" r="28575" b="9525"/>
                  <wp:wrapNone/>
                  <wp:docPr id="2671" name="Imagen 594" hidden="1">
                    <a:extLst xmlns:a="http://schemas.openxmlformats.org/drawingml/2006/main">
                      <a:ext uri="{FF2B5EF4-FFF2-40B4-BE49-F238E27FC236}">
                        <a16:creationId xmlns:a16="http://schemas.microsoft.com/office/drawing/2014/main" id="{00000000-0008-0000-0200-00006F0A0000}"/>
                      </a:ext>
                    </a:extLst>
                  </wp:docPr>
                  <wp:cNvGraphicFramePr/>
                  <a:graphic xmlns:a="http://schemas.openxmlformats.org/drawingml/2006/main">
                    <a:graphicData uri="http://schemas.openxmlformats.org/drawingml/2006/picture">
                      <pic:pic xmlns:pic="http://schemas.openxmlformats.org/drawingml/2006/picture">
                        <pic:nvPicPr>
                          <pic:cNvPr id="2671" name="2212 Imagen" hidden="1">
                            <a:extLst>
                              <a:ext uri="{FF2B5EF4-FFF2-40B4-BE49-F238E27FC236}">
                                <a16:creationId xmlns:a16="http://schemas.microsoft.com/office/drawing/2014/main" id="{00000000-0008-0000-0200-00006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C31395" wp14:editId="2B188DD0">
                  <wp:simplePos x="0" y="0"/>
                  <wp:positionH relativeFrom="column">
                    <wp:posOffset>0</wp:posOffset>
                  </wp:positionH>
                  <wp:positionV relativeFrom="paragraph">
                    <wp:posOffset>9525</wp:posOffset>
                  </wp:positionV>
                  <wp:extent cx="9525" cy="123825"/>
                  <wp:effectExtent l="0" t="0" r="28575" b="9525"/>
                  <wp:wrapNone/>
                  <wp:docPr id="2672" name="Imagen 593" hidden="1">
                    <a:extLst xmlns:a="http://schemas.openxmlformats.org/drawingml/2006/main">
                      <a:ext uri="{FF2B5EF4-FFF2-40B4-BE49-F238E27FC236}">
                        <a16:creationId xmlns:a16="http://schemas.microsoft.com/office/drawing/2014/main" id="{00000000-0008-0000-0200-0000700A0000}"/>
                      </a:ext>
                    </a:extLst>
                  </wp:docPr>
                  <wp:cNvGraphicFramePr/>
                  <a:graphic xmlns:a="http://schemas.openxmlformats.org/drawingml/2006/main">
                    <a:graphicData uri="http://schemas.openxmlformats.org/drawingml/2006/picture">
                      <pic:pic xmlns:pic="http://schemas.openxmlformats.org/drawingml/2006/picture">
                        <pic:nvPicPr>
                          <pic:cNvPr id="2672" name="2213 Imagen" hidden="1">
                            <a:extLst>
                              <a:ext uri="{FF2B5EF4-FFF2-40B4-BE49-F238E27FC236}">
                                <a16:creationId xmlns:a16="http://schemas.microsoft.com/office/drawing/2014/main" id="{00000000-0008-0000-0200-00007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D32779" wp14:editId="05589A82">
                  <wp:simplePos x="0" y="0"/>
                  <wp:positionH relativeFrom="column">
                    <wp:posOffset>0</wp:posOffset>
                  </wp:positionH>
                  <wp:positionV relativeFrom="paragraph">
                    <wp:posOffset>9525</wp:posOffset>
                  </wp:positionV>
                  <wp:extent cx="9525" cy="123825"/>
                  <wp:effectExtent l="0" t="0" r="28575" b="9525"/>
                  <wp:wrapNone/>
                  <wp:docPr id="2673" name="Imagen 592" hidden="1">
                    <a:extLst xmlns:a="http://schemas.openxmlformats.org/drawingml/2006/main">
                      <a:ext uri="{FF2B5EF4-FFF2-40B4-BE49-F238E27FC236}">
                        <a16:creationId xmlns:a16="http://schemas.microsoft.com/office/drawing/2014/main" id="{00000000-0008-0000-0200-0000710A0000}"/>
                      </a:ext>
                    </a:extLst>
                  </wp:docPr>
                  <wp:cNvGraphicFramePr/>
                  <a:graphic xmlns:a="http://schemas.openxmlformats.org/drawingml/2006/main">
                    <a:graphicData uri="http://schemas.openxmlformats.org/drawingml/2006/picture">
                      <pic:pic xmlns:pic="http://schemas.openxmlformats.org/drawingml/2006/picture">
                        <pic:nvPicPr>
                          <pic:cNvPr id="2673" name="2214 Imagen" hidden="1">
                            <a:extLst>
                              <a:ext uri="{FF2B5EF4-FFF2-40B4-BE49-F238E27FC236}">
                                <a16:creationId xmlns:a16="http://schemas.microsoft.com/office/drawing/2014/main" id="{00000000-0008-0000-0200-00007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9E3FD2" wp14:editId="2DBBA9AE">
                  <wp:simplePos x="0" y="0"/>
                  <wp:positionH relativeFrom="column">
                    <wp:posOffset>0</wp:posOffset>
                  </wp:positionH>
                  <wp:positionV relativeFrom="paragraph">
                    <wp:posOffset>9525</wp:posOffset>
                  </wp:positionV>
                  <wp:extent cx="9525" cy="123825"/>
                  <wp:effectExtent l="0" t="0" r="28575" b="9525"/>
                  <wp:wrapNone/>
                  <wp:docPr id="2674" name="Imagen 591" hidden="1">
                    <a:extLst xmlns:a="http://schemas.openxmlformats.org/drawingml/2006/main">
                      <a:ext uri="{FF2B5EF4-FFF2-40B4-BE49-F238E27FC236}">
                        <a16:creationId xmlns:a16="http://schemas.microsoft.com/office/drawing/2014/main" id="{00000000-0008-0000-0200-0000720A0000}"/>
                      </a:ext>
                    </a:extLst>
                  </wp:docPr>
                  <wp:cNvGraphicFramePr/>
                  <a:graphic xmlns:a="http://schemas.openxmlformats.org/drawingml/2006/main">
                    <a:graphicData uri="http://schemas.openxmlformats.org/drawingml/2006/picture">
                      <pic:pic xmlns:pic="http://schemas.openxmlformats.org/drawingml/2006/picture">
                        <pic:nvPicPr>
                          <pic:cNvPr id="2674" name="2215 Imagen" hidden="1">
                            <a:extLst>
                              <a:ext uri="{FF2B5EF4-FFF2-40B4-BE49-F238E27FC236}">
                                <a16:creationId xmlns:a16="http://schemas.microsoft.com/office/drawing/2014/main" id="{00000000-0008-0000-0200-00007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034697" wp14:editId="21F85E88">
                  <wp:simplePos x="0" y="0"/>
                  <wp:positionH relativeFrom="column">
                    <wp:posOffset>0</wp:posOffset>
                  </wp:positionH>
                  <wp:positionV relativeFrom="paragraph">
                    <wp:posOffset>9525</wp:posOffset>
                  </wp:positionV>
                  <wp:extent cx="9525" cy="123825"/>
                  <wp:effectExtent l="0" t="0" r="28575" b="9525"/>
                  <wp:wrapNone/>
                  <wp:docPr id="2675" name="Imagen 590" hidden="1">
                    <a:extLst xmlns:a="http://schemas.openxmlformats.org/drawingml/2006/main">
                      <a:ext uri="{FF2B5EF4-FFF2-40B4-BE49-F238E27FC236}">
                        <a16:creationId xmlns:a16="http://schemas.microsoft.com/office/drawing/2014/main" id="{00000000-0008-0000-0200-0000730A0000}"/>
                      </a:ext>
                    </a:extLst>
                  </wp:docPr>
                  <wp:cNvGraphicFramePr/>
                  <a:graphic xmlns:a="http://schemas.openxmlformats.org/drawingml/2006/main">
                    <a:graphicData uri="http://schemas.openxmlformats.org/drawingml/2006/picture">
                      <pic:pic xmlns:pic="http://schemas.openxmlformats.org/drawingml/2006/picture">
                        <pic:nvPicPr>
                          <pic:cNvPr id="2675" name="2216 Imagen" hidden="1">
                            <a:extLst>
                              <a:ext uri="{FF2B5EF4-FFF2-40B4-BE49-F238E27FC236}">
                                <a16:creationId xmlns:a16="http://schemas.microsoft.com/office/drawing/2014/main" id="{00000000-0008-0000-0200-00007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B7C688" wp14:editId="4E97F006">
                  <wp:simplePos x="0" y="0"/>
                  <wp:positionH relativeFrom="column">
                    <wp:posOffset>0</wp:posOffset>
                  </wp:positionH>
                  <wp:positionV relativeFrom="paragraph">
                    <wp:posOffset>9525</wp:posOffset>
                  </wp:positionV>
                  <wp:extent cx="9525" cy="123825"/>
                  <wp:effectExtent l="0" t="0" r="28575" b="9525"/>
                  <wp:wrapNone/>
                  <wp:docPr id="2676" name="Imagen 589" hidden="1">
                    <a:extLst xmlns:a="http://schemas.openxmlformats.org/drawingml/2006/main">
                      <a:ext uri="{FF2B5EF4-FFF2-40B4-BE49-F238E27FC236}">
                        <a16:creationId xmlns:a16="http://schemas.microsoft.com/office/drawing/2014/main" id="{00000000-0008-0000-0200-0000740A0000}"/>
                      </a:ext>
                    </a:extLst>
                  </wp:docPr>
                  <wp:cNvGraphicFramePr/>
                  <a:graphic xmlns:a="http://schemas.openxmlformats.org/drawingml/2006/main">
                    <a:graphicData uri="http://schemas.openxmlformats.org/drawingml/2006/picture">
                      <pic:pic xmlns:pic="http://schemas.openxmlformats.org/drawingml/2006/picture">
                        <pic:nvPicPr>
                          <pic:cNvPr id="2676" name="2217 Imagen" hidden="1">
                            <a:extLst>
                              <a:ext uri="{FF2B5EF4-FFF2-40B4-BE49-F238E27FC236}">
                                <a16:creationId xmlns:a16="http://schemas.microsoft.com/office/drawing/2014/main" id="{00000000-0008-0000-0200-00007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48014F" wp14:editId="350F63F1">
                  <wp:simplePos x="0" y="0"/>
                  <wp:positionH relativeFrom="column">
                    <wp:posOffset>0</wp:posOffset>
                  </wp:positionH>
                  <wp:positionV relativeFrom="paragraph">
                    <wp:posOffset>9525</wp:posOffset>
                  </wp:positionV>
                  <wp:extent cx="9525" cy="123825"/>
                  <wp:effectExtent l="0" t="0" r="28575" b="9525"/>
                  <wp:wrapNone/>
                  <wp:docPr id="2677" name="Imagen 588" hidden="1">
                    <a:extLst xmlns:a="http://schemas.openxmlformats.org/drawingml/2006/main">
                      <a:ext uri="{FF2B5EF4-FFF2-40B4-BE49-F238E27FC236}">
                        <a16:creationId xmlns:a16="http://schemas.microsoft.com/office/drawing/2014/main" id="{00000000-0008-0000-0200-0000750A0000}"/>
                      </a:ext>
                    </a:extLst>
                  </wp:docPr>
                  <wp:cNvGraphicFramePr/>
                  <a:graphic xmlns:a="http://schemas.openxmlformats.org/drawingml/2006/main">
                    <a:graphicData uri="http://schemas.openxmlformats.org/drawingml/2006/picture">
                      <pic:pic xmlns:pic="http://schemas.openxmlformats.org/drawingml/2006/picture">
                        <pic:nvPicPr>
                          <pic:cNvPr id="2677" name="2218 Imagen" hidden="1">
                            <a:extLst>
                              <a:ext uri="{FF2B5EF4-FFF2-40B4-BE49-F238E27FC236}">
                                <a16:creationId xmlns:a16="http://schemas.microsoft.com/office/drawing/2014/main" id="{00000000-0008-0000-0200-00007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670C7C" wp14:editId="7ED841F3">
                  <wp:simplePos x="0" y="0"/>
                  <wp:positionH relativeFrom="column">
                    <wp:posOffset>0</wp:posOffset>
                  </wp:positionH>
                  <wp:positionV relativeFrom="paragraph">
                    <wp:posOffset>9525</wp:posOffset>
                  </wp:positionV>
                  <wp:extent cx="9525" cy="123825"/>
                  <wp:effectExtent l="0" t="0" r="28575" b="9525"/>
                  <wp:wrapNone/>
                  <wp:docPr id="2678" name="Imagen 587" hidden="1">
                    <a:extLst xmlns:a="http://schemas.openxmlformats.org/drawingml/2006/main">
                      <a:ext uri="{FF2B5EF4-FFF2-40B4-BE49-F238E27FC236}">
                        <a16:creationId xmlns:a16="http://schemas.microsoft.com/office/drawing/2014/main" id="{00000000-0008-0000-0200-0000760A0000}"/>
                      </a:ext>
                    </a:extLst>
                  </wp:docPr>
                  <wp:cNvGraphicFramePr/>
                  <a:graphic xmlns:a="http://schemas.openxmlformats.org/drawingml/2006/main">
                    <a:graphicData uri="http://schemas.openxmlformats.org/drawingml/2006/picture">
                      <pic:pic xmlns:pic="http://schemas.openxmlformats.org/drawingml/2006/picture">
                        <pic:nvPicPr>
                          <pic:cNvPr id="2678" name="2219 Imagen" hidden="1">
                            <a:extLst>
                              <a:ext uri="{FF2B5EF4-FFF2-40B4-BE49-F238E27FC236}">
                                <a16:creationId xmlns:a16="http://schemas.microsoft.com/office/drawing/2014/main" id="{00000000-0008-0000-0200-00007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56FA9D" wp14:editId="6C2EF73C">
                  <wp:simplePos x="0" y="0"/>
                  <wp:positionH relativeFrom="column">
                    <wp:posOffset>0</wp:posOffset>
                  </wp:positionH>
                  <wp:positionV relativeFrom="paragraph">
                    <wp:posOffset>9525</wp:posOffset>
                  </wp:positionV>
                  <wp:extent cx="9525" cy="123825"/>
                  <wp:effectExtent l="0" t="0" r="28575" b="9525"/>
                  <wp:wrapNone/>
                  <wp:docPr id="2679" name="Imagen 586" hidden="1">
                    <a:extLst xmlns:a="http://schemas.openxmlformats.org/drawingml/2006/main">
                      <a:ext uri="{FF2B5EF4-FFF2-40B4-BE49-F238E27FC236}">
                        <a16:creationId xmlns:a16="http://schemas.microsoft.com/office/drawing/2014/main" id="{00000000-0008-0000-0200-0000770A0000}"/>
                      </a:ext>
                    </a:extLst>
                  </wp:docPr>
                  <wp:cNvGraphicFramePr/>
                  <a:graphic xmlns:a="http://schemas.openxmlformats.org/drawingml/2006/main">
                    <a:graphicData uri="http://schemas.openxmlformats.org/drawingml/2006/picture">
                      <pic:pic xmlns:pic="http://schemas.openxmlformats.org/drawingml/2006/picture">
                        <pic:nvPicPr>
                          <pic:cNvPr id="2679" name="2220 Imagen" hidden="1">
                            <a:extLst>
                              <a:ext uri="{FF2B5EF4-FFF2-40B4-BE49-F238E27FC236}">
                                <a16:creationId xmlns:a16="http://schemas.microsoft.com/office/drawing/2014/main" id="{00000000-0008-0000-0200-00007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D945C2" wp14:editId="5C4A1E58">
                  <wp:simplePos x="0" y="0"/>
                  <wp:positionH relativeFrom="column">
                    <wp:posOffset>0</wp:posOffset>
                  </wp:positionH>
                  <wp:positionV relativeFrom="paragraph">
                    <wp:posOffset>9525</wp:posOffset>
                  </wp:positionV>
                  <wp:extent cx="9525" cy="123825"/>
                  <wp:effectExtent l="0" t="0" r="28575" b="9525"/>
                  <wp:wrapNone/>
                  <wp:docPr id="2680" name="Imagen 585" hidden="1">
                    <a:extLst xmlns:a="http://schemas.openxmlformats.org/drawingml/2006/main">
                      <a:ext uri="{FF2B5EF4-FFF2-40B4-BE49-F238E27FC236}">
                        <a16:creationId xmlns:a16="http://schemas.microsoft.com/office/drawing/2014/main" id="{00000000-0008-0000-0200-0000780A0000}"/>
                      </a:ext>
                    </a:extLst>
                  </wp:docPr>
                  <wp:cNvGraphicFramePr/>
                  <a:graphic xmlns:a="http://schemas.openxmlformats.org/drawingml/2006/main">
                    <a:graphicData uri="http://schemas.openxmlformats.org/drawingml/2006/picture">
                      <pic:pic xmlns:pic="http://schemas.openxmlformats.org/drawingml/2006/picture">
                        <pic:nvPicPr>
                          <pic:cNvPr id="2680" name="2221 Imagen" hidden="1">
                            <a:extLst>
                              <a:ext uri="{FF2B5EF4-FFF2-40B4-BE49-F238E27FC236}">
                                <a16:creationId xmlns:a16="http://schemas.microsoft.com/office/drawing/2014/main" id="{00000000-0008-0000-0200-00007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55EC76" wp14:editId="0024EA05">
                  <wp:simplePos x="0" y="0"/>
                  <wp:positionH relativeFrom="column">
                    <wp:posOffset>0</wp:posOffset>
                  </wp:positionH>
                  <wp:positionV relativeFrom="paragraph">
                    <wp:posOffset>9525</wp:posOffset>
                  </wp:positionV>
                  <wp:extent cx="9525" cy="123825"/>
                  <wp:effectExtent l="0" t="0" r="28575" b="9525"/>
                  <wp:wrapNone/>
                  <wp:docPr id="2681" name="Imagen 584" hidden="1">
                    <a:extLst xmlns:a="http://schemas.openxmlformats.org/drawingml/2006/main">
                      <a:ext uri="{FF2B5EF4-FFF2-40B4-BE49-F238E27FC236}">
                        <a16:creationId xmlns:a16="http://schemas.microsoft.com/office/drawing/2014/main" id="{00000000-0008-0000-0200-0000790A0000}"/>
                      </a:ext>
                    </a:extLst>
                  </wp:docPr>
                  <wp:cNvGraphicFramePr/>
                  <a:graphic xmlns:a="http://schemas.openxmlformats.org/drawingml/2006/main">
                    <a:graphicData uri="http://schemas.openxmlformats.org/drawingml/2006/picture">
                      <pic:pic xmlns:pic="http://schemas.openxmlformats.org/drawingml/2006/picture">
                        <pic:nvPicPr>
                          <pic:cNvPr id="2681" name="2222 Imagen" hidden="1">
                            <a:extLst>
                              <a:ext uri="{FF2B5EF4-FFF2-40B4-BE49-F238E27FC236}">
                                <a16:creationId xmlns:a16="http://schemas.microsoft.com/office/drawing/2014/main" id="{00000000-0008-0000-0200-00007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5D1B32" wp14:editId="25A84D54">
                  <wp:simplePos x="0" y="0"/>
                  <wp:positionH relativeFrom="column">
                    <wp:posOffset>0</wp:posOffset>
                  </wp:positionH>
                  <wp:positionV relativeFrom="paragraph">
                    <wp:posOffset>9525</wp:posOffset>
                  </wp:positionV>
                  <wp:extent cx="9525" cy="123825"/>
                  <wp:effectExtent l="0" t="0" r="28575" b="9525"/>
                  <wp:wrapNone/>
                  <wp:docPr id="2682" name="Imagen 583" hidden="1">
                    <a:extLst xmlns:a="http://schemas.openxmlformats.org/drawingml/2006/main">
                      <a:ext uri="{FF2B5EF4-FFF2-40B4-BE49-F238E27FC236}">
                        <a16:creationId xmlns:a16="http://schemas.microsoft.com/office/drawing/2014/main" id="{00000000-0008-0000-0200-00007A0A0000}"/>
                      </a:ext>
                    </a:extLst>
                  </wp:docPr>
                  <wp:cNvGraphicFramePr/>
                  <a:graphic xmlns:a="http://schemas.openxmlformats.org/drawingml/2006/main">
                    <a:graphicData uri="http://schemas.openxmlformats.org/drawingml/2006/picture">
                      <pic:pic xmlns:pic="http://schemas.openxmlformats.org/drawingml/2006/picture">
                        <pic:nvPicPr>
                          <pic:cNvPr id="2682" name="2223 Imagen" hidden="1">
                            <a:extLst>
                              <a:ext uri="{FF2B5EF4-FFF2-40B4-BE49-F238E27FC236}">
                                <a16:creationId xmlns:a16="http://schemas.microsoft.com/office/drawing/2014/main" id="{00000000-0008-0000-0200-00007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E92D12" wp14:editId="4A5CB4DB">
                  <wp:simplePos x="0" y="0"/>
                  <wp:positionH relativeFrom="column">
                    <wp:posOffset>0</wp:posOffset>
                  </wp:positionH>
                  <wp:positionV relativeFrom="paragraph">
                    <wp:posOffset>9525</wp:posOffset>
                  </wp:positionV>
                  <wp:extent cx="9525" cy="123825"/>
                  <wp:effectExtent l="0" t="0" r="28575" b="9525"/>
                  <wp:wrapNone/>
                  <wp:docPr id="2683" name="Imagen 582" hidden="1">
                    <a:extLst xmlns:a="http://schemas.openxmlformats.org/drawingml/2006/main">
                      <a:ext uri="{FF2B5EF4-FFF2-40B4-BE49-F238E27FC236}">
                        <a16:creationId xmlns:a16="http://schemas.microsoft.com/office/drawing/2014/main" id="{00000000-0008-0000-0200-00007B0A0000}"/>
                      </a:ext>
                    </a:extLst>
                  </wp:docPr>
                  <wp:cNvGraphicFramePr/>
                  <a:graphic xmlns:a="http://schemas.openxmlformats.org/drawingml/2006/main">
                    <a:graphicData uri="http://schemas.openxmlformats.org/drawingml/2006/picture">
                      <pic:pic xmlns:pic="http://schemas.openxmlformats.org/drawingml/2006/picture">
                        <pic:nvPicPr>
                          <pic:cNvPr id="2683" name="2224 Imagen" hidden="1">
                            <a:extLst>
                              <a:ext uri="{FF2B5EF4-FFF2-40B4-BE49-F238E27FC236}">
                                <a16:creationId xmlns:a16="http://schemas.microsoft.com/office/drawing/2014/main" id="{00000000-0008-0000-0200-00007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72F88F" wp14:editId="6A4CC543">
                  <wp:simplePos x="0" y="0"/>
                  <wp:positionH relativeFrom="column">
                    <wp:posOffset>0</wp:posOffset>
                  </wp:positionH>
                  <wp:positionV relativeFrom="paragraph">
                    <wp:posOffset>9525</wp:posOffset>
                  </wp:positionV>
                  <wp:extent cx="9525" cy="123825"/>
                  <wp:effectExtent l="0" t="0" r="28575" b="9525"/>
                  <wp:wrapNone/>
                  <wp:docPr id="2684" name="Imagen 581" hidden="1">
                    <a:extLst xmlns:a="http://schemas.openxmlformats.org/drawingml/2006/main">
                      <a:ext uri="{FF2B5EF4-FFF2-40B4-BE49-F238E27FC236}">
                        <a16:creationId xmlns:a16="http://schemas.microsoft.com/office/drawing/2014/main" id="{00000000-0008-0000-0200-00007C0A0000}"/>
                      </a:ext>
                    </a:extLst>
                  </wp:docPr>
                  <wp:cNvGraphicFramePr/>
                  <a:graphic xmlns:a="http://schemas.openxmlformats.org/drawingml/2006/main">
                    <a:graphicData uri="http://schemas.openxmlformats.org/drawingml/2006/picture">
                      <pic:pic xmlns:pic="http://schemas.openxmlformats.org/drawingml/2006/picture">
                        <pic:nvPicPr>
                          <pic:cNvPr id="2684" name="2225 Imagen" hidden="1">
                            <a:extLst>
                              <a:ext uri="{FF2B5EF4-FFF2-40B4-BE49-F238E27FC236}">
                                <a16:creationId xmlns:a16="http://schemas.microsoft.com/office/drawing/2014/main" id="{00000000-0008-0000-0200-00007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B66AE1" wp14:editId="1D02F707">
                  <wp:simplePos x="0" y="0"/>
                  <wp:positionH relativeFrom="column">
                    <wp:posOffset>0</wp:posOffset>
                  </wp:positionH>
                  <wp:positionV relativeFrom="paragraph">
                    <wp:posOffset>9525</wp:posOffset>
                  </wp:positionV>
                  <wp:extent cx="9525" cy="123825"/>
                  <wp:effectExtent l="0" t="0" r="28575" b="9525"/>
                  <wp:wrapNone/>
                  <wp:docPr id="2685" name="Imagen 580" hidden="1">
                    <a:extLst xmlns:a="http://schemas.openxmlformats.org/drawingml/2006/main">
                      <a:ext uri="{FF2B5EF4-FFF2-40B4-BE49-F238E27FC236}">
                        <a16:creationId xmlns:a16="http://schemas.microsoft.com/office/drawing/2014/main" id="{00000000-0008-0000-0200-00007D0A0000}"/>
                      </a:ext>
                    </a:extLst>
                  </wp:docPr>
                  <wp:cNvGraphicFramePr/>
                  <a:graphic xmlns:a="http://schemas.openxmlformats.org/drawingml/2006/main">
                    <a:graphicData uri="http://schemas.openxmlformats.org/drawingml/2006/picture">
                      <pic:pic xmlns:pic="http://schemas.openxmlformats.org/drawingml/2006/picture">
                        <pic:nvPicPr>
                          <pic:cNvPr id="2685" name="2226 Imagen" hidden="1">
                            <a:extLst>
                              <a:ext uri="{FF2B5EF4-FFF2-40B4-BE49-F238E27FC236}">
                                <a16:creationId xmlns:a16="http://schemas.microsoft.com/office/drawing/2014/main" id="{00000000-0008-0000-0200-00007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2F06E9" wp14:editId="3F11F6FF">
                  <wp:simplePos x="0" y="0"/>
                  <wp:positionH relativeFrom="column">
                    <wp:posOffset>0</wp:posOffset>
                  </wp:positionH>
                  <wp:positionV relativeFrom="paragraph">
                    <wp:posOffset>9525</wp:posOffset>
                  </wp:positionV>
                  <wp:extent cx="9525" cy="123825"/>
                  <wp:effectExtent l="0" t="0" r="28575" b="9525"/>
                  <wp:wrapNone/>
                  <wp:docPr id="2686" name="Imagen 579" hidden="1">
                    <a:extLst xmlns:a="http://schemas.openxmlformats.org/drawingml/2006/main">
                      <a:ext uri="{FF2B5EF4-FFF2-40B4-BE49-F238E27FC236}">
                        <a16:creationId xmlns:a16="http://schemas.microsoft.com/office/drawing/2014/main" id="{00000000-0008-0000-0200-00007E0A0000}"/>
                      </a:ext>
                    </a:extLst>
                  </wp:docPr>
                  <wp:cNvGraphicFramePr/>
                  <a:graphic xmlns:a="http://schemas.openxmlformats.org/drawingml/2006/main">
                    <a:graphicData uri="http://schemas.openxmlformats.org/drawingml/2006/picture">
                      <pic:pic xmlns:pic="http://schemas.openxmlformats.org/drawingml/2006/picture">
                        <pic:nvPicPr>
                          <pic:cNvPr id="2686" name="2227 Imagen" hidden="1">
                            <a:extLst>
                              <a:ext uri="{FF2B5EF4-FFF2-40B4-BE49-F238E27FC236}">
                                <a16:creationId xmlns:a16="http://schemas.microsoft.com/office/drawing/2014/main" id="{00000000-0008-0000-0200-00007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291C4C" wp14:editId="58504EB0">
                  <wp:simplePos x="0" y="0"/>
                  <wp:positionH relativeFrom="column">
                    <wp:posOffset>0</wp:posOffset>
                  </wp:positionH>
                  <wp:positionV relativeFrom="paragraph">
                    <wp:posOffset>9525</wp:posOffset>
                  </wp:positionV>
                  <wp:extent cx="9525" cy="123825"/>
                  <wp:effectExtent l="0" t="0" r="28575" b="9525"/>
                  <wp:wrapNone/>
                  <wp:docPr id="2687" name="Imagen 578" hidden="1">
                    <a:extLst xmlns:a="http://schemas.openxmlformats.org/drawingml/2006/main">
                      <a:ext uri="{FF2B5EF4-FFF2-40B4-BE49-F238E27FC236}">
                        <a16:creationId xmlns:a16="http://schemas.microsoft.com/office/drawing/2014/main" id="{00000000-0008-0000-0200-00007F0A0000}"/>
                      </a:ext>
                    </a:extLst>
                  </wp:docPr>
                  <wp:cNvGraphicFramePr/>
                  <a:graphic xmlns:a="http://schemas.openxmlformats.org/drawingml/2006/main">
                    <a:graphicData uri="http://schemas.openxmlformats.org/drawingml/2006/picture">
                      <pic:pic xmlns:pic="http://schemas.openxmlformats.org/drawingml/2006/picture">
                        <pic:nvPicPr>
                          <pic:cNvPr id="2687" name="2228 Imagen" hidden="1">
                            <a:extLst>
                              <a:ext uri="{FF2B5EF4-FFF2-40B4-BE49-F238E27FC236}">
                                <a16:creationId xmlns:a16="http://schemas.microsoft.com/office/drawing/2014/main" id="{00000000-0008-0000-0200-00007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2F48A1" wp14:editId="5EE12E67">
                  <wp:simplePos x="0" y="0"/>
                  <wp:positionH relativeFrom="column">
                    <wp:posOffset>0</wp:posOffset>
                  </wp:positionH>
                  <wp:positionV relativeFrom="paragraph">
                    <wp:posOffset>9525</wp:posOffset>
                  </wp:positionV>
                  <wp:extent cx="9525" cy="123825"/>
                  <wp:effectExtent l="0" t="0" r="28575" b="9525"/>
                  <wp:wrapNone/>
                  <wp:docPr id="2688" name="Imagen 577" hidden="1">
                    <a:extLst xmlns:a="http://schemas.openxmlformats.org/drawingml/2006/main">
                      <a:ext uri="{FF2B5EF4-FFF2-40B4-BE49-F238E27FC236}">
                        <a16:creationId xmlns:a16="http://schemas.microsoft.com/office/drawing/2014/main" id="{00000000-0008-0000-0200-0000800A0000}"/>
                      </a:ext>
                    </a:extLst>
                  </wp:docPr>
                  <wp:cNvGraphicFramePr/>
                  <a:graphic xmlns:a="http://schemas.openxmlformats.org/drawingml/2006/main">
                    <a:graphicData uri="http://schemas.openxmlformats.org/drawingml/2006/picture">
                      <pic:pic xmlns:pic="http://schemas.openxmlformats.org/drawingml/2006/picture">
                        <pic:nvPicPr>
                          <pic:cNvPr id="2688" name="2229 Imagen" hidden="1">
                            <a:extLst>
                              <a:ext uri="{FF2B5EF4-FFF2-40B4-BE49-F238E27FC236}">
                                <a16:creationId xmlns:a16="http://schemas.microsoft.com/office/drawing/2014/main" id="{00000000-0008-0000-0200-00008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022B18" wp14:editId="1ED33464">
                  <wp:simplePos x="0" y="0"/>
                  <wp:positionH relativeFrom="column">
                    <wp:posOffset>0</wp:posOffset>
                  </wp:positionH>
                  <wp:positionV relativeFrom="paragraph">
                    <wp:posOffset>9525</wp:posOffset>
                  </wp:positionV>
                  <wp:extent cx="9525" cy="123825"/>
                  <wp:effectExtent l="0" t="0" r="28575" b="9525"/>
                  <wp:wrapNone/>
                  <wp:docPr id="2689" name="Imagen 576" hidden="1">
                    <a:extLst xmlns:a="http://schemas.openxmlformats.org/drawingml/2006/main">
                      <a:ext uri="{FF2B5EF4-FFF2-40B4-BE49-F238E27FC236}">
                        <a16:creationId xmlns:a16="http://schemas.microsoft.com/office/drawing/2014/main" id="{00000000-0008-0000-0200-0000810A0000}"/>
                      </a:ext>
                    </a:extLst>
                  </wp:docPr>
                  <wp:cNvGraphicFramePr/>
                  <a:graphic xmlns:a="http://schemas.openxmlformats.org/drawingml/2006/main">
                    <a:graphicData uri="http://schemas.openxmlformats.org/drawingml/2006/picture">
                      <pic:pic xmlns:pic="http://schemas.openxmlformats.org/drawingml/2006/picture">
                        <pic:nvPicPr>
                          <pic:cNvPr id="2689" name="2230 Imagen" hidden="1">
                            <a:extLst>
                              <a:ext uri="{FF2B5EF4-FFF2-40B4-BE49-F238E27FC236}">
                                <a16:creationId xmlns:a16="http://schemas.microsoft.com/office/drawing/2014/main" id="{00000000-0008-0000-0200-00008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3C130F" wp14:editId="34549BBB">
                  <wp:simplePos x="0" y="0"/>
                  <wp:positionH relativeFrom="column">
                    <wp:posOffset>0</wp:posOffset>
                  </wp:positionH>
                  <wp:positionV relativeFrom="paragraph">
                    <wp:posOffset>9525</wp:posOffset>
                  </wp:positionV>
                  <wp:extent cx="9525" cy="123825"/>
                  <wp:effectExtent l="0" t="0" r="28575" b="9525"/>
                  <wp:wrapNone/>
                  <wp:docPr id="2690" name="Imagen 575" hidden="1">
                    <a:extLst xmlns:a="http://schemas.openxmlformats.org/drawingml/2006/main">
                      <a:ext uri="{FF2B5EF4-FFF2-40B4-BE49-F238E27FC236}">
                        <a16:creationId xmlns:a16="http://schemas.microsoft.com/office/drawing/2014/main" id="{00000000-0008-0000-0200-0000820A0000}"/>
                      </a:ext>
                    </a:extLst>
                  </wp:docPr>
                  <wp:cNvGraphicFramePr/>
                  <a:graphic xmlns:a="http://schemas.openxmlformats.org/drawingml/2006/main">
                    <a:graphicData uri="http://schemas.openxmlformats.org/drawingml/2006/picture">
                      <pic:pic xmlns:pic="http://schemas.openxmlformats.org/drawingml/2006/picture">
                        <pic:nvPicPr>
                          <pic:cNvPr id="2690" name="2231 Imagen" hidden="1">
                            <a:extLst>
                              <a:ext uri="{FF2B5EF4-FFF2-40B4-BE49-F238E27FC236}">
                                <a16:creationId xmlns:a16="http://schemas.microsoft.com/office/drawing/2014/main" id="{00000000-0008-0000-0200-00008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B3EA0A" wp14:editId="1E4C8529">
                  <wp:simplePos x="0" y="0"/>
                  <wp:positionH relativeFrom="column">
                    <wp:posOffset>0</wp:posOffset>
                  </wp:positionH>
                  <wp:positionV relativeFrom="paragraph">
                    <wp:posOffset>9525</wp:posOffset>
                  </wp:positionV>
                  <wp:extent cx="9525" cy="123825"/>
                  <wp:effectExtent l="0" t="0" r="28575" b="9525"/>
                  <wp:wrapNone/>
                  <wp:docPr id="2691" name="Imagen 574" hidden="1">
                    <a:extLst xmlns:a="http://schemas.openxmlformats.org/drawingml/2006/main">
                      <a:ext uri="{FF2B5EF4-FFF2-40B4-BE49-F238E27FC236}">
                        <a16:creationId xmlns:a16="http://schemas.microsoft.com/office/drawing/2014/main" id="{00000000-0008-0000-0200-0000830A0000}"/>
                      </a:ext>
                    </a:extLst>
                  </wp:docPr>
                  <wp:cNvGraphicFramePr/>
                  <a:graphic xmlns:a="http://schemas.openxmlformats.org/drawingml/2006/main">
                    <a:graphicData uri="http://schemas.openxmlformats.org/drawingml/2006/picture">
                      <pic:pic xmlns:pic="http://schemas.openxmlformats.org/drawingml/2006/picture">
                        <pic:nvPicPr>
                          <pic:cNvPr id="2691" name="2232 Imagen" hidden="1">
                            <a:extLst>
                              <a:ext uri="{FF2B5EF4-FFF2-40B4-BE49-F238E27FC236}">
                                <a16:creationId xmlns:a16="http://schemas.microsoft.com/office/drawing/2014/main" id="{00000000-0008-0000-0200-00008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0262EF8" wp14:editId="6DA202D6">
                  <wp:simplePos x="0" y="0"/>
                  <wp:positionH relativeFrom="column">
                    <wp:posOffset>0</wp:posOffset>
                  </wp:positionH>
                  <wp:positionV relativeFrom="paragraph">
                    <wp:posOffset>9525</wp:posOffset>
                  </wp:positionV>
                  <wp:extent cx="9525" cy="123825"/>
                  <wp:effectExtent l="0" t="0" r="28575" b="9525"/>
                  <wp:wrapNone/>
                  <wp:docPr id="2692" name="Imagen 573" hidden="1">
                    <a:extLst xmlns:a="http://schemas.openxmlformats.org/drawingml/2006/main">
                      <a:ext uri="{FF2B5EF4-FFF2-40B4-BE49-F238E27FC236}">
                        <a16:creationId xmlns:a16="http://schemas.microsoft.com/office/drawing/2014/main" id="{00000000-0008-0000-0200-0000840A0000}"/>
                      </a:ext>
                    </a:extLst>
                  </wp:docPr>
                  <wp:cNvGraphicFramePr/>
                  <a:graphic xmlns:a="http://schemas.openxmlformats.org/drawingml/2006/main">
                    <a:graphicData uri="http://schemas.openxmlformats.org/drawingml/2006/picture">
                      <pic:pic xmlns:pic="http://schemas.openxmlformats.org/drawingml/2006/picture">
                        <pic:nvPicPr>
                          <pic:cNvPr id="2692" name="2187 Imagen" hidden="1">
                            <a:extLst>
                              <a:ext uri="{FF2B5EF4-FFF2-40B4-BE49-F238E27FC236}">
                                <a16:creationId xmlns:a16="http://schemas.microsoft.com/office/drawing/2014/main" id="{00000000-0008-0000-0200-00008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E48F73" wp14:editId="3025C114">
                  <wp:simplePos x="0" y="0"/>
                  <wp:positionH relativeFrom="column">
                    <wp:posOffset>0</wp:posOffset>
                  </wp:positionH>
                  <wp:positionV relativeFrom="paragraph">
                    <wp:posOffset>9525</wp:posOffset>
                  </wp:positionV>
                  <wp:extent cx="9525" cy="123825"/>
                  <wp:effectExtent l="0" t="0" r="28575" b="9525"/>
                  <wp:wrapNone/>
                  <wp:docPr id="2693" name="Imagen 572" hidden="1">
                    <a:extLst xmlns:a="http://schemas.openxmlformats.org/drawingml/2006/main">
                      <a:ext uri="{FF2B5EF4-FFF2-40B4-BE49-F238E27FC236}">
                        <a16:creationId xmlns:a16="http://schemas.microsoft.com/office/drawing/2014/main" id="{00000000-0008-0000-0200-0000850A0000}"/>
                      </a:ext>
                    </a:extLst>
                  </wp:docPr>
                  <wp:cNvGraphicFramePr/>
                  <a:graphic xmlns:a="http://schemas.openxmlformats.org/drawingml/2006/main">
                    <a:graphicData uri="http://schemas.openxmlformats.org/drawingml/2006/picture">
                      <pic:pic xmlns:pic="http://schemas.openxmlformats.org/drawingml/2006/picture">
                        <pic:nvPicPr>
                          <pic:cNvPr id="2693" name="2198 Imagen" hidden="1">
                            <a:extLst>
                              <a:ext uri="{FF2B5EF4-FFF2-40B4-BE49-F238E27FC236}">
                                <a16:creationId xmlns:a16="http://schemas.microsoft.com/office/drawing/2014/main" id="{00000000-0008-0000-0200-00008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6000D4" wp14:editId="35521A67">
                  <wp:simplePos x="0" y="0"/>
                  <wp:positionH relativeFrom="column">
                    <wp:posOffset>0</wp:posOffset>
                  </wp:positionH>
                  <wp:positionV relativeFrom="paragraph">
                    <wp:posOffset>9525</wp:posOffset>
                  </wp:positionV>
                  <wp:extent cx="9525" cy="123825"/>
                  <wp:effectExtent l="0" t="0" r="28575" b="9525"/>
                  <wp:wrapNone/>
                  <wp:docPr id="2694" name="Imagen 571" hidden="1">
                    <a:extLst xmlns:a="http://schemas.openxmlformats.org/drawingml/2006/main">
                      <a:ext uri="{FF2B5EF4-FFF2-40B4-BE49-F238E27FC236}">
                        <a16:creationId xmlns:a16="http://schemas.microsoft.com/office/drawing/2014/main" id="{00000000-0008-0000-0200-0000860A0000}"/>
                      </a:ext>
                    </a:extLst>
                  </wp:docPr>
                  <wp:cNvGraphicFramePr/>
                  <a:graphic xmlns:a="http://schemas.openxmlformats.org/drawingml/2006/main">
                    <a:graphicData uri="http://schemas.openxmlformats.org/drawingml/2006/picture">
                      <pic:pic xmlns:pic="http://schemas.openxmlformats.org/drawingml/2006/picture">
                        <pic:nvPicPr>
                          <pic:cNvPr id="2694" name="2199 Imagen" hidden="1">
                            <a:extLst>
                              <a:ext uri="{FF2B5EF4-FFF2-40B4-BE49-F238E27FC236}">
                                <a16:creationId xmlns:a16="http://schemas.microsoft.com/office/drawing/2014/main" id="{00000000-0008-0000-0200-00008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0C7486" wp14:editId="290FC653">
                  <wp:simplePos x="0" y="0"/>
                  <wp:positionH relativeFrom="column">
                    <wp:posOffset>0</wp:posOffset>
                  </wp:positionH>
                  <wp:positionV relativeFrom="paragraph">
                    <wp:posOffset>9525</wp:posOffset>
                  </wp:positionV>
                  <wp:extent cx="9525" cy="123825"/>
                  <wp:effectExtent l="0" t="0" r="28575" b="9525"/>
                  <wp:wrapNone/>
                  <wp:docPr id="2695" name="Imagen 570" hidden="1">
                    <a:extLst xmlns:a="http://schemas.openxmlformats.org/drawingml/2006/main">
                      <a:ext uri="{FF2B5EF4-FFF2-40B4-BE49-F238E27FC236}">
                        <a16:creationId xmlns:a16="http://schemas.microsoft.com/office/drawing/2014/main" id="{00000000-0008-0000-0200-0000870A0000}"/>
                      </a:ext>
                    </a:extLst>
                  </wp:docPr>
                  <wp:cNvGraphicFramePr/>
                  <a:graphic xmlns:a="http://schemas.openxmlformats.org/drawingml/2006/main">
                    <a:graphicData uri="http://schemas.openxmlformats.org/drawingml/2006/picture">
                      <pic:pic xmlns:pic="http://schemas.openxmlformats.org/drawingml/2006/picture">
                        <pic:nvPicPr>
                          <pic:cNvPr id="2695" name="2200 Imagen" hidden="1">
                            <a:extLst>
                              <a:ext uri="{FF2B5EF4-FFF2-40B4-BE49-F238E27FC236}">
                                <a16:creationId xmlns:a16="http://schemas.microsoft.com/office/drawing/2014/main" id="{00000000-0008-0000-0200-00008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DEF24C" wp14:editId="6AE11126">
                  <wp:simplePos x="0" y="0"/>
                  <wp:positionH relativeFrom="column">
                    <wp:posOffset>0</wp:posOffset>
                  </wp:positionH>
                  <wp:positionV relativeFrom="paragraph">
                    <wp:posOffset>9525</wp:posOffset>
                  </wp:positionV>
                  <wp:extent cx="9525" cy="123825"/>
                  <wp:effectExtent l="0" t="0" r="28575" b="9525"/>
                  <wp:wrapNone/>
                  <wp:docPr id="2696" name="Imagen 569" hidden="1">
                    <a:extLst xmlns:a="http://schemas.openxmlformats.org/drawingml/2006/main">
                      <a:ext uri="{FF2B5EF4-FFF2-40B4-BE49-F238E27FC236}">
                        <a16:creationId xmlns:a16="http://schemas.microsoft.com/office/drawing/2014/main" id="{00000000-0008-0000-0200-0000880A0000}"/>
                      </a:ext>
                    </a:extLst>
                  </wp:docPr>
                  <wp:cNvGraphicFramePr/>
                  <a:graphic xmlns:a="http://schemas.openxmlformats.org/drawingml/2006/main">
                    <a:graphicData uri="http://schemas.openxmlformats.org/drawingml/2006/picture">
                      <pic:pic xmlns:pic="http://schemas.openxmlformats.org/drawingml/2006/picture">
                        <pic:nvPicPr>
                          <pic:cNvPr id="2696" name="2201 Imagen" hidden="1">
                            <a:extLst>
                              <a:ext uri="{FF2B5EF4-FFF2-40B4-BE49-F238E27FC236}">
                                <a16:creationId xmlns:a16="http://schemas.microsoft.com/office/drawing/2014/main" id="{00000000-0008-0000-0200-00008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024199" wp14:editId="4561A1AB">
                  <wp:simplePos x="0" y="0"/>
                  <wp:positionH relativeFrom="column">
                    <wp:posOffset>0</wp:posOffset>
                  </wp:positionH>
                  <wp:positionV relativeFrom="paragraph">
                    <wp:posOffset>9525</wp:posOffset>
                  </wp:positionV>
                  <wp:extent cx="9525" cy="123825"/>
                  <wp:effectExtent l="0" t="0" r="28575" b="9525"/>
                  <wp:wrapNone/>
                  <wp:docPr id="2697" name="Imagen 568" hidden="1">
                    <a:extLst xmlns:a="http://schemas.openxmlformats.org/drawingml/2006/main">
                      <a:ext uri="{FF2B5EF4-FFF2-40B4-BE49-F238E27FC236}">
                        <a16:creationId xmlns:a16="http://schemas.microsoft.com/office/drawing/2014/main" id="{00000000-0008-0000-0200-0000890A0000}"/>
                      </a:ext>
                    </a:extLst>
                  </wp:docPr>
                  <wp:cNvGraphicFramePr/>
                  <a:graphic xmlns:a="http://schemas.openxmlformats.org/drawingml/2006/main">
                    <a:graphicData uri="http://schemas.openxmlformats.org/drawingml/2006/picture">
                      <pic:pic xmlns:pic="http://schemas.openxmlformats.org/drawingml/2006/picture">
                        <pic:nvPicPr>
                          <pic:cNvPr id="2697" name="2202 Imagen" hidden="1">
                            <a:extLst>
                              <a:ext uri="{FF2B5EF4-FFF2-40B4-BE49-F238E27FC236}">
                                <a16:creationId xmlns:a16="http://schemas.microsoft.com/office/drawing/2014/main" id="{00000000-0008-0000-0200-00008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B6B50" wp14:editId="364184D8">
                  <wp:simplePos x="0" y="0"/>
                  <wp:positionH relativeFrom="column">
                    <wp:posOffset>0</wp:posOffset>
                  </wp:positionH>
                  <wp:positionV relativeFrom="paragraph">
                    <wp:posOffset>9525</wp:posOffset>
                  </wp:positionV>
                  <wp:extent cx="9525" cy="123825"/>
                  <wp:effectExtent l="0" t="0" r="28575" b="9525"/>
                  <wp:wrapNone/>
                  <wp:docPr id="2698" name="Imagen 567" hidden="1">
                    <a:extLst xmlns:a="http://schemas.openxmlformats.org/drawingml/2006/main">
                      <a:ext uri="{FF2B5EF4-FFF2-40B4-BE49-F238E27FC236}">
                        <a16:creationId xmlns:a16="http://schemas.microsoft.com/office/drawing/2014/main" id="{00000000-0008-0000-0200-00008A0A0000}"/>
                      </a:ext>
                    </a:extLst>
                  </wp:docPr>
                  <wp:cNvGraphicFramePr/>
                  <a:graphic xmlns:a="http://schemas.openxmlformats.org/drawingml/2006/main">
                    <a:graphicData uri="http://schemas.openxmlformats.org/drawingml/2006/picture">
                      <pic:pic xmlns:pic="http://schemas.openxmlformats.org/drawingml/2006/picture">
                        <pic:nvPicPr>
                          <pic:cNvPr id="2698" name="2203 Imagen" hidden="1">
                            <a:extLst>
                              <a:ext uri="{FF2B5EF4-FFF2-40B4-BE49-F238E27FC236}">
                                <a16:creationId xmlns:a16="http://schemas.microsoft.com/office/drawing/2014/main" id="{00000000-0008-0000-0200-00008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70C901" wp14:editId="7329BA2A">
                  <wp:simplePos x="0" y="0"/>
                  <wp:positionH relativeFrom="column">
                    <wp:posOffset>0</wp:posOffset>
                  </wp:positionH>
                  <wp:positionV relativeFrom="paragraph">
                    <wp:posOffset>9525</wp:posOffset>
                  </wp:positionV>
                  <wp:extent cx="9525" cy="123825"/>
                  <wp:effectExtent l="0" t="0" r="28575" b="9525"/>
                  <wp:wrapNone/>
                  <wp:docPr id="2699" name="Imagen 566" hidden="1">
                    <a:extLst xmlns:a="http://schemas.openxmlformats.org/drawingml/2006/main">
                      <a:ext uri="{FF2B5EF4-FFF2-40B4-BE49-F238E27FC236}">
                        <a16:creationId xmlns:a16="http://schemas.microsoft.com/office/drawing/2014/main" id="{00000000-0008-0000-0200-00008B0A0000}"/>
                      </a:ext>
                    </a:extLst>
                  </wp:docPr>
                  <wp:cNvGraphicFramePr/>
                  <a:graphic xmlns:a="http://schemas.openxmlformats.org/drawingml/2006/main">
                    <a:graphicData uri="http://schemas.openxmlformats.org/drawingml/2006/picture">
                      <pic:pic xmlns:pic="http://schemas.openxmlformats.org/drawingml/2006/picture">
                        <pic:nvPicPr>
                          <pic:cNvPr id="2699" name="2204 Imagen" hidden="1">
                            <a:extLst>
                              <a:ext uri="{FF2B5EF4-FFF2-40B4-BE49-F238E27FC236}">
                                <a16:creationId xmlns:a16="http://schemas.microsoft.com/office/drawing/2014/main" id="{00000000-0008-0000-0200-00008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DC2F9C" wp14:editId="2382FA91">
                  <wp:simplePos x="0" y="0"/>
                  <wp:positionH relativeFrom="column">
                    <wp:posOffset>0</wp:posOffset>
                  </wp:positionH>
                  <wp:positionV relativeFrom="paragraph">
                    <wp:posOffset>9525</wp:posOffset>
                  </wp:positionV>
                  <wp:extent cx="9525" cy="123825"/>
                  <wp:effectExtent l="0" t="0" r="28575" b="9525"/>
                  <wp:wrapNone/>
                  <wp:docPr id="2700" name="Imagen 565" hidden="1">
                    <a:extLst xmlns:a="http://schemas.openxmlformats.org/drawingml/2006/main">
                      <a:ext uri="{FF2B5EF4-FFF2-40B4-BE49-F238E27FC236}">
                        <a16:creationId xmlns:a16="http://schemas.microsoft.com/office/drawing/2014/main" id="{00000000-0008-0000-0200-00008C0A0000}"/>
                      </a:ext>
                    </a:extLst>
                  </wp:docPr>
                  <wp:cNvGraphicFramePr/>
                  <a:graphic xmlns:a="http://schemas.openxmlformats.org/drawingml/2006/main">
                    <a:graphicData uri="http://schemas.openxmlformats.org/drawingml/2006/picture">
                      <pic:pic xmlns:pic="http://schemas.openxmlformats.org/drawingml/2006/picture">
                        <pic:nvPicPr>
                          <pic:cNvPr id="2700" name="2205 Imagen" hidden="1">
                            <a:extLst>
                              <a:ext uri="{FF2B5EF4-FFF2-40B4-BE49-F238E27FC236}">
                                <a16:creationId xmlns:a16="http://schemas.microsoft.com/office/drawing/2014/main" id="{00000000-0008-0000-0200-00008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1B6471" wp14:editId="2A473E17">
                  <wp:simplePos x="0" y="0"/>
                  <wp:positionH relativeFrom="column">
                    <wp:posOffset>0</wp:posOffset>
                  </wp:positionH>
                  <wp:positionV relativeFrom="paragraph">
                    <wp:posOffset>9525</wp:posOffset>
                  </wp:positionV>
                  <wp:extent cx="9525" cy="123825"/>
                  <wp:effectExtent l="0" t="0" r="28575" b="9525"/>
                  <wp:wrapNone/>
                  <wp:docPr id="2701" name="Imagen 564" hidden="1">
                    <a:extLst xmlns:a="http://schemas.openxmlformats.org/drawingml/2006/main">
                      <a:ext uri="{FF2B5EF4-FFF2-40B4-BE49-F238E27FC236}">
                        <a16:creationId xmlns:a16="http://schemas.microsoft.com/office/drawing/2014/main" id="{00000000-0008-0000-0200-00008D0A0000}"/>
                      </a:ext>
                    </a:extLst>
                  </wp:docPr>
                  <wp:cNvGraphicFramePr/>
                  <a:graphic xmlns:a="http://schemas.openxmlformats.org/drawingml/2006/main">
                    <a:graphicData uri="http://schemas.openxmlformats.org/drawingml/2006/picture">
                      <pic:pic xmlns:pic="http://schemas.openxmlformats.org/drawingml/2006/picture">
                        <pic:nvPicPr>
                          <pic:cNvPr id="2701" name="2206 Imagen" hidden="1">
                            <a:extLst>
                              <a:ext uri="{FF2B5EF4-FFF2-40B4-BE49-F238E27FC236}">
                                <a16:creationId xmlns:a16="http://schemas.microsoft.com/office/drawing/2014/main" id="{00000000-0008-0000-0200-00008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E904B0" wp14:editId="16CC65AD">
                  <wp:simplePos x="0" y="0"/>
                  <wp:positionH relativeFrom="column">
                    <wp:posOffset>0</wp:posOffset>
                  </wp:positionH>
                  <wp:positionV relativeFrom="paragraph">
                    <wp:posOffset>9525</wp:posOffset>
                  </wp:positionV>
                  <wp:extent cx="9525" cy="123825"/>
                  <wp:effectExtent l="0" t="0" r="28575" b="9525"/>
                  <wp:wrapNone/>
                  <wp:docPr id="2702" name="Imagen 563" hidden="1">
                    <a:extLst xmlns:a="http://schemas.openxmlformats.org/drawingml/2006/main">
                      <a:ext uri="{FF2B5EF4-FFF2-40B4-BE49-F238E27FC236}">
                        <a16:creationId xmlns:a16="http://schemas.microsoft.com/office/drawing/2014/main" id="{00000000-0008-0000-0200-00008E0A0000}"/>
                      </a:ext>
                    </a:extLst>
                  </wp:docPr>
                  <wp:cNvGraphicFramePr/>
                  <a:graphic xmlns:a="http://schemas.openxmlformats.org/drawingml/2006/main">
                    <a:graphicData uri="http://schemas.openxmlformats.org/drawingml/2006/picture">
                      <pic:pic xmlns:pic="http://schemas.openxmlformats.org/drawingml/2006/picture">
                        <pic:nvPicPr>
                          <pic:cNvPr id="2702" name="2207 Imagen" hidden="1">
                            <a:extLst>
                              <a:ext uri="{FF2B5EF4-FFF2-40B4-BE49-F238E27FC236}">
                                <a16:creationId xmlns:a16="http://schemas.microsoft.com/office/drawing/2014/main" id="{00000000-0008-0000-0200-00008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65B247" wp14:editId="076AE064">
                  <wp:simplePos x="0" y="0"/>
                  <wp:positionH relativeFrom="column">
                    <wp:posOffset>0</wp:posOffset>
                  </wp:positionH>
                  <wp:positionV relativeFrom="paragraph">
                    <wp:posOffset>9525</wp:posOffset>
                  </wp:positionV>
                  <wp:extent cx="9525" cy="123825"/>
                  <wp:effectExtent l="0" t="0" r="28575" b="9525"/>
                  <wp:wrapNone/>
                  <wp:docPr id="2703" name="Imagen 562" hidden="1">
                    <a:extLst xmlns:a="http://schemas.openxmlformats.org/drawingml/2006/main">
                      <a:ext uri="{FF2B5EF4-FFF2-40B4-BE49-F238E27FC236}">
                        <a16:creationId xmlns:a16="http://schemas.microsoft.com/office/drawing/2014/main" id="{00000000-0008-0000-0200-00008F0A0000}"/>
                      </a:ext>
                    </a:extLst>
                  </wp:docPr>
                  <wp:cNvGraphicFramePr/>
                  <a:graphic xmlns:a="http://schemas.openxmlformats.org/drawingml/2006/main">
                    <a:graphicData uri="http://schemas.openxmlformats.org/drawingml/2006/picture">
                      <pic:pic xmlns:pic="http://schemas.openxmlformats.org/drawingml/2006/picture">
                        <pic:nvPicPr>
                          <pic:cNvPr id="2703" name="2208 Imagen" hidden="1">
                            <a:extLst>
                              <a:ext uri="{FF2B5EF4-FFF2-40B4-BE49-F238E27FC236}">
                                <a16:creationId xmlns:a16="http://schemas.microsoft.com/office/drawing/2014/main" id="{00000000-0008-0000-0200-00008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74F535" wp14:editId="194BEA99">
                  <wp:simplePos x="0" y="0"/>
                  <wp:positionH relativeFrom="column">
                    <wp:posOffset>0</wp:posOffset>
                  </wp:positionH>
                  <wp:positionV relativeFrom="paragraph">
                    <wp:posOffset>9525</wp:posOffset>
                  </wp:positionV>
                  <wp:extent cx="9525" cy="123825"/>
                  <wp:effectExtent l="0" t="0" r="28575" b="9525"/>
                  <wp:wrapNone/>
                  <wp:docPr id="2704" name="Imagen 561" hidden="1">
                    <a:extLst xmlns:a="http://schemas.openxmlformats.org/drawingml/2006/main">
                      <a:ext uri="{FF2B5EF4-FFF2-40B4-BE49-F238E27FC236}">
                        <a16:creationId xmlns:a16="http://schemas.microsoft.com/office/drawing/2014/main" id="{00000000-0008-0000-0200-0000900A0000}"/>
                      </a:ext>
                    </a:extLst>
                  </wp:docPr>
                  <wp:cNvGraphicFramePr/>
                  <a:graphic xmlns:a="http://schemas.openxmlformats.org/drawingml/2006/main">
                    <a:graphicData uri="http://schemas.openxmlformats.org/drawingml/2006/picture">
                      <pic:pic xmlns:pic="http://schemas.openxmlformats.org/drawingml/2006/picture">
                        <pic:nvPicPr>
                          <pic:cNvPr id="2704" name="2209 Imagen" hidden="1">
                            <a:extLst>
                              <a:ext uri="{FF2B5EF4-FFF2-40B4-BE49-F238E27FC236}">
                                <a16:creationId xmlns:a16="http://schemas.microsoft.com/office/drawing/2014/main" id="{00000000-0008-0000-0200-00009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EFBA90" wp14:editId="04724501">
                  <wp:simplePos x="0" y="0"/>
                  <wp:positionH relativeFrom="column">
                    <wp:posOffset>0</wp:posOffset>
                  </wp:positionH>
                  <wp:positionV relativeFrom="paragraph">
                    <wp:posOffset>9525</wp:posOffset>
                  </wp:positionV>
                  <wp:extent cx="9525" cy="123825"/>
                  <wp:effectExtent l="0" t="0" r="28575" b="9525"/>
                  <wp:wrapNone/>
                  <wp:docPr id="2705" name="Imagen 560" hidden="1">
                    <a:extLst xmlns:a="http://schemas.openxmlformats.org/drawingml/2006/main">
                      <a:ext uri="{FF2B5EF4-FFF2-40B4-BE49-F238E27FC236}">
                        <a16:creationId xmlns:a16="http://schemas.microsoft.com/office/drawing/2014/main" id="{00000000-0008-0000-0200-0000910A0000}"/>
                      </a:ext>
                    </a:extLst>
                  </wp:docPr>
                  <wp:cNvGraphicFramePr/>
                  <a:graphic xmlns:a="http://schemas.openxmlformats.org/drawingml/2006/main">
                    <a:graphicData uri="http://schemas.openxmlformats.org/drawingml/2006/picture">
                      <pic:pic xmlns:pic="http://schemas.openxmlformats.org/drawingml/2006/picture">
                        <pic:nvPicPr>
                          <pic:cNvPr id="2705" name="2210 Imagen" hidden="1">
                            <a:extLst>
                              <a:ext uri="{FF2B5EF4-FFF2-40B4-BE49-F238E27FC236}">
                                <a16:creationId xmlns:a16="http://schemas.microsoft.com/office/drawing/2014/main" id="{00000000-0008-0000-0200-00009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D4E4A7" wp14:editId="5F7A5275">
                  <wp:simplePos x="0" y="0"/>
                  <wp:positionH relativeFrom="column">
                    <wp:posOffset>0</wp:posOffset>
                  </wp:positionH>
                  <wp:positionV relativeFrom="paragraph">
                    <wp:posOffset>9525</wp:posOffset>
                  </wp:positionV>
                  <wp:extent cx="9525" cy="123825"/>
                  <wp:effectExtent l="0" t="0" r="28575" b="9525"/>
                  <wp:wrapNone/>
                  <wp:docPr id="2706" name="Imagen 559" hidden="1">
                    <a:extLst xmlns:a="http://schemas.openxmlformats.org/drawingml/2006/main">
                      <a:ext uri="{FF2B5EF4-FFF2-40B4-BE49-F238E27FC236}">
                        <a16:creationId xmlns:a16="http://schemas.microsoft.com/office/drawing/2014/main" id="{00000000-0008-0000-0200-0000920A0000}"/>
                      </a:ext>
                    </a:extLst>
                  </wp:docPr>
                  <wp:cNvGraphicFramePr/>
                  <a:graphic xmlns:a="http://schemas.openxmlformats.org/drawingml/2006/main">
                    <a:graphicData uri="http://schemas.openxmlformats.org/drawingml/2006/picture">
                      <pic:pic xmlns:pic="http://schemas.openxmlformats.org/drawingml/2006/picture">
                        <pic:nvPicPr>
                          <pic:cNvPr id="2706" name="2211 Imagen" hidden="1">
                            <a:extLst>
                              <a:ext uri="{FF2B5EF4-FFF2-40B4-BE49-F238E27FC236}">
                                <a16:creationId xmlns:a16="http://schemas.microsoft.com/office/drawing/2014/main" id="{00000000-0008-0000-0200-00009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54B94D" wp14:editId="1E27A560">
                  <wp:simplePos x="0" y="0"/>
                  <wp:positionH relativeFrom="column">
                    <wp:posOffset>0</wp:posOffset>
                  </wp:positionH>
                  <wp:positionV relativeFrom="paragraph">
                    <wp:posOffset>9525</wp:posOffset>
                  </wp:positionV>
                  <wp:extent cx="9525" cy="123825"/>
                  <wp:effectExtent l="0" t="0" r="28575" b="9525"/>
                  <wp:wrapNone/>
                  <wp:docPr id="2707" name="Imagen 558" hidden="1">
                    <a:extLst xmlns:a="http://schemas.openxmlformats.org/drawingml/2006/main">
                      <a:ext uri="{FF2B5EF4-FFF2-40B4-BE49-F238E27FC236}">
                        <a16:creationId xmlns:a16="http://schemas.microsoft.com/office/drawing/2014/main" id="{00000000-0008-0000-0200-0000930A0000}"/>
                      </a:ext>
                    </a:extLst>
                  </wp:docPr>
                  <wp:cNvGraphicFramePr/>
                  <a:graphic xmlns:a="http://schemas.openxmlformats.org/drawingml/2006/main">
                    <a:graphicData uri="http://schemas.openxmlformats.org/drawingml/2006/picture">
                      <pic:pic xmlns:pic="http://schemas.openxmlformats.org/drawingml/2006/picture">
                        <pic:nvPicPr>
                          <pic:cNvPr id="2707" name="2212 Imagen" hidden="1">
                            <a:extLst>
                              <a:ext uri="{FF2B5EF4-FFF2-40B4-BE49-F238E27FC236}">
                                <a16:creationId xmlns:a16="http://schemas.microsoft.com/office/drawing/2014/main" id="{00000000-0008-0000-0200-00009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55A8A0" wp14:editId="0A1FE4A6">
                  <wp:simplePos x="0" y="0"/>
                  <wp:positionH relativeFrom="column">
                    <wp:posOffset>0</wp:posOffset>
                  </wp:positionH>
                  <wp:positionV relativeFrom="paragraph">
                    <wp:posOffset>9525</wp:posOffset>
                  </wp:positionV>
                  <wp:extent cx="9525" cy="123825"/>
                  <wp:effectExtent l="0" t="0" r="28575" b="9525"/>
                  <wp:wrapNone/>
                  <wp:docPr id="2708" name="Imagen 557" hidden="1">
                    <a:extLst xmlns:a="http://schemas.openxmlformats.org/drawingml/2006/main">
                      <a:ext uri="{FF2B5EF4-FFF2-40B4-BE49-F238E27FC236}">
                        <a16:creationId xmlns:a16="http://schemas.microsoft.com/office/drawing/2014/main" id="{00000000-0008-0000-0200-0000940A0000}"/>
                      </a:ext>
                    </a:extLst>
                  </wp:docPr>
                  <wp:cNvGraphicFramePr/>
                  <a:graphic xmlns:a="http://schemas.openxmlformats.org/drawingml/2006/main">
                    <a:graphicData uri="http://schemas.openxmlformats.org/drawingml/2006/picture">
                      <pic:pic xmlns:pic="http://schemas.openxmlformats.org/drawingml/2006/picture">
                        <pic:nvPicPr>
                          <pic:cNvPr id="2708" name="2213 Imagen" hidden="1">
                            <a:extLst>
                              <a:ext uri="{FF2B5EF4-FFF2-40B4-BE49-F238E27FC236}">
                                <a16:creationId xmlns:a16="http://schemas.microsoft.com/office/drawing/2014/main" id="{00000000-0008-0000-0200-00009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32BA19" wp14:editId="19B449F6">
                  <wp:simplePos x="0" y="0"/>
                  <wp:positionH relativeFrom="column">
                    <wp:posOffset>0</wp:posOffset>
                  </wp:positionH>
                  <wp:positionV relativeFrom="paragraph">
                    <wp:posOffset>9525</wp:posOffset>
                  </wp:positionV>
                  <wp:extent cx="9525" cy="123825"/>
                  <wp:effectExtent l="0" t="0" r="28575" b="9525"/>
                  <wp:wrapNone/>
                  <wp:docPr id="2709" name="Imagen 556" hidden="1">
                    <a:extLst xmlns:a="http://schemas.openxmlformats.org/drawingml/2006/main">
                      <a:ext uri="{FF2B5EF4-FFF2-40B4-BE49-F238E27FC236}">
                        <a16:creationId xmlns:a16="http://schemas.microsoft.com/office/drawing/2014/main" id="{00000000-0008-0000-0200-0000950A0000}"/>
                      </a:ext>
                    </a:extLst>
                  </wp:docPr>
                  <wp:cNvGraphicFramePr/>
                  <a:graphic xmlns:a="http://schemas.openxmlformats.org/drawingml/2006/main">
                    <a:graphicData uri="http://schemas.openxmlformats.org/drawingml/2006/picture">
                      <pic:pic xmlns:pic="http://schemas.openxmlformats.org/drawingml/2006/picture">
                        <pic:nvPicPr>
                          <pic:cNvPr id="2709" name="2214 Imagen" hidden="1">
                            <a:extLst>
                              <a:ext uri="{FF2B5EF4-FFF2-40B4-BE49-F238E27FC236}">
                                <a16:creationId xmlns:a16="http://schemas.microsoft.com/office/drawing/2014/main" id="{00000000-0008-0000-0200-00009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1A1EDC" wp14:editId="07D8D9A8">
                  <wp:simplePos x="0" y="0"/>
                  <wp:positionH relativeFrom="column">
                    <wp:posOffset>0</wp:posOffset>
                  </wp:positionH>
                  <wp:positionV relativeFrom="paragraph">
                    <wp:posOffset>9525</wp:posOffset>
                  </wp:positionV>
                  <wp:extent cx="9525" cy="123825"/>
                  <wp:effectExtent l="0" t="0" r="28575" b="9525"/>
                  <wp:wrapNone/>
                  <wp:docPr id="2710" name="Imagen 555" hidden="1">
                    <a:extLst xmlns:a="http://schemas.openxmlformats.org/drawingml/2006/main">
                      <a:ext uri="{FF2B5EF4-FFF2-40B4-BE49-F238E27FC236}">
                        <a16:creationId xmlns:a16="http://schemas.microsoft.com/office/drawing/2014/main" id="{00000000-0008-0000-0200-0000960A0000}"/>
                      </a:ext>
                    </a:extLst>
                  </wp:docPr>
                  <wp:cNvGraphicFramePr/>
                  <a:graphic xmlns:a="http://schemas.openxmlformats.org/drawingml/2006/main">
                    <a:graphicData uri="http://schemas.openxmlformats.org/drawingml/2006/picture">
                      <pic:pic xmlns:pic="http://schemas.openxmlformats.org/drawingml/2006/picture">
                        <pic:nvPicPr>
                          <pic:cNvPr id="2710" name="2215 Imagen" hidden="1">
                            <a:extLst>
                              <a:ext uri="{FF2B5EF4-FFF2-40B4-BE49-F238E27FC236}">
                                <a16:creationId xmlns:a16="http://schemas.microsoft.com/office/drawing/2014/main" id="{00000000-0008-0000-0200-00009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1EA63B" wp14:editId="503BBBE6">
                  <wp:simplePos x="0" y="0"/>
                  <wp:positionH relativeFrom="column">
                    <wp:posOffset>0</wp:posOffset>
                  </wp:positionH>
                  <wp:positionV relativeFrom="paragraph">
                    <wp:posOffset>9525</wp:posOffset>
                  </wp:positionV>
                  <wp:extent cx="9525" cy="123825"/>
                  <wp:effectExtent l="0" t="0" r="28575" b="9525"/>
                  <wp:wrapNone/>
                  <wp:docPr id="2711" name="Imagen 554" hidden="1">
                    <a:extLst xmlns:a="http://schemas.openxmlformats.org/drawingml/2006/main">
                      <a:ext uri="{FF2B5EF4-FFF2-40B4-BE49-F238E27FC236}">
                        <a16:creationId xmlns:a16="http://schemas.microsoft.com/office/drawing/2014/main" id="{00000000-0008-0000-0200-0000970A0000}"/>
                      </a:ext>
                    </a:extLst>
                  </wp:docPr>
                  <wp:cNvGraphicFramePr/>
                  <a:graphic xmlns:a="http://schemas.openxmlformats.org/drawingml/2006/main">
                    <a:graphicData uri="http://schemas.openxmlformats.org/drawingml/2006/picture">
                      <pic:pic xmlns:pic="http://schemas.openxmlformats.org/drawingml/2006/picture">
                        <pic:nvPicPr>
                          <pic:cNvPr id="2711" name="2216 Imagen" hidden="1">
                            <a:extLst>
                              <a:ext uri="{FF2B5EF4-FFF2-40B4-BE49-F238E27FC236}">
                                <a16:creationId xmlns:a16="http://schemas.microsoft.com/office/drawing/2014/main" id="{00000000-0008-0000-0200-00009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DBE3C7" wp14:editId="342548C2">
                  <wp:simplePos x="0" y="0"/>
                  <wp:positionH relativeFrom="column">
                    <wp:posOffset>0</wp:posOffset>
                  </wp:positionH>
                  <wp:positionV relativeFrom="paragraph">
                    <wp:posOffset>9525</wp:posOffset>
                  </wp:positionV>
                  <wp:extent cx="9525" cy="123825"/>
                  <wp:effectExtent l="0" t="0" r="28575" b="9525"/>
                  <wp:wrapNone/>
                  <wp:docPr id="2712" name="Imagen 553" hidden="1">
                    <a:extLst xmlns:a="http://schemas.openxmlformats.org/drawingml/2006/main">
                      <a:ext uri="{FF2B5EF4-FFF2-40B4-BE49-F238E27FC236}">
                        <a16:creationId xmlns:a16="http://schemas.microsoft.com/office/drawing/2014/main" id="{00000000-0008-0000-0200-0000980A0000}"/>
                      </a:ext>
                    </a:extLst>
                  </wp:docPr>
                  <wp:cNvGraphicFramePr/>
                  <a:graphic xmlns:a="http://schemas.openxmlformats.org/drawingml/2006/main">
                    <a:graphicData uri="http://schemas.openxmlformats.org/drawingml/2006/picture">
                      <pic:pic xmlns:pic="http://schemas.openxmlformats.org/drawingml/2006/picture">
                        <pic:nvPicPr>
                          <pic:cNvPr id="2712" name="2217 Imagen" hidden="1">
                            <a:extLst>
                              <a:ext uri="{FF2B5EF4-FFF2-40B4-BE49-F238E27FC236}">
                                <a16:creationId xmlns:a16="http://schemas.microsoft.com/office/drawing/2014/main" id="{00000000-0008-0000-0200-00009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BE0191" wp14:editId="03C9F95F">
                  <wp:simplePos x="0" y="0"/>
                  <wp:positionH relativeFrom="column">
                    <wp:posOffset>0</wp:posOffset>
                  </wp:positionH>
                  <wp:positionV relativeFrom="paragraph">
                    <wp:posOffset>9525</wp:posOffset>
                  </wp:positionV>
                  <wp:extent cx="9525" cy="123825"/>
                  <wp:effectExtent l="0" t="0" r="28575" b="9525"/>
                  <wp:wrapNone/>
                  <wp:docPr id="2713" name="Imagen 552" hidden="1">
                    <a:extLst xmlns:a="http://schemas.openxmlformats.org/drawingml/2006/main">
                      <a:ext uri="{FF2B5EF4-FFF2-40B4-BE49-F238E27FC236}">
                        <a16:creationId xmlns:a16="http://schemas.microsoft.com/office/drawing/2014/main" id="{00000000-0008-0000-0200-0000990A0000}"/>
                      </a:ext>
                    </a:extLst>
                  </wp:docPr>
                  <wp:cNvGraphicFramePr/>
                  <a:graphic xmlns:a="http://schemas.openxmlformats.org/drawingml/2006/main">
                    <a:graphicData uri="http://schemas.openxmlformats.org/drawingml/2006/picture">
                      <pic:pic xmlns:pic="http://schemas.openxmlformats.org/drawingml/2006/picture">
                        <pic:nvPicPr>
                          <pic:cNvPr id="2713" name="2218 Imagen" hidden="1">
                            <a:extLst>
                              <a:ext uri="{FF2B5EF4-FFF2-40B4-BE49-F238E27FC236}">
                                <a16:creationId xmlns:a16="http://schemas.microsoft.com/office/drawing/2014/main" id="{00000000-0008-0000-0200-00009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4EDAF5" wp14:editId="2ACDB1E7">
                  <wp:simplePos x="0" y="0"/>
                  <wp:positionH relativeFrom="column">
                    <wp:posOffset>0</wp:posOffset>
                  </wp:positionH>
                  <wp:positionV relativeFrom="paragraph">
                    <wp:posOffset>9525</wp:posOffset>
                  </wp:positionV>
                  <wp:extent cx="9525" cy="123825"/>
                  <wp:effectExtent l="0" t="0" r="28575" b="9525"/>
                  <wp:wrapNone/>
                  <wp:docPr id="2714" name="Imagen 551" hidden="1">
                    <a:extLst xmlns:a="http://schemas.openxmlformats.org/drawingml/2006/main">
                      <a:ext uri="{FF2B5EF4-FFF2-40B4-BE49-F238E27FC236}">
                        <a16:creationId xmlns:a16="http://schemas.microsoft.com/office/drawing/2014/main" id="{00000000-0008-0000-0200-00009A0A0000}"/>
                      </a:ext>
                    </a:extLst>
                  </wp:docPr>
                  <wp:cNvGraphicFramePr/>
                  <a:graphic xmlns:a="http://schemas.openxmlformats.org/drawingml/2006/main">
                    <a:graphicData uri="http://schemas.openxmlformats.org/drawingml/2006/picture">
                      <pic:pic xmlns:pic="http://schemas.openxmlformats.org/drawingml/2006/picture">
                        <pic:nvPicPr>
                          <pic:cNvPr id="2714" name="2219 Imagen" hidden="1">
                            <a:extLst>
                              <a:ext uri="{FF2B5EF4-FFF2-40B4-BE49-F238E27FC236}">
                                <a16:creationId xmlns:a16="http://schemas.microsoft.com/office/drawing/2014/main" id="{00000000-0008-0000-0200-00009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32ED8D" wp14:editId="04C20D13">
                  <wp:simplePos x="0" y="0"/>
                  <wp:positionH relativeFrom="column">
                    <wp:posOffset>0</wp:posOffset>
                  </wp:positionH>
                  <wp:positionV relativeFrom="paragraph">
                    <wp:posOffset>9525</wp:posOffset>
                  </wp:positionV>
                  <wp:extent cx="9525" cy="123825"/>
                  <wp:effectExtent l="0" t="0" r="28575" b="9525"/>
                  <wp:wrapNone/>
                  <wp:docPr id="2715" name="Imagen 550" hidden="1">
                    <a:extLst xmlns:a="http://schemas.openxmlformats.org/drawingml/2006/main">
                      <a:ext uri="{FF2B5EF4-FFF2-40B4-BE49-F238E27FC236}">
                        <a16:creationId xmlns:a16="http://schemas.microsoft.com/office/drawing/2014/main" id="{00000000-0008-0000-0200-00009B0A0000}"/>
                      </a:ext>
                    </a:extLst>
                  </wp:docPr>
                  <wp:cNvGraphicFramePr/>
                  <a:graphic xmlns:a="http://schemas.openxmlformats.org/drawingml/2006/main">
                    <a:graphicData uri="http://schemas.openxmlformats.org/drawingml/2006/picture">
                      <pic:pic xmlns:pic="http://schemas.openxmlformats.org/drawingml/2006/picture">
                        <pic:nvPicPr>
                          <pic:cNvPr id="2715" name="2220 Imagen" hidden="1">
                            <a:extLst>
                              <a:ext uri="{FF2B5EF4-FFF2-40B4-BE49-F238E27FC236}">
                                <a16:creationId xmlns:a16="http://schemas.microsoft.com/office/drawing/2014/main" id="{00000000-0008-0000-0200-00009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D02080" wp14:editId="0AF895CC">
                  <wp:simplePos x="0" y="0"/>
                  <wp:positionH relativeFrom="column">
                    <wp:posOffset>0</wp:posOffset>
                  </wp:positionH>
                  <wp:positionV relativeFrom="paragraph">
                    <wp:posOffset>9525</wp:posOffset>
                  </wp:positionV>
                  <wp:extent cx="9525" cy="123825"/>
                  <wp:effectExtent l="0" t="0" r="28575" b="9525"/>
                  <wp:wrapNone/>
                  <wp:docPr id="2716" name="Imagen 549" hidden="1">
                    <a:extLst xmlns:a="http://schemas.openxmlformats.org/drawingml/2006/main">
                      <a:ext uri="{FF2B5EF4-FFF2-40B4-BE49-F238E27FC236}">
                        <a16:creationId xmlns:a16="http://schemas.microsoft.com/office/drawing/2014/main" id="{00000000-0008-0000-0200-00009C0A0000}"/>
                      </a:ext>
                    </a:extLst>
                  </wp:docPr>
                  <wp:cNvGraphicFramePr/>
                  <a:graphic xmlns:a="http://schemas.openxmlformats.org/drawingml/2006/main">
                    <a:graphicData uri="http://schemas.openxmlformats.org/drawingml/2006/picture">
                      <pic:pic xmlns:pic="http://schemas.openxmlformats.org/drawingml/2006/picture">
                        <pic:nvPicPr>
                          <pic:cNvPr id="2716" name="2221 Imagen" hidden="1">
                            <a:extLst>
                              <a:ext uri="{FF2B5EF4-FFF2-40B4-BE49-F238E27FC236}">
                                <a16:creationId xmlns:a16="http://schemas.microsoft.com/office/drawing/2014/main" id="{00000000-0008-0000-0200-00009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7BA605" wp14:editId="217D9E0B">
                  <wp:simplePos x="0" y="0"/>
                  <wp:positionH relativeFrom="column">
                    <wp:posOffset>0</wp:posOffset>
                  </wp:positionH>
                  <wp:positionV relativeFrom="paragraph">
                    <wp:posOffset>9525</wp:posOffset>
                  </wp:positionV>
                  <wp:extent cx="9525" cy="123825"/>
                  <wp:effectExtent l="0" t="0" r="28575" b="9525"/>
                  <wp:wrapNone/>
                  <wp:docPr id="2717" name="Imagen 548" hidden="1">
                    <a:extLst xmlns:a="http://schemas.openxmlformats.org/drawingml/2006/main">
                      <a:ext uri="{FF2B5EF4-FFF2-40B4-BE49-F238E27FC236}">
                        <a16:creationId xmlns:a16="http://schemas.microsoft.com/office/drawing/2014/main" id="{00000000-0008-0000-0200-00009D0A0000}"/>
                      </a:ext>
                    </a:extLst>
                  </wp:docPr>
                  <wp:cNvGraphicFramePr/>
                  <a:graphic xmlns:a="http://schemas.openxmlformats.org/drawingml/2006/main">
                    <a:graphicData uri="http://schemas.openxmlformats.org/drawingml/2006/picture">
                      <pic:pic xmlns:pic="http://schemas.openxmlformats.org/drawingml/2006/picture">
                        <pic:nvPicPr>
                          <pic:cNvPr id="2717" name="2222 Imagen" hidden="1">
                            <a:extLst>
                              <a:ext uri="{FF2B5EF4-FFF2-40B4-BE49-F238E27FC236}">
                                <a16:creationId xmlns:a16="http://schemas.microsoft.com/office/drawing/2014/main" id="{00000000-0008-0000-0200-00009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9CC749" wp14:editId="2905CB45">
                  <wp:simplePos x="0" y="0"/>
                  <wp:positionH relativeFrom="column">
                    <wp:posOffset>0</wp:posOffset>
                  </wp:positionH>
                  <wp:positionV relativeFrom="paragraph">
                    <wp:posOffset>9525</wp:posOffset>
                  </wp:positionV>
                  <wp:extent cx="9525" cy="123825"/>
                  <wp:effectExtent l="0" t="0" r="28575" b="9525"/>
                  <wp:wrapNone/>
                  <wp:docPr id="2718" name="Imagen 547" hidden="1">
                    <a:extLst xmlns:a="http://schemas.openxmlformats.org/drawingml/2006/main">
                      <a:ext uri="{FF2B5EF4-FFF2-40B4-BE49-F238E27FC236}">
                        <a16:creationId xmlns:a16="http://schemas.microsoft.com/office/drawing/2014/main" id="{00000000-0008-0000-0200-00009E0A0000}"/>
                      </a:ext>
                    </a:extLst>
                  </wp:docPr>
                  <wp:cNvGraphicFramePr/>
                  <a:graphic xmlns:a="http://schemas.openxmlformats.org/drawingml/2006/main">
                    <a:graphicData uri="http://schemas.openxmlformats.org/drawingml/2006/picture">
                      <pic:pic xmlns:pic="http://schemas.openxmlformats.org/drawingml/2006/picture">
                        <pic:nvPicPr>
                          <pic:cNvPr id="2718" name="2223 Imagen" hidden="1">
                            <a:extLst>
                              <a:ext uri="{FF2B5EF4-FFF2-40B4-BE49-F238E27FC236}">
                                <a16:creationId xmlns:a16="http://schemas.microsoft.com/office/drawing/2014/main" id="{00000000-0008-0000-0200-00009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962193" wp14:editId="38FB247E">
                  <wp:simplePos x="0" y="0"/>
                  <wp:positionH relativeFrom="column">
                    <wp:posOffset>0</wp:posOffset>
                  </wp:positionH>
                  <wp:positionV relativeFrom="paragraph">
                    <wp:posOffset>9525</wp:posOffset>
                  </wp:positionV>
                  <wp:extent cx="9525" cy="123825"/>
                  <wp:effectExtent l="0" t="0" r="28575" b="9525"/>
                  <wp:wrapNone/>
                  <wp:docPr id="2719" name="Imagen 546" hidden="1">
                    <a:extLst xmlns:a="http://schemas.openxmlformats.org/drawingml/2006/main">
                      <a:ext uri="{FF2B5EF4-FFF2-40B4-BE49-F238E27FC236}">
                        <a16:creationId xmlns:a16="http://schemas.microsoft.com/office/drawing/2014/main" id="{00000000-0008-0000-0200-00009F0A0000}"/>
                      </a:ext>
                    </a:extLst>
                  </wp:docPr>
                  <wp:cNvGraphicFramePr/>
                  <a:graphic xmlns:a="http://schemas.openxmlformats.org/drawingml/2006/main">
                    <a:graphicData uri="http://schemas.openxmlformats.org/drawingml/2006/picture">
                      <pic:pic xmlns:pic="http://schemas.openxmlformats.org/drawingml/2006/picture">
                        <pic:nvPicPr>
                          <pic:cNvPr id="2719" name="2224 Imagen" hidden="1">
                            <a:extLst>
                              <a:ext uri="{FF2B5EF4-FFF2-40B4-BE49-F238E27FC236}">
                                <a16:creationId xmlns:a16="http://schemas.microsoft.com/office/drawing/2014/main" id="{00000000-0008-0000-0200-00009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92C704" wp14:editId="6DD9D38A">
                  <wp:simplePos x="0" y="0"/>
                  <wp:positionH relativeFrom="column">
                    <wp:posOffset>0</wp:posOffset>
                  </wp:positionH>
                  <wp:positionV relativeFrom="paragraph">
                    <wp:posOffset>9525</wp:posOffset>
                  </wp:positionV>
                  <wp:extent cx="9525" cy="123825"/>
                  <wp:effectExtent l="0" t="0" r="28575" b="9525"/>
                  <wp:wrapNone/>
                  <wp:docPr id="2720" name="Imagen 545" hidden="1">
                    <a:extLst xmlns:a="http://schemas.openxmlformats.org/drawingml/2006/main">
                      <a:ext uri="{FF2B5EF4-FFF2-40B4-BE49-F238E27FC236}">
                        <a16:creationId xmlns:a16="http://schemas.microsoft.com/office/drawing/2014/main" id="{00000000-0008-0000-0200-0000A00A0000}"/>
                      </a:ext>
                    </a:extLst>
                  </wp:docPr>
                  <wp:cNvGraphicFramePr/>
                  <a:graphic xmlns:a="http://schemas.openxmlformats.org/drawingml/2006/main">
                    <a:graphicData uri="http://schemas.openxmlformats.org/drawingml/2006/picture">
                      <pic:pic xmlns:pic="http://schemas.openxmlformats.org/drawingml/2006/picture">
                        <pic:nvPicPr>
                          <pic:cNvPr id="2720" name="2225 Imagen" hidden="1">
                            <a:extLst>
                              <a:ext uri="{FF2B5EF4-FFF2-40B4-BE49-F238E27FC236}">
                                <a16:creationId xmlns:a16="http://schemas.microsoft.com/office/drawing/2014/main" id="{00000000-0008-0000-0200-0000A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E9AA4A" wp14:editId="31013128">
                  <wp:simplePos x="0" y="0"/>
                  <wp:positionH relativeFrom="column">
                    <wp:posOffset>0</wp:posOffset>
                  </wp:positionH>
                  <wp:positionV relativeFrom="paragraph">
                    <wp:posOffset>9525</wp:posOffset>
                  </wp:positionV>
                  <wp:extent cx="9525" cy="123825"/>
                  <wp:effectExtent l="0" t="0" r="28575" b="9525"/>
                  <wp:wrapNone/>
                  <wp:docPr id="2721" name="Imagen 544" hidden="1">
                    <a:extLst xmlns:a="http://schemas.openxmlformats.org/drawingml/2006/main">
                      <a:ext uri="{FF2B5EF4-FFF2-40B4-BE49-F238E27FC236}">
                        <a16:creationId xmlns:a16="http://schemas.microsoft.com/office/drawing/2014/main" id="{00000000-0008-0000-0200-0000A10A0000}"/>
                      </a:ext>
                    </a:extLst>
                  </wp:docPr>
                  <wp:cNvGraphicFramePr/>
                  <a:graphic xmlns:a="http://schemas.openxmlformats.org/drawingml/2006/main">
                    <a:graphicData uri="http://schemas.openxmlformats.org/drawingml/2006/picture">
                      <pic:pic xmlns:pic="http://schemas.openxmlformats.org/drawingml/2006/picture">
                        <pic:nvPicPr>
                          <pic:cNvPr id="2721" name="2226 Imagen" hidden="1">
                            <a:extLst>
                              <a:ext uri="{FF2B5EF4-FFF2-40B4-BE49-F238E27FC236}">
                                <a16:creationId xmlns:a16="http://schemas.microsoft.com/office/drawing/2014/main" id="{00000000-0008-0000-0200-0000A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369773" wp14:editId="48742DC9">
                  <wp:simplePos x="0" y="0"/>
                  <wp:positionH relativeFrom="column">
                    <wp:posOffset>0</wp:posOffset>
                  </wp:positionH>
                  <wp:positionV relativeFrom="paragraph">
                    <wp:posOffset>9525</wp:posOffset>
                  </wp:positionV>
                  <wp:extent cx="9525" cy="123825"/>
                  <wp:effectExtent l="0" t="0" r="28575" b="9525"/>
                  <wp:wrapNone/>
                  <wp:docPr id="2722" name="Imagen 543" hidden="1">
                    <a:extLst xmlns:a="http://schemas.openxmlformats.org/drawingml/2006/main">
                      <a:ext uri="{FF2B5EF4-FFF2-40B4-BE49-F238E27FC236}">
                        <a16:creationId xmlns:a16="http://schemas.microsoft.com/office/drawing/2014/main" id="{00000000-0008-0000-0200-0000A20A0000}"/>
                      </a:ext>
                    </a:extLst>
                  </wp:docPr>
                  <wp:cNvGraphicFramePr/>
                  <a:graphic xmlns:a="http://schemas.openxmlformats.org/drawingml/2006/main">
                    <a:graphicData uri="http://schemas.openxmlformats.org/drawingml/2006/picture">
                      <pic:pic xmlns:pic="http://schemas.openxmlformats.org/drawingml/2006/picture">
                        <pic:nvPicPr>
                          <pic:cNvPr id="2722" name="2227 Imagen" hidden="1">
                            <a:extLst>
                              <a:ext uri="{FF2B5EF4-FFF2-40B4-BE49-F238E27FC236}">
                                <a16:creationId xmlns:a16="http://schemas.microsoft.com/office/drawing/2014/main" id="{00000000-0008-0000-0200-0000A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5CE3F3" wp14:editId="31B4121B">
                  <wp:simplePos x="0" y="0"/>
                  <wp:positionH relativeFrom="column">
                    <wp:posOffset>0</wp:posOffset>
                  </wp:positionH>
                  <wp:positionV relativeFrom="paragraph">
                    <wp:posOffset>9525</wp:posOffset>
                  </wp:positionV>
                  <wp:extent cx="9525" cy="123825"/>
                  <wp:effectExtent l="0" t="0" r="28575" b="9525"/>
                  <wp:wrapNone/>
                  <wp:docPr id="2723" name="Imagen 542" hidden="1">
                    <a:extLst xmlns:a="http://schemas.openxmlformats.org/drawingml/2006/main">
                      <a:ext uri="{FF2B5EF4-FFF2-40B4-BE49-F238E27FC236}">
                        <a16:creationId xmlns:a16="http://schemas.microsoft.com/office/drawing/2014/main" id="{00000000-0008-0000-0200-0000A30A0000}"/>
                      </a:ext>
                    </a:extLst>
                  </wp:docPr>
                  <wp:cNvGraphicFramePr/>
                  <a:graphic xmlns:a="http://schemas.openxmlformats.org/drawingml/2006/main">
                    <a:graphicData uri="http://schemas.openxmlformats.org/drawingml/2006/picture">
                      <pic:pic xmlns:pic="http://schemas.openxmlformats.org/drawingml/2006/picture">
                        <pic:nvPicPr>
                          <pic:cNvPr id="2723" name="2228 Imagen" hidden="1">
                            <a:extLst>
                              <a:ext uri="{FF2B5EF4-FFF2-40B4-BE49-F238E27FC236}">
                                <a16:creationId xmlns:a16="http://schemas.microsoft.com/office/drawing/2014/main" id="{00000000-0008-0000-0200-0000A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A1E4ED" wp14:editId="2EBA4991">
                  <wp:simplePos x="0" y="0"/>
                  <wp:positionH relativeFrom="column">
                    <wp:posOffset>0</wp:posOffset>
                  </wp:positionH>
                  <wp:positionV relativeFrom="paragraph">
                    <wp:posOffset>9525</wp:posOffset>
                  </wp:positionV>
                  <wp:extent cx="9525" cy="123825"/>
                  <wp:effectExtent l="0" t="0" r="28575" b="9525"/>
                  <wp:wrapNone/>
                  <wp:docPr id="2724" name="Imagen 541" hidden="1">
                    <a:extLst xmlns:a="http://schemas.openxmlformats.org/drawingml/2006/main">
                      <a:ext uri="{FF2B5EF4-FFF2-40B4-BE49-F238E27FC236}">
                        <a16:creationId xmlns:a16="http://schemas.microsoft.com/office/drawing/2014/main" id="{00000000-0008-0000-0200-0000A40A0000}"/>
                      </a:ext>
                    </a:extLst>
                  </wp:docPr>
                  <wp:cNvGraphicFramePr/>
                  <a:graphic xmlns:a="http://schemas.openxmlformats.org/drawingml/2006/main">
                    <a:graphicData uri="http://schemas.openxmlformats.org/drawingml/2006/picture">
                      <pic:pic xmlns:pic="http://schemas.openxmlformats.org/drawingml/2006/picture">
                        <pic:nvPicPr>
                          <pic:cNvPr id="2724" name="2229 Imagen" hidden="1">
                            <a:extLst>
                              <a:ext uri="{FF2B5EF4-FFF2-40B4-BE49-F238E27FC236}">
                                <a16:creationId xmlns:a16="http://schemas.microsoft.com/office/drawing/2014/main" id="{00000000-0008-0000-0200-0000A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D8377B" wp14:editId="0E3EF78A">
                  <wp:simplePos x="0" y="0"/>
                  <wp:positionH relativeFrom="column">
                    <wp:posOffset>0</wp:posOffset>
                  </wp:positionH>
                  <wp:positionV relativeFrom="paragraph">
                    <wp:posOffset>9525</wp:posOffset>
                  </wp:positionV>
                  <wp:extent cx="9525" cy="123825"/>
                  <wp:effectExtent l="0" t="0" r="28575" b="9525"/>
                  <wp:wrapNone/>
                  <wp:docPr id="2725" name="Imagen 540" hidden="1">
                    <a:extLst xmlns:a="http://schemas.openxmlformats.org/drawingml/2006/main">
                      <a:ext uri="{FF2B5EF4-FFF2-40B4-BE49-F238E27FC236}">
                        <a16:creationId xmlns:a16="http://schemas.microsoft.com/office/drawing/2014/main" id="{00000000-0008-0000-0200-0000A50A0000}"/>
                      </a:ext>
                    </a:extLst>
                  </wp:docPr>
                  <wp:cNvGraphicFramePr/>
                  <a:graphic xmlns:a="http://schemas.openxmlformats.org/drawingml/2006/main">
                    <a:graphicData uri="http://schemas.openxmlformats.org/drawingml/2006/picture">
                      <pic:pic xmlns:pic="http://schemas.openxmlformats.org/drawingml/2006/picture">
                        <pic:nvPicPr>
                          <pic:cNvPr id="2725" name="2230 Imagen" hidden="1">
                            <a:extLst>
                              <a:ext uri="{FF2B5EF4-FFF2-40B4-BE49-F238E27FC236}">
                                <a16:creationId xmlns:a16="http://schemas.microsoft.com/office/drawing/2014/main" id="{00000000-0008-0000-0200-0000A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D54C4A" wp14:editId="79EA69B0">
                  <wp:simplePos x="0" y="0"/>
                  <wp:positionH relativeFrom="column">
                    <wp:posOffset>0</wp:posOffset>
                  </wp:positionH>
                  <wp:positionV relativeFrom="paragraph">
                    <wp:posOffset>9525</wp:posOffset>
                  </wp:positionV>
                  <wp:extent cx="9525" cy="123825"/>
                  <wp:effectExtent l="0" t="0" r="28575" b="9525"/>
                  <wp:wrapNone/>
                  <wp:docPr id="2726" name="Imagen 539" hidden="1">
                    <a:extLst xmlns:a="http://schemas.openxmlformats.org/drawingml/2006/main">
                      <a:ext uri="{FF2B5EF4-FFF2-40B4-BE49-F238E27FC236}">
                        <a16:creationId xmlns:a16="http://schemas.microsoft.com/office/drawing/2014/main" id="{00000000-0008-0000-0200-0000A60A0000}"/>
                      </a:ext>
                    </a:extLst>
                  </wp:docPr>
                  <wp:cNvGraphicFramePr/>
                  <a:graphic xmlns:a="http://schemas.openxmlformats.org/drawingml/2006/main">
                    <a:graphicData uri="http://schemas.openxmlformats.org/drawingml/2006/picture">
                      <pic:pic xmlns:pic="http://schemas.openxmlformats.org/drawingml/2006/picture">
                        <pic:nvPicPr>
                          <pic:cNvPr id="2726" name="2231 Imagen" hidden="1">
                            <a:extLst>
                              <a:ext uri="{FF2B5EF4-FFF2-40B4-BE49-F238E27FC236}">
                                <a16:creationId xmlns:a16="http://schemas.microsoft.com/office/drawing/2014/main" id="{00000000-0008-0000-0200-0000A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DC8E38" wp14:editId="4173A4AD">
                  <wp:simplePos x="0" y="0"/>
                  <wp:positionH relativeFrom="column">
                    <wp:posOffset>0</wp:posOffset>
                  </wp:positionH>
                  <wp:positionV relativeFrom="paragraph">
                    <wp:posOffset>9525</wp:posOffset>
                  </wp:positionV>
                  <wp:extent cx="9525" cy="123825"/>
                  <wp:effectExtent l="0" t="0" r="28575" b="9525"/>
                  <wp:wrapNone/>
                  <wp:docPr id="2727" name="Imagen 538" hidden="1">
                    <a:extLst xmlns:a="http://schemas.openxmlformats.org/drawingml/2006/main">
                      <a:ext uri="{FF2B5EF4-FFF2-40B4-BE49-F238E27FC236}">
                        <a16:creationId xmlns:a16="http://schemas.microsoft.com/office/drawing/2014/main" id="{00000000-0008-0000-0200-0000A70A0000}"/>
                      </a:ext>
                    </a:extLst>
                  </wp:docPr>
                  <wp:cNvGraphicFramePr/>
                  <a:graphic xmlns:a="http://schemas.openxmlformats.org/drawingml/2006/main">
                    <a:graphicData uri="http://schemas.openxmlformats.org/drawingml/2006/picture">
                      <pic:pic xmlns:pic="http://schemas.openxmlformats.org/drawingml/2006/picture">
                        <pic:nvPicPr>
                          <pic:cNvPr id="2727" name="2232 Imagen" hidden="1">
                            <a:extLst>
                              <a:ext uri="{FF2B5EF4-FFF2-40B4-BE49-F238E27FC236}">
                                <a16:creationId xmlns:a16="http://schemas.microsoft.com/office/drawing/2014/main" id="{00000000-0008-0000-0200-0000A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48E44B" wp14:editId="66A4910E">
                  <wp:simplePos x="0" y="0"/>
                  <wp:positionH relativeFrom="column">
                    <wp:posOffset>0</wp:posOffset>
                  </wp:positionH>
                  <wp:positionV relativeFrom="paragraph">
                    <wp:posOffset>9525</wp:posOffset>
                  </wp:positionV>
                  <wp:extent cx="9525" cy="123825"/>
                  <wp:effectExtent l="0" t="0" r="28575" b="9525"/>
                  <wp:wrapNone/>
                  <wp:docPr id="2728" name="Imagen 537" hidden="1">
                    <a:extLst xmlns:a="http://schemas.openxmlformats.org/drawingml/2006/main">
                      <a:ext uri="{FF2B5EF4-FFF2-40B4-BE49-F238E27FC236}">
                        <a16:creationId xmlns:a16="http://schemas.microsoft.com/office/drawing/2014/main" id="{00000000-0008-0000-0200-0000A80A0000}"/>
                      </a:ext>
                    </a:extLst>
                  </wp:docPr>
                  <wp:cNvGraphicFramePr/>
                  <a:graphic xmlns:a="http://schemas.openxmlformats.org/drawingml/2006/main">
                    <a:graphicData uri="http://schemas.openxmlformats.org/drawingml/2006/picture">
                      <pic:pic xmlns:pic="http://schemas.openxmlformats.org/drawingml/2006/picture">
                        <pic:nvPicPr>
                          <pic:cNvPr id="2728" name="761 Imagen" hidden="1">
                            <a:extLst>
                              <a:ext uri="{FF2B5EF4-FFF2-40B4-BE49-F238E27FC236}">
                                <a16:creationId xmlns:a16="http://schemas.microsoft.com/office/drawing/2014/main" id="{00000000-0008-0000-0200-0000A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6AE518" wp14:editId="22DE7901">
                  <wp:simplePos x="0" y="0"/>
                  <wp:positionH relativeFrom="column">
                    <wp:posOffset>0</wp:posOffset>
                  </wp:positionH>
                  <wp:positionV relativeFrom="paragraph">
                    <wp:posOffset>9525</wp:posOffset>
                  </wp:positionV>
                  <wp:extent cx="9525" cy="123825"/>
                  <wp:effectExtent l="0" t="0" r="28575" b="9525"/>
                  <wp:wrapNone/>
                  <wp:docPr id="2729" name="Imagen 536" hidden="1">
                    <a:extLst xmlns:a="http://schemas.openxmlformats.org/drawingml/2006/main">
                      <a:ext uri="{FF2B5EF4-FFF2-40B4-BE49-F238E27FC236}">
                        <a16:creationId xmlns:a16="http://schemas.microsoft.com/office/drawing/2014/main" id="{00000000-0008-0000-0200-0000A90A0000}"/>
                      </a:ext>
                    </a:extLst>
                  </wp:docPr>
                  <wp:cNvGraphicFramePr/>
                  <a:graphic xmlns:a="http://schemas.openxmlformats.org/drawingml/2006/main">
                    <a:graphicData uri="http://schemas.openxmlformats.org/drawingml/2006/picture">
                      <pic:pic xmlns:pic="http://schemas.openxmlformats.org/drawingml/2006/picture">
                        <pic:nvPicPr>
                          <pic:cNvPr id="2729" name="772 Imagen" hidden="1">
                            <a:extLst>
                              <a:ext uri="{FF2B5EF4-FFF2-40B4-BE49-F238E27FC236}">
                                <a16:creationId xmlns:a16="http://schemas.microsoft.com/office/drawing/2014/main" id="{00000000-0008-0000-0200-0000A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E38702" wp14:editId="7D4D2620">
                  <wp:simplePos x="0" y="0"/>
                  <wp:positionH relativeFrom="column">
                    <wp:posOffset>0</wp:posOffset>
                  </wp:positionH>
                  <wp:positionV relativeFrom="paragraph">
                    <wp:posOffset>9525</wp:posOffset>
                  </wp:positionV>
                  <wp:extent cx="9525" cy="123825"/>
                  <wp:effectExtent l="0" t="0" r="28575" b="9525"/>
                  <wp:wrapNone/>
                  <wp:docPr id="2730" name="Imagen 535" hidden="1">
                    <a:extLst xmlns:a="http://schemas.openxmlformats.org/drawingml/2006/main">
                      <a:ext uri="{FF2B5EF4-FFF2-40B4-BE49-F238E27FC236}">
                        <a16:creationId xmlns:a16="http://schemas.microsoft.com/office/drawing/2014/main" id="{00000000-0008-0000-0200-0000AA0A0000}"/>
                      </a:ext>
                    </a:extLst>
                  </wp:docPr>
                  <wp:cNvGraphicFramePr/>
                  <a:graphic xmlns:a="http://schemas.openxmlformats.org/drawingml/2006/main">
                    <a:graphicData uri="http://schemas.openxmlformats.org/drawingml/2006/picture">
                      <pic:pic xmlns:pic="http://schemas.openxmlformats.org/drawingml/2006/picture">
                        <pic:nvPicPr>
                          <pic:cNvPr id="2730" name="773 Imagen" hidden="1">
                            <a:extLst>
                              <a:ext uri="{FF2B5EF4-FFF2-40B4-BE49-F238E27FC236}">
                                <a16:creationId xmlns:a16="http://schemas.microsoft.com/office/drawing/2014/main" id="{00000000-0008-0000-0200-0000A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BF47E4" wp14:editId="05309517">
                  <wp:simplePos x="0" y="0"/>
                  <wp:positionH relativeFrom="column">
                    <wp:posOffset>0</wp:posOffset>
                  </wp:positionH>
                  <wp:positionV relativeFrom="paragraph">
                    <wp:posOffset>9525</wp:posOffset>
                  </wp:positionV>
                  <wp:extent cx="9525" cy="123825"/>
                  <wp:effectExtent l="0" t="0" r="28575" b="9525"/>
                  <wp:wrapNone/>
                  <wp:docPr id="2731" name="Imagen 534" hidden="1">
                    <a:extLst xmlns:a="http://schemas.openxmlformats.org/drawingml/2006/main">
                      <a:ext uri="{FF2B5EF4-FFF2-40B4-BE49-F238E27FC236}">
                        <a16:creationId xmlns:a16="http://schemas.microsoft.com/office/drawing/2014/main" id="{00000000-0008-0000-0200-0000AB0A0000}"/>
                      </a:ext>
                    </a:extLst>
                  </wp:docPr>
                  <wp:cNvGraphicFramePr/>
                  <a:graphic xmlns:a="http://schemas.openxmlformats.org/drawingml/2006/main">
                    <a:graphicData uri="http://schemas.openxmlformats.org/drawingml/2006/picture">
                      <pic:pic xmlns:pic="http://schemas.openxmlformats.org/drawingml/2006/picture">
                        <pic:nvPicPr>
                          <pic:cNvPr id="2731" name="774 Imagen" hidden="1">
                            <a:extLst>
                              <a:ext uri="{FF2B5EF4-FFF2-40B4-BE49-F238E27FC236}">
                                <a16:creationId xmlns:a16="http://schemas.microsoft.com/office/drawing/2014/main" id="{00000000-0008-0000-0200-0000A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35F2CF" wp14:editId="4748BFDE">
                  <wp:simplePos x="0" y="0"/>
                  <wp:positionH relativeFrom="column">
                    <wp:posOffset>0</wp:posOffset>
                  </wp:positionH>
                  <wp:positionV relativeFrom="paragraph">
                    <wp:posOffset>9525</wp:posOffset>
                  </wp:positionV>
                  <wp:extent cx="9525" cy="123825"/>
                  <wp:effectExtent l="0" t="0" r="28575" b="9525"/>
                  <wp:wrapNone/>
                  <wp:docPr id="2732" name="Imagen 533" hidden="1">
                    <a:extLst xmlns:a="http://schemas.openxmlformats.org/drawingml/2006/main">
                      <a:ext uri="{FF2B5EF4-FFF2-40B4-BE49-F238E27FC236}">
                        <a16:creationId xmlns:a16="http://schemas.microsoft.com/office/drawing/2014/main" id="{00000000-0008-0000-0200-0000AC0A0000}"/>
                      </a:ext>
                    </a:extLst>
                  </wp:docPr>
                  <wp:cNvGraphicFramePr/>
                  <a:graphic xmlns:a="http://schemas.openxmlformats.org/drawingml/2006/main">
                    <a:graphicData uri="http://schemas.openxmlformats.org/drawingml/2006/picture">
                      <pic:pic xmlns:pic="http://schemas.openxmlformats.org/drawingml/2006/picture">
                        <pic:nvPicPr>
                          <pic:cNvPr id="2732" name="775 Imagen" hidden="1">
                            <a:extLst>
                              <a:ext uri="{FF2B5EF4-FFF2-40B4-BE49-F238E27FC236}">
                                <a16:creationId xmlns:a16="http://schemas.microsoft.com/office/drawing/2014/main" id="{00000000-0008-0000-0200-0000A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B0C823" wp14:editId="46BAA06C">
                  <wp:simplePos x="0" y="0"/>
                  <wp:positionH relativeFrom="column">
                    <wp:posOffset>0</wp:posOffset>
                  </wp:positionH>
                  <wp:positionV relativeFrom="paragraph">
                    <wp:posOffset>9525</wp:posOffset>
                  </wp:positionV>
                  <wp:extent cx="9525" cy="123825"/>
                  <wp:effectExtent l="0" t="0" r="28575" b="9525"/>
                  <wp:wrapNone/>
                  <wp:docPr id="2733" name="Imagen 532" hidden="1">
                    <a:extLst xmlns:a="http://schemas.openxmlformats.org/drawingml/2006/main">
                      <a:ext uri="{FF2B5EF4-FFF2-40B4-BE49-F238E27FC236}">
                        <a16:creationId xmlns:a16="http://schemas.microsoft.com/office/drawing/2014/main" id="{00000000-0008-0000-0200-0000AD0A0000}"/>
                      </a:ext>
                    </a:extLst>
                  </wp:docPr>
                  <wp:cNvGraphicFramePr/>
                  <a:graphic xmlns:a="http://schemas.openxmlformats.org/drawingml/2006/main">
                    <a:graphicData uri="http://schemas.openxmlformats.org/drawingml/2006/picture">
                      <pic:pic xmlns:pic="http://schemas.openxmlformats.org/drawingml/2006/picture">
                        <pic:nvPicPr>
                          <pic:cNvPr id="2733" name="776 Imagen" hidden="1">
                            <a:extLst>
                              <a:ext uri="{FF2B5EF4-FFF2-40B4-BE49-F238E27FC236}">
                                <a16:creationId xmlns:a16="http://schemas.microsoft.com/office/drawing/2014/main" id="{00000000-0008-0000-0200-0000A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FAD7DB" wp14:editId="3A0E97EE">
                  <wp:simplePos x="0" y="0"/>
                  <wp:positionH relativeFrom="column">
                    <wp:posOffset>0</wp:posOffset>
                  </wp:positionH>
                  <wp:positionV relativeFrom="paragraph">
                    <wp:posOffset>9525</wp:posOffset>
                  </wp:positionV>
                  <wp:extent cx="9525" cy="123825"/>
                  <wp:effectExtent l="0" t="0" r="28575" b="9525"/>
                  <wp:wrapNone/>
                  <wp:docPr id="2734" name="Imagen 531" hidden="1">
                    <a:extLst xmlns:a="http://schemas.openxmlformats.org/drawingml/2006/main">
                      <a:ext uri="{FF2B5EF4-FFF2-40B4-BE49-F238E27FC236}">
                        <a16:creationId xmlns:a16="http://schemas.microsoft.com/office/drawing/2014/main" id="{00000000-0008-0000-0200-0000AE0A0000}"/>
                      </a:ext>
                    </a:extLst>
                  </wp:docPr>
                  <wp:cNvGraphicFramePr/>
                  <a:graphic xmlns:a="http://schemas.openxmlformats.org/drawingml/2006/main">
                    <a:graphicData uri="http://schemas.openxmlformats.org/drawingml/2006/picture">
                      <pic:pic xmlns:pic="http://schemas.openxmlformats.org/drawingml/2006/picture">
                        <pic:nvPicPr>
                          <pic:cNvPr id="2734" name="777 Imagen" hidden="1">
                            <a:extLst>
                              <a:ext uri="{FF2B5EF4-FFF2-40B4-BE49-F238E27FC236}">
                                <a16:creationId xmlns:a16="http://schemas.microsoft.com/office/drawing/2014/main" id="{00000000-0008-0000-0200-0000A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37D130" wp14:editId="6C64BF6E">
                  <wp:simplePos x="0" y="0"/>
                  <wp:positionH relativeFrom="column">
                    <wp:posOffset>0</wp:posOffset>
                  </wp:positionH>
                  <wp:positionV relativeFrom="paragraph">
                    <wp:posOffset>9525</wp:posOffset>
                  </wp:positionV>
                  <wp:extent cx="9525" cy="123825"/>
                  <wp:effectExtent l="0" t="0" r="28575" b="9525"/>
                  <wp:wrapNone/>
                  <wp:docPr id="2735" name="Imagen 530" hidden="1">
                    <a:extLst xmlns:a="http://schemas.openxmlformats.org/drawingml/2006/main">
                      <a:ext uri="{FF2B5EF4-FFF2-40B4-BE49-F238E27FC236}">
                        <a16:creationId xmlns:a16="http://schemas.microsoft.com/office/drawing/2014/main" id="{00000000-0008-0000-0200-0000AF0A0000}"/>
                      </a:ext>
                    </a:extLst>
                  </wp:docPr>
                  <wp:cNvGraphicFramePr/>
                  <a:graphic xmlns:a="http://schemas.openxmlformats.org/drawingml/2006/main">
                    <a:graphicData uri="http://schemas.openxmlformats.org/drawingml/2006/picture">
                      <pic:pic xmlns:pic="http://schemas.openxmlformats.org/drawingml/2006/picture">
                        <pic:nvPicPr>
                          <pic:cNvPr id="2735" name="778 Imagen" hidden="1">
                            <a:extLst>
                              <a:ext uri="{FF2B5EF4-FFF2-40B4-BE49-F238E27FC236}">
                                <a16:creationId xmlns:a16="http://schemas.microsoft.com/office/drawing/2014/main" id="{00000000-0008-0000-0200-0000A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60F62D" wp14:editId="7294C3EE">
                  <wp:simplePos x="0" y="0"/>
                  <wp:positionH relativeFrom="column">
                    <wp:posOffset>0</wp:posOffset>
                  </wp:positionH>
                  <wp:positionV relativeFrom="paragraph">
                    <wp:posOffset>9525</wp:posOffset>
                  </wp:positionV>
                  <wp:extent cx="9525" cy="123825"/>
                  <wp:effectExtent l="0" t="0" r="28575" b="9525"/>
                  <wp:wrapNone/>
                  <wp:docPr id="2736" name="Imagen 529" hidden="1">
                    <a:extLst xmlns:a="http://schemas.openxmlformats.org/drawingml/2006/main">
                      <a:ext uri="{FF2B5EF4-FFF2-40B4-BE49-F238E27FC236}">
                        <a16:creationId xmlns:a16="http://schemas.microsoft.com/office/drawing/2014/main" id="{00000000-0008-0000-0200-0000B00A0000}"/>
                      </a:ext>
                    </a:extLst>
                  </wp:docPr>
                  <wp:cNvGraphicFramePr/>
                  <a:graphic xmlns:a="http://schemas.openxmlformats.org/drawingml/2006/main">
                    <a:graphicData uri="http://schemas.openxmlformats.org/drawingml/2006/picture">
                      <pic:pic xmlns:pic="http://schemas.openxmlformats.org/drawingml/2006/picture">
                        <pic:nvPicPr>
                          <pic:cNvPr id="2736" name="779 Imagen" hidden="1">
                            <a:extLst>
                              <a:ext uri="{FF2B5EF4-FFF2-40B4-BE49-F238E27FC236}">
                                <a16:creationId xmlns:a16="http://schemas.microsoft.com/office/drawing/2014/main" id="{00000000-0008-0000-0200-0000B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D11117" wp14:editId="1A853F36">
                  <wp:simplePos x="0" y="0"/>
                  <wp:positionH relativeFrom="column">
                    <wp:posOffset>0</wp:posOffset>
                  </wp:positionH>
                  <wp:positionV relativeFrom="paragraph">
                    <wp:posOffset>9525</wp:posOffset>
                  </wp:positionV>
                  <wp:extent cx="9525" cy="123825"/>
                  <wp:effectExtent l="0" t="0" r="28575" b="9525"/>
                  <wp:wrapNone/>
                  <wp:docPr id="2737" name="Imagen 528" hidden="1">
                    <a:extLst xmlns:a="http://schemas.openxmlformats.org/drawingml/2006/main">
                      <a:ext uri="{FF2B5EF4-FFF2-40B4-BE49-F238E27FC236}">
                        <a16:creationId xmlns:a16="http://schemas.microsoft.com/office/drawing/2014/main" id="{00000000-0008-0000-0200-0000B10A0000}"/>
                      </a:ext>
                    </a:extLst>
                  </wp:docPr>
                  <wp:cNvGraphicFramePr/>
                  <a:graphic xmlns:a="http://schemas.openxmlformats.org/drawingml/2006/main">
                    <a:graphicData uri="http://schemas.openxmlformats.org/drawingml/2006/picture">
                      <pic:pic xmlns:pic="http://schemas.openxmlformats.org/drawingml/2006/picture">
                        <pic:nvPicPr>
                          <pic:cNvPr id="2737" name="780 Imagen" hidden="1">
                            <a:extLst>
                              <a:ext uri="{FF2B5EF4-FFF2-40B4-BE49-F238E27FC236}">
                                <a16:creationId xmlns:a16="http://schemas.microsoft.com/office/drawing/2014/main" id="{00000000-0008-0000-0200-0000B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8952AF" wp14:editId="07CEA2B9">
                  <wp:simplePos x="0" y="0"/>
                  <wp:positionH relativeFrom="column">
                    <wp:posOffset>0</wp:posOffset>
                  </wp:positionH>
                  <wp:positionV relativeFrom="paragraph">
                    <wp:posOffset>9525</wp:posOffset>
                  </wp:positionV>
                  <wp:extent cx="9525" cy="123825"/>
                  <wp:effectExtent l="0" t="0" r="28575" b="9525"/>
                  <wp:wrapNone/>
                  <wp:docPr id="2738" name="Imagen 527" hidden="1">
                    <a:extLst xmlns:a="http://schemas.openxmlformats.org/drawingml/2006/main">
                      <a:ext uri="{FF2B5EF4-FFF2-40B4-BE49-F238E27FC236}">
                        <a16:creationId xmlns:a16="http://schemas.microsoft.com/office/drawing/2014/main" id="{00000000-0008-0000-0200-0000B20A0000}"/>
                      </a:ext>
                    </a:extLst>
                  </wp:docPr>
                  <wp:cNvGraphicFramePr/>
                  <a:graphic xmlns:a="http://schemas.openxmlformats.org/drawingml/2006/main">
                    <a:graphicData uri="http://schemas.openxmlformats.org/drawingml/2006/picture">
                      <pic:pic xmlns:pic="http://schemas.openxmlformats.org/drawingml/2006/picture">
                        <pic:nvPicPr>
                          <pic:cNvPr id="2738" name="781 Imagen" hidden="1">
                            <a:extLst>
                              <a:ext uri="{FF2B5EF4-FFF2-40B4-BE49-F238E27FC236}">
                                <a16:creationId xmlns:a16="http://schemas.microsoft.com/office/drawing/2014/main" id="{00000000-0008-0000-0200-0000B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35C750" wp14:editId="3C66BABD">
                  <wp:simplePos x="0" y="0"/>
                  <wp:positionH relativeFrom="column">
                    <wp:posOffset>0</wp:posOffset>
                  </wp:positionH>
                  <wp:positionV relativeFrom="paragraph">
                    <wp:posOffset>9525</wp:posOffset>
                  </wp:positionV>
                  <wp:extent cx="9525" cy="123825"/>
                  <wp:effectExtent l="0" t="0" r="28575" b="9525"/>
                  <wp:wrapNone/>
                  <wp:docPr id="2739" name="Imagen 526" hidden="1">
                    <a:extLst xmlns:a="http://schemas.openxmlformats.org/drawingml/2006/main">
                      <a:ext uri="{FF2B5EF4-FFF2-40B4-BE49-F238E27FC236}">
                        <a16:creationId xmlns:a16="http://schemas.microsoft.com/office/drawing/2014/main" id="{00000000-0008-0000-0200-0000B30A0000}"/>
                      </a:ext>
                    </a:extLst>
                  </wp:docPr>
                  <wp:cNvGraphicFramePr/>
                  <a:graphic xmlns:a="http://schemas.openxmlformats.org/drawingml/2006/main">
                    <a:graphicData uri="http://schemas.openxmlformats.org/drawingml/2006/picture">
                      <pic:pic xmlns:pic="http://schemas.openxmlformats.org/drawingml/2006/picture">
                        <pic:nvPicPr>
                          <pic:cNvPr id="2739" name="782 Imagen" hidden="1">
                            <a:extLst>
                              <a:ext uri="{FF2B5EF4-FFF2-40B4-BE49-F238E27FC236}">
                                <a16:creationId xmlns:a16="http://schemas.microsoft.com/office/drawing/2014/main" id="{00000000-0008-0000-0200-0000B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2C0355" wp14:editId="06926D44">
                  <wp:simplePos x="0" y="0"/>
                  <wp:positionH relativeFrom="column">
                    <wp:posOffset>0</wp:posOffset>
                  </wp:positionH>
                  <wp:positionV relativeFrom="paragraph">
                    <wp:posOffset>9525</wp:posOffset>
                  </wp:positionV>
                  <wp:extent cx="9525" cy="123825"/>
                  <wp:effectExtent l="0" t="0" r="28575" b="9525"/>
                  <wp:wrapNone/>
                  <wp:docPr id="2740" name="Imagen 525" hidden="1">
                    <a:extLst xmlns:a="http://schemas.openxmlformats.org/drawingml/2006/main">
                      <a:ext uri="{FF2B5EF4-FFF2-40B4-BE49-F238E27FC236}">
                        <a16:creationId xmlns:a16="http://schemas.microsoft.com/office/drawing/2014/main" id="{00000000-0008-0000-0200-0000B40A0000}"/>
                      </a:ext>
                    </a:extLst>
                  </wp:docPr>
                  <wp:cNvGraphicFramePr/>
                  <a:graphic xmlns:a="http://schemas.openxmlformats.org/drawingml/2006/main">
                    <a:graphicData uri="http://schemas.openxmlformats.org/drawingml/2006/picture">
                      <pic:pic xmlns:pic="http://schemas.openxmlformats.org/drawingml/2006/picture">
                        <pic:nvPicPr>
                          <pic:cNvPr id="2740" name="783 Imagen" hidden="1">
                            <a:extLst>
                              <a:ext uri="{FF2B5EF4-FFF2-40B4-BE49-F238E27FC236}">
                                <a16:creationId xmlns:a16="http://schemas.microsoft.com/office/drawing/2014/main" id="{00000000-0008-0000-0200-0000B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88A15A" wp14:editId="6B3DFAE4">
                  <wp:simplePos x="0" y="0"/>
                  <wp:positionH relativeFrom="column">
                    <wp:posOffset>0</wp:posOffset>
                  </wp:positionH>
                  <wp:positionV relativeFrom="paragraph">
                    <wp:posOffset>9525</wp:posOffset>
                  </wp:positionV>
                  <wp:extent cx="9525" cy="123825"/>
                  <wp:effectExtent l="0" t="0" r="28575" b="9525"/>
                  <wp:wrapNone/>
                  <wp:docPr id="2741" name="Imagen 524" hidden="1">
                    <a:extLst xmlns:a="http://schemas.openxmlformats.org/drawingml/2006/main">
                      <a:ext uri="{FF2B5EF4-FFF2-40B4-BE49-F238E27FC236}">
                        <a16:creationId xmlns:a16="http://schemas.microsoft.com/office/drawing/2014/main" id="{00000000-0008-0000-0200-0000B50A0000}"/>
                      </a:ext>
                    </a:extLst>
                  </wp:docPr>
                  <wp:cNvGraphicFramePr/>
                  <a:graphic xmlns:a="http://schemas.openxmlformats.org/drawingml/2006/main">
                    <a:graphicData uri="http://schemas.openxmlformats.org/drawingml/2006/picture">
                      <pic:pic xmlns:pic="http://schemas.openxmlformats.org/drawingml/2006/picture">
                        <pic:nvPicPr>
                          <pic:cNvPr id="2741" name="784 Imagen" hidden="1">
                            <a:extLst>
                              <a:ext uri="{FF2B5EF4-FFF2-40B4-BE49-F238E27FC236}">
                                <a16:creationId xmlns:a16="http://schemas.microsoft.com/office/drawing/2014/main" id="{00000000-0008-0000-0200-0000B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A3013E" wp14:editId="28E43635">
                  <wp:simplePos x="0" y="0"/>
                  <wp:positionH relativeFrom="column">
                    <wp:posOffset>0</wp:posOffset>
                  </wp:positionH>
                  <wp:positionV relativeFrom="paragraph">
                    <wp:posOffset>9525</wp:posOffset>
                  </wp:positionV>
                  <wp:extent cx="9525" cy="123825"/>
                  <wp:effectExtent l="0" t="0" r="28575" b="9525"/>
                  <wp:wrapNone/>
                  <wp:docPr id="2742" name="Imagen 523" hidden="1">
                    <a:extLst xmlns:a="http://schemas.openxmlformats.org/drawingml/2006/main">
                      <a:ext uri="{FF2B5EF4-FFF2-40B4-BE49-F238E27FC236}">
                        <a16:creationId xmlns:a16="http://schemas.microsoft.com/office/drawing/2014/main" id="{00000000-0008-0000-0200-0000B60A0000}"/>
                      </a:ext>
                    </a:extLst>
                  </wp:docPr>
                  <wp:cNvGraphicFramePr/>
                  <a:graphic xmlns:a="http://schemas.openxmlformats.org/drawingml/2006/main">
                    <a:graphicData uri="http://schemas.openxmlformats.org/drawingml/2006/picture">
                      <pic:pic xmlns:pic="http://schemas.openxmlformats.org/drawingml/2006/picture">
                        <pic:nvPicPr>
                          <pic:cNvPr id="2742" name="785 Imagen" hidden="1">
                            <a:extLst>
                              <a:ext uri="{FF2B5EF4-FFF2-40B4-BE49-F238E27FC236}">
                                <a16:creationId xmlns:a16="http://schemas.microsoft.com/office/drawing/2014/main" id="{00000000-0008-0000-0200-0000B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7371A1" wp14:editId="3ADA1947">
                  <wp:simplePos x="0" y="0"/>
                  <wp:positionH relativeFrom="column">
                    <wp:posOffset>0</wp:posOffset>
                  </wp:positionH>
                  <wp:positionV relativeFrom="paragraph">
                    <wp:posOffset>9525</wp:posOffset>
                  </wp:positionV>
                  <wp:extent cx="9525" cy="123825"/>
                  <wp:effectExtent l="0" t="0" r="28575" b="9525"/>
                  <wp:wrapNone/>
                  <wp:docPr id="2743" name="Imagen 522" hidden="1">
                    <a:extLst xmlns:a="http://schemas.openxmlformats.org/drawingml/2006/main">
                      <a:ext uri="{FF2B5EF4-FFF2-40B4-BE49-F238E27FC236}">
                        <a16:creationId xmlns:a16="http://schemas.microsoft.com/office/drawing/2014/main" id="{00000000-0008-0000-0200-0000B70A0000}"/>
                      </a:ext>
                    </a:extLst>
                  </wp:docPr>
                  <wp:cNvGraphicFramePr/>
                  <a:graphic xmlns:a="http://schemas.openxmlformats.org/drawingml/2006/main">
                    <a:graphicData uri="http://schemas.openxmlformats.org/drawingml/2006/picture">
                      <pic:pic xmlns:pic="http://schemas.openxmlformats.org/drawingml/2006/picture">
                        <pic:nvPicPr>
                          <pic:cNvPr id="2743" name="786 Imagen" hidden="1">
                            <a:extLst>
                              <a:ext uri="{FF2B5EF4-FFF2-40B4-BE49-F238E27FC236}">
                                <a16:creationId xmlns:a16="http://schemas.microsoft.com/office/drawing/2014/main" id="{00000000-0008-0000-0200-0000B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DAF99D" wp14:editId="6BC26D38">
                  <wp:simplePos x="0" y="0"/>
                  <wp:positionH relativeFrom="column">
                    <wp:posOffset>0</wp:posOffset>
                  </wp:positionH>
                  <wp:positionV relativeFrom="paragraph">
                    <wp:posOffset>9525</wp:posOffset>
                  </wp:positionV>
                  <wp:extent cx="9525" cy="123825"/>
                  <wp:effectExtent l="0" t="0" r="28575" b="9525"/>
                  <wp:wrapNone/>
                  <wp:docPr id="2744" name="Imagen 521" hidden="1">
                    <a:extLst xmlns:a="http://schemas.openxmlformats.org/drawingml/2006/main">
                      <a:ext uri="{FF2B5EF4-FFF2-40B4-BE49-F238E27FC236}">
                        <a16:creationId xmlns:a16="http://schemas.microsoft.com/office/drawing/2014/main" id="{00000000-0008-0000-0200-0000B80A0000}"/>
                      </a:ext>
                    </a:extLst>
                  </wp:docPr>
                  <wp:cNvGraphicFramePr/>
                  <a:graphic xmlns:a="http://schemas.openxmlformats.org/drawingml/2006/main">
                    <a:graphicData uri="http://schemas.openxmlformats.org/drawingml/2006/picture">
                      <pic:pic xmlns:pic="http://schemas.openxmlformats.org/drawingml/2006/picture">
                        <pic:nvPicPr>
                          <pic:cNvPr id="2744" name="787 Imagen" hidden="1">
                            <a:extLst>
                              <a:ext uri="{FF2B5EF4-FFF2-40B4-BE49-F238E27FC236}">
                                <a16:creationId xmlns:a16="http://schemas.microsoft.com/office/drawing/2014/main" id="{00000000-0008-0000-0200-0000B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A6EADC" wp14:editId="2E0F2E36">
                  <wp:simplePos x="0" y="0"/>
                  <wp:positionH relativeFrom="column">
                    <wp:posOffset>0</wp:posOffset>
                  </wp:positionH>
                  <wp:positionV relativeFrom="paragraph">
                    <wp:posOffset>9525</wp:posOffset>
                  </wp:positionV>
                  <wp:extent cx="9525" cy="123825"/>
                  <wp:effectExtent l="0" t="0" r="28575" b="9525"/>
                  <wp:wrapNone/>
                  <wp:docPr id="2745" name="Imagen 520" hidden="1">
                    <a:extLst xmlns:a="http://schemas.openxmlformats.org/drawingml/2006/main">
                      <a:ext uri="{FF2B5EF4-FFF2-40B4-BE49-F238E27FC236}">
                        <a16:creationId xmlns:a16="http://schemas.microsoft.com/office/drawing/2014/main" id="{00000000-0008-0000-0200-0000B90A0000}"/>
                      </a:ext>
                    </a:extLst>
                  </wp:docPr>
                  <wp:cNvGraphicFramePr/>
                  <a:graphic xmlns:a="http://schemas.openxmlformats.org/drawingml/2006/main">
                    <a:graphicData uri="http://schemas.openxmlformats.org/drawingml/2006/picture">
                      <pic:pic xmlns:pic="http://schemas.openxmlformats.org/drawingml/2006/picture">
                        <pic:nvPicPr>
                          <pic:cNvPr id="2745" name="788 Imagen" hidden="1">
                            <a:extLst>
                              <a:ext uri="{FF2B5EF4-FFF2-40B4-BE49-F238E27FC236}">
                                <a16:creationId xmlns:a16="http://schemas.microsoft.com/office/drawing/2014/main" id="{00000000-0008-0000-0200-0000B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8C9FD6" wp14:editId="7C85BD3A">
                  <wp:simplePos x="0" y="0"/>
                  <wp:positionH relativeFrom="column">
                    <wp:posOffset>0</wp:posOffset>
                  </wp:positionH>
                  <wp:positionV relativeFrom="paragraph">
                    <wp:posOffset>9525</wp:posOffset>
                  </wp:positionV>
                  <wp:extent cx="9525" cy="123825"/>
                  <wp:effectExtent l="0" t="0" r="28575" b="9525"/>
                  <wp:wrapNone/>
                  <wp:docPr id="2746" name="Imagen 519" hidden="1">
                    <a:extLst xmlns:a="http://schemas.openxmlformats.org/drawingml/2006/main">
                      <a:ext uri="{FF2B5EF4-FFF2-40B4-BE49-F238E27FC236}">
                        <a16:creationId xmlns:a16="http://schemas.microsoft.com/office/drawing/2014/main" id="{00000000-0008-0000-0200-0000BA0A0000}"/>
                      </a:ext>
                    </a:extLst>
                  </wp:docPr>
                  <wp:cNvGraphicFramePr/>
                  <a:graphic xmlns:a="http://schemas.openxmlformats.org/drawingml/2006/main">
                    <a:graphicData uri="http://schemas.openxmlformats.org/drawingml/2006/picture">
                      <pic:pic xmlns:pic="http://schemas.openxmlformats.org/drawingml/2006/picture">
                        <pic:nvPicPr>
                          <pic:cNvPr id="2746" name="789 Imagen" hidden="1">
                            <a:extLst>
                              <a:ext uri="{FF2B5EF4-FFF2-40B4-BE49-F238E27FC236}">
                                <a16:creationId xmlns:a16="http://schemas.microsoft.com/office/drawing/2014/main" id="{00000000-0008-0000-0200-0000B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DCAB23" wp14:editId="04CEEE6A">
                  <wp:simplePos x="0" y="0"/>
                  <wp:positionH relativeFrom="column">
                    <wp:posOffset>0</wp:posOffset>
                  </wp:positionH>
                  <wp:positionV relativeFrom="paragraph">
                    <wp:posOffset>9525</wp:posOffset>
                  </wp:positionV>
                  <wp:extent cx="9525" cy="123825"/>
                  <wp:effectExtent l="0" t="0" r="28575" b="9525"/>
                  <wp:wrapNone/>
                  <wp:docPr id="2747" name="Imagen 518" hidden="1">
                    <a:extLst xmlns:a="http://schemas.openxmlformats.org/drawingml/2006/main">
                      <a:ext uri="{FF2B5EF4-FFF2-40B4-BE49-F238E27FC236}">
                        <a16:creationId xmlns:a16="http://schemas.microsoft.com/office/drawing/2014/main" id="{00000000-0008-0000-0200-0000BB0A0000}"/>
                      </a:ext>
                    </a:extLst>
                  </wp:docPr>
                  <wp:cNvGraphicFramePr/>
                  <a:graphic xmlns:a="http://schemas.openxmlformats.org/drawingml/2006/main">
                    <a:graphicData uri="http://schemas.openxmlformats.org/drawingml/2006/picture">
                      <pic:pic xmlns:pic="http://schemas.openxmlformats.org/drawingml/2006/picture">
                        <pic:nvPicPr>
                          <pic:cNvPr id="2747" name="790 Imagen" hidden="1">
                            <a:extLst>
                              <a:ext uri="{FF2B5EF4-FFF2-40B4-BE49-F238E27FC236}">
                                <a16:creationId xmlns:a16="http://schemas.microsoft.com/office/drawing/2014/main" id="{00000000-0008-0000-0200-0000B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9E21C0" wp14:editId="4A0C88B7">
                  <wp:simplePos x="0" y="0"/>
                  <wp:positionH relativeFrom="column">
                    <wp:posOffset>0</wp:posOffset>
                  </wp:positionH>
                  <wp:positionV relativeFrom="paragraph">
                    <wp:posOffset>9525</wp:posOffset>
                  </wp:positionV>
                  <wp:extent cx="9525" cy="123825"/>
                  <wp:effectExtent l="0" t="0" r="28575" b="9525"/>
                  <wp:wrapNone/>
                  <wp:docPr id="2748" name="Imagen 517" hidden="1">
                    <a:extLst xmlns:a="http://schemas.openxmlformats.org/drawingml/2006/main">
                      <a:ext uri="{FF2B5EF4-FFF2-40B4-BE49-F238E27FC236}">
                        <a16:creationId xmlns:a16="http://schemas.microsoft.com/office/drawing/2014/main" id="{00000000-0008-0000-0200-0000BC0A0000}"/>
                      </a:ext>
                    </a:extLst>
                  </wp:docPr>
                  <wp:cNvGraphicFramePr/>
                  <a:graphic xmlns:a="http://schemas.openxmlformats.org/drawingml/2006/main">
                    <a:graphicData uri="http://schemas.openxmlformats.org/drawingml/2006/picture">
                      <pic:pic xmlns:pic="http://schemas.openxmlformats.org/drawingml/2006/picture">
                        <pic:nvPicPr>
                          <pic:cNvPr id="2748" name="791 Imagen" hidden="1">
                            <a:extLst>
                              <a:ext uri="{FF2B5EF4-FFF2-40B4-BE49-F238E27FC236}">
                                <a16:creationId xmlns:a16="http://schemas.microsoft.com/office/drawing/2014/main" id="{00000000-0008-0000-0200-0000B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8199E4" wp14:editId="6F3D648C">
                  <wp:simplePos x="0" y="0"/>
                  <wp:positionH relativeFrom="column">
                    <wp:posOffset>0</wp:posOffset>
                  </wp:positionH>
                  <wp:positionV relativeFrom="paragraph">
                    <wp:posOffset>9525</wp:posOffset>
                  </wp:positionV>
                  <wp:extent cx="9525" cy="123825"/>
                  <wp:effectExtent l="0" t="0" r="28575" b="9525"/>
                  <wp:wrapNone/>
                  <wp:docPr id="2749" name="Imagen 516" hidden="1">
                    <a:extLst xmlns:a="http://schemas.openxmlformats.org/drawingml/2006/main">
                      <a:ext uri="{FF2B5EF4-FFF2-40B4-BE49-F238E27FC236}">
                        <a16:creationId xmlns:a16="http://schemas.microsoft.com/office/drawing/2014/main" id="{00000000-0008-0000-0200-0000BD0A0000}"/>
                      </a:ext>
                    </a:extLst>
                  </wp:docPr>
                  <wp:cNvGraphicFramePr/>
                  <a:graphic xmlns:a="http://schemas.openxmlformats.org/drawingml/2006/main">
                    <a:graphicData uri="http://schemas.openxmlformats.org/drawingml/2006/picture">
                      <pic:pic xmlns:pic="http://schemas.openxmlformats.org/drawingml/2006/picture">
                        <pic:nvPicPr>
                          <pic:cNvPr id="2749" name="792 Imagen" hidden="1">
                            <a:extLst>
                              <a:ext uri="{FF2B5EF4-FFF2-40B4-BE49-F238E27FC236}">
                                <a16:creationId xmlns:a16="http://schemas.microsoft.com/office/drawing/2014/main" id="{00000000-0008-0000-0200-0000B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F9A32E" wp14:editId="647ED0D6">
                  <wp:simplePos x="0" y="0"/>
                  <wp:positionH relativeFrom="column">
                    <wp:posOffset>0</wp:posOffset>
                  </wp:positionH>
                  <wp:positionV relativeFrom="paragraph">
                    <wp:posOffset>9525</wp:posOffset>
                  </wp:positionV>
                  <wp:extent cx="9525" cy="123825"/>
                  <wp:effectExtent l="0" t="0" r="28575" b="9525"/>
                  <wp:wrapNone/>
                  <wp:docPr id="2750" name="Imagen 515" hidden="1">
                    <a:extLst xmlns:a="http://schemas.openxmlformats.org/drawingml/2006/main">
                      <a:ext uri="{FF2B5EF4-FFF2-40B4-BE49-F238E27FC236}">
                        <a16:creationId xmlns:a16="http://schemas.microsoft.com/office/drawing/2014/main" id="{00000000-0008-0000-0200-0000BE0A0000}"/>
                      </a:ext>
                    </a:extLst>
                  </wp:docPr>
                  <wp:cNvGraphicFramePr/>
                  <a:graphic xmlns:a="http://schemas.openxmlformats.org/drawingml/2006/main">
                    <a:graphicData uri="http://schemas.openxmlformats.org/drawingml/2006/picture">
                      <pic:pic xmlns:pic="http://schemas.openxmlformats.org/drawingml/2006/picture">
                        <pic:nvPicPr>
                          <pic:cNvPr id="2750" name="793 Imagen" hidden="1">
                            <a:extLst>
                              <a:ext uri="{FF2B5EF4-FFF2-40B4-BE49-F238E27FC236}">
                                <a16:creationId xmlns:a16="http://schemas.microsoft.com/office/drawing/2014/main" id="{00000000-0008-0000-0200-0000B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F61685" wp14:editId="095EDBDE">
                  <wp:simplePos x="0" y="0"/>
                  <wp:positionH relativeFrom="column">
                    <wp:posOffset>0</wp:posOffset>
                  </wp:positionH>
                  <wp:positionV relativeFrom="paragraph">
                    <wp:posOffset>9525</wp:posOffset>
                  </wp:positionV>
                  <wp:extent cx="9525" cy="123825"/>
                  <wp:effectExtent l="0" t="0" r="28575" b="9525"/>
                  <wp:wrapNone/>
                  <wp:docPr id="2751" name="Imagen 514" hidden="1">
                    <a:extLst xmlns:a="http://schemas.openxmlformats.org/drawingml/2006/main">
                      <a:ext uri="{FF2B5EF4-FFF2-40B4-BE49-F238E27FC236}">
                        <a16:creationId xmlns:a16="http://schemas.microsoft.com/office/drawing/2014/main" id="{00000000-0008-0000-0200-0000BF0A0000}"/>
                      </a:ext>
                    </a:extLst>
                  </wp:docPr>
                  <wp:cNvGraphicFramePr/>
                  <a:graphic xmlns:a="http://schemas.openxmlformats.org/drawingml/2006/main">
                    <a:graphicData uri="http://schemas.openxmlformats.org/drawingml/2006/picture">
                      <pic:pic xmlns:pic="http://schemas.openxmlformats.org/drawingml/2006/picture">
                        <pic:nvPicPr>
                          <pic:cNvPr id="2751" name="794 Imagen" hidden="1">
                            <a:extLst>
                              <a:ext uri="{FF2B5EF4-FFF2-40B4-BE49-F238E27FC236}">
                                <a16:creationId xmlns:a16="http://schemas.microsoft.com/office/drawing/2014/main" id="{00000000-0008-0000-0200-0000B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CABAFD" wp14:editId="0B539B5D">
                  <wp:simplePos x="0" y="0"/>
                  <wp:positionH relativeFrom="column">
                    <wp:posOffset>0</wp:posOffset>
                  </wp:positionH>
                  <wp:positionV relativeFrom="paragraph">
                    <wp:posOffset>9525</wp:posOffset>
                  </wp:positionV>
                  <wp:extent cx="9525" cy="123825"/>
                  <wp:effectExtent l="0" t="0" r="28575" b="9525"/>
                  <wp:wrapNone/>
                  <wp:docPr id="2752" name="Imagen 513" hidden="1">
                    <a:extLst xmlns:a="http://schemas.openxmlformats.org/drawingml/2006/main">
                      <a:ext uri="{FF2B5EF4-FFF2-40B4-BE49-F238E27FC236}">
                        <a16:creationId xmlns:a16="http://schemas.microsoft.com/office/drawing/2014/main" id="{00000000-0008-0000-0200-0000C00A0000}"/>
                      </a:ext>
                    </a:extLst>
                  </wp:docPr>
                  <wp:cNvGraphicFramePr/>
                  <a:graphic xmlns:a="http://schemas.openxmlformats.org/drawingml/2006/main">
                    <a:graphicData uri="http://schemas.openxmlformats.org/drawingml/2006/picture">
                      <pic:pic xmlns:pic="http://schemas.openxmlformats.org/drawingml/2006/picture">
                        <pic:nvPicPr>
                          <pic:cNvPr id="2752" name="795 Imagen" hidden="1">
                            <a:extLst>
                              <a:ext uri="{FF2B5EF4-FFF2-40B4-BE49-F238E27FC236}">
                                <a16:creationId xmlns:a16="http://schemas.microsoft.com/office/drawing/2014/main" id="{00000000-0008-0000-0200-0000C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747178" wp14:editId="435EB5C5">
                  <wp:simplePos x="0" y="0"/>
                  <wp:positionH relativeFrom="column">
                    <wp:posOffset>0</wp:posOffset>
                  </wp:positionH>
                  <wp:positionV relativeFrom="paragraph">
                    <wp:posOffset>9525</wp:posOffset>
                  </wp:positionV>
                  <wp:extent cx="9525" cy="123825"/>
                  <wp:effectExtent l="0" t="0" r="28575" b="9525"/>
                  <wp:wrapNone/>
                  <wp:docPr id="2753" name="Imagen 512" hidden="1">
                    <a:extLst xmlns:a="http://schemas.openxmlformats.org/drawingml/2006/main">
                      <a:ext uri="{FF2B5EF4-FFF2-40B4-BE49-F238E27FC236}">
                        <a16:creationId xmlns:a16="http://schemas.microsoft.com/office/drawing/2014/main" id="{00000000-0008-0000-0200-0000C10A0000}"/>
                      </a:ext>
                    </a:extLst>
                  </wp:docPr>
                  <wp:cNvGraphicFramePr/>
                  <a:graphic xmlns:a="http://schemas.openxmlformats.org/drawingml/2006/main">
                    <a:graphicData uri="http://schemas.openxmlformats.org/drawingml/2006/picture">
                      <pic:pic xmlns:pic="http://schemas.openxmlformats.org/drawingml/2006/picture">
                        <pic:nvPicPr>
                          <pic:cNvPr id="2753" name="796 Imagen" hidden="1">
                            <a:extLst>
                              <a:ext uri="{FF2B5EF4-FFF2-40B4-BE49-F238E27FC236}">
                                <a16:creationId xmlns:a16="http://schemas.microsoft.com/office/drawing/2014/main" id="{00000000-0008-0000-0200-0000C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320893" wp14:editId="04CE5E8F">
                  <wp:simplePos x="0" y="0"/>
                  <wp:positionH relativeFrom="column">
                    <wp:posOffset>0</wp:posOffset>
                  </wp:positionH>
                  <wp:positionV relativeFrom="paragraph">
                    <wp:posOffset>9525</wp:posOffset>
                  </wp:positionV>
                  <wp:extent cx="9525" cy="123825"/>
                  <wp:effectExtent l="0" t="0" r="28575" b="9525"/>
                  <wp:wrapNone/>
                  <wp:docPr id="2754" name="Imagen 511" hidden="1">
                    <a:extLst xmlns:a="http://schemas.openxmlformats.org/drawingml/2006/main">
                      <a:ext uri="{FF2B5EF4-FFF2-40B4-BE49-F238E27FC236}">
                        <a16:creationId xmlns:a16="http://schemas.microsoft.com/office/drawing/2014/main" id="{00000000-0008-0000-0200-0000C20A0000}"/>
                      </a:ext>
                    </a:extLst>
                  </wp:docPr>
                  <wp:cNvGraphicFramePr/>
                  <a:graphic xmlns:a="http://schemas.openxmlformats.org/drawingml/2006/main">
                    <a:graphicData uri="http://schemas.openxmlformats.org/drawingml/2006/picture">
                      <pic:pic xmlns:pic="http://schemas.openxmlformats.org/drawingml/2006/picture">
                        <pic:nvPicPr>
                          <pic:cNvPr id="2754" name="797 Imagen" hidden="1">
                            <a:extLst>
                              <a:ext uri="{FF2B5EF4-FFF2-40B4-BE49-F238E27FC236}">
                                <a16:creationId xmlns:a16="http://schemas.microsoft.com/office/drawing/2014/main" id="{00000000-0008-0000-0200-0000C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7FAC2B" wp14:editId="0E9CF494">
                  <wp:simplePos x="0" y="0"/>
                  <wp:positionH relativeFrom="column">
                    <wp:posOffset>0</wp:posOffset>
                  </wp:positionH>
                  <wp:positionV relativeFrom="paragraph">
                    <wp:posOffset>9525</wp:posOffset>
                  </wp:positionV>
                  <wp:extent cx="9525" cy="123825"/>
                  <wp:effectExtent l="0" t="0" r="28575" b="9525"/>
                  <wp:wrapNone/>
                  <wp:docPr id="2755" name="Imagen 510" hidden="1">
                    <a:extLst xmlns:a="http://schemas.openxmlformats.org/drawingml/2006/main">
                      <a:ext uri="{FF2B5EF4-FFF2-40B4-BE49-F238E27FC236}">
                        <a16:creationId xmlns:a16="http://schemas.microsoft.com/office/drawing/2014/main" id="{00000000-0008-0000-0200-0000C30A0000}"/>
                      </a:ext>
                    </a:extLst>
                  </wp:docPr>
                  <wp:cNvGraphicFramePr/>
                  <a:graphic xmlns:a="http://schemas.openxmlformats.org/drawingml/2006/main">
                    <a:graphicData uri="http://schemas.openxmlformats.org/drawingml/2006/picture">
                      <pic:pic xmlns:pic="http://schemas.openxmlformats.org/drawingml/2006/picture">
                        <pic:nvPicPr>
                          <pic:cNvPr id="2755" name="798 Imagen" hidden="1">
                            <a:extLst>
                              <a:ext uri="{FF2B5EF4-FFF2-40B4-BE49-F238E27FC236}">
                                <a16:creationId xmlns:a16="http://schemas.microsoft.com/office/drawing/2014/main" id="{00000000-0008-0000-0200-0000C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FCD360" wp14:editId="00AE923C">
                  <wp:simplePos x="0" y="0"/>
                  <wp:positionH relativeFrom="column">
                    <wp:posOffset>0</wp:posOffset>
                  </wp:positionH>
                  <wp:positionV relativeFrom="paragraph">
                    <wp:posOffset>9525</wp:posOffset>
                  </wp:positionV>
                  <wp:extent cx="9525" cy="123825"/>
                  <wp:effectExtent l="0" t="0" r="28575" b="9525"/>
                  <wp:wrapNone/>
                  <wp:docPr id="2756" name="Imagen 509" hidden="1">
                    <a:extLst xmlns:a="http://schemas.openxmlformats.org/drawingml/2006/main">
                      <a:ext uri="{FF2B5EF4-FFF2-40B4-BE49-F238E27FC236}">
                        <a16:creationId xmlns:a16="http://schemas.microsoft.com/office/drawing/2014/main" id="{00000000-0008-0000-0200-0000C40A0000}"/>
                      </a:ext>
                    </a:extLst>
                  </wp:docPr>
                  <wp:cNvGraphicFramePr/>
                  <a:graphic xmlns:a="http://schemas.openxmlformats.org/drawingml/2006/main">
                    <a:graphicData uri="http://schemas.openxmlformats.org/drawingml/2006/picture">
                      <pic:pic xmlns:pic="http://schemas.openxmlformats.org/drawingml/2006/picture">
                        <pic:nvPicPr>
                          <pic:cNvPr id="2756" name="799 Imagen" hidden="1">
                            <a:extLst>
                              <a:ext uri="{FF2B5EF4-FFF2-40B4-BE49-F238E27FC236}">
                                <a16:creationId xmlns:a16="http://schemas.microsoft.com/office/drawing/2014/main" id="{00000000-0008-0000-0200-0000C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45D6FA" wp14:editId="1FF77956">
                  <wp:simplePos x="0" y="0"/>
                  <wp:positionH relativeFrom="column">
                    <wp:posOffset>0</wp:posOffset>
                  </wp:positionH>
                  <wp:positionV relativeFrom="paragraph">
                    <wp:posOffset>9525</wp:posOffset>
                  </wp:positionV>
                  <wp:extent cx="9525" cy="123825"/>
                  <wp:effectExtent l="0" t="0" r="28575" b="9525"/>
                  <wp:wrapNone/>
                  <wp:docPr id="2757" name="Imagen 508" hidden="1">
                    <a:extLst xmlns:a="http://schemas.openxmlformats.org/drawingml/2006/main">
                      <a:ext uri="{FF2B5EF4-FFF2-40B4-BE49-F238E27FC236}">
                        <a16:creationId xmlns:a16="http://schemas.microsoft.com/office/drawing/2014/main" id="{00000000-0008-0000-0200-0000C50A0000}"/>
                      </a:ext>
                    </a:extLst>
                  </wp:docPr>
                  <wp:cNvGraphicFramePr/>
                  <a:graphic xmlns:a="http://schemas.openxmlformats.org/drawingml/2006/main">
                    <a:graphicData uri="http://schemas.openxmlformats.org/drawingml/2006/picture">
                      <pic:pic xmlns:pic="http://schemas.openxmlformats.org/drawingml/2006/picture">
                        <pic:nvPicPr>
                          <pic:cNvPr id="2757" name="800 Imagen" hidden="1">
                            <a:extLst>
                              <a:ext uri="{FF2B5EF4-FFF2-40B4-BE49-F238E27FC236}">
                                <a16:creationId xmlns:a16="http://schemas.microsoft.com/office/drawing/2014/main" id="{00000000-0008-0000-0200-0000C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550B22" wp14:editId="4058B21E">
                  <wp:simplePos x="0" y="0"/>
                  <wp:positionH relativeFrom="column">
                    <wp:posOffset>0</wp:posOffset>
                  </wp:positionH>
                  <wp:positionV relativeFrom="paragraph">
                    <wp:posOffset>9525</wp:posOffset>
                  </wp:positionV>
                  <wp:extent cx="9525" cy="123825"/>
                  <wp:effectExtent l="0" t="0" r="28575" b="9525"/>
                  <wp:wrapNone/>
                  <wp:docPr id="2758" name="Imagen 507" hidden="1">
                    <a:extLst xmlns:a="http://schemas.openxmlformats.org/drawingml/2006/main">
                      <a:ext uri="{FF2B5EF4-FFF2-40B4-BE49-F238E27FC236}">
                        <a16:creationId xmlns:a16="http://schemas.microsoft.com/office/drawing/2014/main" id="{00000000-0008-0000-0200-0000C60A0000}"/>
                      </a:ext>
                    </a:extLst>
                  </wp:docPr>
                  <wp:cNvGraphicFramePr/>
                  <a:graphic xmlns:a="http://schemas.openxmlformats.org/drawingml/2006/main">
                    <a:graphicData uri="http://schemas.openxmlformats.org/drawingml/2006/picture">
                      <pic:pic xmlns:pic="http://schemas.openxmlformats.org/drawingml/2006/picture">
                        <pic:nvPicPr>
                          <pic:cNvPr id="2758" name="801 Imagen" hidden="1">
                            <a:extLst>
                              <a:ext uri="{FF2B5EF4-FFF2-40B4-BE49-F238E27FC236}">
                                <a16:creationId xmlns:a16="http://schemas.microsoft.com/office/drawing/2014/main" id="{00000000-0008-0000-0200-0000C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992126" wp14:editId="1BA5C67F">
                  <wp:simplePos x="0" y="0"/>
                  <wp:positionH relativeFrom="column">
                    <wp:posOffset>0</wp:posOffset>
                  </wp:positionH>
                  <wp:positionV relativeFrom="paragraph">
                    <wp:posOffset>9525</wp:posOffset>
                  </wp:positionV>
                  <wp:extent cx="9525" cy="123825"/>
                  <wp:effectExtent l="0" t="0" r="28575" b="9525"/>
                  <wp:wrapNone/>
                  <wp:docPr id="2759" name="Imagen 506" hidden="1">
                    <a:extLst xmlns:a="http://schemas.openxmlformats.org/drawingml/2006/main">
                      <a:ext uri="{FF2B5EF4-FFF2-40B4-BE49-F238E27FC236}">
                        <a16:creationId xmlns:a16="http://schemas.microsoft.com/office/drawing/2014/main" id="{00000000-0008-0000-0200-0000C70A0000}"/>
                      </a:ext>
                    </a:extLst>
                  </wp:docPr>
                  <wp:cNvGraphicFramePr/>
                  <a:graphic xmlns:a="http://schemas.openxmlformats.org/drawingml/2006/main">
                    <a:graphicData uri="http://schemas.openxmlformats.org/drawingml/2006/picture">
                      <pic:pic xmlns:pic="http://schemas.openxmlformats.org/drawingml/2006/picture">
                        <pic:nvPicPr>
                          <pic:cNvPr id="2759" name="802 Imagen" hidden="1">
                            <a:extLst>
                              <a:ext uri="{FF2B5EF4-FFF2-40B4-BE49-F238E27FC236}">
                                <a16:creationId xmlns:a16="http://schemas.microsoft.com/office/drawing/2014/main" id="{00000000-0008-0000-0200-0000C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9963C7" wp14:editId="5015E9F5">
                  <wp:simplePos x="0" y="0"/>
                  <wp:positionH relativeFrom="column">
                    <wp:posOffset>0</wp:posOffset>
                  </wp:positionH>
                  <wp:positionV relativeFrom="paragraph">
                    <wp:posOffset>9525</wp:posOffset>
                  </wp:positionV>
                  <wp:extent cx="9525" cy="123825"/>
                  <wp:effectExtent l="0" t="0" r="28575" b="9525"/>
                  <wp:wrapNone/>
                  <wp:docPr id="2760" name="Imagen 505" hidden="1">
                    <a:extLst xmlns:a="http://schemas.openxmlformats.org/drawingml/2006/main">
                      <a:ext uri="{FF2B5EF4-FFF2-40B4-BE49-F238E27FC236}">
                        <a16:creationId xmlns:a16="http://schemas.microsoft.com/office/drawing/2014/main" id="{00000000-0008-0000-0200-0000C80A0000}"/>
                      </a:ext>
                    </a:extLst>
                  </wp:docPr>
                  <wp:cNvGraphicFramePr/>
                  <a:graphic xmlns:a="http://schemas.openxmlformats.org/drawingml/2006/main">
                    <a:graphicData uri="http://schemas.openxmlformats.org/drawingml/2006/picture">
                      <pic:pic xmlns:pic="http://schemas.openxmlformats.org/drawingml/2006/picture">
                        <pic:nvPicPr>
                          <pic:cNvPr id="2760" name="803 Imagen" hidden="1">
                            <a:extLst>
                              <a:ext uri="{FF2B5EF4-FFF2-40B4-BE49-F238E27FC236}">
                                <a16:creationId xmlns:a16="http://schemas.microsoft.com/office/drawing/2014/main" id="{00000000-0008-0000-0200-0000C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95B33F" wp14:editId="483FCA05">
                  <wp:simplePos x="0" y="0"/>
                  <wp:positionH relativeFrom="column">
                    <wp:posOffset>0</wp:posOffset>
                  </wp:positionH>
                  <wp:positionV relativeFrom="paragraph">
                    <wp:posOffset>9525</wp:posOffset>
                  </wp:positionV>
                  <wp:extent cx="9525" cy="123825"/>
                  <wp:effectExtent l="0" t="0" r="28575" b="9525"/>
                  <wp:wrapNone/>
                  <wp:docPr id="2761" name="Imagen 504" hidden="1">
                    <a:extLst xmlns:a="http://schemas.openxmlformats.org/drawingml/2006/main">
                      <a:ext uri="{FF2B5EF4-FFF2-40B4-BE49-F238E27FC236}">
                        <a16:creationId xmlns:a16="http://schemas.microsoft.com/office/drawing/2014/main" id="{00000000-0008-0000-0200-0000C90A0000}"/>
                      </a:ext>
                    </a:extLst>
                  </wp:docPr>
                  <wp:cNvGraphicFramePr/>
                  <a:graphic xmlns:a="http://schemas.openxmlformats.org/drawingml/2006/main">
                    <a:graphicData uri="http://schemas.openxmlformats.org/drawingml/2006/picture">
                      <pic:pic xmlns:pic="http://schemas.openxmlformats.org/drawingml/2006/picture">
                        <pic:nvPicPr>
                          <pic:cNvPr id="2761" name="804 Imagen" hidden="1">
                            <a:extLst>
                              <a:ext uri="{FF2B5EF4-FFF2-40B4-BE49-F238E27FC236}">
                                <a16:creationId xmlns:a16="http://schemas.microsoft.com/office/drawing/2014/main" id="{00000000-0008-0000-0200-0000C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0A2537" wp14:editId="6A7B31A2">
                  <wp:simplePos x="0" y="0"/>
                  <wp:positionH relativeFrom="column">
                    <wp:posOffset>0</wp:posOffset>
                  </wp:positionH>
                  <wp:positionV relativeFrom="paragraph">
                    <wp:posOffset>9525</wp:posOffset>
                  </wp:positionV>
                  <wp:extent cx="9525" cy="123825"/>
                  <wp:effectExtent l="0" t="0" r="28575" b="9525"/>
                  <wp:wrapNone/>
                  <wp:docPr id="2762" name="Imagen 503" hidden="1">
                    <a:extLst xmlns:a="http://schemas.openxmlformats.org/drawingml/2006/main">
                      <a:ext uri="{FF2B5EF4-FFF2-40B4-BE49-F238E27FC236}">
                        <a16:creationId xmlns:a16="http://schemas.microsoft.com/office/drawing/2014/main" id="{00000000-0008-0000-0200-0000CA0A0000}"/>
                      </a:ext>
                    </a:extLst>
                  </wp:docPr>
                  <wp:cNvGraphicFramePr/>
                  <a:graphic xmlns:a="http://schemas.openxmlformats.org/drawingml/2006/main">
                    <a:graphicData uri="http://schemas.openxmlformats.org/drawingml/2006/picture">
                      <pic:pic xmlns:pic="http://schemas.openxmlformats.org/drawingml/2006/picture">
                        <pic:nvPicPr>
                          <pic:cNvPr id="2762" name="805 Imagen" hidden="1">
                            <a:extLst>
                              <a:ext uri="{FF2B5EF4-FFF2-40B4-BE49-F238E27FC236}">
                                <a16:creationId xmlns:a16="http://schemas.microsoft.com/office/drawing/2014/main" id="{00000000-0008-0000-0200-0000C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42AB0F" wp14:editId="3A61223F">
                  <wp:simplePos x="0" y="0"/>
                  <wp:positionH relativeFrom="column">
                    <wp:posOffset>0</wp:posOffset>
                  </wp:positionH>
                  <wp:positionV relativeFrom="paragraph">
                    <wp:posOffset>9525</wp:posOffset>
                  </wp:positionV>
                  <wp:extent cx="9525" cy="123825"/>
                  <wp:effectExtent l="0" t="0" r="28575" b="9525"/>
                  <wp:wrapNone/>
                  <wp:docPr id="2763" name="Imagen 502" hidden="1">
                    <a:extLst xmlns:a="http://schemas.openxmlformats.org/drawingml/2006/main">
                      <a:ext uri="{FF2B5EF4-FFF2-40B4-BE49-F238E27FC236}">
                        <a16:creationId xmlns:a16="http://schemas.microsoft.com/office/drawing/2014/main" id="{00000000-0008-0000-0200-0000CB0A0000}"/>
                      </a:ext>
                    </a:extLst>
                  </wp:docPr>
                  <wp:cNvGraphicFramePr/>
                  <a:graphic xmlns:a="http://schemas.openxmlformats.org/drawingml/2006/main">
                    <a:graphicData uri="http://schemas.openxmlformats.org/drawingml/2006/picture">
                      <pic:pic xmlns:pic="http://schemas.openxmlformats.org/drawingml/2006/picture">
                        <pic:nvPicPr>
                          <pic:cNvPr id="2763" name="806 Imagen" hidden="1">
                            <a:extLst>
                              <a:ext uri="{FF2B5EF4-FFF2-40B4-BE49-F238E27FC236}">
                                <a16:creationId xmlns:a16="http://schemas.microsoft.com/office/drawing/2014/main" id="{00000000-0008-0000-0200-0000C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A956DC" wp14:editId="4DA417B9">
                  <wp:simplePos x="0" y="0"/>
                  <wp:positionH relativeFrom="column">
                    <wp:posOffset>0</wp:posOffset>
                  </wp:positionH>
                  <wp:positionV relativeFrom="paragraph">
                    <wp:posOffset>9525</wp:posOffset>
                  </wp:positionV>
                  <wp:extent cx="9525" cy="123825"/>
                  <wp:effectExtent l="0" t="0" r="28575" b="9525"/>
                  <wp:wrapNone/>
                  <wp:docPr id="2764" name="Imagen 501" hidden="1">
                    <a:extLst xmlns:a="http://schemas.openxmlformats.org/drawingml/2006/main">
                      <a:ext uri="{FF2B5EF4-FFF2-40B4-BE49-F238E27FC236}">
                        <a16:creationId xmlns:a16="http://schemas.microsoft.com/office/drawing/2014/main" id="{00000000-0008-0000-0200-0000CC0A0000}"/>
                      </a:ext>
                    </a:extLst>
                  </wp:docPr>
                  <wp:cNvGraphicFramePr/>
                  <a:graphic xmlns:a="http://schemas.openxmlformats.org/drawingml/2006/main">
                    <a:graphicData uri="http://schemas.openxmlformats.org/drawingml/2006/picture">
                      <pic:pic xmlns:pic="http://schemas.openxmlformats.org/drawingml/2006/picture">
                        <pic:nvPicPr>
                          <pic:cNvPr id="2764" name="1965 Imagen" hidden="1">
                            <a:extLst>
                              <a:ext uri="{FF2B5EF4-FFF2-40B4-BE49-F238E27FC236}">
                                <a16:creationId xmlns:a16="http://schemas.microsoft.com/office/drawing/2014/main" id="{00000000-0008-0000-0200-0000C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760BCA" wp14:editId="216798F0">
                  <wp:simplePos x="0" y="0"/>
                  <wp:positionH relativeFrom="column">
                    <wp:posOffset>0</wp:posOffset>
                  </wp:positionH>
                  <wp:positionV relativeFrom="paragraph">
                    <wp:posOffset>9525</wp:posOffset>
                  </wp:positionV>
                  <wp:extent cx="9525" cy="123825"/>
                  <wp:effectExtent l="0" t="0" r="28575" b="9525"/>
                  <wp:wrapNone/>
                  <wp:docPr id="2765" name="Imagen 500" hidden="1">
                    <a:extLst xmlns:a="http://schemas.openxmlformats.org/drawingml/2006/main">
                      <a:ext uri="{FF2B5EF4-FFF2-40B4-BE49-F238E27FC236}">
                        <a16:creationId xmlns:a16="http://schemas.microsoft.com/office/drawing/2014/main" id="{00000000-0008-0000-0200-0000CD0A0000}"/>
                      </a:ext>
                    </a:extLst>
                  </wp:docPr>
                  <wp:cNvGraphicFramePr/>
                  <a:graphic xmlns:a="http://schemas.openxmlformats.org/drawingml/2006/main">
                    <a:graphicData uri="http://schemas.openxmlformats.org/drawingml/2006/picture">
                      <pic:pic xmlns:pic="http://schemas.openxmlformats.org/drawingml/2006/picture">
                        <pic:nvPicPr>
                          <pic:cNvPr id="2765" name="1976 Imagen" hidden="1">
                            <a:extLst>
                              <a:ext uri="{FF2B5EF4-FFF2-40B4-BE49-F238E27FC236}">
                                <a16:creationId xmlns:a16="http://schemas.microsoft.com/office/drawing/2014/main" id="{00000000-0008-0000-0200-0000C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AF245E" wp14:editId="066062A4">
                  <wp:simplePos x="0" y="0"/>
                  <wp:positionH relativeFrom="column">
                    <wp:posOffset>0</wp:posOffset>
                  </wp:positionH>
                  <wp:positionV relativeFrom="paragraph">
                    <wp:posOffset>9525</wp:posOffset>
                  </wp:positionV>
                  <wp:extent cx="9525" cy="123825"/>
                  <wp:effectExtent l="0" t="0" r="28575" b="9525"/>
                  <wp:wrapNone/>
                  <wp:docPr id="2766" name="Imagen 499" hidden="1">
                    <a:extLst xmlns:a="http://schemas.openxmlformats.org/drawingml/2006/main">
                      <a:ext uri="{FF2B5EF4-FFF2-40B4-BE49-F238E27FC236}">
                        <a16:creationId xmlns:a16="http://schemas.microsoft.com/office/drawing/2014/main" id="{00000000-0008-0000-0200-0000CE0A0000}"/>
                      </a:ext>
                    </a:extLst>
                  </wp:docPr>
                  <wp:cNvGraphicFramePr/>
                  <a:graphic xmlns:a="http://schemas.openxmlformats.org/drawingml/2006/main">
                    <a:graphicData uri="http://schemas.openxmlformats.org/drawingml/2006/picture">
                      <pic:pic xmlns:pic="http://schemas.openxmlformats.org/drawingml/2006/picture">
                        <pic:nvPicPr>
                          <pic:cNvPr id="2766" name="1977 Imagen" hidden="1">
                            <a:extLst>
                              <a:ext uri="{FF2B5EF4-FFF2-40B4-BE49-F238E27FC236}">
                                <a16:creationId xmlns:a16="http://schemas.microsoft.com/office/drawing/2014/main" id="{00000000-0008-0000-0200-0000C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12F7C6" wp14:editId="1D5C0ED8">
                  <wp:simplePos x="0" y="0"/>
                  <wp:positionH relativeFrom="column">
                    <wp:posOffset>0</wp:posOffset>
                  </wp:positionH>
                  <wp:positionV relativeFrom="paragraph">
                    <wp:posOffset>9525</wp:posOffset>
                  </wp:positionV>
                  <wp:extent cx="9525" cy="123825"/>
                  <wp:effectExtent l="0" t="0" r="28575" b="9525"/>
                  <wp:wrapNone/>
                  <wp:docPr id="2767" name="Imagen 498" hidden="1">
                    <a:extLst xmlns:a="http://schemas.openxmlformats.org/drawingml/2006/main">
                      <a:ext uri="{FF2B5EF4-FFF2-40B4-BE49-F238E27FC236}">
                        <a16:creationId xmlns:a16="http://schemas.microsoft.com/office/drawing/2014/main" id="{00000000-0008-0000-0200-0000CF0A0000}"/>
                      </a:ext>
                    </a:extLst>
                  </wp:docPr>
                  <wp:cNvGraphicFramePr/>
                  <a:graphic xmlns:a="http://schemas.openxmlformats.org/drawingml/2006/main">
                    <a:graphicData uri="http://schemas.openxmlformats.org/drawingml/2006/picture">
                      <pic:pic xmlns:pic="http://schemas.openxmlformats.org/drawingml/2006/picture">
                        <pic:nvPicPr>
                          <pic:cNvPr id="2767" name="1978 Imagen" hidden="1">
                            <a:extLst>
                              <a:ext uri="{FF2B5EF4-FFF2-40B4-BE49-F238E27FC236}">
                                <a16:creationId xmlns:a16="http://schemas.microsoft.com/office/drawing/2014/main" id="{00000000-0008-0000-0200-0000C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B847A9" wp14:editId="587F3719">
                  <wp:simplePos x="0" y="0"/>
                  <wp:positionH relativeFrom="column">
                    <wp:posOffset>0</wp:posOffset>
                  </wp:positionH>
                  <wp:positionV relativeFrom="paragraph">
                    <wp:posOffset>9525</wp:posOffset>
                  </wp:positionV>
                  <wp:extent cx="9525" cy="123825"/>
                  <wp:effectExtent l="0" t="0" r="28575" b="9525"/>
                  <wp:wrapNone/>
                  <wp:docPr id="2768" name="Imagen 497" hidden="1">
                    <a:extLst xmlns:a="http://schemas.openxmlformats.org/drawingml/2006/main">
                      <a:ext uri="{FF2B5EF4-FFF2-40B4-BE49-F238E27FC236}">
                        <a16:creationId xmlns:a16="http://schemas.microsoft.com/office/drawing/2014/main" id="{00000000-0008-0000-0200-0000D00A0000}"/>
                      </a:ext>
                    </a:extLst>
                  </wp:docPr>
                  <wp:cNvGraphicFramePr/>
                  <a:graphic xmlns:a="http://schemas.openxmlformats.org/drawingml/2006/main">
                    <a:graphicData uri="http://schemas.openxmlformats.org/drawingml/2006/picture">
                      <pic:pic xmlns:pic="http://schemas.openxmlformats.org/drawingml/2006/picture">
                        <pic:nvPicPr>
                          <pic:cNvPr id="2768" name="1979 Imagen" hidden="1">
                            <a:extLst>
                              <a:ext uri="{FF2B5EF4-FFF2-40B4-BE49-F238E27FC236}">
                                <a16:creationId xmlns:a16="http://schemas.microsoft.com/office/drawing/2014/main" id="{00000000-0008-0000-0200-0000D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A20B57" wp14:editId="65452075">
                  <wp:simplePos x="0" y="0"/>
                  <wp:positionH relativeFrom="column">
                    <wp:posOffset>0</wp:posOffset>
                  </wp:positionH>
                  <wp:positionV relativeFrom="paragraph">
                    <wp:posOffset>9525</wp:posOffset>
                  </wp:positionV>
                  <wp:extent cx="9525" cy="123825"/>
                  <wp:effectExtent l="0" t="0" r="28575" b="9525"/>
                  <wp:wrapNone/>
                  <wp:docPr id="2769" name="Imagen 496" hidden="1">
                    <a:extLst xmlns:a="http://schemas.openxmlformats.org/drawingml/2006/main">
                      <a:ext uri="{FF2B5EF4-FFF2-40B4-BE49-F238E27FC236}">
                        <a16:creationId xmlns:a16="http://schemas.microsoft.com/office/drawing/2014/main" id="{00000000-0008-0000-0200-0000D10A0000}"/>
                      </a:ext>
                    </a:extLst>
                  </wp:docPr>
                  <wp:cNvGraphicFramePr/>
                  <a:graphic xmlns:a="http://schemas.openxmlformats.org/drawingml/2006/main">
                    <a:graphicData uri="http://schemas.openxmlformats.org/drawingml/2006/picture">
                      <pic:pic xmlns:pic="http://schemas.openxmlformats.org/drawingml/2006/picture">
                        <pic:nvPicPr>
                          <pic:cNvPr id="2769" name="1980 Imagen" hidden="1">
                            <a:extLst>
                              <a:ext uri="{FF2B5EF4-FFF2-40B4-BE49-F238E27FC236}">
                                <a16:creationId xmlns:a16="http://schemas.microsoft.com/office/drawing/2014/main" id="{00000000-0008-0000-0200-0000D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9E6A4" wp14:editId="22F71032">
                  <wp:simplePos x="0" y="0"/>
                  <wp:positionH relativeFrom="column">
                    <wp:posOffset>0</wp:posOffset>
                  </wp:positionH>
                  <wp:positionV relativeFrom="paragraph">
                    <wp:posOffset>9525</wp:posOffset>
                  </wp:positionV>
                  <wp:extent cx="9525" cy="123825"/>
                  <wp:effectExtent l="0" t="0" r="28575" b="9525"/>
                  <wp:wrapNone/>
                  <wp:docPr id="2770" name="Imagen 495" hidden="1">
                    <a:extLst xmlns:a="http://schemas.openxmlformats.org/drawingml/2006/main">
                      <a:ext uri="{FF2B5EF4-FFF2-40B4-BE49-F238E27FC236}">
                        <a16:creationId xmlns:a16="http://schemas.microsoft.com/office/drawing/2014/main" id="{00000000-0008-0000-0200-0000D20A0000}"/>
                      </a:ext>
                    </a:extLst>
                  </wp:docPr>
                  <wp:cNvGraphicFramePr/>
                  <a:graphic xmlns:a="http://schemas.openxmlformats.org/drawingml/2006/main">
                    <a:graphicData uri="http://schemas.openxmlformats.org/drawingml/2006/picture">
                      <pic:pic xmlns:pic="http://schemas.openxmlformats.org/drawingml/2006/picture">
                        <pic:nvPicPr>
                          <pic:cNvPr id="2770" name="1981 Imagen" hidden="1">
                            <a:extLst>
                              <a:ext uri="{FF2B5EF4-FFF2-40B4-BE49-F238E27FC236}">
                                <a16:creationId xmlns:a16="http://schemas.microsoft.com/office/drawing/2014/main" id="{00000000-0008-0000-0200-0000D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31F9D8" wp14:editId="2664EE24">
                  <wp:simplePos x="0" y="0"/>
                  <wp:positionH relativeFrom="column">
                    <wp:posOffset>0</wp:posOffset>
                  </wp:positionH>
                  <wp:positionV relativeFrom="paragraph">
                    <wp:posOffset>9525</wp:posOffset>
                  </wp:positionV>
                  <wp:extent cx="9525" cy="123825"/>
                  <wp:effectExtent l="0" t="0" r="28575" b="9525"/>
                  <wp:wrapNone/>
                  <wp:docPr id="2771" name="Imagen 494" hidden="1">
                    <a:extLst xmlns:a="http://schemas.openxmlformats.org/drawingml/2006/main">
                      <a:ext uri="{FF2B5EF4-FFF2-40B4-BE49-F238E27FC236}">
                        <a16:creationId xmlns:a16="http://schemas.microsoft.com/office/drawing/2014/main" id="{00000000-0008-0000-0200-0000D30A0000}"/>
                      </a:ext>
                    </a:extLst>
                  </wp:docPr>
                  <wp:cNvGraphicFramePr/>
                  <a:graphic xmlns:a="http://schemas.openxmlformats.org/drawingml/2006/main">
                    <a:graphicData uri="http://schemas.openxmlformats.org/drawingml/2006/picture">
                      <pic:pic xmlns:pic="http://schemas.openxmlformats.org/drawingml/2006/picture">
                        <pic:nvPicPr>
                          <pic:cNvPr id="2771" name="1982 Imagen" hidden="1">
                            <a:extLst>
                              <a:ext uri="{FF2B5EF4-FFF2-40B4-BE49-F238E27FC236}">
                                <a16:creationId xmlns:a16="http://schemas.microsoft.com/office/drawing/2014/main" id="{00000000-0008-0000-0200-0000D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4AAC42" wp14:editId="2235B705">
                  <wp:simplePos x="0" y="0"/>
                  <wp:positionH relativeFrom="column">
                    <wp:posOffset>0</wp:posOffset>
                  </wp:positionH>
                  <wp:positionV relativeFrom="paragraph">
                    <wp:posOffset>9525</wp:posOffset>
                  </wp:positionV>
                  <wp:extent cx="9525" cy="123825"/>
                  <wp:effectExtent l="0" t="0" r="28575" b="9525"/>
                  <wp:wrapNone/>
                  <wp:docPr id="2772" name="Imagen 493" hidden="1">
                    <a:extLst xmlns:a="http://schemas.openxmlformats.org/drawingml/2006/main">
                      <a:ext uri="{FF2B5EF4-FFF2-40B4-BE49-F238E27FC236}">
                        <a16:creationId xmlns:a16="http://schemas.microsoft.com/office/drawing/2014/main" id="{00000000-0008-0000-0200-0000D40A0000}"/>
                      </a:ext>
                    </a:extLst>
                  </wp:docPr>
                  <wp:cNvGraphicFramePr/>
                  <a:graphic xmlns:a="http://schemas.openxmlformats.org/drawingml/2006/main">
                    <a:graphicData uri="http://schemas.openxmlformats.org/drawingml/2006/picture">
                      <pic:pic xmlns:pic="http://schemas.openxmlformats.org/drawingml/2006/picture">
                        <pic:nvPicPr>
                          <pic:cNvPr id="2772" name="1983 Imagen" hidden="1">
                            <a:extLst>
                              <a:ext uri="{FF2B5EF4-FFF2-40B4-BE49-F238E27FC236}">
                                <a16:creationId xmlns:a16="http://schemas.microsoft.com/office/drawing/2014/main" id="{00000000-0008-0000-0200-0000D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BF432E" wp14:editId="6D0ACE1E">
                  <wp:simplePos x="0" y="0"/>
                  <wp:positionH relativeFrom="column">
                    <wp:posOffset>0</wp:posOffset>
                  </wp:positionH>
                  <wp:positionV relativeFrom="paragraph">
                    <wp:posOffset>9525</wp:posOffset>
                  </wp:positionV>
                  <wp:extent cx="9525" cy="123825"/>
                  <wp:effectExtent l="0" t="0" r="28575" b="9525"/>
                  <wp:wrapNone/>
                  <wp:docPr id="2773" name="Imagen 492" hidden="1">
                    <a:extLst xmlns:a="http://schemas.openxmlformats.org/drawingml/2006/main">
                      <a:ext uri="{FF2B5EF4-FFF2-40B4-BE49-F238E27FC236}">
                        <a16:creationId xmlns:a16="http://schemas.microsoft.com/office/drawing/2014/main" id="{00000000-0008-0000-0200-0000D50A0000}"/>
                      </a:ext>
                    </a:extLst>
                  </wp:docPr>
                  <wp:cNvGraphicFramePr/>
                  <a:graphic xmlns:a="http://schemas.openxmlformats.org/drawingml/2006/main">
                    <a:graphicData uri="http://schemas.openxmlformats.org/drawingml/2006/picture">
                      <pic:pic xmlns:pic="http://schemas.openxmlformats.org/drawingml/2006/picture">
                        <pic:nvPicPr>
                          <pic:cNvPr id="2773" name="1984 Imagen" hidden="1">
                            <a:extLst>
                              <a:ext uri="{FF2B5EF4-FFF2-40B4-BE49-F238E27FC236}">
                                <a16:creationId xmlns:a16="http://schemas.microsoft.com/office/drawing/2014/main" id="{00000000-0008-0000-0200-0000D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81286F" wp14:editId="3D171157">
                  <wp:simplePos x="0" y="0"/>
                  <wp:positionH relativeFrom="column">
                    <wp:posOffset>0</wp:posOffset>
                  </wp:positionH>
                  <wp:positionV relativeFrom="paragraph">
                    <wp:posOffset>9525</wp:posOffset>
                  </wp:positionV>
                  <wp:extent cx="9525" cy="123825"/>
                  <wp:effectExtent l="0" t="0" r="28575" b="9525"/>
                  <wp:wrapNone/>
                  <wp:docPr id="2774" name="Imagen 491" hidden="1">
                    <a:extLst xmlns:a="http://schemas.openxmlformats.org/drawingml/2006/main">
                      <a:ext uri="{FF2B5EF4-FFF2-40B4-BE49-F238E27FC236}">
                        <a16:creationId xmlns:a16="http://schemas.microsoft.com/office/drawing/2014/main" id="{00000000-0008-0000-0200-0000D60A0000}"/>
                      </a:ext>
                    </a:extLst>
                  </wp:docPr>
                  <wp:cNvGraphicFramePr/>
                  <a:graphic xmlns:a="http://schemas.openxmlformats.org/drawingml/2006/main">
                    <a:graphicData uri="http://schemas.openxmlformats.org/drawingml/2006/picture">
                      <pic:pic xmlns:pic="http://schemas.openxmlformats.org/drawingml/2006/picture">
                        <pic:nvPicPr>
                          <pic:cNvPr id="2774" name="1985 Imagen" hidden="1">
                            <a:extLst>
                              <a:ext uri="{FF2B5EF4-FFF2-40B4-BE49-F238E27FC236}">
                                <a16:creationId xmlns:a16="http://schemas.microsoft.com/office/drawing/2014/main" id="{00000000-0008-0000-0200-0000D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F8F34E" wp14:editId="26E4A70E">
                  <wp:simplePos x="0" y="0"/>
                  <wp:positionH relativeFrom="column">
                    <wp:posOffset>0</wp:posOffset>
                  </wp:positionH>
                  <wp:positionV relativeFrom="paragraph">
                    <wp:posOffset>9525</wp:posOffset>
                  </wp:positionV>
                  <wp:extent cx="9525" cy="123825"/>
                  <wp:effectExtent l="0" t="0" r="28575" b="9525"/>
                  <wp:wrapNone/>
                  <wp:docPr id="2775" name="Imagen 490" hidden="1">
                    <a:extLst xmlns:a="http://schemas.openxmlformats.org/drawingml/2006/main">
                      <a:ext uri="{FF2B5EF4-FFF2-40B4-BE49-F238E27FC236}">
                        <a16:creationId xmlns:a16="http://schemas.microsoft.com/office/drawing/2014/main" id="{00000000-0008-0000-0200-0000D70A0000}"/>
                      </a:ext>
                    </a:extLst>
                  </wp:docPr>
                  <wp:cNvGraphicFramePr/>
                  <a:graphic xmlns:a="http://schemas.openxmlformats.org/drawingml/2006/main">
                    <a:graphicData uri="http://schemas.openxmlformats.org/drawingml/2006/picture">
                      <pic:pic xmlns:pic="http://schemas.openxmlformats.org/drawingml/2006/picture">
                        <pic:nvPicPr>
                          <pic:cNvPr id="2775" name="1986 Imagen" hidden="1">
                            <a:extLst>
                              <a:ext uri="{FF2B5EF4-FFF2-40B4-BE49-F238E27FC236}">
                                <a16:creationId xmlns:a16="http://schemas.microsoft.com/office/drawing/2014/main" id="{00000000-0008-0000-0200-0000D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9ACE07" wp14:editId="7F3CCA20">
                  <wp:simplePos x="0" y="0"/>
                  <wp:positionH relativeFrom="column">
                    <wp:posOffset>0</wp:posOffset>
                  </wp:positionH>
                  <wp:positionV relativeFrom="paragraph">
                    <wp:posOffset>9525</wp:posOffset>
                  </wp:positionV>
                  <wp:extent cx="9525" cy="123825"/>
                  <wp:effectExtent l="0" t="0" r="28575" b="9525"/>
                  <wp:wrapNone/>
                  <wp:docPr id="2776" name="Imagen 489" hidden="1">
                    <a:extLst xmlns:a="http://schemas.openxmlformats.org/drawingml/2006/main">
                      <a:ext uri="{FF2B5EF4-FFF2-40B4-BE49-F238E27FC236}">
                        <a16:creationId xmlns:a16="http://schemas.microsoft.com/office/drawing/2014/main" id="{00000000-0008-0000-0200-0000D80A0000}"/>
                      </a:ext>
                    </a:extLst>
                  </wp:docPr>
                  <wp:cNvGraphicFramePr/>
                  <a:graphic xmlns:a="http://schemas.openxmlformats.org/drawingml/2006/main">
                    <a:graphicData uri="http://schemas.openxmlformats.org/drawingml/2006/picture">
                      <pic:pic xmlns:pic="http://schemas.openxmlformats.org/drawingml/2006/picture">
                        <pic:nvPicPr>
                          <pic:cNvPr id="2776" name="1987 Imagen" hidden="1">
                            <a:extLst>
                              <a:ext uri="{FF2B5EF4-FFF2-40B4-BE49-F238E27FC236}">
                                <a16:creationId xmlns:a16="http://schemas.microsoft.com/office/drawing/2014/main" id="{00000000-0008-0000-0200-0000D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DEC274" wp14:editId="0A765D62">
                  <wp:simplePos x="0" y="0"/>
                  <wp:positionH relativeFrom="column">
                    <wp:posOffset>0</wp:posOffset>
                  </wp:positionH>
                  <wp:positionV relativeFrom="paragraph">
                    <wp:posOffset>9525</wp:posOffset>
                  </wp:positionV>
                  <wp:extent cx="9525" cy="123825"/>
                  <wp:effectExtent l="0" t="0" r="28575" b="9525"/>
                  <wp:wrapNone/>
                  <wp:docPr id="2777" name="Imagen 488" hidden="1">
                    <a:extLst xmlns:a="http://schemas.openxmlformats.org/drawingml/2006/main">
                      <a:ext uri="{FF2B5EF4-FFF2-40B4-BE49-F238E27FC236}">
                        <a16:creationId xmlns:a16="http://schemas.microsoft.com/office/drawing/2014/main" id="{00000000-0008-0000-0200-0000D90A0000}"/>
                      </a:ext>
                    </a:extLst>
                  </wp:docPr>
                  <wp:cNvGraphicFramePr/>
                  <a:graphic xmlns:a="http://schemas.openxmlformats.org/drawingml/2006/main">
                    <a:graphicData uri="http://schemas.openxmlformats.org/drawingml/2006/picture">
                      <pic:pic xmlns:pic="http://schemas.openxmlformats.org/drawingml/2006/picture">
                        <pic:nvPicPr>
                          <pic:cNvPr id="2777" name="1988 Imagen" hidden="1">
                            <a:extLst>
                              <a:ext uri="{FF2B5EF4-FFF2-40B4-BE49-F238E27FC236}">
                                <a16:creationId xmlns:a16="http://schemas.microsoft.com/office/drawing/2014/main" id="{00000000-0008-0000-0200-0000D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D6A2CD" wp14:editId="0B43BFB3">
                  <wp:simplePos x="0" y="0"/>
                  <wp:positionH relativeFrom="column">
                    <wp:posOffset>0</wp:posOffset>
                  </wp:positionH>
                  <wp:positionV relativeFrom="paragraph">
                    <wp:posOffset>9525</wp:posOffset>
                  </wp:positionV>
                  <wp:extent cx="9525" cy="123825"/>
                  <wp:effectExtent l="0" t="0" r="28575" b="9525"/>
                  <wp:wrapNone/>
                  <wp:docPr id="2778" name="Imagen 487" hidden="1">
                    <a:extLst xmlns:a="http://schemas.openxmlformats.org/drawingml/2006/main">
                      <a:ext uri="{FF2B5EF4-FFF2-40B4-BE49-F238E27FC236}">
                        <a16:creationId xmlns:a16="http://schemas.microsoft.com/office/drawing/2014/main" id="{00000000-0008-0000-0200-0000DA0A0000}"/>
                      </a:ext>
                    </a:extLst>
                  </wp:docPr>
                  <wp:cNvGraphicFramePr/>
                  <a:graphic xmlns:a="http://schemas.openxmlformats.org/drawingml/2006/main">
                    <a:graphicData uri="http://schemas.openxmlformats.org/drawingml/2006/picture">
                      <pic:pic xmlns:pic="http://schemas.openxmlformats.org/drawingml/2006/picture">
                        <pic:nvPicPr>
                          <pic:cNvPr id="2778" name="1989 Imagen" hidden="1">
                            <a:extLst>
                              <a:ext uri="{FF2B5EF4-FFF2-40B4-BE49-F238E27FC236}">
                                <a16:creationId xmlns:a16="http://schemas.microsoft.com/office/drawing/2014/main" id="{00000000-0008-0000-0200-0000D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3050F7" wp14:editId="59FED3D7">
                  <wp:simplePos x="0" y="0"/>
                  <wp:positionH relativeFrom="column">
                    <wp:posOffset>0</wp:posOffset>
                  </wp:positionH>
                  <wp:positionV relativeFrom="paragraph">
                    <wp:posOffset>9525</wp:posOffset>
                  </wp:positionV>
                  <wp:extent cx="9525" cy="123825"/>
                  <wp:effectExtent l="0" t="0" r="28575" b="9525"/>
                  <wp:wrapNone/>
                  <wp:docPr id="2779" name="Imagen 486" hidden="1">
                    <a:extLst xmlns:a="http://schemas.openxmlformats.org/drawingml/2006/main">
                      <a:ext uri="{FF2B5EF4-FFF2-40B4-BE49-F238E27FC236}">
                        <a16:creationId xmlns:a16="http://schemas.microsoft.com/office/drawing/2014/main" id="{00000000-0008-0000-0200-0000DB0A0000}"/>
                      </a:ext>
                    </a:extLst>
                  </wp:docPr>
                  <wp:cNvGraphicFramePr/>
                  <a:graphic xmlns:a="http://schemas.openxmlformats.org/drawingml/2006/main">
                    <a:graphicData uri="http://schemas.openxmlformats.org/drawingml/2006/picture">
                      <pic:pic xmlns:pic="http://schemas.openxmlformats.org/drawingml/2006/picture">
                        <pic:nvPicPr>
                          <pic:cNvPr id="2779" name="1990 Imagen" hidden="1">
                            <a:extLst>
                              <a:ext uri="{FF2B5EF4-FFF2-40B4-BE49-F238E27FC236}">
                                <a16:creationId xmlns:a16="http://schemas.microsoft.com/office/drawing/2014/main" id="{00000000-0008-0000-0200-0000D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9ED9F1" wp14:editId="50C0B642">
                  <wp:simplePos x="0" y="0"/>
                  <wp:positionH relativeFrom="column">
                    <wp:posOffset>0</wp:posOffset>
                  </wp:positionH>
                  <wp:positionV relativeFrom="paragraph">
                    <wp:posOffset>9525</wp:posOffset>
                  </wp:positionV>
                  <wp:extent cx="9525" cy="123825"/>
                  <wp:effectExtent l="0" t="0" r="28575" b="9525"/>
                  <wp:wrapNone/>
                  <wp:docPr id="2780" name="Imagen 485" hidden="1">
                    <a:extLst xmlns:a="http://schemas.openxmlformats.org/drawingml/2006/main">
                      <a:ext uri="{FF2B5EF4-FFF2-40B4-BE49-F238E27FC236}">
                        <a16:creationId xmlns:a16="http://schemas.microsoft.com/office/drawing/2014/main" id="{00000000-0008-0000-0200-0000DC0A0000}"/>
                      </a:ext>
                    </a:extLst>
                  </wp:docPr>
                  <wp:cNvGraphicFramePr/>
                  <a:graphic xmlns:a="http://schemas.openxmlformats.org/drawingml/2006/main">
                    <a:graphicData uri="http://schemas.openxmlformats.org/drawingml/2006/picture">
                      <pic:pic xmlns:pic="http://schemas.openxmlformats.org/drawingml/2006/picture">
                        <pic:nvPicPr>
                          <pic:cNvPr id="2780" name="1991 Imagen" hidden="1">
                            <a:extLst>
                              <a:ext uri="{FF2B5EF4-FFF2-40B4-BE49-F238E27FC236}">
                                <a16:creationId xmlns:a16="http://schemas.microsoft.com/office/drawing/2014/main" id="{00000000-0008-0000-0200-0000D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1BAD97" wp14:editId="14F353C4">
                  <wp:simplePos x="0" y="0"/>
                  <wp:positionH relativeFrom="column">
                    <wp:posOffset>0</wp:posOffset>
                  </wp:positionH>
                  <wp:positionV relativeFrom="paragraph">
                    <wp:posOffset>9525</wp:posOffset>
                  </wp:positionV>
                  <wp:extent cx="9525" cy="123825"/>
                  <wp:effectExtent l="0" t="0" r="28575" b="9525"/>
                  <wp:wrapNone/>
                  <wp:docPr id="2781" name="Imagen 484" hidden="1">
                    <a:extLst xmlns:a="http://schemas.openxmlformats.org/drawingml/2006/main">
                      <a:ext uri="{FF2B5EF4-FFF2-40B4-BE49-F238E27FC236}">
                        <a16:creationId xmlns:a16="http://schemas.microsoft.com/office/drawing/2014/main" id="{00000000-0008-0000-0200-0000DD0A0000}"/>
                      </a:ext>
                    </a:extLst>
                  </wp:docPr>
                  <wp:cNvGraphicFramePr/>
                  <a:graphic xmlns:a="http://schemas.openxmlformats.org/drawingml/2006/main">
                    <a:graphicData uri="http://schemas.openxmlformats.org/drawingml/2006/picture">
                      <pic:pic xmlns:pic="http://schemas.openxmlformats.org/drawingml/2006/picture">
                        <pic:nvPicPr>
                          <pic:cNvPr id="2781" name="1992 Imagen" hidden="1">
                            <a:extLst>
                              <a:ext uri="{FF2B5EF4-FFF2-40B4-BE49-F238E27FC236}">
                                <a16:creationId xmlns:a16="http://schemas.microsoft.com/office/drawing/2014/main" id="{00000000-0008-0000-0200-0000D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DF7F28" wp14:editId="294546F5">
                  <wp:simplePos x="0" y="0"/>
                  <wp:positionH relativeFrom="column">
                    <wp:posOffset>0</wp:posOffset>
                  </wp:positionH>
                  <wp:positionV relativeFrom="paragraph">
                    <wp:posOffset>9525</wp:posOffset>
                  </wp:positionV>
                  <wp:extent cx="9525" cy="123825"/>
                  <wp:effectExtent l="0" t="0" r="28575" b="9525"/>
                  <wp:wrapNone/>
                  <wp:docPr id="2782" name="Imagen 483" hidden="1">
                    <a:extLst xmlns:a="http://schemas.openxmlformats.org/drawingml/2006/main">
                      <a:ext uri="{FF2B5EF4-FFF2-40B4-BE49-F238E27FC236}">
                        <a16:creationId xmlns:a16="http://schemas.microsoft.com/office/drawing/2014/main" id="{00000000-0008-0000-0200-0000DE0A0000}"/>
                      </a:ext>
                    </a:extLst>
                  </wp:docPr>
                  <wp:cNvGraphicFramePr/>
                  <a:graphic xmlns:a="http://schemas.openxmlformats.org/drawingml/2006/main">
                    <a:graphicData uri="http://schemas.openxmlformats.org/drawingml/2006/picture">
                      <pic:pic xmlns:pic="http://schemas.openxmlformats.org/drawingml/2006/picture">
                        <pic:nvPicPr>
                          <pic:cNvPr id="2782" name="1993 Imagen" hidden="1">
                            <a:extLst>
                              <a:ext uri="{FF2B5EF4-FFF2-40B4-BE49-F238E27FC236}">
                                <a16:creationId xmlns:a16="http://schemas.microsoft.com/office/drawing/2014/main" id="{00000000-0008-0000-0200-0000D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1DDA67" wp14:editId="45892760">
                  <wp:simplePos x="0" y="0"/>
                  <wp:positionH relativeFrom="column">
                    <wp:posOffset>0</wp:posOffset>
                  </wp:positionH>
                  <wp:positionV relativeFrom="paragraph">
                    <wp:posOffset>9525</wp:posOffset>
                  </wp:positionV>
                  <wp:extent cx="9525" cy="123825"/>
                  <wp:effectExtent l="0" t="0" r="28575" b="9525"/>
                  <wp:wrapNone/>
                  <wp:docPr id="2783" name="Imagen 482" hidden="1">
                    <a:extLst xmlns:a="http://schemas.openxmlformats.org/drawingml/2006/main">
                      <a:ext uri="{FF2B5EF4-FFF2-40B4-BE49-F238E27FC236}">
                        <a16:creationId xmlns:a16="http://schemas.microsoft.com/office/drawing/2014/main" id="{00000000-0008-0000-0200-0000DF0A0000}"/>
                      </a:ext>
                    </a:extLst>
                  </wp:docPr>
                  <wp:cNvGraphicFramePr/>
                  <a:graphic xmlns:a="http://schemas.openxmlformats.org/drawingml/2006/main">
                    <a:graphicData uri="http://schemas.openxmlformats.org/drawingml/2006/picture">
                      <pic:pic xmlns:pic="http://schemas.openxmlformats.org/drawingml/2006/picture">
                        <pic:nvPicPr>
                          <pic:cNvPr id="2783" name="1994 Imagen" hidden="1">
                            <a:extLst>
                              <a:ext uri="{FF2B5EF4-FFF2-40B4-BE49-F238E27FC236}">
                                <a16:creationId xmlns:a16="http://schemas.microsoft.com/office/drawing/2014/main" id="{00000000-0008-0000-0200-0000D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507616" wp14:editId="4E8A29B2">
                  <wp:simplePos x="0" y="0"/>
                  <wp:positionH relativeFrom="column">
                    <wp:posOffset>0</wp:posOffset>
                  </wp:positionH>
                  <wp:positionV relativeFrom="paragraph">
                    <wp:posOffset>9525</wp:posOffset>
                  </wp:positionV>
                  <wp:extent cx="9525" cy="123825"/>
                  <wp:effectExtent l="0" t="0" r="28575" b="9525"/>
                  <wp:wrapNone/>
                  <wp:docPr id="2784" name="Imagen 481" hidden="1">
                    <a:extLst xmlns:a="http://schemas.openxmlformats.org/drawingml/2006/main">
                      <a:ext uri="{FF2B5EF4-FFF2-40B4-BE49-F238E27FC236}">
                        <a16:creationId xmlns:a16="http://schemas.microsoft.com/office/drawing/2014/main" id="{00000000-0008-0000-0200-0000E00A0000}"/>
                      </a:ext>
                    </a:extLst>
                  </wp:docPr>
                  <wp:cNvGraphicFramePr/>
                  <a:graphic xmlns:a="http://schemas.openxmlformats.org/drawingml/2006/main">
                    <a:graphicData uri="http://schemas.openxmlformats.org/drawingml/2006/picture">
                      <pic:pic xmlns:pic="http://schemas.openxmlformats.org/drawingml/2006/picture">
                        <pic:nvPicPr>
                          <pic:cNvPr id="2784" name="1995 Imagen" hidden="1">
                            <a:extLst>
                              <a:ext uri="{FF2B5EF4-FFF2-40B4-BE49-F238E27FC236}">
                                <a16:creationId xmlns:a16="http://schemas.microsoft.com/office/drawing/2014/main" id="{00000000-0008-0000-0200-0000E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CF0D93" wp14:editId="0231F12D">
                  <wp:simplePos x="0" y="0"/>
                  <wp:positionH relativeFrom="column">
                    <wp:posOffset>0</wp:posOffset>
                  </wp:positionH>
                  <wp:positionV relativeFrom="paragraph">
                    <wp:posOffset>9525</wp:posOffset>
                  </wp:positionV>
                  <wp:extent cx="9525" cy="123825"/>
                  <wp:effectExtent l="0" t="0" r="28575" b="9525"/>
                  <wp:wrapNone/>
                  <wp:docPr id="2785" name="Imagen 480" hidden="1">
                    <a:extLst xmlns:a="http://schemas.openxmlformats.org/drawingml/2006/main">
                      <a:ext uri="{FF2B5EF4-FFF2-40B4-BE49-F238E27FC236}">
                        <a16:creationId xmlns:a16="http://schemas.microsoft.com/office/drawing/2014/main" id="{00000000-0008-0000-0200-0000E10A0000}"/>
                      </a:ext>
                    </a:extLst>
                  </wp:docPr>
                  <wp:cNvGraphicFramePr/>
                  <a:graphic xmlns:a="http://schemas.openxmlformats.org/drawingml/2006/main">
                    <a:graphicData uri="http://schemas.openxmlformats.org/drawingml/2006/picture">
                      <pic:pic xmlns:pic="http://schemas.openxmlformats.org/drawingml/2006/picture">
                        <pic:nvPicPr>
                          <pic:cNvPr id="2785" name="1996 Imagen" hidden="1">
                            <a:extLst>
                              <a:ext uri="{FF2B5EF4-FFF2-40B4-BE49-F238E27FC236}">
                                <a16:creationId xmlns:a16="http://schemas.microsoft.com/office/drawing/2014/main" id="{00000000-0008-0000-0200-0000E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48833E" wp14:editId="31F9349B">
                  <wp:simplePos x="0" y="0"/>
                  <wp:positionH relativeFrom="column">
                    <wp:posOffset>0</wp:posOffset>
                  </wp:positionH>
                  <wp:positionV relativeFrom="paragraph">
                    <wp:posOffset>9525</wp:posOffset>
                  </wp:positionV>
                  <wp:extent cx="9525" cy="123825"/>
                  <wp:effectExtent l="0" t="0" r="28575" b="9525"/>
                  <wp:wrapNone/>
                  <wp:docPr id="2786" name="Imagen 479" hidden="1">
                    <a:extLst xmlns:a="http://schemas.openxmlformats.org/drawingml/2006/main">
                      <a:ext uri="{FF2B5EF4-FFF2-40B4-BE49-F238E27FC236}">
                        <a16:creationId xmlns:a16="http://schemas.microsoft.com/office/drawing/2014/main" id="{00000000-0008-0000-0200-0000E20A0000}"/>
                      </a:ext>
                    </a:extLst>
                  </wp:docPr>
                  <wp:cNvGraphicFramePr/>
                  <a:graphic xmlns:a="http://schemas.openxmlformats.org/drawingml/2006/main">
                    <a:graphicData uri="http://schemas.openxmlformats.org/drawingml/2006/picture">
                      <pic:pic xmlns:pic="http://schemas.openxmlformats.org/drawingml/2006/picture">
                        <pic:nvPicPr>
                          <pic:cNvPr id="2786" name="1997 Imagen" hidden="1">
                            <a:extLst>
                              <a:ext uri="{FF2B5EF4-FFF2-40B4-BE49-F238E27FC236}">
                                <a16:creationId xmlns:a16="http://schemas.microsoft.com/office/drawing/2014/main" id="{00000000-0008-0000-0200-0000E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F95E6" wp14:editId="7188AB03">
                  <wp:simplePos x="0" y="0"/>
                  <wp:positionH relativeFrom="column">
                    <wp:posOffset>0</wp:posOffset>
                  </wp:positionH>
                  <wp:positionV relativeFrom="paragraph">
                    <wp:posOffset>9525</wp:posOffset>
                  </wp:positionV>
                  <wp:extent cx="9525" cy="123825"/>
                  <wp:effectExtent l="0" t="0" r="28575" b="9525"/>
                  <wp:wrapNone/>
                  <wp:docPr id="2787" name="Imagen 478" hidden="1">
                    <a:extLst xmlns:a="http://schemas.openxmlformats.org/drawingml/2006/main">
                      <a:ext uri="{FF2B5EF4-FFF2-40B4-BE49-F238E27FC236}">
                        <a16:creationId xmlns:a16="http://schemas.microsoft.com/office/drawing/2014/main" id="{00000000-0008-0000-0200-0000E30A0000}"/>
                      </a:ext>
                    </a:extLst>
                  </wp:docPr>
                  <wp:cNvGraphicFramePr/>
                  <a:graphic xmlns:a="http://schemas.openxmlformats.org/drawingml/2006/main">
                    <a:graphicData uri="http://schemas.openxmlformats.org/drawingml/2006/picture">
                      <pic:pic xmlns:pic="http://schemas.openxmlformats.org/drawingml/2006/picture">
                        <pic:nvPicPr>
                          <pic:cNvPr id="2787" name="1998 Imagen" hidden="1">
                            <a:extLst>
                              <a:ext uri="{FF2B5EF4-FFF2-40B4-BE49-F238E27FC236}">
                                <a16:creationId xmlns:a16="http://schemas.microsoft.com/office/drawing/2014/main" id="{00000000-0008-0000-0200-0000E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86711F" wp14:editId="633162EE">
                  <wp:simplePos x="0" y="0"/>
                  <wp:positionH relativeFrom="column">
                    <wp:posOffset>0</wp:posOffset>
                  </wp:positionH>
                  <wp:positionV relativeFrom="paragraph">
                    <wp:posOffset>9525</wp:posOffset>
                  </wp:positionV>
                  <wp:extent cx="9525" cy="123825"/>
                  <wp:effectExtent l="0" t="0" r="28575" b="9525"/>
                  <wp:wrapNone/>
                  <wp:docPr id="2788" name="Imagen 477" hidden="1">
                    <a:extLst xmlns:a="http://schemas.openxmlformats.org/drawingml/2006/main">
                      <a:ext uri="{FF2B5EF4-FFF2-40B4-BE49-F238E27FC236}">
                        <a16:creationId xmlns:a16="http://schemas.microsoft.com/office/drawing/2014/main" id="{00000000-0008-0000-0200-0000E40A0000}"/>
                      </a:ext>
                    </a:extLst>
                  </wp:docPr>
                  <wp:cNvGraphicFramePr/>
                  <a:graphic xmlns:a="http://schemas.openxmlformats.org/drawingml/2006/main">
                    <a:graphicData uri="http://schemas.openxmlformats.org/drawingml/2006/picture">
                      <pic:pic xmlns:pic="http://schemas.openxmlformats.org/drawingml/2006/picture">
                        <pic:nvPicPr>
                          <pic:cNvPr id="2788" name="1999 Imagen" hidden="1">
                            <a:extLst>
                              <a:ext uri="{FF2B5EF4-FFF2-40B4-BE49-F238E27FC236}">
                                <a16:creationId xmlns:a16="http://schemas.microsoft.com/office/drawing/2014/main" id="{00000000-0008-0000-0200-0000E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AE8090" wp14:editId="6BC81FB0">
                  <wp:simplePos x="0" y="0"/>
                  <wp:positionH relativeFrom="column">
                    <wp:posOffset>0</wp:posOffset>
                  </wp:positionH>
                  <wp:positionV relativeFrom="paragraph">
                    <wp:posOffset>9525</wp:posOffset>
                  </wp:positionV>
                  <wp:extent cx="9525" cy="123825"/>
                  <wp:effectExtent l="0" t="0" r="28575" b="9525"/>
                  <wp:wrapNone/>
                  <wp:docPr id="2789" name="Imagen 476" hidden="1">
                    <a:extLst xmlns:a="http://schemas.openxmlformats.org/drawingml/2006/main">
                      <a:ext uri="{FF2B5EF4-FFF2-40B4-BE49-F238E27FC236}">
                        <a16:creationId xmlns:a16="http://schemas.microsoft.com/office/drawing/2014/main" id="{00000000-0008-0000-0200-0000E50A0000}"/>
                      </a:ext>
                    </a:extLst>
                  </wp:docPr>
                  <wp:cNvGraphicFramePr/>
                  <a:graphic xmlns:a="http://schemas.openxmlformats.org/drawingml/2006/main">
                    <a:graphicData uri="http://schemas.openxmlformats.org/drawingml/2006/picture">
                      <pic:pic xmlns:pic="http://schemas.openxmlformats.org/drawingml/2006/picture">
                        <pic:nvPicPr>
                          <pic:cNvPr id="2789" name="2000 Imagen" hidden="1">
                            <a:extLst>
                              <a:ext uri="{FF2B5EF4-FFF2-40B4-BE49-F238E27FC236}">
                                <a16:creationId xmlns:a16="http://schemas.microsoft.com/office/drawing/2014/main" id="{00000000-0008-0000-0200-0000E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86E708" wp14:editId="40FEE856">
                  <wp:simplePos x="0" y="0"/>
                  <wp:positionH relativeFrom="column">
                    <wp:posOffset>0</wp:posOffset>
                  </wp:positionH>
                  <wp:positionV relativeFrom="paragraph">
                    <wp:posOffset>9525</wp:posOffset>
                  </wp:positionV>
                  <wp:extent cx="9525" cy="123825"/>
                  <wp:effectExtent l="0" t="0" r="28575" b="9525"/>
                  <wp:wrapNone/>
                  <wp:docPr id="2790" name="Imagen 475" hidden="1">
                    <a:extLst xmlns:a="http://schemas.openxmlformats.org/drawingml/2006/main">
                      <a:ext uri="{FF2B5EF4-FFF2-40B4-BE49-F238E27FC236}">
                        <a16:creationId xmlns:a16="http://schemas.microsoft.com/office/drawing/2014/main" id="{00000000-0008-0000-0200-0000E60A0000}"/>
                      </a:ext>
                    </a:extLst>
                  </wp:docPr>
                  <wp:cNvGraphicFramePr/>
                  <a:graphic xmlns:a="http://schemas.openxmlformats.org/drawingml/2006/main">
                    <a:graphicData uri="http://schemas.openxmlformats.org/drawingml/2006/picture">
                      <pic:pic xmlns:pic="http://schemas.openxmlformats.org/drawingml/2006/picture">
                        <pic:nvPicPr>
                          <pic:cNvPr id="2790" name="2001 Imagen" hidden="1">
                            <a:extLst>
                              <a:ext uri="{FF2B5EF4-FFF2-40B4-BE49-F238E27FC236}">
                                <a16:creationId xmlns:a16="http://schemas.microsoft.com/office/drawing/2014/main" id="{00000000-0008-0000-0200-0000E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5A0C1F" wp14:editId="0DB0E669">
                  <wp:simplePos x="0" y="0"/>
                  <wp:positionH relativeFrom="column">
                    <wp:posOffset>0</wp:posOffset>
                  </wp:positionH>
                  <wp:positionV relativeFrom="paragraph">
                    <wp:posOffset>9525</wp:posOffset>
                  </wp:positionV>
                  <wp:extent cx="9525" cy="123825"/>
                  <wp:effectExtent l="0" t="0" r="28575" b="9525"/>
                  <wp:wrapNone/>
                  <wp:docPr id="2791" name="Imagen 474" hidden="1">
                    <a:extLst xmlns:a="http://schemas.openxmlformats.org/drawingml/2006/main">
                      <a:ext uri="{FF2B5EF4-FFF2-40B4-BE49-F238E27FC236}">
                        <a16:creationId xmlns:a16="http://schemas.microsoft.com/office/drawing/2014/main" id="{00000000-0008-0000-0200-0000E70A0000}"/>
                      </a:ext>
                    </a:extLst>
                  </wp:docPr>
                  <wp:cNvGraphicFramePr/>
                  <a:graphic xmlns:a="http://schemas.openxmlformats.org/drawingml/2006/main">
                    <a:graphicData uri="http://schemas.openxmlformats.org/drawingml/2006/picture">
                      <pic:pic xmlns:pic="http://schemas.openxmlformats.org/drawingml/2006/picture">
                        <pic:nvPicPr>
                          <pic:cNvPr id="2791" name="2002 Imagen" hidden="1">
                            <a:extLst>
                              <a:ext uri="{FF2B5EF4-FFF2-40B4-BE49-F238E27FC236}">
                                <a16:creationId xmlns:a16="http://schemas.microsoft.com/office/drawing/2014/main" id="{00000000-0008-0000-0200-0000E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9008E3" wp14:editId="354DE945">
                  <wp:simplePos x="0" y="0"/>
                  <wp:positionH relativeFrom="column">
                    <wp:posOffset>0</wp:posOffset>
                  </wp:positionH>
                  <wp:positionV relativeFrom="paragraph">
                    <wp:posOffset>9525</wp:posOffset>
                  </wp:positionV>
                  <wp:extent cx="9525" cy="123825"/>
                  <wp:effectExtent l="0" t="0" r="28575" b="9525"/>
                  <wp:wrapNone/>
                  <wp:docPr id="2792" name="Imagen 473" hidden="1">
                    <a:extLst xmlns:a="http://schemas.openxmlformats.org/drawingml/2006/main">
                      <a:ext uri="{FF2B5EF4-FFF2-40B4-BE49-F238E27FC236}">
                        <a16:creationId xmlns:a16="http://schemas.microsoft.com/office/drawing/2014/main" id="{00000000-0008-0000-0200-0000E80A0000}"/>
                      </a:ext>
                    </a:extLst>
                  </wp:docPr>
                  <wp:cNvGraphicFramePr/>
                  <a:graphic xmlns:a="http://schemas.openxmlformats.org/drawingml/2006/main">
                    <a:graphicData uri="http://schemas.openxmlformats.org/drawingml/2006/picture">
                      <pic:pic xmlns:pic="http://schemas.openxmlformats.org/drawingml/2006/picture">
                        <pic:nvPicPr>
                          <pic:cNvPr id="2792" name="2003 Imagen" hidden="1">
                            <a:extLst>
                              <a:ext uri="{FF2B5EF4-FFF2-40B4-BE49-F238E27FC236}">
                                <a16:creationId xmlns:a16="http://schemas.microsoft.com/office/drawing/2014/main" id="{00000000-0008-0000-0200-0000E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B19740" wp14:editId="515E1723">
                  <wp:simplePos x="0" y="0"/>
                  <wp:positionH relativeFrom="column">
                    <wp:posOffset>0</wp:posOffset>
                  </wp:positionH>
                  <wp:positionV relativeFrom="paragraph">
                    <wp:posOffset>9525</wp:posOffset>
                  </wp:positionV>
                  <wp:extent cx="9525" cy="123825"/>
                  <wp:effectExtent l="0" t="0" r="28575" b="9525"/>
                  <wp:wrapNone/>
                  <wp:docPr id="2793" name="Imagen 472" hidden="1">
                    <a:extLst xmlns:a="http://schemas.openxmlformats.org/drawingml/2006/main">
                      <a:ext uri="{FF2B5EF4-FFF2-40B4-BE49-F238E27FC236}">
                        <a16:creationId xmlns:a16="http://schemas.microsoft.com/office/drawing/2014/main" id="{00000000-0008-0000-0200-0000E90A0000}"/>
                      </a:ext>
                    </a:extLst>
                  </wp:docPr>
                  <wp:cNvGraphicFramePr/>
                  <a:graphic xmlns:a="http://schemas.openxmlformats.org/drawingml/2006/main">
                    <a:graphicData uri="http://schemas.openxmlformats.org/drawingml/2006/picture">
                      <pic:pic xmlns:pic="http://schemas.openxmlformats.org/drawingml/2006/picture">
                        <pic:nvPicPr>
                          <pic:cNvPr id="2793" name="2004 Imagen" hidden="1">
                            <a:extLst>
                              <a:ext uri="{FF2B5EF4-FFF2-40B4-BE49-F238E27FC236}">
                                <a16:creationId xmlns:a16="http://schemas.microsoft.com/office/drawing/2014/main" id="{00000000-0008-0000-0200-0000E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04413A" wp14:editId="0A0245B7">
                  <wp:simplePos x="0" y="0"/>
                  <wp:positionH relativeFrom="column">
                    <wp:posOffset>0</wp:posOffset>
                  </wp:positionH>
                  <wp:positionV relativeFrom="paragraph">
                    <wp:posOffset>9525</wp:posOffset>
                  </wp:positionV>
                  <wp:extent cx="9525" cy="123825"/>
                  <wp:effectExtent l="0" t="0" r="28575" b="9525"/>
                  <wp:wrapNone/>
                  <wp:docPr id="2794" name="Imagen 471" hidden="1">
                    <a:extLst xmlns:a="http://schemas.openxmlformats.org/drawingml/2006/main">
                      <a:ext uri="{FF2B5EF4-FFF2-40B4-BE49-F238E27FC236}">
                        <a16:creationId xmlns:a16="http://schemas.microsoft.com/office/drawing/2014/main" id="{00000000-0008-0000-0200-0000EA0A0000}"/>
                      </a:ext>
                    </a:extLst>
                  </wp:docPr>
                  <wp:cNvGraphicFramePr/>
                  <a:graphic xmlns:a="http://schemas.openxmlformats.org/drawingml/2006/main">
                    <a:graphicData uri="http://schemas.openxmlformats.org/drawingml/2006/picture">
                      <pic:pic xmlns:pic="http://schemas.openxmlformats.org/drawingml/2006/picture">
                        <pic:nvPicPr>
                          <pic:cNvPr id="2794" name="2005 Imagen" hidden="1">
                            <a:extLst>
                              <a:ext uri="{FF2B5EF4-FFF2-40B4-BE49-F238E27FC236}">
                                <a16:creationId xmlns:a16="http://schemas.microsoft.com/office/drawing/2014/main" id="{00000000-0008-0000-0200-0000E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4712C8" wp14:editId="79F85EE2">
                  <wp:simplePos x="0" y="0"/>
                  <wp:positionH relativeFrom="column">
                    <wp:posOffset>0</wp:posOffset>
                  </wp:positionH>
                  <wp:positionV relativeFrom="paragraph">
                    <wp:posOffset>9525</wp:posOffset>
                  </wp:positionV>
                  <wp:extent cx="9525" cy="123825"/>
                  <wp:effectExtent l="0" t="0" r="28575" b="9525"/>
                  <wp:wrapNone/>
                  <wp:docPr id="2795" name="Imagen 470" hidden="1">
                    <a:extLst xmlns:a="http://schemas.openxmlformats.org/drawingml/2006/main">
                      <a:ext uri="{FF2B5EF4-FFF2-40B4-BE49-F238E27FC236}">
                        <a16:creationId xmlns:a16="http://schemas.microsoft.com/office/drawing/2014/main" id="{00000000-0008-0000-0200-0000EB0A0000}"/>
                      </a:ext>
                    </a:extLst>
                  </wp:docPr>
                  <wp:cNvGraphicFramePr/>
                  <a:graphic xmlns:a="http://schemas.openxmlformats.org/drawingml/2006/main">
                    <a:graphicData uri="http://schemas.openxmlformats.org/drawingml/2006/picture">
                      <pic:pic xmlns:pic="http://schemas.openxmlformats.org/drawingml/2006/picture">
                        <pic:nvPicPr>
                          <pic:cNvPr id="2795" name="2006 Imagen" hidden="1">
                            <a:extLst>
                              <a:ext uri="{FF2B5EF4-FFF2-40B4-BE49-F238E27FC236}">
                                <a16:creationId xmlns:a16="http://schemas.microsoft.com/office/drawing/2014/main" id="{00000000-0008-0000-0200-0000E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A84BCA" wp14:editId="181B151F">
                  <wp:simplePos x="0" y="0"/>
                  <wp:positionH relativeFrom="column">
                    <wp:posOffset>0</wp:posOffset>
                  </wp:positionH>
                  <wp:positionV relativeFrom="paragraph">
                    <wp:posOffset>9525</wp:posOffset>
                  </wp:positionV>
                  <wp:extent cx="9525" cy="123825"/>
                  <wp:effectExtent l="0" t="0" r="28575" b="9525"/>
                  <wp:wrapNone/>
                  <wp:docPr id="2796" name="Imagen 469" hidden="1">
                    <a:extLst xmlns:a="http://schemas.openxmlformats.org/drawingml/2006/main">
                      <a:ext uri="{FF2B5EF4-FFF2-40B4-BE49-F238E27FC236}">
                        <a16:creationId xmlns:a16="http://schemas.microsoft.com/office/drawing/2014/main" id="{00000000-0008-0000-0200-0000EC0A0000}"/>
                      </a:ext>
                    </a:extLst>
                  </wp:docPr>
                  <wp:cNvGraphicFramePr/>
                  <a:graphic xmlns:a="http://schemas.openxmlformats.org/drawingml/2006/main">
                    <a:graphicData uri="http://schemas.openxmlformats.org/drawingml/2006/picture">
                      <pic:pic xmlns:pic="http://schemas.openxmlformats.org/drawingml/2006/picture">
                        <pic:nvPicPr>
                          <pic:cNvPr id="2796" name="2007 Imagen" hidden="1">
                            <a:extLst>
                              <a:ext uri="{FF2B5EF4-FFF2-40B4-BE49-F238E27FC236}">
                                <a16:creationId xmlns:a16="http://schemas.microsoft.com/office/drawing/2014/main" id="{00000000-0008-0000-0200-0000E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7042A6" wp14:editId="35D78F64">
                  <wp:simplePos x="0" y="0"/>
                  <wp:positionH relativeFrom="column">
                    <wp:posOffset>0</wp:posOffset>
                  </wp:positionH>
                  <wp:positionV relativeFrom="paragraph">
                    <wp:posOffset>9525</wp:posOffset>
                  </wp:positionV>
                  <wp:extent cx="9525" cy="123825"/>
                  <wp:effectExtent l="0" t="0" r="28575" b="9525"/>
                  <wp:wrapNone/>
                  <wp:docPr id="2797" name="Imagen 468" hidden="1">
                    <a:extLst xmlns:a="http://schemas.openxmlformats.org/drawingml/2006/main">
                      <a:ext uri="{FF2B5EF4-FFF2-40B4-BE49-F238E27FC236}">
                        <a16:creationId xmlns:a16="http://schemas.microsoft.com/office/drawing/2014/main" id="{00000000-0008-0000-0200-0000ED0A0000}"/>
                      </a:ext>
                    </a:extLst>
                  </wp:docPr>
                  <wp:cNvGraphicFramePr/>
                  <a:graphic xmlns:a="http://schemas.openxmlformats.org/drawingml/2006/main">
                    <a:graphicData uri="http://schemas.openxmlformats.org/drawingml/2006/picture">
                      <pic:pic xmlns:pic="http://schemas.openxmlformats.org/drawingml/2006/picture">
                        <pic:nvPicPr>
                          <pic:cNvPr id="2797" name="2008 Imagen" hidden="1">
                            <a:extLst>
                              <a:ext uri="{FF2B5EF4-FFF2-40B4-BE49-F238E27FC236}">
                                <a16:creationId xmlns:a16="http://schemas.microsoft.com/office/drawing/2014/main" id="{00000000-0008-0000-0200-0000E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B9B1F8" wp14:editId="0CE5F00F">
                  <wp:simplePos x="0" y="0"/>
                  <wp:positionH relativeFrom="column">
                    <wp:posOffset>0</wp:posOffset>
                  </wp:positionH>
                  <wp:positionV relativeFrom="paragraph">
                    <wp:posOffset>9525</wp:posOffset>
                  </wp:positionV>
                  <wp:extent cx="9525" cy="123825"/>
                  <wp:effectExtent l="0" t="0" r="28575" b="9525"/>
                  <wp:wrapNone/>
                  <wp:docPr id="2798" name="Imagen 467" hidden="1">
                    <a:extLst xmlns:a="http://schemas.openxmlformats.org/drawingml/2006/main">
                      <a:ext uri="{FF2B5EF4-FFF2-40B4-BE49-F238E27FC236}">
                        <a16:creationId xmlns:a16="http://schemas.microsoft.com/office/drawing/2014/main" id="{00000000-0008-0000-0200-0000EE0A0000}"/>
                      </a:ext>
                    </a:extLst>
                  </wp:docPr>
                  <wp:cNvGraphicFramePr/>
                  <a:graphic xmlns:a="http://schemas.openxmlformats.org/drawingml/2006/main">
                    <a:graphicData uri="http://schemas.openxmlformats.org/drawingml/2006/picture">
                      <pic:pic xmlns:pic="http://schemas.openxmlformats.org/drawingml/2006/picture">
                        <pic:nvPicPr>
                          <pic:cNvPr id="2798" name="2009 Imagen" hidden="1">
                            <a:extLst>
                              <a:ext uri="{FF2B5EF4-FFF2-40B4-BE49-F238E27FC236}">
                                <a16:creationId xmlns:a16="http://schemas.microsoft.com/office/drawing/2014/main" id="{00000000-0008-0000-0200-0000E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ED64DD" wp14:editId="6DC1E9D5">
                  <wp:simplePos x="0" y="0"/>
                  <wp:positionH relativeFrom="column">
                    <wp:posOffset>0</wp:posOffset>
                  </wp:positionH>
                  <wp:positionV relativeFrom="paragraph">
                    <wp:posOffset>9525</wp:posOffset>
                  </wp:positionV>
                  <wp:extent cx="9525" cy="123825"/>
                  <wp:effectExtent l="0" t="0" r="28575" b="9525"/>
                  <wp:wrapNone/>
                  <wp:docPr id="2799" name="Imagen 466" hidden="1">
                    <a:extLst xmlns:a="http://schemas.openxmlformats.org/drawingml/2006/main">
                      <a:ext uri="{FF2B5EF4-FFF2-40B4-BE49-F238E27FC236}">
                        <a16:creationId xmlns:a16="http://schemas.microsoft.com/office/drawing/2014/main" id="{00000000-0008-0000-0200-0000EF0A0000}"/>
                      </a:ext>
                    </a:extLst>
                  </wp:docPr>
                  <wp:cNvGraphicFramePr/>
                  <a:graphic xmlns:a="http://schemas.openxmlformats.org/drawingml/2006/main">
                    <a:graphicData uri="http://schemas.openxmlformats.org/drawingml/2006/picture">
                      <pic:pic xmlns:pic="http://schemas.openxmlformats.org/drawingml/2006/picture">
                        <pic:nvPicPr>
                          <pic:cNvPr id="2799" name="2010 Imagen" hidden="1">
                            <a:extLst>
                              <a:ext uri="{FF2B5EF4-FFF2-40B4-BE49-F238E27FC236}">
                                <a16:creationId xmlns:a16="http://schemas.microsoft.com/office/drawing/2014/main" id="{00000000-0008-0000-0200-0000E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435019" wp14:editId="79FE483B">
                  <wp:simplePos x="0" y="0"/>
                  <wp:positionH relativeFrom="column">
                    <wp:posOffset>0</wp:posOffset>
                  </wp:positionH>
                  <wp:positionV relativeFrom="paragraph">
                    <wp:posOffset>9525</wp:posOffset>
                  </wp:positionV>
                  <wp:extent cx="9525" cy="123825"/>
                  <wp:effectExtent l="0" t="0" r="28575" b="9525"/>
                  <wp:wrapNone/>
                  <wp:docPr id="2800" name="Imagen 465" hidden="1">
                    <a:extLst xmlns:a="http://schemas.openxmlformats.org/drawingml/2006/main">
                      <a:ext uri="{FF2B5EF4-FFF2-40B4-BE49-F238E27FC236}">
                        <a16:creationId xmlns:a16="http://schemas.microsoft.com/office/drawing/2014/main" id="{00000000-0008-0000-0200-0000F00A0000}"/>
                      </a:ext>
                    </a:extLst>
                  </wp:docPr>
                  <wp:cNvGraphicFramePr/>
                  <a:graphic xmlns:a="http://schemas.openxmlformats.org/drawingml/2006/main">
                    <a:graphicData uri="http://schemas.openxmlformats.org/drawingml/2006/picture">
                      <pic:pic xmlns:pic="http://schemas.openxmlformats.org/drawingml/2006/picture">
                        <pic:nvPicPr>
                          <pic:cNvPr id="2800" name="2243 Imagen" hidden="1">
                            <a:extLst>
                              <a:ext uri="{FF2B5EF4-FFF2-40B4-BE49-F238E27FC236}">
                                <a16:creationId xmlns:a16="http://schemas.microsoft.com/office/drawing/2014/main" id="{00000000-0008-0000-0200-0000F0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649272" wp14:editId="7A5DD8BB">
                  <wp:simplePos x="0" y="0"/>
                  <wp:positionH relativeFrom="column">
                    <wp:posOffset>0</wp:posOffset>
                  </wp:positionH>
                  <wp:positionV relativeFrom="paragraph">
                    <wp:posOffset>9525</wp:posOffset>
                  </wp:positionV>
                  <wp:extent cx="9525" cy="123825"/>
                  <wp:effectExtent l="0" t="0" r="28575" b="9525"/>
                  <wp:wrapNone/>
                  <wp:docPr id="2801" name="Imagen 464" hidden="1">
                    <a:extLst xmlns:a="http://schemas.openxmlformats.org/drawingml/2006/main">
                      <a:ext uri="{FF2B5EF4-FFF2-40B4-BE49-F238E27FC236}">
                        <a16:creationId xmlns:a16="http://schemas.microsoft.com/office/drawing/2014/main" id="{00000000-0008-0000-0200-0000F10A0000}"/>
                      </a:ext>
                    </a:extLst>
                  </wp:docPr>
                  <wp:cNvGraphicFramePr/>
                  <a:graphic xmlns:a="http://schemas.openxmlformats.org/drawingml/2006/main">
                    <a:graphicData uri="http://schemas.openxmlformats.org/drawingml/2006/picture">
                      <pic:pic xmlns:pic="http://schemas.openxmlformats.org/drawingml/2006/picture">
                        <pic:nvPicPr>
                          <pic:cNvPr id="2801" name="2254 Imagen" hidden="1">
                            <a:extLst>
                              <a:ext uri="{FF2B5EF4-FFF2-40B4-BE49-F238E27FC236}">
                                <a16:creationId xmlns:a16="http://schemas.microsoft.com/office/drawing/2014/main" id="{00000000-0008-0000-0200-0000F1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52DE34" wp14:editId="4DFE40B7">
                  <wp:simplePos x="0" y="0"/>
                  <wp:positionH relativeFrom="column">
                    <wp:posOffset>0</wp:posOffset>
                  </wp:positionH>
                  <wp:positionV relativeFrom="paragraph">
                    <wp:posOffset>9525</wp:posOffset>
                  </wp:positionV>
                  <wp:extent cx="9525" cy="123825"/>
                  <wp:effectExtent l="0" t="0" r="28575" b="9525"/>
                  <wp:wrapNone/>
                  <wp:docPr id="2802" name="Imagen 463" hidden="1">
                    <a:extLst xmlns:a="http://schemas.openxmlformats.org/drawingml/2006/main">
                      <a:ext uri="{FF2B5EF4-FFF2-40B4-BE49-F238E27FC236}">
                        <a16:creationId xmlns:a16="http://schemas.microsoft.com/office/drawing/2014/main" id="{00000000-0008-0000-0200-0000F20A0000}"/>
                      </a:ext>
                    </a:extLst>
                  </wp:docPr>
                  <wp:cNvGraphicFramePr/>
                  <a:graphic xmlns:a="http://schemas.openxmlformats.org/drawingml/2006/main">
                    <a:graphicData uri="http://schemas.openxmlformats.org/drawingml/2006/picture">
                      <pic:pic xmlns:pic="http://schemas.openxmlformats.org/drawingml/2006/picture">
                        <pic:nvPicPr>
                          <pic:cNvPr id="2802" name="2255 Imagen" hidden="1">
                            <a:extLst>
                              <a:ext uri="{FF2B5EF4-FFF2-40B4-BE49-F238E27FC236}">
                                <a16:creationId xmlns:a16="http://schemas.microsoft.com/office/drawing/2014/main" id="{00000000-0008-0000-0200-0000F2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2352F9" wp14:editId="7ED1F967">
                  <wp:simplePos x="0" y="0"/>
                  <wp:positionH relativeFrom="column">
                    <wp:posOffset>0</wp:posOffset>
                  </wp:positionH>
                  <wp:positionV relativeFrom="paragraph">
                    <wp:posOffset>9525</wp:posOffset>
                  </wp:positionV>
                  <wp:extent cx="9525" cy="123825"/>
                  <wp:effectExtent l="0" t="0" r="28575" b="9525"/>
                  <wp:wrapNone/>
                  <wp:docPr id="2803" name="Imagen 462" hidden="1">
                    <a:extLst xmlns:a="http://schemas.openxmlformats.org/drawingml/2006/main">
                      <a:ext uri="{FF2B5EF4-FFF2-40B4-BE49-F238E27FC236}">
                        <a16:creationId xmlns:a16="http://schemas.microsoft.com/office/drawing/2014/main" id="{00000000-0008-0000-0200-0000F30A0000}"/>
                      </a:ext>
                    </a:extLst>
                  </wp:docPr>
                  <wp:cNvGraphicFramePr/>
                  <a:graphic xmlns:a="http://schemas.openxmlformats.org/drawingml/2006/main">
                    <a:graphicData uri="http://schemas.openxmlformats.org/drawingml/2006/picture">
                      <pic:pic xmlns:pic="http://schemas.openxmlformats.org/drawingml/2006/picture">
                        <pic:nvPicPr>
                          <pic:cNvPr id="2803" name="2256 Imagen" hidden="1">
                            <a:extLst>
                              <a:ext uri="{FF2B5EF4-FFF2-40B4-BE49-F238E27FC236}">
                                <a16:creationId xmlns:a16="http://schemas.microsoft.com/office/drawing/2014/main" id="{00000000-0008-0000-0200-0000F3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330261" wp14:editId="4CDC8271">
                  <wp:simplePos x="0" y="0"/>
                  <wp:positionH relativeFrom="column">
                    <wp:posOffset>0</wp:posOffset>
                  </wp:positionH>
                  <wp:positionV relativeFrom="paragraph">
                    <wp:posOffset>9525</wp:posOffset>
                  </wp:positionV>
                  <wp:extent cx="9525" cy="123825"/>
                  <wp:effectExtent l="0" t="0" r="28575" b="9525"/>
                  <wp:wrapNone/>
                  <wp:docPr id="2804" name="Imagen 461" hidden="1">
                    <a:extLst xmlns:a="http://schemas.openxmlformats.org/drawingml/2006/main">
                      <a:ext uri="{FF2B5EF4-FFF2-40B4-BE49-F238E27FC236}">
                        <a16:creationId xmlns:a16="http://schemas.microsoft.com/office/drawing/2014/main" id="{00000000-0008-0000-0200-0000F40A0000}"/>
                      </a:ext>
                    </a:extLst>
                  </wp:docPr>
                  <wp:cNvGraphicFramePr/>
                  <a:graphic xmlns:a="http://schemas.openxmlformats.org/drawingml/2006/main">
                    <a:graphicData uri="http://schemas.openxmlformats.org/drawingml/2006/picture">
                      <pic:pic xmlns:pic="http://schemas.openxmlformats.org/drawingml/2006/picture">
                        <pic:nvPicPr>
                          <pic:cNvPr id="2804" name="2257 Imagen" hidden="1">
                            <a:extLst>
                              <a:ext uri="{FF2B5EF4-FFF2-40B4-BE49-F238E27FC236}">
                                <a16:creationId xmlns:a16="http://schemas.microsoft.com/office/drawing/2014/main" id="{00000000-0008-0000-0200-0000F4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EF410C" wp14:editId="584EDE26">
                  <wp:simplePos x="0" y="0"/>
                  <wp:positionH relativeFrom="column">
                    <wp:posOffset>0</wp:posOffset>
                  </wp:positionH>
                  <wp:positionV relativeFrom="paragraph">
                    <wp:posOffset>9525</wp:posOffset>
                  </wp:positionV>
                  <wp:extent cx="9525" cy="123825"/>
                  <wp:effectExtent l="0" t="0" r="28575" b="9525"/>
                  <wp:wrapNone/>
                  <wp:docPr id="2805" name="Imagen 460" hidden="1">
                    <a:extLst xmlns:a="http://schemas.openxmlformats.org/drawingml/2006/main">
                      <a:ext uri="{FF2B5EF4-FFF2-40B4-BE49-F238E27FC236}">
                        <a16:creationId xmlns:a16="http://schemas.microsoft.com/office/drawing/2014/main" id="{00000000-0008-0000-0200-0000F50A0000}"/>
                      </a:ext>
                    </a:extLst>
                  </wp:docPr>
                  <wp:cNvGraphicFramePr/>
                  <a:graphic xmlns:a="http://schemas.openxmlformats.org/drawingml/2006/main">
                    <a:graphicData uri="http://schemas.openxmlformats.org/drawingml/2006/picture">
                      <pic:pic xmlns:pic="http://schemas.openxmlformats.org/drawingml/2006/picture">
                        <pic:nvPicPr>
                          <pic:cNvPr id="2805" name="2258 Imagen" hidden="1">
                            <a:extLst>
                              <a:ext uri="{FF2B5EF4-FFF2-40B4-BE49-F238E27FC236}">
                                <a16:creationId xmlns:a16="http://schemas.microsoft.com/office/drawing/2014/main" id="{00000000-0008-0000-0200-0000F5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9F1BF0" wp14:editId="16E1E9ED">
                  <wp:simplePos x="0" y="0"/>
                  <wp:positionH relativeFrom="column">
                    <wp:posOffset>0</wp:posOffset>
                  </wp:positionH>
                  <wp:positionV relativeFrom="paragraph">
                    <wp:posOffset>9525</wp:posOffset>
                  </wp:positionV>
                  <wp:extent cx="9525" cy="123825"/>
                  <wp:effectExtent l="0" t="0" r="28575" b="9525"/>
                  <wp:wrapNone/>
                  <wp:docPr id="2806" name="Imagen 459" hidden="1">
                    <a:extLst xmlns:a="http://schemas.openxmlformats.org/drawingml/2006/main">
                      <a:ext uri="{FF2B5EF4-FFF2-40B4-BE49-F238E27FC236}">
                        <a16:creationId xmlns:a16="http://schemas.microsoft.com/office/drawing/2014/main" id="{00000000-0008-0000-0200-0000F60A0000}"/>
                      </a:ext>
                    </a:extLst>
                  </wp:docPr>
                  <wp:cNvGraphicFramePr/>
                  <a:graphic xmlns:a="http://schemas.openxmlformats.org/drawingml/2006/main">
                    <a:graphicData uri="http://schemas.openxmlformats.org/drawingml/2006/picture">
                      <pic:pic xmlns:pic="http://schemas.openxmlformats.org/drawingml/2006/picture">
                        <pic:nvPicPr>
                          <pic:cNvPr id="2806" name="2259 Imagen" hidden="1">
                            <a:extLst>
                              <a:ext uri="{FF2B5EF4-FFF2-40B4-BE49-F238E27FC236}">
                                <a16:creationId xmlns:a16="http://schemas.microsoft.com/office/drawing/2014/main" id="{00000000-0008-0000-0200-0000F6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FF90F8" wp14:editId="37029E7A">
                  <wp:simplePos x="0" y="0"/>
                  <wp:positionH relativeFrom="column">
                    <wp:posOffset>0</wp:posOffset>
                  </wp:positionH>
                  <wp:positionV relativeFrom="paragraph">
                    <wp:posOffset>9525</wp:posOffset>
                  </wp:positionV>
                  <wp:extent cx="9525" cy="123825"/>
                  <wp:effectExtent l="0" t="0" r="28575" b="9525"/>
                  <wp:wrapNone/>
                  <wp:docPr id="2807" name="Imagen 458" hidden="1">
                    <a:extLst xmlns:a="http://schemas.openxmlformats.org/drawingml/2006/main">
                      <a:ext uri="{FF2B5EF4-FFF2-40B4-BE49-F238E27FC236}">
                        <a16:creationId xmlns:a16="http://schemas.microsoft.com/office/drawing/2014/main" id="{00000000-0008-0000-0200-0000F70A0000}"/>
                      </a:ext>
                    </a:extLst>
                  </wp:docPr>
                  <wp:cNvGraphicFramePr/>
                  <a:graphic xmlns:a="http://schemas.openxmlformats.org/drawingml/2006/main">
                    <a:graphicData uri="http://schemas.openxmlformats.org/drawingml/2006/picture">
                      <pic:pic xmlns:pic="http://schemas.openxmlformats.org/drawingml/2006/picture">
                        <pic:nvPicPr>
                          <pic:cNvPr id="2807" name="2260 Imagen" hidden="1">
                            <a:extLst>
                              <a:ext uri="{FF2B5EF4-FFF2-40B4-BE49-F238E27FC236}">
                                <a16:creationId xmlns:a16="http://schemas.microsoft.com/office/drawing/2014/main" id="{00000000-0008-0000-0200-0000F7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693835" wp14:editId="01FEE38D">
                  <wp:simplePos x="0" y="0"/>
                  <wp:positionH relativeFrom="column">
                    <wp:posOffset>0</wp:posOffset>
                  </wp:positionH>
                  <wp:positionV relativeFrom="paragraph">
                    <wp:posOffset>9525</wp:posOffset>
                  </wp:positionV>
                  <wp:extent cx="9525" cy="123825"/>
                  <wp:effectExtent l="0" t="0" r="28575" b="9525"/>
                  <wp:wrapNone/>
                  <wp:docPr id="2808" name="Imagen 457" hidden="1">
                    <a:extLst xmlns:a="http://schemas.openxmlformats.org/drawingml/2006/main">
                      <a:ext uri="{FF2B5EF4-FFF2-40B4-BE49-F238E27FC236}">
                        <a16:creationId xmlns:a16="http://schemas.microsoft.com/office/drawing/2014/main" id="{00000000-0008-0000-0200-0000F80A0000}"/>
                      </a:ext>
                    </a:extLst>
                  </wp:docPr>
                  <wp:cNvGraphicFramePr/>
                  <a:graphic xmlns:a="http://schemas.openxmlformats.org/drawingml/2006/main">
                    <a:graphicData uri="http://schemas.openxmlformats.org/drawingml/2006/picture">
                      <pic:pic xmlns:pic="http://schemas.openxmlformats.org/drawingml/2006/picture">
                        <pic:nvPicPr>
                          <pic:cNvPr id="2808" name="2261 Imagen" hidden="1">
                            <a:extLst>
                              <a:ext uri="{FF2B5EF4-FFF2-40B4-BE49-F238E27FC236}">
                                <a16:creationId xmlns:a16="http://schemas.microsoft.com/office/drawing/2014/main" id="{00000000-0008-0000-0200-0000F8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9E3958" wp14:editId="470897C6">
                  <wp:simplePos x="0" y="0"/>
                  <wp:positionH relativeFrom="column">
                    <wp:posOffset>0</wp:posOffset>
                  </wp:positionH>
                  <wp:positionV relativeFrom="paragraph">
                    <wp:posOffset>9525</wp:posOffset>
                  </wp:positionV>
                  <wp:extent cx="9525" cy="123825"/>
                  <wp:effectExtent l="0" t="0" r="28575" b="9525"/>
                  <wp:wrapNone/>
                  <wp:docPr id="2809" name="Imagen 456" hidden="1">
                    <a:extLst xmlns:a="http://schemas.openxmlformats.org/drawingml/2006/main">
                      <a:ext uri="{FF2B5EF4-FFF2-40B4-BE49-F238E27FC236}">
                        <a16:creationId xmlns:a16="http://schemas.microsoft.com/office/drawing/2014/main" id="{00000000-0008-0000-0200-0000F90A0000}"/>
                      </a:ext>
                    </a:extLst>
                  </wp:docPr>
                  <wp:cNvGraphicFramePr/>
                  <a:graphic xmlns:a="http://schemas.openxmlformats.org/drawingml/2006/main">
                    <a:graphicData uri="http://schemas.openxmlformats.org/drawingml/2006/picture">
                      <pic:pic xmlns:pic="http://schemas.openxmlformats.org/drawingml/2006/picture">
                        <pic:nvPicPr>
                          <pic:cNvPr id="2809" name="2262 Imagen" hidden="1">
                            <a:extLst>
                              <a:ext uri="{FF2B5EF4-FFF2-40B4-BE49-F238E27FC236}">
                                <a16:creationId xmlns:a16="http://schemas.microsoft.com/office/drawing/2014/main" id="{00000000-0008-0000-0200-0000F9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0ADAFC" wp14:editId="39063472">
                  <wp:simplePos x="0" y="0"/>
                  <wp:positionH relativeFrom="column">
                    <wp:posOffset>0</wp:posOffset>
                  </wp:positionH>
                  <wp:positionV relativeFrom="paragraph">
                    <wp:posOffset>9525</wp:posOffset>
                  </wp:positionV>
                  <wp:extent cx="9525" cy="123825"/>
                  <wp:effectExtent l="0" t="0" r="28575" b="9525"/>
                  <wp:wrapNone/>
                  <wp:docPr id="2810" name="Imagen 455" hidden="1">
                    <a:extLst xmlns:a="http://schemas.openxmlformats.org/drawingml/2006/main">
                      <a:ext uri="{FF2B5EF4-FFF2-40B4-BE49-F238E27FC236}">
                        <a16:creationId xmlns:a16="http://schemas.microsoft.com/office/drawing/2014/main" id="{00000000-0008-0000-0200-0000FA0A0000}"/>
                      </a:ext>
                    </a:extLst>
                  </wp:docPr>
                  <wp:cNvGraphicFramePr/>
                  <a:graphic xmlns:a="http://schemas.openxmlformats.org/drawingml/2006/main">
                    <a:graphicData uri="http://schemas.openxmlformats.org/drawingml/2006/picture">
                      <pic:pic xmlns:pic="http://schemas.openxmlformats.org/drawingml/2006/picture">
                        <pic:nvPicPr>
                          <pic:cNvPr id="2810" name="2263 Imagen" hidden="1">
                            <a:extLst>
                              <a:ext uri="{FF2B5EF4-FFF2-40B4-BE49-F238E27FC236}">
                                <a16:creationId xmlns:a16="http://schemas.microsoft.com/office/drawing/2014/main" id="{00000000-0008-0000-0200-0000FA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7FAC52" wp14:editId="7229FAAF">
                  <wp:simplePos x="0" y="0"/>
                  <wp:positionH relativeFrom="column">
                    <wp:posOffset>0</wp:posOffset>
                  </wp:positionH>
                  <wp:positionV relativeFrom="paragraph">
                    <wp:posOffset>9525</wp:posOffset>
                  </wp:positionV>
                  <wp:extent cx="9525" cy="123825"/>
                  <wp:effectExtent l="0" t="0" r="28575" b="9525"/>
                  <wp:wrapNone/>
                  <wp:docPr id="2811" name="Imagen 454" hidden="1">
                    <a:extLst xmlns:a="http://schemas.openxmlformats.org/drawingml/2006/main">
                      <a:ext uri="{FF2B5EF4-FFF2-40B4-BE49-F238E27FC236}">
                        <a16:creationId xmlns:a16="http://schemas.microsoft.com/office/drawing/2014/main" id="{00000000-0008-0000-0200-0000FB0A0000}"/>
                      </a:ext>
                    </a:extLst>
                  </wp:docPr>
                  <wp:cNvGraphicFramePr/>
                  <a:graphic xmlns:a="http://schemas.openxmlformats.org/drawingml/2006/main">
                    <a:graphicData uri="http://schemas.openxmlformats.org/drawingml/2006/picture">
                      <pic:pic xmlns:pic="http://schemas.openxmlformats.org/drawingml/2006/picture">
                        <pic:nvPicPr>
                          <pic:cNvPr id="2811" name="2264 Imagen" hidden="1">
                            <a:extLst>
                              <a:ext uri="{FF2B5EF4-FFF2-40B4-BE49-F238E27FC236}">
                                <a16:creationId xmlns:a16="http://schemas.microsoft.com/office/drawing/2014/main" id="{00000000-0008-0000-0200-0000FB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02972A" wp14:editId="42E3A28D">
                  <wp:simplePos x="0" y="0"/>
                  <wp:positionH relativeFrom="column">
                    <wp:posOffset>0</wp:posOffset>
                  </wp:positionH>
                  <wp:positionV relativeFrom="paragraph">
                    <wp:posOffset>9525</wp:posOffset>
                  </wp:positionV>
                  <wp:extent cx="9525" cy="123825"/>
                  <wp:effectExtent l="0" t="0" r="28575" b="9525"/>
                  <wp:wrapNone/>
                  <wp:docPr id="2812" name="Imagen 453" hidden="1">
                    <a:extLst xmlns:a="http://schemas.openxmlformats.org/drawingml/2006/main">
                      <a:ext uri="{FF2B5EF4-FFF2-40B4-BE49-F238E27FC236}">
                        <a16:creationId xmlns:a16="http://schemas.microsoft.com/office/drawing/2014/main" id="{00000000-0008-0000-0200-0000FC0A0000}"/>
                      </a:ext>
                    </a:extLst>
                  </wp:docPr>
                  <wp:cNvGraphicFramePr/>
                  <a:graphic xmlns:a="http://schemas.openxmlformats.org/drawingml/2006/main">
                    <a:graphicData uri="http://schemas.openxmlformats.org/drawingml/2006/picture">
                      <pic:pic xmlns:pic="http://schemas.openxmlformats.org/drawingml/2006/picture">
                        <pic:nvPicPr>
                          <pic:cNvPr id="2812" name="2265 Imagen" hidden="1">
                            <a:extLst>
                              <a:ext uri="{FF2B5EF4-FFF2-40B4-BE49-F238E27FC236}">
                                <a16:creationId xmlns:a16="http://schemas.microsoft.com/office/drawing/2014/main" id="{00000000-0008-0000-0200-0000FC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6DF168" wp14:editId="722C27CA">
                  <wp:simplePos x="0" y="0"/>
                  <wp:positionH relativeFrom="column">
                    <wp:posOffset>0</wp:posOffset>
                  </wp:positionH>
                  <wp:positionV relativeFrom="paragraph">
                    <wp:posOffset>9525</wp:posOffset>
                  </wp:positionV>
                  <wp:extent cx="9525" cy="123825"/>
                  <wp:effectExtent l="0" t="0" r="28575" b="9525"/>
                  <wp:wrapNone/>
                  <wp:docPr id="2813" name="Imagen 452" hidden="1">
                    <a:extLst xmlns:a="http://schemas.openxmlformats.org/drawingml/2006/main">
                      <a:ext uri="{FF2B5EF4-FFF2-40B4-BE49-F238E27FC236}">
                        <a16:creationId xmlns:a16="http://schemas.microsoft.com/office/drawing/2014/main" id="{00000000-0008-0000-0200-0000FD0A0000}"/>
                      </a:ext>
                    </a:extLst>
                  </wp:docPr>
                  <wp:cNvGraphicFramePr/>
                  <a:graphic xmlns:a="http://schemas.openxmlformats.org/drawingml/2006/main">
                    <a:graphicData uri="http://schemas.openxmlformats.org/drawingml/2006/picture">
                      <pic:pic xmlns:pic="http://schemas.openxmlformats.org/drawingml/2006/picture">
                        <pic:nvPicPr>
                          <pic:cNvPr id="2813" name="2266 Imagen" hidden="1">
                            <a:extLst>
                              <a:ext uri="{FF2B5EF4-FFF2-40B4-BE49-F238E27FC236}">
                                <a16:creationId xmlns:a16="http://schemas.microsoft.com/office/drawing/2014/main" id="{00000000-0008-0000-0200-0000FD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D32A1A" wp14:editId="765093C0">
                  <wp:simplePos x="0" y="0"/>
                  <wp:positionH relativeFrom="column">
                    <wp:posOffset>0</wp:posOffset>
                  </wp:positionH>
                  <wp:positionV relativeFrom="paragraph">
                    <wp:posOffset>9525</wp:posOffset>
                  </wp:positionV>
                  <wp:extent cx="9525" cy="123825"/>
                  <wp:effectExtent l="0" t="0" r="28575" b="9525"/>
                  <wp:wrapNone/>
                  <wp:docPr id="2814" name="Imagen 451" hidden="1">
                    <a:extLst xmlns:a="http://schemas.openxmlformats.org/drawingml/2006/main">
                      <a:ext uri="{FF2B5EF4-FFF2-40B4-BE49-F238E27FC236}">
                        <a16:creationId xmlns:a16="http://schemas.microsoft.com/office/drawing/2014/main" id="{00000000-0008-0000-0200-0000FE0A0000}"/>
                      </a:ext>
                    </a:extLst>
                  </wp:docPr>
                  <wp:cNvGraphicFramePr/>
                  <a:graphic xmlns:a="http://schemas.openxmlformats.org/drawingml/2006/main">
                    <a:graphicData uri="http://schemas.openxmlformats.org/drawingml/2006/picture">
                      <pic:pic xmlns:pic="http://schemas.openxmlformats.org/drawingml/2006/picture">
                        <pic:nvPicPr>
                          <pic:cNvPr id="2814" name="2267 Imagen" hidden="1">
                            <a:extLst>
                              <a:ext uri="{FF2B5EF4-FFF2-40B4-BE49-F238E27FC236}">
                                <a16:creationId xmlns:a16="http://schemas.microsoft.com/office/drawing/2014/main" id="{00000000-0008-0000-0200-0000FE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E030315" wp14:editId="613F34CE">
                  <wp:simplePos x="0" y="0"/>
                  <wp:positionH relativeFrom="column">
                    <wp:posOffset>0</wp:posOffset>
                  </wp:positionH>
                  <wp:positionV relativeFrom="paragraph">
                    <wp:posOffset>9525</wp:posOffset>
                  </wp:positionV>
                  <wp:extent cx="9525" cy="123825"/>
                  <wp:effectExtent l="0" t="0" r="28575" b="9525"/>
                  <wp:wrapNone/>
                  <wp:docPr id="2815" name="Imagen 450" hidden="1">
                    <a:extLst xmlns:a="http://schemas.openxmlformats.org/drawingml/2006/main">
                      <a:ext uri="{FF2B5EF4-FFF2-40B4-BE49-F238E27FC236}">
                        <a16:creationId xmlns:a16="http://schemas.microsoft.com/office/drawing/2014/main" id="{00000000-0008-0000-0200-0000FF0A0000}"/>
                      </a:ext>
                    </a:extLst>
                  </wp:docPr>
                  <wp:cNvGraphicFramePr/>
                  <a:graphic xmlns:a="http://schemas.openxmlformats.org/drawingml/2006/main">
                    <a:graphicData uri="http://schemas.openxmlformats.org/drawingml/2006/picture">
                      <pic:pic xmlns:pic="http://schemas.openxmlformats.org/drawingml/2006/picture">
                        <pic:nvPicPr>
                          <pic:cNvPr id="2815" name="2268 Imagen" hidden="1">
                            <a:extLst>
                              <a:ext uri="{FF2B5EF4-FFF2-40B4-BE49-F238E27FC236}">
                                <a16:creationId xmlns:a16="http://schemas.microsoft.com/office/drawing/2014/main" id="{00000000-0008-0000-0200-0000FF0A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9A1C16" wp14:editId="62B0DAF7">
                  <wp:simplePos x="0" y="0"/>
                  <wp:positionH relativeFrom="column">
                    <wp:posOffset>0</wp:posOffset>
                  </wp:positionH>
                  <wp:positionV relativeFrom="paragraph">
                    <wp:posOffset>9525</wp:posOffset>
                  </wp:positionV>
                  <wp:extent cx="9525" cy="123825"/>
                  <wp:effectExtent l="0" t="0" r="28575" b="9525"/>
                  <wp:wrapNone/>
                  <wp:docPr id="2816" name="Imagen 449" hidden="1">
                    <a:extLst xmlns:a="http://schemas.openxmlformats.org/drawingml/2006/main">
                      <a:ext uri="{FF2B5EF4-FFF2-40B4-BE49-F238E27FC236}">
                        <a16:creationId xmlns:a16="http://schemas.microsoft.com/office/drawing/2014/main" id="{00000000-0008-0000-0200-0000000B0000}"/>
                      </a:ext>
                    </a:extLst>
                  </wp:docPr>
                  <wp:cNvGraphicFramePr/>
                  <a:graphic xmlns:a="http://schemas.openxmlformats.org/drawingml/2006/main">
                    <a:graphicData uri="http://schemas.openxmlformats.org/drawingml/2006/picture">
                      <pic:pic xmlns:pic="http://schemas.openxmlformats.org/drawingml/2006/picture">
                        <pic:nvPicPr>
                          <pic:cNvPr id="2816" name="2269 Imagen" hidden="1">
                            <a:extLst>
                              <a:ext uri="{FF2B5EF4-FFF2-40B4-BE49-F238E27FC236}">
                                <a16:creationId xmlns:a16="http://schemas.microsoft.com/office/drawing/2014/main" id="{00000000-0008-0000-0200-00000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346192" wp14:editId="434767CB">
                  <wp:simplePos x="0" y="0"/>
                  <wp:positionH relativeFrom="column">
                    <wp:posOffset>0</wp:posOffset>
                  </wp:positionH>
                  <wp:positionV relativeFrom="paragraph">
                    <wp:posOffset>9525</wp:posOffset>
                  </wp:positionV>
                  <wp:extent cx="9525" cy="123825"/>
                  <wp:effectExtent l="0" t="0" r="28575" b="9525"/>
                  <wp:wrapNone/>
                  <wp:docPr id="2817" name="Imagen 448" hidden="1">
                    <a:extLst xmlns:a="http://schemas.openxmlformats.org/drawingml/2006/main">
                      <a:ext uri="{FF2B5EF4-FFF2-40B4-BE49-F238E27FC236}">
                        <a16:creationId xmlns:a16="http://schemas.microsoft.com/office/drawing/2014/main" id="{00000000-0008-0000-0200-0000010B0000}"/>
                      </a:ext>
                    </a:extLst>
                  </wp:docPr>
                  <wp:cNvGraphicFramePr/>
                  <a:graphic xmlns:a="http://schemas.openxmlformats.org/drawingml/2006/main">
                    <a:graphicData uri="http://schemas.openxmlformats.org/drawingml/2006/picture">
                      <pic:pic xmlns:pic="http://schemas.openxmlformats.org/drawingml/2006/picture">
                        <pic:nvPicPr>
                          <pic:cNvPr id="2817" name="2270 Imagen" hidden="1">
                            <a:extLst>
                              <a:ext uri="{FF2B5EF4-FFF2-40B4-BE49-F238E27FC236}">
                                <a16:creationId xmlns:a16="http://schemas.microsoft.com/office/drawing/2014/main" id="{00000000-0008-0000-0200-00000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8FCEE4" wp14:editId="5F714EDA">
                  <wp:simplePos x="0" y="0"/>
                  <wp:positionH relativeFrom="column">
                    <wp:posOffset>0</wp:posOffset>
                  </wp:positionH>
                  <wp:positionV relativeFrom="paragraph">
                    <wp:posOffset>9525</wp:posOffset>
                  </wp:positionV>
                  <wp:extent cx="9525" cy="123825"/>
                  <wp:effectExtent l="0" t="0" r="28575" b="9525"/>
                  <wp:wrapNone/>
                  <wp:docPr id="2818" name="Imagen 447" hidden="1">
                    <a:extLst xmlns:a="http://schemas.openxmlformats.org/drawingml/2006/main">
                      <a:ext uri="{FF2B5EF4-FFF2-40B4-BE49-F238E27FC236}">
                        <a16:creationId xmlns:a16="http://schemas.microsoft.com/office/drawing/2014/main" id="{00000000-0008-0000-0200-0000020B0000}"/>
                      </a:ext>
                    </a:extLst>
                  </wp:docPr>
                  <wp:cNvGraphicFramePr/>
                  <a:graphic xmlns:a="http://schemas.openxmlformats.org/drawingml/2006/main">
                    <a:graphicData uri="http://schemas.openxmlformats.org/drawingml/2006/picture">
                      <pic:pic xmlns:pic="http://schemas.openxmlformats.org/drawingml/2006/picture">
                        <pic:nvPicPr>
                          <pic:cNvPr id="2818" name="2271 Imagen" hidden="1">
                            <a:extLst>
                              <a:ext uri="{FF2B5EF4-FFF2-40B4-BE49-F238E27FC236}">
                                <a16:creationId xmlns:a16="http://schemas.microsoft.com/office/drawing/2014/main" id="{00000000-0008-0000-0200-00000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00EB27" wp14:editId="7DD94D85">
                  <wp:simplePos x="0" y="0"/>
                  <wp:positionH relativeFrom="column">
                    <wp:posOffset>0</wp:posOffset>
                  </wp:positionH>
                  <wp:positionV relativeFrom="paragraph">
                    <wp:posOffset>9525</wp:posOffset>
                  </wp:positionV>
                  <wp:extent cx="9525" cy="123825"/>
                  <wp:effectExtent l="0" t="0" r="28575" b="9525"/>
                  <wp:wrapNone/>
                  <wp:docPr id="2819" name="Imagen 446" hidden="1">
                    <a:extLst xmlns:a="http://schemas.openxmlformats.org/drawingml/2006/main">
                      <a:ext uri="{FF2B5EF4-FFF2-40B4-BE49-F238E27FC236}">
                        <a16:creationId xmlns:a16="http://schemas.microsoft.com/office/drawing/2014/main" id="{00000000-0008-0000-0200-0000030B0000}"/>
                      </a:ext>
                    </a:extLst>
                  </wp:docPr>
                  <wp:cNvGraphicFramePr/>
                  <a:graphic xmlns:a="http://schemas.openxmlformats.org/drawingml/2006/main">
                    <a:graphicData uri="http://schemas.openxmlformats.org/drawingml/2006/picture">
                      <pic:pic xmlns:pic="http://schemas.openxmlformats.org/drawingml/2006/picture">
                        <pic:nvPicPr>
                          <pic:cNvPr id="2819" name="2272 Imagen" hidden="1">
                            <a:extLst>
                              <a:ext uri="{FF2B5EF4-FFF2-40B4-BE49-F238E27FC236}">
                                <a16:creationId xmlns:a16="http://schemas.microsoft.com/office/drawing/2014/main" id="{00000000-0008-0000-0200-00000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D4A076A" wp14:editId="3071635F">
                  <wp:simplePos x="0" y="0"/>
                  <wp:positionH relativeFrom="column">
                    <wp:posOffset>0</wp:posOffset>
                  </wp:positionH>
                  <wp:positionV relativeFrom="paragraph">
                    <wp:posOffset>9525</wp:posOffset>
                  </wp:positionV>
                  <wp:extent cx="9525" cy="123825"/>
                  <wp:effectExtent l="0" t="0" r="28575" b="9525"/>
                  <wp:wrapNone/>
                  <wp:docPr id="2820" name="Imagen 445" hidden="1">
                    <a:extLst xmlns:a="http://schemas.openxmlformats.org/drawingml/2006/main">
                      <a:ext uri="{FF2B5EF4-FFF2-40B4-BE49-F238E27FC236}">
                        <a16:creationId xmlns:a16="http://schemas.microsoft.com/office/drawing/2014/main" id="{00000000-0008-0000-0200-0000040B0000}"/>
                      </a:ext>
                    </a:extLst>
                  </wp:docPr>
                  <wp:cNvGraphicFramePr/>
                  <a:graphic xmlns:a="http://schemas.openxmlformats.org/drawingml/2006/main">
                    <a:graphicData uri="http://schemas.openxmlformats.org/drawingml/2006/picture">
                      <pic:pic xmlns:pic="http://schemas.openxmlformats.org/drawingml/2006/picture">
                        <pic:nvPicPr>
                          <pic:cNvPr id="2820" name="2273 Imagen" hidden="1">
                            <a:extLst>
                              <a:ext uri="{FF2B5EF4-FFF2-40B4-BE49-F238E27FC236}">
                                <a16:creationId xmlns:a16="http://schemas.microsoft.com/office/drawing/2014/main" id="{00000000-0008-0000-0200-00000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0B5BF4" wp14:editId="466AFC62">
                  <wp:simplePos x="0" y="0"/>
                  <wp:positionH relativeFrom="column">
                    <wp:posOffset>0</wp:posOffset>
                  </wp:positionH>
                  <wp:positionV relativeFrom="paragraph">
                    <wp:posOffset>9525</wp:posOffset>
                  </wp:positionV>
                  <wp:extent cx="9525" cy="123825"/>
                  <wp:effectExtent l="0" t="0" r="28575" b="9525"/>
                  <wp:wrapNone/>
                  <wp:docPr id="2821" name="Imagen 444" hidden="1">
                    <a:extLst xmlns:a="http://schemas.openxmlformats.org/drawingml/2006/main">
                      <a:ext uri="{FF2B5EF4-FFF2-40B4-BE49-F238E27FC236}">
                        <a16:creationId xmlns:a16="http://schemas.microsoft.com/office/drawing/2014/main" id="{00000000-0008-0000-0200-0000050B0000}"/>
                      </a:ext>
                    </a:extLst>
                  </wp:docPr>
                  <wp:cNvGraphicFramePr/>
                  <a:graphic xmlns:a="http://schemas.openxmlformats.org/drawingml/2006/main">
                    <a:graphicData uri="http://schemas.openxmlformats.org/drawingml/2006/picture">
                      <pic:pic xmlns:pic="http://schemas.openxmlformats.org/drawingml/2006/picture">
                        <pic:nvPicPr>
                          <pic:cNvPr id="2821" name="2274 Imagen" hidden="1">
                            <a:extLst>
                              <a:ext uri="{FF2B5EF4-FFF2-40B4-BE49-F238E27FC236}">
                                <a16:creationId xmlns:a16="http://schemas.microsoft.com/office/drawing/2014/main" id="{00000000-0008-0000-0200-00000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D36F96" wp14:editId="5323D517">
                  <wp:simplePos x="0" y="0"/>
                  <wp:positionH relativeFrom="column">
                    <wp:posOffset>0</wp:posOffset>
                  </wp:positionH>
                  <wp:positionV relativeFrom="paragraph">
                    <wp:posOffset>9525</wp:posOffset>
                  </wp:positionV>
                  <wp:extent cx="9525" cy="123825"/>
                  <wp:effectExtent l="0" t="0" r="28575" b="9525"/>
                  <wp:wrapNone/>
                  <wp:docPr id="2822" name="Imagen 443" hidden="1">
                    <a:extLst xmlns:a="http://schemas.openxmlformats.org/drawingml/2006/main">
                      <a:ext uri="{FF2B5EF4-FFF2-40B4-BE49-F238E27FC236}">
                        <a16:creationId xmlns:a16="http://schemas.microsoft.com/office/drawing/2014/main" id="{00000000-0008-0000-0200-0000060B0000}"/>
                      </a:ext>
                    </a:extLst>
                  </wp:docPr>
                  <wp:cNvGraphicFramePr/>
                  <a:graphic xmlns:a="http://schemas.openxmlformats.org/drawingml/2006/main">
                    <a:graphicData uri="http://schemas.openxmlformats.org/drawingml/2006/picture">
                      <pic:pic xmlns:pic="http://schemas.openxmlformats.org/drawingml/2006/picture">
                        <pic:nvPicPr>
                          <pic:cNvPr id="2822" name="2275 Imagen" hidden="1">
                            <a:extLst>
                              <a:ext uri="{FF2B5EF4-FFF2-40B4-BE49-F238E27FC236}">
                                <a16:creationId xmlns:a16="http://schemas.microsoft.com/office/drawing/2014/main" id="{00000000-0008-0000-0200-00000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6CC66E" wp14:editId="15F9B84C">
                  <wp:simplePos x="0" y="0"/>
                  <wp:positionH relativeFrom="column">
                    <wp:posOffset>0</wp:posOffset>
                  </wp:positionH>
                  <wp:positionV relativeFrom="paragraph">
                    <wp:posOffset>9525</wp:posOffset>
                  </wp:positionV>
                  <wp:extent cx="9525" cy="123825"/>
                  <wp:effectExtent l="0" t="0" r="28575" b="9525"/>
                  <wp:wrapNone/>
                  <wp:docPr id="2823" name="Imagen 442" hidden="1">
                    <a:extLst xmlns:a="http://schemas.openxmlformats.org/drawingml/2006/main">
                      <a:ext uri="{FF2B5EF4-FFF2-40B4-BE49-F238E27FC236}">
                        <a16:creationId xmlns:a16="http://schemas.microsoft.com/office/drawing/2014/main" id="{00000000-0008-0000-0200-0000070B0000}"/>
                      </a:ext>
                    </a:extLst>
                  </wp:docPr>
                  <wp:cNvGraphicFramePr/>
                  <a:graphic xmlns:a="http://schemas.openxmlformats.org/drawingml/2006/main">
                    <a:graphicData uri="http://schemas.openxmlformats.org/drawingml/2006/picture">
                      <pic:pic xmlns:pic="http://schemas.openxmlformats.org/drawingml/2006/picture">
                        <pic:nvPicPr>
                          <pic:cNvPr id="2823" name="2276 Imagen" hidden="1">
                            <a:extLst>
                              <a:ext uri="{FF2B5EF4-FFF2-40B4-BE49-F238E27FC236}">
                                <a16:creationId xmlns:a16="http://schemas.microsoft.com/office/drawing/2014/main" id="{00000000-0008-0000-0200-00000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52409" wp14:editId="2448CAE0">
                  <wp:simplePos x="0" y="0"/>
                  <wp:positionH relativeFrom="column">
                    <wp:posOffset>0</wp:posOffset>
                  </wp:positionH>
                  <wp:positionV relativeFrom="paragraph">
                    <wp:posOffset>9525</wp:posOffset>
                  </wp:positionV>
                  <wp:extent cx="9525" cy="123825"/>
                  <wp:effectExtent l="0" t="0" r="28575" b="9525"/>
                  <wp:wrapNone/>
                  <wp:docPr id="2824" name="Imagen 441" hidden="1">
                    <a:extLst xmlns:a="http://schemas.openxmlformats.org/drawingml/2006/main">
                      <a:ext uri="{FF2B5EF4-FFF2-40B4-BE49-F238E27FC236}">
                        <a16:creationId xmlns:a16="http://schemas.microsoft.com/office/drawing/2014/main" id="{00000000-0008-0000-0200-0000080B0000}"/>
                      </a:ext>
                    </a:extLst>
                  </wp:docPr>
                  <wp:cNvGraphicFramePr/>
                  <a:graphic xmlns:a="http://schemas.openxmlformats.org/drawingml/2006/main">
                    <a:graphicData uri="http://schemas.openxmlformats.org/drawingml/2006/picture">
                      <pic:pic xmlns:pic="http://schemas.openxmlformats.org/drawingml/2006/picture">
                        <pic:nvPicPr>
                          <pic:cNvPr id="2824" name="2277 Imagen" hidden="1">
                            <a:extLst>
                              <a:ext uri="{FF2B5EF4-FFF2-40B4-BE49-F238E27FC236}">
                                <a16:creationId xmlns:a16="http://schemas.microsoft.com/office/drawing/2014/main" id="{00000000-0008-0000-0200-00000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4417FB" wp14:editId="463A6C30">
                  <wp:simplePos x="0" y="0"/>
                  <wp:positionH relativeFrom="column">
                    <wp:posOffset>0</wp:posOffset>
                  </wp:positionH>
                  <wp:positionV relativeFrom="paragraph">
                    <wp:posOffset>9525</wp:posOffset>
                  </wp:positionV>
                  <wp:extent cx="9525" cy="123825"/>
                  <wp:effectExtent l="0" t="0" r="28575" b="9525"/>
                  <wp:wrapNone/>
                  <wp:docPr id="2825" name="Imagen 440" hidden="1">
                    <a:extLst xmlns:a="http://schemas.openxmlformats.org/drawingml/2006/main">
                      <a:ext uri="{FF2B5EF4-FFF2-40B4-BE49-F238E27FC236}">
                        <a16:creationId xmlns:a16="http://schemas.microsoft.com/office/drawing/2014/main" id="{00000000-0008-0000-0200-0000090B0000}"/>
                      </a:ext>
                    </a:extLst>
                  </wp:docPr>
                  <wp:cNvGraphicFramePr/>
                  <a:graphic xmlns:a="http://schemas.openxmlformats.org/drawingml/2006/main">
                    <a:graphicData uri="http://schemas.openxmlformats.org/drawingml/2006/picture">
                      <pic:pic xmlns:pic="http://schemas.openxmlformats.org/drawingml/2006/picture">
                        <pic:nvPicPr>
                          <pic:cNvPr id="2825" name="2278 Imagen" hidden="1">
                            <a:extLst>
                              <a:ext uri="{FF2B5EF4-FFF2-40B4-BE49-F238E27FC236}">
                                <a16:creationId xmlns:a16="http://schemas.microsoft.com/office/drawing/2014/main" id="{00000000-0008-0000-0200-00000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58C030" wp14:editId="18CC679A">
                  <wp:simplePos x="0" y="0"/>
                  <wp:positionH relativeFrom="column">
                    <wp:posOffset>0</wp:posOffset>
                  </wp:positionH>
                  <wp:positionV relativeFrom="paragraph">
                    <wp:posOffset>9525</wp:posOffset>
                  </wp:positionV>
                  <wp:extent cx="9525" cy="123825"/>
                  <wp:effectExtent l="0" t="0" r="28575" b="9525"/>
                  <wp:wrapNone/>
                  <wp:docPr id="2826" name="Imagen 439" hidden="1">
                    <a:extLst xmlns:a="http://schemas.openxmlformats.org/drawingml/2006/main">
                      <a:ext uri="{FF2B5EF4-FFF2-40B4-BE49-F238E27FC236}">
                        <a16:creationId xmlns:a16="http://schemas.microsoft.com/office/drawing/2014/main" id="{00000000-0008-0000-0200-00000A0B0000}"/>
                      </a:ext>
                    </a:extLst>
                  </wp:docPr>
                  <wp:cNvGraphicFramePr/>
                  <a:graphic xmlns:a="http://schemas.openxmlformats.org/drawingml/2006/main">
                    <a:graphicData uri="http://schemas.openxmlformats.org/drawingml/2006/picture">
                      <pic:pic xmlns:pic="http://schemas.openxmlformats.org/drawingml/2006/picture">
                        <pic:nvPicPr>
                          <pic:cNvPr id="2826" name="2279 Imagen" hidden="1">
                            <a:extLst>
                              <a:ext uri="{FF2B5EF4-FFF2-40B4-BE49-F238E27FC236}">
                                <a16:creationId xmlns:a16="http://schemas.microsoft.com/office/drawing/2014/main" id="{00000000-0008-0000-0200-00000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1E0A1" wp14:editId="1DAC5557">
                  <wp:simplePos x="0" y="0"/>
                  <wp:positionH relativeFrom="column">
                    <wp:posOffset>0</wp:posOffset>
                  </wp:positionH>
                  <wp:positionV relativeFrom="paragraph">
                    <wp:posOffset>9525</wp:posOffset>
                  </wp:positionV>
                  <wp:extent cx="9525" cy="123825"/>
                  <wp:effectExtent l="0" t="0" r="28575" b="9525"/>
                  <wp:wrapNone/>
                  <wp:docPr id="2827" name="Imagen 438" hidden="1">
                    <a:extLst xmlns:a="http://schemas.openxmlformats.org/drawingml/2006/main">
                      <a:ext uri="{FF2B5EF4-FFF2-40B4-BE49-F238E27FC236}">
                        <a16:creationId xmlns:a16="http://schemas.microsoft.com/office/drawing/2014/main" id="{00000000-0008-0000-0200-00000B0B0000}"/>
                      </a:ext>
                    </a:extLst>
                  </wp:docPr>
                  <wp:cNvGraphicFramePr/>
                  <a:graphic xmlns:a="http://schemas.openxmlformats.org/drawingml/2006/main">
                    <a:graphicData uri="http://schemas.openxmlformats.org/drawingml/2006/picture">
                      <pic:pic xmlns:pic="http://schemas.openxmlformats.org/drawingml/2006/picture">
                        <pic:nvPicPr>
                          <pic:cNvPr id="2827" name="2280 Imagen" hidden="1">
                            <a:extLst>
                              <a:ext uri="{FF2B5EF4-FFF2-40B4-BE49-F238E27FC236}">
                                <a16:creationId xmlns:a16="http://schemas.microsoft.com/office/drawing/2014/main" id="{00000000-0008-0000-0200-00000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4A36F9C" wp14:editId="4498B472">
                  <wp:simplePos x="0" y="0"/>
                  <wp:positionH relativeFrom="column">
                    <wp:posOffset>0</wp:posOffset>
                  </wp:positionH>
                  <wp:positionV relativeFrom="paragraph">
                    <wp:posOffset>9525</wp:posOffset>
                  </wp:positionV>
                  <wp:extent cx="9525" cy="123825"/>
                  <wp:effectExtent l="0" t="0" r="28575" b="9525"/>
                  <wp:wrapNone/>
                  <wp:docPr id="2828" name="Imagen 437" hidden="1">
                    <a:extLst xmlns:a="http://schemas.openxmlformats.org/drawingml/2006/main">
                      <a:ext uri="{FF2B5EF4-FFF2-40B4-BE49-F238E27FC236}">
                        <a16:creationId xmlns:a16="http://schemas.microsoft.com/office/drawing/2014/main" id="{00000000-0008-0000-0200-00000C0B0000}"/>
                      </a:ext>
                    </a:extLst>
                  </wp:docPr>
                  <wp:cNvGraphicFramePr/>
                  <a:graphic xmlns:a="http://schemas.openxmlformats.org/drawingml/2006/main">
                    <a:graphicData uri="http://schemas.openxmlformats.org/drawingml/2006/picture">
                      <pic:pic xmlns:pic="http://schemas.openxmlformats.org/drawingml/2006/picture">
                        <pic:nvPicPr>
                          <pic:cNvPr id="2828" name="2281 Imagen" hidden="1">
                            <a:extLst>
                              <a:ext uri="{FF2B5EF4-FFF2-40B4-BE49-F238E27FC236}">
                                <a16:creationId xmlns:a16="http://schemas.microsoft.com/office/drawing/2014/main" id="{00000000-0008-0000-0200-00000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FD7575" wp14:editId="717CB5F6">
                  <wp:simplePos x="0" y="0"/>
                  <wp:positionH relativeFrom="column">
                    <wp:posOffset>0</wp:posOffset>
                  </wp:positionH>
                  <wp:positionV relativeFrom="paragraph">
                    <wp:posOffset>9525</wp:posOffset>
                  </wp:positionV>
                  <wp:extent cx="9525" cy="123825"/>
                  <wp:effectExtent l="0" t="0" r="28575" b="9525"/>
                  <wp:wrapNone/>
                  <wp:docPr id="2829" name="Imagen 436" hidden="1">
                    <a:extLst xmlns:a="http://schemas.openxmlformats.org/drawingml/2006/main">
                      <a:ext uri="{FF2B5EF4-FFF2-40B4-BE49-F238E27FC236}">
                        <a16:creationId xmlns:a16="http://schemas.microsoft.com/office/drawing/2014/main" id="{00000000-0008-0000-0200-00000D0B0000}"/>
                      </a:ext>
                    </a:extLst>
                  </wp:docPr>
                  <wp:cNvGraphicFramePr/>
                  <a:graphic xmlns:a="http://schemas.openxmlformats.org/drawingml/2006/main">
                    <a:graphicData uri="http://schemas.openxmlformats.org/drawingml/2006/picture">
                      <pic:pic xmlns:pic="http://schemas.openxmlformats.org/drawingml/2006/picture">
                        <pic:nvPicPr>
                          <pic:cNvPr id="2829" name="2282 Imagen" hidden="1">
                            <a:extLst>
                              <a:ext uri="{FF2B5EF4-FFF2-40B4-BE49-F238E27FC236}">
                                <a16:creationId xmlns:a16="http://schemas.microsoft.com/office/drawing/2014/main" id="{00000000-0008-0000-0200-00000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8FF5C7" wp14:editId="7BAFFC7B">
                  <wp:simplePos x="0" y="0"/>
                  <wp:positionH relativeFrom="column">
                    <wp:posOffset>0</wp:posOffset>
                  </wp:positionH>
                  <wp:positionV relativeFrom="paragraph">
                    <wp:posOffset>9525</wp:posOffset>
                  </wp:positionV>
                  <wp:extent cx="9525" cy="123825"/>
                  <wp:effectExtent l="0" t="0" r="28575" b="9525"/>
                  <wp:wrapNone/>
                  <wp:docPr id="2830" name="Imagen 435" hidden="1">
                    <a:extLst xmlns:a="http://schemas.openxmlformats.org/drawingml/2006/main">
                      <a:ext uri="{FF2B5EF4-FFF2-40B4-BE49-F238E27FC236}">
                        <a16:creationId xmlns:a16="http://schemas.microsoft.com/office/drawing/2014/main" id="{00000000-0008-0000-0200-00000E0B0000}"/>
                      </a:ext>
                    </a:extLst>
                  </wp:docPr>
                  <wp:cNvGraphicFramePr/>
                  <a:graphic xmlns:a="http://schemas.openxmlformats.org/drawingml/2006/main">
                    <a:graphicData uri="http://schemas.openxmlformats.org/drawingml/2006/picture">
                      <pic:pic xmlns:pic="http://schemas.openxmlformats.org/drawingml/2006/picture">
                        <pic:nvPicPr>
                          <pic:cNvPr id="2830" name="2283 Imagen" hidden="1">
                            <a:extLst>
                              <a:ext uri="{FF2B5EF4-FFF2-40B4-BE49-F238E27FC236}">
                                <a16:creationId xmlns:a16="http://schemas.microsoft.com/office/drawing/2014/main" id="{00000000-0008-0000-0200-00000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D498E8" wp14:editId="265E9364">
                  <wp:simplePos x="0" y="0"/>
                  <wp:positionH relativeFrom="column">
                    <wp:posOffset>0</wp:posOffset>
                  </wp:positionH>
                  <wp:positionV relativeFrom="paragraph">
                    <wp:posOffset>9525</wp:posOffset>
                  </wp:positionV>
                  <wp:extent cx="9525" cy="123825"/>
                  <wp:effectExtent l="0" t="0" r="28575" b="9525"/>
                  <wp:wrapNone/>
                  <wp:docPr id="2831" name="Imagen 434" hidden="1">
                    <a:extLst xmlns:a="http://schemas.openxmlformats.org/drawingml/2006/main">
                      <a:ext uri="{FF2B5EF4-FFF2-40B4-BE49-F238E27FC236}">
                        <a16:creationId xmlns:a16="http://schemas.microsoft.com/office/drawing/2014/main" id="{00000000-0008-0000-0200-00000F0B0000}"/>
                      </a:ext>
                    </a:extLst>
                  </wp:docPr>
                  <wp:cNvGraphicFramePr/>
                  <a:graphic xmlns:a="http://schemas.openxmlformats.org/drawingml/2006/main">
                    <a:graphicData uri="http://schemas.openxmlformats.org/drawingml/2006/picture">
                      <pic:pic xmlns:pic="http://schemas.openxmlformats.org/drawingml/2006/picture">
                        <pic:nvPicPr>
                          <pic:cNvPr id="2831" name="2284 Imagen" hidden="1">
                            <a:extLst>
                              <a:ext uri="{FF2B5EF4-FFF2-40B4-BE49-F238E27FC236}">
                                <a16:creationId xmlns:a16="http://schemas.microsoft.com/office/drawing/2014/main" id="{00000000-0008-0000-0200-00000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FAA5F2" wp14:editId="4A6E7605">
                  <wp:simplePos x="0" y="0"/>
                  <wp:positionH relativeFrom="column">
                    <wp:posOffset>0</wp:posOffset>
                  </wp:positionH>
                  <wp:positionV relativeFrom="paragraph">
                    <wp:posOffset>9525</wp:posOffset>
                  </wp:positionV>
                  <wp:extent cx="9525" cy="123825"/>
                  <wp:effectExtent l="0" t="0" r="28575" b="9525"/>
                  <wp:wrapNone/>
                  <wp:docPr id="2832" name="Imagen 433" hidden="1">
                    <a:extLst xmlns:a="http://schemas.openxmlformats.org/drawingml/2006/main">
                      <a:ext uri="{FF2B5EF4-FFF2-40B4-BE49-F238E27FC236}">
                        <a16:creationId xmlns:a16="http://schemas.microsoft.com/office/drawing/2014/main" id="{00000000-0008-0000-0200-0000100B0000}"/>
                      </a:ext>
                    </a:extLst>
                  </wp:docPr>
                  <wp:cNvGraphicFramePr/>
                  <a:graphic xmlns:a="http://schemas.openxmlformats.org/drawingml/2006/main">
                    <a:graphicData uri="http://schemas.openxmlformats.org/drawingml/2006/picture">
                      <pic:pic xmlns:pic="http://schemas.openxmlformats.org/drawingml/2006/picture">
                        <pic:nvPicPr>
                          <pic:cNvPr id="2832" name="2285 Imagen" hidden="1">
                            <a:extLst>
                              <a:ext uri="{FF2B5EF4-FFF2-40B4-BE49-F238E27FC236}">
                                <a16:creationId xmlns:a16="http://schemas.microsoft.com/office/drawing/2014/main" id="{00000000-0008-0000-0200-00001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BCE818" wp14:editId="70352893">
                  <wp:simplePos x="0" y="0"/>
                  <wp:positionH relativeFrom="column">
                    <wp:posOffset>0</wp:posOffset>
                  </wp:positionH>
                  <wp:positionV relativeFrom="paragraph">
                    <wp:posOffset>9525</wp:posOffset>
                  </wp:positionV>
                  <wp:extent cx="9525" cy="123825"/>
                  <wp:effectExtent l="0" t="0" r="28575" b="9525"/>
                  <wp:wrapNone/>
                  <wp:docPr id="2833" name="Imagen 432" hidden="1">
                    <a:extLst xmlns:a="http://schemas.openxmlformats.org/drawingml/2006/main">
                      <a:ext uri="{FF2B5EF4-FFF2-40B4-BE49-F238E27FC236}">
                        <a16:creationId xmlns:a16="http://schemas.microsoft.com/office/drawing/2014/main" id="{00000000-0008-0000-0200-0000110B0000}"/>
                      </a:ext>
                    </a:extLst>
                  </wp:docPr>
                  <wp:cNvGraphicFramePr/>
                  <a:graphic xmlns:a="http://schemas.openxmlformats.org/drawingml/2006/main">
                    <a:graphicData uri="http://schemas.openxmlformats.org/drawingml/2006/picture">
                      <pic:pic xmlns:pic="http://schemas.openxmlformats.org/drawingml/2006/picture">
                        <pic:nvPicPr>
                          <pic:cNvPr id="2833" name="2286 Imagen" hidden="1">
                            <a:extLst>
                              <a:ext uri="{FF2B5EF4-FFF2-40B4-BE49-F238E27FC236}">
                                <a16:creationId xmlns:a16="http://schemas.microsoft.com/office/drawing/2014/main" id="{00000000-0008-0000-0200-00001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209684" wp14:editId="418E972A">
                  <wp:simplePos x="0" y="0"/>
                  <wp:positionH relativeFrom="column">
                    <wp:posOffset>0</wp:posOffset>
                  </wp:positionH>
                  <wp:positionV relativeFrom="paragraph">
                    <wp:posOffset>9525</wp:posOffset>
                  </wp:positionV>
                  <wp:extent cx="9525" cy="123825"/>
                  <wp:effectExtent l="0" t="0" r="28575" b="9525"/>
                  <wp:wrapNone/>
                  <wp:docPr id="2834" name="Imagen 431" hidden="1">
                    <a:extLst xmlns:a="http://schemas.openxmlformats.org/drawingml/2006/main">
                      <a:ext uri="{FF2B5EF4-FFF2-40B4-BE49-F238E27FC236}">
                        <a16:creationId xmlns:a16="http://schemas.microsoft.com/office/drawing/2014/main" id="{00000000-0008-0000-0200-0000120B0000}"/>
                      </a:ext>
                    </a:extLst>
                  </wp:docPr>
                  <wp:cNvGraphicFramePr/>
                  <a:graphic xmlns:a="http://schemas.openxmlformats.org/drawingml/2006/main">
                    <a:graphicData uri="http://schemas.openxmlformats.org/drawingml/2006/picture">
                      <pic:pic xmlns:pic="http://schemas.openxmlformats.org/drawingml/2006/picture">
                        <pic:nvPicPr>
                          <pic:cNvPr id="2834" name="2287 Imagen" hidden="1">
                            <a:extLst>
                              <a:ext uri="{FF2B5EF4-FFF2-40B4-BE49-F238E27FC236}">
                                <a16:creationId xmlns:a16="http://schemas.microsoft.com/office/drawing/2014/main" id="{00000000-0008-0000-0200-00001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3B46D1" wp14:editId="2CBE03D7">
                  <wp:simplePos x="0" y="0"/>
                  <wp:positionH relativeFrom="column">
                    <wp:posOffset>0</wp:posOffset>
                  </wp:positionH>
                  <wp:positionV relativeFrom="paragraph">
                    <wp:posOffset>9525</wp:posOffset>
                  </wp:positionV>
                  <wp:extent cx="9525" cy="123825"/>
                  <wp:effectExtent l="0" t="0" r="28575" b="9525"/>
                  <wp:wrapNone/>
                  <wp:docPr id="2835" name="Imagen 430" hidden="1">
                    <a:extLst xmlns:a="http://schemas.openxmlformats.org/drawingml/2006/main">
                      <a:ext uri="{FF2B5EF4-FFF2-40B4-BE49-F238E27FC236}">
                        <a16:creationId xmlns:a16="http://schemas.microsoft.com/office/drawing/2014/main" id="{00000000-0008-0000-0200-0000130B0000}"/>
                      </a:ext>
                    </a:extLst>
                  </wp:docPr>
                  <wp:cNvGraphicFramePr/>
                  <a:graphic xmlns:a="http://schemas.openxmlformats.org/drawingml/2006/main">
                    <a:graphicData uri="http://schemas.openxmlformats.org/drawingml/2006/picture">
                      <pic:pic xmlns:pic="http://schemas.openxmlformats.org/drawingml/2006/picture">
                        <pic:nvPicPr>
                          <pic:cNvPr id="2835" name="2288 Imagen" hidden="1">
                            <a:extLst>
                              <a:ext uri="{FF2B5EF4-FFF2-40B4-BE49-F238E27FC236}">
                                <a16:creationId xmlns:a16="http://schemas.microsoft.com/office/drawing/2014/main" id="{00000000-0008-0000-0200-00001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18C12D" wp14:editId="633A0BE6">
                  <wp:simplePos x="0" y="0"/>
                  <wp:positionH relativeFrom="column">
                    <wp:posOffset>0</wp:posOffset>
                  </wp:positionH>
                  <wp:positionV relativeFrom="paragraph">
                    <wp:posOffset>9525</wp:posOffset>
                  </wp:positionV>
                  <wp:extent cx="9525" cy="123825"/>
                  <wp:effectExtent l="0" t="0" r="28575" b="9525"/>
                  <wp:wrapNone/>
                  <wp:docPr id="2836" name="Imagen 429" hidden="1">
                    <a:extLst xmlns:a="http://schemas.openxmlformats.org/drawingml/2006/main">
                      <a:ext uri="{FF2B5EF4-FFF2-40B4-BE49-F238E27FC236}">
                        <a16:creationId xmlns:a16="http://schemas.microsoft.com/office/drawing/2014/main" id="{00000000-0008-0000-0200-0000140B0000}"/>
                      </a:ext>
                    </a:extLst>
                  </wp:docPr>
                  <wp:cNvGraphicFramePr/>
                  <a:graphic xmlns:a="http://schemas.openxmlformats.org/drawingml/2006/main">
                    <a:graphicData uri="http://schemas.openxmlformats.org/drawingml/2006/picture">
                      <pic:pic xmlns:pic="http://schemas.openxmlformats.org/drawingml/2006/picture">
                        <pic:nvPicPr>
                          <pic:cNvPr id="2836" name="2716 Imagen" hidden="1">
                            <a:extLst>
                              <a:ext uri="{FF2B5EF4-FFF2-40B4-BE49-F238E27FC236}">
                                <a16:creationId xmlns:a16="http://schemas.microsoft.com/office/drawing/2014/main" id="{00000000-0008-0000-0200-00001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B7C1ED" wp14:editId="26174765">
                  <wp:simplePos x="0" y="0"/>
                  <wp:positionH relativeFrom="column">
                    <wp:posOffset>0</wp:posOffset>
                  </wp:positionH>
                  <wp:positionV relativeFrom="paragraph">
                    <wp:posOffset>9525</wp:posOffset>
                  </wp:positionV>
                  <wp:extent cx="9525" cy="123825"/>
                  <wp:effectExtent l="0" t="0" r="28575" b="9525"/>
                  <wp:wrapNone/>
                  <wp:docPr id="2837" name="Imagen 428" hidden="1">
                    <a:extLst xmlns:a="http://schemas.openxmlformats.org/drawingml/2006/main">
                      <a:ext uri="{FF2B5EF4-FFF2-40B4-BE49-F238E27FC236}">
                        <a16:creationId xmlns:a16="http://schemas.microsoft.com/office/drawing/2014/main" id="{00000000-0008-0000-0200-0000150B0000}"/>
                      </a:ext>
                    </a:extLst>
                  </wp:docPr>
                  <wp:cNvGraphicFramePr/>
                  <a:graphic xmlns:a="http://schemas.openxmlformats.org/drawingml/2006/main">
                    <a:graphicData uri="http://schemas.openxmlformats.org/drawingml/2006/picture">
                      <pic:pic xmlns:pic="http://schemas.openxmlformats.org/drawingml/2006/picture">
                        <pic:nvPicPr>
                          <pic:cNvPr id="2837" name="2717 Imagen" hidden="1">
                            <a:extLst>
                              <a:ext uri="{FF2B5EF4-FFF2-40B4-BE49-F238E27FC236}">
                                <a16:creationId xmlns:a16="http://schemas.microsoft.com/office/drawing/2014/main" id="{00000000-0008-0000-0200-00001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976E20" wp14:editId="1FA1B7C4">
                  <wp:simplePos x="0" y="0"/>
                  <wp:positionH relativeFrom="column">
                    <wp:posOffset>0</wp:posOffset>
                  </wp:positionH>
                  <wp:positionV relativeFrom="paragraph">
                    <wp:posOffset>9525</wp:posOffset>
                  </wp:positionV>
                  <wp:extent cx="9525" cy="123825"/>
                  <wp:effectExtent l="0" t="0" r="28575" b="9525"/>
                  <wp:wrapNone/>
                  <wp:docPr id="2838" name="Imagen 427" hidden="1">
                    <a:extLst xmlns:a="http://schemas.openxmlformats.org/drawingml/2006/main">
                      <a:ext uri="{FF2B5EF4-FFF2-40B4-BE49-F238E27FC236}">
                        <a16:creationId xmlns:a16="http://schemas.microsoft.com/office/drawing/2014/main" id="{00000000-0008-0000-0200-0000160B0000}"/>
                      </a:ext>
                    </a:extLst>
                  </wp:docPr>
                  <wp:cNvGraphicFramePr/>
                  <a:graphic xmlns:a="http://schemas.openxmlformats.org/drawingml/2006/main">
                    <a:graphicData uri="http://schemas.openxmlformats.org/drawingml/2006/picture">
                      <pic:pic xmlns:pic="http://schemas.openxmlformats.org/drawingml/2006/picture">
                        <pic:nvPicPr>
                          <pic:cNvPr id="2838" name="2718 Imagen" hidden="1">
                            <a:extLst>
                              <a:ext uri="{FF2B5EF4-FFF2-40B4-BE49-F238E27FC236}">
                                <a16:creationId xmlns:a16="http://schemas.microsoft.com/office/drawing/2014/main" id="{00000000-0008-0000-0200-00001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6890F8" wp14:editId="55762B9E">
                  <wp:simplePos x="0" y="0"/>
                  <wp:positionH relativeFrom="column">
                    <wp:posOffset>0</wp:posOffset>
                  </wp:positionH>
                  <wp:positionV relativeFrom="paragraph">
                    <wp:posOffset>9525</wp:posOffset>
                  </wp:positionV>
                  <wp:extent cx="9525" cy="123825"/>
                  <wp:effectExtent l="0" t="0" r="28575" b="9525"/>
                  <wp:wrapNone/>
                  <wp:docPr id="2839" name="Imagen 426" hidden="1">
                    <a:extLst xmlns:a="http://schemas.openxmlformats.org/drawingml/2006/main">
                      <a:ext uri="{FF2B5EF4-FFF2-40B4-BE49-F238E27FC236}">
                        <a16:creationId xmlns:a16="http://schemas.microsoft.com/office/drawing/2014/main" id="{00000000-0008-0000-0200-0000170B0000}"/>
                      </a:ext>
                    </a:extLst>
                  </wp:docPr>
                  <wp:cNvGraphicFramePr/>
                  <a:graphic xmlns:a="http://schemas.openxmlformats.org/drawingml/2006/main">
                    <a:graphicData uri="http://schemas.openxmlformats.org/drawingml/2006/picture">
                      <pic:pic xmlns:pic="http://schemas.openxmlformats.org/drawingml/2006/picture">
                        <pic:nvPicPr>
                          <pic:cNvPr id="2839" name="2719 Imagen" hidden="1">
                            <a:extLst>
                              <a:ext uri="{FF2B5EF4-FFF2-40B4-BE49-F238E27FC236}">
                                <a16:creationId xmlns:a16="http://schemas.microsoft.com/office/drawing/2014/main" id="{00000000-0008-0000-0200-00001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8E8801" wp14:editId="00EE6C77">
                  <wp:simplePos x="0" y="0"/>
                  <wp:positionH relativeFrom="column">
                    <wp:posOffset>0</wp:posOffset>
                  </wp:positionH>
                  <wp:positionV relativeFrom="paragraph">
                    <wp:posOffset>9525</wp:posOffset>
                  </wp:positionV>
                  <wp:extent cx="9525" cy="123825"/>
                  <wp:effectExtent l="0" t="0" r="28575" b="9525"/>
                  <wp:wrapNone/>
                  <wp:docPr id="2840" name="Imagen 425" hidden="1">
                    <a:extLst xmlns:a="http://schemas.openxmlformats.org/drawingml/2006/main">
                      <a:ext uri="{FF2B5EF4-FFF2-40B4-BE49-F238E27FC236}">
                        <a16:creationId xmlns:a16="http://schemas.microsoft.com/office/drawing/2014/main" id="{00000000-0008-0000-0200-0000180B0000}"/>
                      </a:ext>
                    </a:extLst>
                  </wp:docPr>
                  <wp:cNvGraphicFramePr/>
                  <a:graphic xmlns:a="http://schemas.openxmlformats.org/drawingml/2006/main">
                    <a:graphicData uri="http://schemas.openxmlformats.org/drawingml/2006/picture">
                      <pic:pic xmlns:pic="http://schemas.openxmlformats.org/drawingml/2006/picture">
                        <pic:nvPicPr>
                          <pic:cNvPr id="2840" name="2720 Imagen" hidden="1">
                            <a:extLst>
                              <a:ext uri="{FF2B5EF4-FFF2-40B4-BE49-F238E27FC236}">
                                <a16:creationId xmlns:a16="http://schemas.microsoft.com/office/drawing/2014/main" id="{00000000-0008-0000-0200-00001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048FC4" wp14:editId="10AA6AB9">
                  <wp:simplePos x="0" y="0"/>
                  <wp:positionH relativeFrom="column">
                    <wp:posOffset>0</wp:posOffset>
                  </wp:positionH>
                  <wp:positionV relativeFrom="paragraph">
                    <wp:posOffset>9525</wp:posOffset>
                  </wp:positionV>
                  <wp:extent cx="9525" cy="123825"/>
                  <wp:effectExtent l="0" t="0" r="28575" b="9525"/>
                  <wp:wrapNone/>
                  <wp:docPr id="2841" name="Imagen 424" hidden="1">
                    <a:extLst xmlns:a="http://schemas.openxmlformats.org/drawingml/2006/main">
                      <a:ext uri="{FF2B5EF4-FFF2-40B4-BE49-F238E27FC236}">
                        <a16:creationId xmlns:a16="http://schemas.microsoft.com/office/drawing/2014/main" id="{00000000-0008-0000-0200-0000190B0000}"/>
                      </a:ext>
                    </a:extLst>
                  </wp:docPr>
                  <wp:cNvGraphicFramePr/>
                  <a:graphic xmlns:a="http://schemas.openxmlformats.org/drawingml/2006/main">
                    <a:graphicData uri="http://schemas.openxmlformats.org/drawingml/2006/picture">
                      <pic:pic xmlns:pic="http://schemas.openxmlformats.org/drawingml/2006/picture">
                        <pic:nvPicPr>
                          <pic:cNvPr id="2841" name="2721 Imagen" hidden="1">
                            <a:extLst>
                              <a:ext uri="{FF2B5EF4-FFF2-40B4-BE49-F238E27FC236}">
                                <a16:creationId xmlns:a16="http://schemas.microsoft.com/office/drawing/2014/main" id="{00000000-0008-0000-0200-00001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0C2047" wp14:editId="5935E740">
                  <wp:simplePos x="0" y="0"/>
                  <wp:positionH relativeFrom="column">
                    <wp:posOffset>0</wp:posOffset>
                  </wp:positionH>
                  <wp:positionV relativeFrom="paragraph">
                    <wp:posOffset>9525</wp:posOffset>
                  </wp:positionV>
                  <wp:extent cx="9525" cy="123825"/>
                  <wp:effectExtent l="0" t="0" r="28575" b="9525"/>
                  <wp:wrapNone/>
                  <wp:docPr id="2842" name="Imagen 423" hidden="1">
                    <a:extLst xmlns:a="http://schemas.openxmlformats.org/drawingml/2006/main">
                      <a:ext uri="{FF2B5EF4-FFF2-40B4-BE49-F238E27FC236}">
                        <a16:creationId xmlns:a16="http://schemas.microsoft.com/office/drawing/2014/main" id="{00000000-0008-0000-0200-00001A0B0000}"/>
                      </a:ext>
                    </a:extLst>
                  </wp:docPr>
                  <wp:cNvGraphicFramePr/>
                  <a:graphic xmlns:a="http://schemas.openxmlformats.org/drawingml/2006/main">
                    <a:graphicData uri="http://schemas.openxmlformats.org/drawingml/2006/picture">
                      <pic:pic xmlns:pic="http://schemas.openxmlformats.org/drawingml/2006/picture">
                        <pic:nvPicPr>
                          <pic:cNvPr id="2842" name="2722 Imagen" hidden="1">
                            <a:extLst>
                              <a:ext uri="{FF2B5EF4-FFF2-40B4-BE49-F238E27FC236}">
                                <a16:creationId xmlns:a16="http://schemas.microsoft.com/office/drawing/2014/main" id="{00000000-0008-0000-0200-00001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3F27F9" wp14:editId="72D8F6DA">
                  <wp:simplePos x="0" y="0"/>
                  <wp:positionH relativeFrom="column">
                    <wp:posOffset>0</wp:posOffset>
                  </wp:positionH>
                  <wp:positionV relativeFrom="paragraph">
                    <wp:posOffset>9525</wp:posOffset>
                  </wp:positionV>
                  <wp:extent cx="9525" cy="123825"/>
                  <wp:effectExtent l="0" t="0" r="28575" b="9525"/>
                  <wp:wrapNone/>
                  <wp:docPr id="2843" name="Imagen 422" hidden="1">
                    <a:extLst xmlns:a="http://schemas.openxmlformats.org/drawingml/2006/main">
                      <a:ext uri="{FF2B5EF4-FFF2-40B4-BE49-F238E27FC236}">
                        <a16:creationId xmlns:a16="http://schemas.microsoft.com/office/drawing/2014/main" id="{00000000-0008-0000-0200-00001B0B0000}"/>
                      </a:ext>
                    </a:extLst>
                  </wp:docPr>
                  <wp:cNvGraphicFramePr/>
                  <a:graphic xmlns:a="http://schemas.openxmlformats.org/drawingml/2006/main">
                    <a:graphicData uri="http://schemas.openxmlformats.org/drawingml/2006/picture">
                      <pic:pic xmlns:pic="http://schemas.openxmlformats.org/drawingml/2006/picture">
                        <pic:nvPicPr>
                          <pic:cNvPr id="2843" name="2723 Imagen" hidden="1">
                            <a:extLst>
                              <a:ext uri="{FF2B5EF4-FFF2-40B4-BE49-F238E27FC236}">
                                <a16:creationId xmlns:a16="http://schemas.microsoft.com/office/drawing/2014/main" id="{00000000-0008-0000-0200-00001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ED4FC0" wp14:editId="15C9EB40">
                  <wp:simplePos x="0" y="0"/>
                  <wp:positionH relativeFrom="column">
                    <wp:posOffset>0</wp:posOffset>
                  </wp:positionH>
                  <wp:positionV relativeFrom="paragraph">
                    <wp:posOffset>9525</wp:posOffset>
                  </wp:positionV>
                  <wp:extent cx="9525" cy="123825"/>
                  <wp:effectExtent l="0" t="0" r="28575" b="9525"/>
                  <wp:wrapNone/>
                  <wp:docPr id="2844" name="Imagen 421" hidden="1">
                    <a:extLst xmlns:a="http://schemas.openxmlformats.org/drawingml/2006/main">
                      <a:ext uri="{FF2B5EF4-FFF2-40B4-BE49-F238E27FC236}">
                        <a16:creationId xmlns:a16="http://schemas.microsoft.com/office/drawing/2014/main" id="{00000000-0008-0000-0200-00001C0B0000}"/>
                      </a:ext>
                    </a:extLst>
                  </wp:docPr>
                  <wp:cNvGraphicFramePr/>
                  <a:graphic xmlns:a="http://schemas.openxmlformats.org/drawingml/2006/main">
                    <a:graphicData uri="http://schemas.openxmlformats.org/drawingml/2006/picture">
                      <pic:pic xmlns:pic="http://schemas.openxmlformats.org/drawingml/2006/picture">
                        <pic:nvPicPr>
                          <pic:cNvPr id="2844" name="2724 Imagen" hidden="1">
                            <a:extLst>
                              <a:ext uri="{FF2B5EF4-FFF2-40B4-BE49-F238E27FC236}">
                                <a16:creationId xmlns:a16="http://schemas.microsoft.com/office/drawing/2014/main" id="{00000000-0008-0000-0200-00001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195FD9" wp14:editId="2A27F36D">
                  <wp:simplePos x="0" y="0"/>
                  <wp:positionH relativeFrom="column">
                    <wp:posOffset>0</wp:posOffset>
                  </wp:positionH>
                  <wp:positionV relativeFrom="paragraph">
                    <wp:posOffset>9525</wp:posOffset>
                  </wp:positionV>
                  <wp:extent cx="9525" cy="123825"/>
                  <wp:effectExtent l="0" t="0" r="28575" b="9525"/>
                  <wp:wrapNone/>
                  <wp:docPr id="2845" name="Imagen 420" hidden="1">
                    <a:extLst xmlns:a="http://schemas.openxmlformats.org/drawingml/2006/main">
                      <a:ext uri="{FF2B5EF4-FFF2-40B4-BE49-F238E27FC236}">
                        <a16:creationId xmlns:a16="http://schemas.microsoft.com/office/drawing/2014/main" id="{00000000-0008-0000-0200-00001D0B0000}"/>
                      </a:ext>
                    </a:extLst>
                  </wp:docPr>
                  <wp:cNvGraphicFramePr/>
                  <a:graphic xmlns:a="http://schemas.openxmlformats.org/drawingml/2006/main">
                    <a:graphicData uri="http://schemas.openxmlformats.org/drawingml/2006/picture">
                      <pic:pic xmlns:pic="http://schemas.openxmlformats.org/drawingml/2006/picture">
                        <pic:nvPicPr>
                          <pic:cNvPr id="2845" name="2725 Imagen" hidden="1">
                            <a:extLst>
                              <a:ext uri="{FF2B5EF4-FFF2-40B4-BE49-F238E27FC236}">
                                <a16:creationId xmlns:a16="http://schemas.microsoft.com/office/drawing/2014/main" id="{00000000-0008-0000-0200-00001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7F05A3" wp14:editId="55E388CD">
                  <wp:simplePos x="0" y="0"/>
                  <wp:positionH relativeFrom="column">
                    <wp:posOffset>0</wp:posOffset>
                  </wp:positionH>
                  <wp:positionV relativeFrom="paragraph">
                    <wp:posOffset>9525</wp:posOffset>
                  </wp:positionV>
                  <wp:extent cx="9525" cy="123825"/>
                  <wp:effectExtent l="0" t="0" r="28575" b="9525"/>
                  <wp:wrapNone/>
                  <wp:docPr id="2846" name="Imagen 419" hidden="1">
                    <a:extLst xmlns:a="http://schemas.openxmlformats.org/drawingml/2006/main">
                      <a:ext uri="{FF2B5EF4-FFF2-40B4-BE49-F238E27FC236}">
                        <a16:creationId xmlns:a16="http://schemas.microsoft.com/office/drawing/2014/main" id="{00000000-0008-0000-0200-00001E0B0000}"/>
                      </a:ext>
                    </a:extLst>
                  </wp:docPr>
                  <wp:cNvGraphicFramePr/>
                  <a:graphic xmlns:a="http://schemas.openxmlformats.org/drawingml/2006/main">
                    <a:graphicData uri="http://schemas.openxmlformats.org/drawingml/2006/picture">
                      <pic:pic xmlns:pic="http://schemas.openxmlformats.org/drawingml/2006/picture">
                        <pic:nvPicPr>
                          <pic:cNvPr id="2846" name="2726 Imagen" hidden="1">
                            <a:extLst>
                              <a:ext uri="{FF2B5EF4-FFF2-40B4-BE49-F238E27FC236}">
                                <a16:creationId xmlns:a16="http://schemas.microsoft.com/office/drawing/2014/main" id="{00000000-0008-0000-0200-00001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081727" wp14:editId="1FC36EC8">
                  <wp:simplePos x="0" y="0"/>
                  <wp:positionH relativeFrom="column">
                    <wp:posOffset>0</wp:posOffset>
                  </wp:positionH>
                  <wp:positionV relativeFrom="paragraph">
                    <wp:posOffset>9525</wp:posOffset>
                  </wp:positionV>
                  <wp:extent cx="9525" cy="123825"/>
                  <wp:effectExtent l="0" t="0" r="28575" b="9525"/>
                  <wp:wrapNone/>
                  <wp:docPr id="2847" name="Imagen 418" hidden="1">
                    <a:extLst xmlns:a="http://schemas.openxmlformats.org/drawingml/2006/main">
                      <a:ext uri="{FF2B5EF4-FFF2-40B4-BE49-F238E27FC236}">
                        <a16:creationId xmlns:a16="http://schemas.microsoft.com/office/drawing/2014/main" id="{00000000-0008-0000-0200-00001F0B0000}"/>
                      </a:ext>
                    </a:extLst>
                  </wp:docPr>
                  <wp:cNvGraphicFramePr/>
                  <a:graphic xmlns:a="http://schemas.openxmlformats.org/drawingml/2006/main">
                    <a:graphicData uri="http://schemas.openxmlformats.org/drawingml/2006/picture">
                      <pic:pic xmlns:pic="http://schemas.openxmlformats.org/drawingml/2006/picture">
                        <pic:nvPicPr>
                          <pic:cNvPr id="2847" name="2727 Imagen" hidden="1">
                            <a:extLst>
                              <a:ext uri="{FF2B5EF4-FFF2-40B4-BE49-F238E27FC236}">
                                <a16:creationId xmlns:a16="http://schemas.microsoft.com/office/drawing/2014/main" id="{00000000-0008-0000-0200-00001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6D244F" wp14:editId="25CA3831">
                  <wp:simplePos x="0" y="0"/>
                  <wp:positionH relativeFrom="column">
                    <wp:posOffset>0</wp:posOffset>
                  </wp:positionH>
                  <wp:positionV relativeFrom="paragraph">
                    <wp:posOffset>9525</wp:posOffset>
                  </wp:positionV>
                  <wp:extent cx="9525" cy="123825"/>
                  <wp:effectExtent l="0" t="0" r="28575" b="9525"/>
                  <wp:wrapNone/>
                  <wp:docPr id="2848" name="Imagen 417" hidden="1">
                    <a:extLst xmlns:a="http://schemas.openxmlformats.org/drawingml/2006/main">
                      <a:ext uri="{FF2B5EF4-FFF2-40B4-BE49-F238E27FC236}">
                        <a16:creationId xmlns:a16="http://schemas.microsoft.com/office/drawing/2014/main" id="{00000000-0008-0000-0200-0000200B0000}"/>
                      </a:ext>
                    </a:extLst>
                  </wp:docPr>
                  <wp:cNvGraphicFramePr/>
                  <a:graphic xmlns:a="http://schemas.openxmlformats.org/drawingml/2006/main">
                    <a:graphicData uri="http://schemas.openxmlformats.org/drawingml/2006/picture">
                      <pic:pic xmlns:pic="http://schemas.openxmlformats.org/drawingml/2006/picture">
                        <pic:nvPicPr>
                          <pic:cNvPr id="2848" name="2728 Imagen" hidden="1">
                            <a:extLst>
                              <a:ext uri="{FF2B5EF4-FFF2-40B4-BE49-F238E27FC236}">
                                <a16:creationId xmlns:a16="http://schemas.microsoft.com/office/drawing/2014/main" id="{00000000-0008-0000-0200-00002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16CF54" wp14:editId="5E6124EA">
                  <wp:simplePos x="0" y="0"/>
                  <wp:positionH relativeFrom="column">
                    <wp:posOffset>0</wp:posOffset>
                  </wp:positionH>
                  <wp:positionV relativeFrom="paragraph">
                    <wp:posOffset>9525</wp:posOffset>
                  </wp:positionV>
                  <wp:extent cx="9525" cy="123825"/>
                  <wp:effectExtent l="0" t="0" r="28575" b="9525"/>
                  <wp:wrapNone/>
                  <wp:docPr id="2849" name="Imagen 416" hidden="1">
                    <a:extLst xmlns:a="http://schemas.openxmlformats.org/drawingml/2006/main">
                      <a:ext uri="{FF2B5EF4-FFF2-40B4-BE49-F238E27FC236}">
                        <a16:creationId xmlns:a16="http://schemas.microsoft.com/office/drawing/2014/main" id="{00000000-0008-0000-0200-0000210B0000}"/>
                      </a:ext>
                    </a:extLst>
                  </wp:docPr>
                  <wp:cNvGraphicFramePr/>
                  <a:graphic xmlns:a="http://schemas.openxmlformats.org/drawingml/2006/main">
                    <a:graphicData uri="http://schemas.openxmlformats.org/drawingml/2006/picture">
                      <pic:pic xmlns:pic="http://schemas.openxmlformats.org/drawingml/2006/picture">
                        <pic:nvPicPr>
                          <pic:cNvPr id="2849" name="2729 Imagen" hidden="1">
                            <a:extLst>
                              <a:ext uri="{FF2B5EF4-FFF2-40B4-BE49-F238E27FC236}">
                                <a16:creationId xmlns:a16="http://schemas.microsoft.com/office/drawing/2014/main" id="{00000000-0008-0000-0200-00002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1CA12F" wp14:editId="402462A0">
                  <wp:simplePos x="0" y="0"/>
                  <wp:positionH relativeFrom="column">
                    <wp:posOffset>0</wp:posOffset>
                  </wp:positionH>
                  <wp:positionV relativeFrom="paragraph">
                    <wp:posOffset>9525</wp:posOffset>
                  </wp:positionV>
                  <wp:extent cx="9525" cy="123825"/>
                  <wp:effectExtent l="0" t="0" r="28575" b="9525"/>
                  <wp:wrapNone/>
                  <wp:docPr id="2850" name="Imagen 415" hidden="1">
                    <a:extLst xmlns:a="http://schemas.openxmlformats.org/drawingml/2006/main">
                      <a:ext uri="{FF2B5EF4-FFF2-40B4-BE49-F238E27FC236}">
                        <a16:creationId xmlns:a16="http://schemas.microsoft.com/office/drawing/2014/main" id="{00000000-0008-0000-0200-0000220B0000}"/>
                      </a:ext>
                    </a:extLst>
                  </wp:docPr>
                  <wp:cNvGraphicFramePr/>
                  <a:graphic xmlns:a="http://schemas.openxmlformats.org/drawingml/2006/main">
                    <a:graphicData uri="http://schemas.openxmlformats.org/drawingml/2006/picture">
                      <pic:pic xmlns:pic="http://schemas.openxmlformats.org/drawingml/2006/picture">
                        <pic:nvPicPr>
                          <pic:cNvPr id="2850" name="2730 Imagen" hidden="1">
                            <a:extLst>
                              <a:ext uri="{FF2B5EF4-FFF2-40B4-BE49-F238E27FC236}">
                                <a16:creationId xmlns:a16="http://schemas.microsoft.com/office/drawing/2014/main" id="{00000000-0008-0000-0200-00002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604F7C" wp14:editId="536D5375">
                  <wp:simplePos x="0" y="0"/>
                  <wp:positionH relativeFrom="column">
                    <wp:posOffset>0</wp:posOffset>
                  </wp:positionH>
                  <wp:positionV relativeFrom="paragraph">
                    <wp:posOffset>9525</wp:posOffset>
                  </wp:positionV>
                  <wp:extent cx="9525" cy="123825"/>
                  <wp:effectExtent l="0" t="0" r="28575" b="9525"/>
                  <wp:wrapNone/>
                  <wp:docPr id="2851" name="Imagen 414" hidden="1">
                    <a:extLst xmlns:a="http://schemas.openxmlformats.org/drawingml/2006/main">
                      <a:ext uri="{FF2B5EF4-FFF2-40B4-BE49-F238E27FC236}">
                        <a16:creationId xmlns:a16="http://schemas.microsoft.com/office/drawing/2014/main" id="{00000000-0008-0000-0200-0000230B0000}"/>
                      </a:ext>
                    </a:extLst>
                  </wp:docPr>
                  <wp:cNvGraphicFramePr/>
                  <a:graphic xmlns:a="http://schemas.openxmlformats.org/drawingml/2006/main">
                    <a:graphicData uri="http://schemas.openxmlformats.org/drawingml/2006/picture">
                      <pic:pic xmlns:pic="http://schemas.openxmlformats.org/drawingml/2006/picture">
                        <pic:nvPicPr>
                          <pic:cNvPr id="2851" name="2731 Imagen" hidden="1">
                            <a:extLst>
                              <a:ext uri="{FF2B5EF4-FFF2-40B4-BE49-F238E27FC236}">
                                <a16:creationId xmlns:a16="http://schemas.microsoft.com/office/drawing/2014/main" id="{00000000-0008-0000-0200-00002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D5FF7F" wp14:editId="79C07A3D">
                  <wp:simplePos x="0" y="0"/>
                  <wp:positionH relativeFrom="column">
                    <wp:posOffset>0</wp:posOffset>
                  </wp:positionH>
                  <wp:positionV relativeFrom="paragraph">
                    <wp:posOffset>9525</wp:posOffset>
                  </wp:positionV>
                  <wp:extent cx="9525" cy="123825"/>
                  <wp:effectExtent l="0" t="0" r="28575" b="9525"/>
                  <wp:wrapNone/>
                  <wp:docPr id="2852" name="Imagen 413" hidden="1">
                    <a:extLst xmlns:a="http://schemas.openxmlformats.org/drawingml/2006/main">
                      <a:ext uri="{FF2B5EF4-FFF2-40B4-BE49-F238E27FC236}">
                        <a16:creationId xmlns:a16="http://schemas.microsoft.com/office/drawing/2014/main" id="{00000000-0008-0000-0200-0000240B0000}"/>
                      </a:ext>
                    </a:extLst>
                  </wp:docPr>
                  <wp:cNvGraphicFramePr/>
                  <a:graphic xmlns:a="http://schemas.openxmlformats.org/drawingml/2006/main">
                    <a:graphicData uri="http://schemas.openxmlformats.org/drawingml/2006/picture">
                      <pic:pic xmlns:pic="http://schemas.openxmlformats.org/drawingml/2006/picture">
                        <pic:nvPicPr>
                          <pic:cNvPr id="2852" name="2732 Imagen" hidden="1">
                            <a:extLst>
                              <a:ext uri="{FF2B5EF4-FFF2-40B4-BE49-F238E27FC236}">
                                <a16:creationId xmlns:a16="http://schemas.microsoft.com/office/drawing/2014/main" id="{00000000-0008-0000-0200-00002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B76E7F" wp14:editId="04723E02">
                  <wp:simplePos x="0" y="0"/>
                  <wp:positionH relativeFrom="column">
                    <wp:posOffset>0</wp:posOffset>
                  </wp:positionH>
                  <wp:positionV relativeFrom="paragraph">
                    <wp:posOffset>9525</wp:posOffset>
                  </wp:positionV>
                  <wp:extent cx="9525" cy="123825"/>
                  <wp:effectExtent l="0" t="0" r="28575" b="9525"/>
                  <wp:wrapNone/>
                  <wp:docPr id="2853" name="Imagen 412" hidden="1">
                    <a:extLst xmlns:a="http://schemas.openxmlformats.org/drawingml/2006/main">
                      <a:ext uri="{FF2B5EF4-FFF2-40B4-BE49-F238E27FC236}">
                        <a16:creationId xmlns:a16="http://schemas.microsoft.com/office/drawing/2014/main" id="{00000000-0008-0000-0200-0000250B0000}"/>
                      </a:ext>
                    </a:extLst>
                  </wp:docPr>
                  <wp:cNvGraphicFramePr/>
                  <a:graphic xmlns:a="http://schemas.openxmlformats.org/drawingml/2006/main">
                    <a:graphicData uri="http://schemas.openxmlformats.org/drawingml/2006/picture">
                      <pic:pic xmlns:pic="http://schemas.openxmlformats.org/drawingml/2006/picture">
                        <pic:nvPicPr>
                          <pic:cNvPr id="2853" name="2733 Imagen" hidden="1">
                            <a:extLst>
                              <a:ext uri="{FF2B5EF4-FFF2-40B4-BE49-F238E27FC236}">
                                <a16:creationId xmlns:a16="http://schemas.microsoft.com/office/drawing/2014/main" id="{00000000-0008-0000-0200-00002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16E34B" wp14:editId="332B60CA">
                  <wp:simplePos x="0" y="0"/>
                  <wp:positionH relativeFrom="column">
                    <wp:posOffset>0</wp:posOffset>
                  </wp:positionH>
                  <wp:positionV relativeFrom="paragraph">
                    <wp:posOffset>9525</wp:posOffset>
                  </wp:positionV>
                  <wp:extent cx="9525" cy="123825"/>
                  <wp:effectExtent l="0" t="0" r="28575" b="9525"/>
                  <wp:wrapNone/>
                  <wp:docPr id="2854" name="Imagen 411" hidden="1">
                    <a:extLst xmlns:a="http://schemas.openxmlformats.org/drawingml/2006/main">
                      <a:ext uri="{FF2B5EF4-FFF2-40B4-BE49-F238E27FC236}">
                        <a16:creationId xmlns:a16="http://schemas.microsoft.com/office/drawing/2014/main" id="{00000000-0008-0000-0200-0000260B0000}"/>
                      </a:ext>
                    </a:extLst>
                  </wp:docPr>
                  <wp:cNvGraphicFramePr/>
                  <a:graphic xmlns:a="http://schemas.openxmlformats.org/drawingml/2006/main">
                    <a:graphicData uri="http://schemas.openxmlformats.org/drawingml/2006/picture">
                      <pic:pic xmlns:pic="http://schemas.openxmlformats.org/drawingml/2006/picture">
                        <pic:nvPicPr>
                          <pic:cNvPr id="2854" name="2734 Imagen" hidden="1">
                            <a:extLst>
                              <a:ext uri="{FF2B5EF4-FFF2-40B4-BE49-F238E27FC236}">
                                <a16:creationId xmlns:a16="http://schemas.microsoft.com/office/drawing/2014/main" id="{00000000-0008-0000-0200-00002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1A701D" wp14:editId="65649B3D">
                  <wp:simplePos x="0" y="0"/>
                  <wp:positionH relativeFrom="column">
                    <wp:posOffset>0</wp:posOffset>
                  </wp:positionH>
                  <wp:positionV relativeFrom="paragraph">
                    <wp:posOffset>9525</wp:posOffset>
                  </wp:positionV>
                  <wp:extent cx="9525" cy="123825"/>
                  <wp:effectExtent l="0" t="0" r="28575" b="9525"/>
                  <wp:wrapNone/>
                  <wp:docPr id="2855" name="Imagen 410" hidden="1">
                    <a:extLst xmlns:a="http://schemas.openxmlformats.org/drawingml/2006/main">
                      <a:ext uri="{FF2B5EF4-FFF2-40B4-BE49-F238E27FC236}">
                        <a16:creationId xmlns:a16="http://schemas.microsoft.com/office/drawing/2014/main" id="{00000000-0008-0000-0200-0000270B0000}"/>
                      </a:ext>
                    </a:extLst>
                  </wp:docPr>
                  <wp:cNvGraphicFramePr/>
                  <a:graphic xmlns:a="http://schemas.openxmlformats.org/drawingml/2006/main">
                    <a:graphicData uri="http://schemas.openxmlformats.org/drawingml/2006/picture">
                      <pic:pic xmlns:pic="http://schemas.openxmlformats.org/drawingml/2006/picture">
                        <pic:nvPicPr>
                          <pic:cNvPr id="2855" name="2735 Imagen" hidden="1">
                            <a:extLst>
                              <a:ext uri="{FF2B5EF4-FFF2-40B4-BE49-F238E27FC236}">
                                <a16:creationId xmlns:a16="http://schemas.microsoft.com/office/drawing/2014/main" id="{00000000-0008-0000-0200-00002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4BE765" wp14:editId="13A062A1">
                  <wp:simplePos x="0" y="0"/>
                  <wp:positionH relativeFrom="column">
                    <wp:posOffset>0</wp:posOffset>
                  </wp:positionH>
                  <wp:positionV relativeFrom="paragraph">
                    <wp:posOffset>9525</wp:posOffset>
                  </wp:positionV>
                  <wp:extent cx="9525" cy="123825"/>
                  <wp:effectExtent l="0" t="0" r="28575" b="9525"/>
                  <wp:wrapNone/>
                  <wp:docPr id="2856" name="Imagen 409" hidden="1">
                    <a:extLst xmlns:a="http://schemas.openxmlformats.org/drawingml/2006/main">
                      <a:ext uri="{FF2B5EF4-FFF2-40B4-BE49-F238E27FC236}">
                        <a16:creationId xmlns:a16="http://schemas.microsoft.com/office/drawing/2014/main" id="{00000000-0008-0000-0200-0000280B0000}"/>
                      </a:ext>
                    </a:extLst>
                  </wp:docPr>
                  <wp:cNvGraphicFramePr/>
                  <a:graphic xmlns:a="http://schemas.openxmlformats.org/drawingml/2006/main">
                    <a:graphicData uri="http://schemas.openxmlformats.org/drawingml/2006/picture">
                      <pic:pic xmlns:pic="http://schemas.openxmlformats.org/drawingml/2006/picture">
                        <pic:nvPicPr>
                          <pic:cNvPr id="2856" name="2736 Imagen" hidden="1">
                            <a:extLst>
                              <a:ext uri="{FF2B5EF4-FFF2-40B4-BE49-F238E27FC236}">
                                <a16:creationId xmlns:a16="http://schemas.microsoft.com/office/drawing/2014/main" id="{00000000-0008-0000-0200-00002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F8E5E2" wp14:editId="6B28832E">
                  <wp:simplePos x="0" y="0"/>
                  <wp:positionH relativeFrom="column">
                    <wp:posOffset>0</wp:posOffset>
                  </wp:positionH>
                  <wp:positionV relativeFrom="paragraph">
                    <wp:posOffset>9525</wp:posOffset>
                  </wp:positionV>
                  <wp:extent cx="9525" cy="123825"/>
                  <wp:effectExtent l="0" t="0" r="28575" b="9525"/>
                  <wp:wrapNone/>
                  <wp:docPr id="2857" name="Imagen 408" hidden="1">
                    <a:extLst xmlns:a="http://schemas.openxmlformats.org/drawingml/2006/main">
                      <a:ext uri="{FF2B5EF4-FFF2-40B4-BE49-F238E27FC236}">
                        <a16:creationId xmlns:a16="http://schemas.microsoft.com/office/drawing/2014/main" id="{00000000-0008-0000-0200-0000290B0000}"/>
                      </a:ext>
                    </a:extLst>
                  </wp:docPr>
                  <wp:cNvGraphicFramePr/>
                  <a:graphic xmlns:a="http://schemas.openxmlformats.org/drawingml/2006/main">
                    <a:graphicData uri="http://schemas.openxmlformats.org/drawingml/2006/picture">
                      <pic:pic xmlns:pic="http://schemas.openxmlformats.org/drawingml/2006/picture">
                        <pic:nvPicPr>
                          <pic:cNvPr id="2857" name="2737 Imagen" hidden="1">
                            <a:extLst>
                              <a:ext uri="{FF2B5EF4-FFF2-40B4-BE49-F238E27FC236}">
                                <a16:creationId xmlns:a16="http://schemas.microsoft.com/office/drawing/2014/main" id="{00000000-0008-0000-0200-00002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97E0EC" wp14:editId="2A3A44F7">
                  <wp:simplePos x="0" y="0"/>
                  <wp:positionH relativeFrom="column">
                    <wp:posOffset>0</wp:posOffset>
                  </wp:positionH>
                  <wp:positionV relativeFrom="paragraph">
                    <wp:posOffset>9525</wp:posOffset>
                  </wp:positionV>
                  <wp:extent cx="9525" cy="123825"/>
                  <wp:effectExtent l="0" t="0" r="28575" b="9525"/>
                  <wp:wrapNone/>
                  <wp:docPr id="2858" name="Imagen 407" hidden="1">
                    <a:extLst xmlns:a="http://schemas.openxmlformats.org/drawingml/2006/main">
                      <a:ext uri="{FF2B5EF4-FFF2-40B4-BE49-F238E27FC236}">
                        <a16:creationId xmlns:a16="http://schemas.microsoft.com/office/drawing/2014/main" id="{00000000-0008-0000-0200-00002A0B0000}"/>
                      </a:ext>
                    </a:extLst>
                  </wp:docPr>
                  <wp:cNvGraphicFramePr/>
                  <a:graphic xmlns:a="http://schemas.openxmlformats.org/drawingml/2006/main">
                    <a:graphicData uri="http://schemas.openxmlformats.org/drawingml/2006/picture">
                      <pic:pic xmlns:pic="http://schemas.openxmlformats.org/drawingml/2006/picture">
                        <pic:nvPicPr>
                          <pic:cNvPr id="2858" name="2738 Imagen" hidden="1">
                            <a:extLst>
                              <a:ext uri="{FF2B5EF4-FFF2-40B4-BE49-F238E27FC236}">
                                <a16:creationId xmlns:a16="http://schemas.microsoft.com/office/drawing/2014/main" id="{00000000-0008-0000-0200-00002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9CA510" wp14:editId="6C0B195B">
                  <wp:simplePos x="0" y="0"/>
                  <wp:positionH relativeFrom="column">
                    <wp:posOffset>0</wp:posOffset>
                  </wp:positionH>
                  <wp:positionV relativeFrom="paragraph">
                    <wp:posOffset>9525</wp:posOffset>
                  </wp:positionV>
                  <wp:extent cx="9525" cy="123825"/>
                  <wp:effectExtent l="0" t="0" r="28575" b="9525"/>
                  <wp:wrapNone/>
                  <wp:docPr id="2859" name="Imagen 406" hidden="1">
                    <a:extLst xmlns:a="http://schemas.openxmlformats.org/drawingml/2006/main">
                      <a:ext uri="{FF2B5EF4-FFF2-40B4-BE49-F238E27FC236}">
                        <a16:creationId xmlns:a16="http://schemas.microsoft.com/office/drawing/2014/main" id="{00000000-0008-0000-0200-00002B0B0000}"/>
                      </a:ext>
                    </a:extLst>
                  </wp:docPr>
                  <wp:cNvGraphicFramePr/>
                  <a:graphic xmlns:a="http://schemas.openxmlformats.org/drawingml/2006/main">
                    <a:graphicData uri="http://schemas.openxmlformats.org/drawingml/2006/picture">
                      <pic:pic xmlns:pic="http://schemas.openxmlformats.org/drawingml/2006/picture">
                        <pic:nvPicPr>
                          <pic:cNvPr id="2859" name="2739 Imagen" hidden="1">
                            <a:extLst>
                              <a:ext uri="{FF2B5EF4-FFF2-40B4-BE49-F238E27FC236}">
                                <a16:creationId xmlns:a16="http://schemas.microsoft.com/office/drawing/2014/main" id="{00000000-0008-0000-0200-00002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751CCC" wp14:editId="3CB78F58">
                  <wp:simplePos x="0" y="0"/>
                  <wp:positionH relativeFrom="column">
                    <wp:posOffset>0</wp:posOffset>
                  </wp:positionH>
                  <wp:positionV relativeFrom="paragraph">
                    <wp:posOffset>9525</wp:posOffset>
                  </wp:positionV>
                  <wp:extent cx="9525" cy="123825"/>
                  <wp:effectExtent l="0" t="0" r="28575" b="9525"/>
                  <wp:wrapNone/>
                  <wp:docPr id="2860" name="Imagen 405" hidden="1">
                    <a:extLst xmlns:a="http://schemas.openxmlformats.org/drawingml/2006/main">
                      <a:ext uri="{FF2B5EF4-FFF2-40B4-BE49-F238E27FC236}">
                        <a16:creationId xmlns:a16="http://schemas.microsoft.com/office/drawing/2014/main" id="{00000000-0008-0000-0200-00002C0B0000}"/>
                      </a:ext>
                    </a:extLst>
                  </wp:docPr>
                  <wp:cNvGraphicFramePr/>
                  <a:graphic xmlns:a="http://schemas.openxmlformats.org/drawingml/2006/main">
                    <a:graphicData uri="http://schemas.openxmlformats.org/drawingml/2006/picture">
                      <pic:pic xmlns:pic="http://schemas.openxmlformats.org/drawingml/2006/picture">
                        <pic:nvPicPr>
                          <pic:cNvPr id="2860" name="2740 Imagen" hidden="1">
                            <a:extLst>
                              <a:ext uri="{FF2B5EF4-FFF2-40B4-BE49-F238E27FC236}">
                                <a16:creationId xmlns:a16="http://schemas.microsoft.com/office/drawing/2014/main" id="{00000000-0008-0000-0200-00002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DE8A9D" wp14:editId="35639FE0">
                  <wp:simplePos x="0" y="0"/>
                  <wp:positionH relativeFrom="column">
                    <wp:posOffset>0</wp:posOffset>
                  </wp:positionH>
                  <wp:positionV relativeFrom="paragraph">
                    <wp:posOffset>9525</wp:posOffset>
                  </wp:positionV>
                  <wp:extent cx="9525" cy="123825"/>
                  <wp:effectExtent l="0" t="0" r="28575" b="9525"/>
                  <wp:wrapNone/>
                  <wp:docPr id="2861" name="Imagen 404" hidden="1">
                    <a:extLst xmlns:a="http://schemas.openxmlformats.org/drawingml/2006/main">
                      <a:ext uri="{FF2B5EF4-FFF2-40B4-BE49-F238E27FC236}">
                        <a16:creationId xmlns:a16="http://schemas.microsoft.com/office/drawing/2014/main" id="{00000000-0008-0000-0200-00002D0B0000}"/>
                      </a:ext>
                    </a:extLst>
                  </wp:docPr>
                  <wp:cNvGraphicFramePr/>
                  <a:graphic xmlns:a="http://schemas.openxmlformats.org/drawingml/2006/main">
                    <a:graphicData uri="http://schemas.openxmlformats.org/drawingml/2006/picture">
                      <pic:pic xmlns:pic="http://schemas.openxmlformats.org/drawingml/2006/picture">
                        <pic:nvPicPr>
                          <pic:cNvPr id="2861" name="2741 Imagen" hidden="1">
                            <a:extLst>
                              <a:ext uri="{FF2B5EF4-FFF2-40B4-BE49-F238E27FC236}">
                                <a16:creationId xmlns:a16="http://schemas.microsoft.com/office/drawing/2014/main" id="{00000000-0008-0000-0200-00002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786DF8" wp14:editId="51533569">
                  <wp:simplePos x="0" y="0"/>
                  <wp:positionH relativeFrom="column">
                    <wp:posOffset>0</wp:posOffset>
                  </wp:positionH>
                  <wp:positionV relativeFrom="paragraph">
                    <wp:posOffset>9525</wp:posOffset>
                  </wp:positionV>
                  <wp:extent cx="9525" cy="123825"/>
                  <wp:effectExtent l="0" t="0" r="28575" b="9525"/>
                  <wp:wrapNone/>
                  <wp:docPr id="2862" name="Imagen 403" hidden="1">
                    <a:extLst xmlns:a="http://schemas.openxmlformats.org/drawingml/2006/main">
                      <a:ext uri="{FF2B5EF4-FFF2-40B4-BE49-F238E27FC236}">
                        <a16:creationId xmlns:a16="http://schemas.microsoft.com/office/drawing/2014/main" id="{00000000-0008-0000-0200-00002E0B0000}"/>
                      </a:ext>
                    </a:extLst>
                  </wp:docPr>
                  <wp:cNvGraphicFramePr/>
                  <a:graphic xmlns:a="http://schemas.openxmlformats.org/drawingml/2006/main">
                    <a:graphicData uri="http://schemas.openxmlformats.org/drawingml/2006/picture">
                      <pic:pic xmlns:pic="http://schemas.openxmlformats.org/drawingml/2006/picture">
                        <pic:nvPicPr>
                          <pic:cNvPr id="2862" name="2742 Imagen" hidden="1">
                            <a:extLst>
                              <a:ext uri="{FF2B5EF4-FFF2-40B4-BE49-F238E27FC236}">
                                <a16:creationId xmlns:a16="http://schemas.microsoft.com/office/drawing/2014/main" id="{00000000-0008-0000-0200-00002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1FA120" wp14:editId="4F3600E0">
                  <wp:simplePos x="0" y="0"/>
                  <wp:positionH relativeFrom="column">
                    <wp:posOffset>0</wp:posOffset>
                  </wp:positionH>
                  <wp:positionV relativeFrom="paragraph">
                    <wp:posOffset>9525</wp:posOffset>
                  </wp:positionV>
                  <wp:extent cx="9525" cy="123825"/>
                  <wp:effectExtent l="0" t="0" r="28575" b="9525"/>
                  <wp:wrapNone/>
                  <wp:docPr id="2863" name="Imagen 402" hidden="1">
                    <a:extLst xmlns:a="http://schemas.openxmlformats.org/drawingml/2006/main">
                      <a:ext uri="{FF2B5EF4-FFF2-40B4-BE49-F238E27FC236}">
                        <a16:creationId xmlns:a16="http://schemas.microsoft.com/office/drawing/2014/main" id="{00000000-0008-0000-0200-00002F0B0000}"/>
                      </a:ext>
                    </a:extLst>
                  </wp:docPr>
                  <wp:cNvGraphicFramePr/>
                  <a:graphic xmlns:a="http://schemas.openxmlformats.org/drawingml/2006/main">
                    <a:graphicData uri="http://schemas.openxmlformats.org/drawingml/2006/picture">
                      <pic:pic xmlns:pic="http://schemas.openxmlformats.org/drawingml/2006/picture">
                        <pic:nvPicPr>
                          <pic:cNvPr id="2863" name="2743 Imagen" hidden="1">
                            <a:extLst>
                              <a:ext uri="{FF2B5EF4-FFF2-40B4-BE49-F238E27FC236}">
                                <a16:creationId xmlns:a16="http://schemas.microsoft.com/office/drawing/2014/main" id="{00000000-0008-0000-0200-00002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754742" wp14:editId="440DDD8A">
                  <wp:simplePos x="0" y="0"/>
                  <wp:positionH relativeFrom="column">
                    <wp:posOffset>0</wp:posOffset>
                  </wp:positionH>
                  <wp:positionV relativeFrom="paragraph">
                    <wp:posOffset>9525</wp:posOffset>
                  </wp:positionV>
                  <wp:extent cx="9525" cy="123825"/>
                  <wp:effectExtent l="0" t="0" r="28575" b="9525"/>
                  <wp:wrapNone/>
                  <wp:docPr id="2864" name="Imagen 401" hidden="1">
                    <a:extLst xmlns:a="http://schemas.openxmlformats.org/drawingml/2006/main">
                      <a:ext uri="{FF2B5EF4-FFF2-40B4-BE49-F238E27FC236}">
                        <a16:creationId xmlns:a16="http://schemas.microsoft.com/office/drawing/2014/main" id="{00000000-0008-0000-0200-0000300B0000}"/>
                      </a:ext>
                    </a:extLst>
                  </wp:docPr>
                  <wp:cNvGraphicFramePr/>
                  <a:graphic xmlns:a="http://schemas.openxmlformats.org/drawingml/2006/main">
                    <a:graphicData uri="http://schemas.openxmlformats.org/drawingml/2006/picture">
                      <pic:pic xmlns:pic="http://schemas.openxmlformats.org/drawingml/2006/picture">
                        <pic:nvPicPr>
                          <pic:cNvPr id="2864" name="2744 Imagen" hidden="1">
                            <a:extLst>
                              <a:ext uri="{FF2B5EF4-FFF2-40B4-BE49-F238E27FC236}">
                                <a16:creationId xmlns:a16="http://schemas.microsoft.com/office/drawing/2014/main" id="{00000000-0008-0000-0200-00003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3B618E" wp14:editId="276CDEFA">
                  <wp:simplePos x="0" y="0"/>
                  <wp:positionH relativeFrom="column">
                    <wp:posOffset>0</wp:posOffset>
                  </wp:positionH>
                  <wp:positionV relativeFrom="paragraph">
                    <wp:posOffset>9525</wp:posOffset>
                  </wp:positionV>
                  <wp:extent cx="9525" cy="123825"/>
                  <wp:effectExtent l="0" t="0" r="28575" b="9525"/>
                  <wp:wrapNone/>
                  <wp:docPr id="2865" name="Imagen 400" hidden="1">
                    <a:extLst xmlns:a="http://schemas.openxmlformats.org/drawingml/2006/main">
                      <a:ext uri="{FF2B5EF4-FFF2-40B4-BE49-F238E27FC236}">
                        <a16:creationId xmlns:a16="http://schemas.microsoft.com/office/drawing/2014/main" id="{00000000-0008-0000-0200-0000310B0000}"/>
                      </a:ext>
                    </a:extLst>
                  </wp:docPr>
                  <wp:cNvGraphicFramePr/>
                  <a:graphic xmlns:a="http://schemas.openxmlformats.org/drawingml/2006/main">
                    <a:graphicData uri="http://schemas.openxmlformats.org/drawingml/2006/picture">
                      <pic:pic xmlns:pic="http://schemas.openxmlformats.org/drawingml/2006/picture">
                        <pic:nvPicPr>
                          <pic:cNvPr id="2865" name="2745 Imagen" hidden="1">
                            <a:extLst>
                              <a:ext uri="{FF2B5EF4-FFF2-40B4-BE49-F238E27FC236}">
                                <a16:creationId xmlns:a16="http://schemas.microsoft.com/office/drawing/2014/main" id="{00000000-0008-0000-0200-00003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1A4F5E" wp14:editId="58026049">
                  <wp:simplePos x="0" y="0"/>
                  <wp:positionH relativeFrom="column">
                    <wp:posOffset>0</wp:posOffset>
                  </wp:positionH>
                  <wp:positionV relativeFrom="paragraph">
                    <wp:posOffset>9525</wp:posOffset>
                  </wp:positionV>
                  <wp:extent cx="9525" cy="123825"/>
                  <wp:effectExtent l="0" t="0" r="28575" b="9525"/>
                  <wp:wrapNone/>
                  <wp:docPr id="2866" name="Imagen 399" hidden="1">
                    <a:extLst xmlns:a="http://schemas.openxmlformats.org/drawingml/2006/main">
                      <a:ext uri="{FF2B5EF4-FFF2-40B4-BE49-F238E27FC236}">
                        <a16:creationId xmlns:a16="http://schemas.microsoft.com/office/drawing/2014/main" id="{00000000-0008-0000-0200-0000320B0000}"/>
                      </a:ext>
                    </a:extLst>
                  </wp:docPr>
                  <wp:cNvGraphicFramePr/>
                  <a:graphic xmlns:a="http://schemas.openxmlformats.org/drawingml/2006/main">
                    <a:graphicData uri="http://schemas.openxmlformats.org/drawingml/2006/picture">
                      <pic:pic xmlns:pic="http://schemas.openxmlformats.org/drawingml/2006/picture">
                        <pic:nvPicPr>
                          <pic:cNvPr id="2866" name="2746 Imagen" hidden="1">
                            <a:extLst>
                              <a:ext uri="{FF2B5EF4-FFF2-40B4-BE49-F238E27FC236}">
                                <a16:creationId xmlns:a16="http://schemas.microsoft.com/office/drawing/2014/main" id="{00000000-0008-0000-0200-00003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638744" wp14:editId="7D71EC91">
                  <wp:simplePos x="0" y="0"/>
                  <wp:positionH relativeFrom="column">
                    <wp:posOffset>0</wp:posOffset>
                  </wp:positionH>
                  <wp:positionV relativeFrom="paragraph">
                    <wp:posOffset>9525</wp:posOffset>
                  </wp:positionV>
                  <wp:extent cx="9525" cy="123825"/>
                  <wp:effectExtent l="0" t="0" r="28575" b="9525"/>
                  <wp:wrapNone/>
                  <wp:docPr id="2867" name="Imagen 398" hidden="1">
                    <a:extLst xmlns:a="http://schemas.openxmlformats.org/drawingml/2006/main">
                      <a:ext uri="{FF2B5EF4-FFF2-40B4-BE49-F238E27FC236}">
                        <a16:creationId xmlns:a16="http://schemas.microsoft.com/office/drawing/2014/main" id="{00000000-0008-0000-0200-0000330B0000}"/>
                      </a:ext>
                    </a:extLst>
                  </wp:docPr>
                  <wp:cNvGraphicFramePr/>
                  <a:graphic xmlns:a="http://schemas.openxmlformats.org/drawingml/2006/main">
                    <a:graphicData uri="http://schemas.openxmlformats.org/drawingml/2006/picture">
                      <pic:pic xmlns:pic="http://schemas.openxmlformats.org/drawingml/2006/picture">
                        <pic:nvPicPr>
                          <pic:cNvPr id="2867" name="2747 Imagen" hidden="1">
                            <a:extLst>
                              <a:ext uri="{FF2B5EF4-FFF2-40B4-BE49-F238E27FC236}">
                                <a16:creationId xmlns:a16="http://schemas.microsoft.com/office/drawing/2014/main" id="{00000000-0008-0000-0200-00003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49056F" wp14:editId="2053F0BD">
                  <wp:simplePos x="0" y="0"/>
                  <wp:positionH relativeFrom="column">
                    <wp:posOffset>0</wp:posOffset>
                  </wp:positionH>
                  <wp:positionV relativeFrom="paragraph">
                    <wp:posOffset>9525</wp:posOffset>
                  </wp:positionV>
                  <wp:extent cx="9525" cy="123825"/>
                  <wp:effectExtent l="0" t="0" r="28575" b="9525"/>
                  <wp:wrapNone/>
                  <wp:docPr id="2868" name="Imagen 397" hidden="1">
                    <a:extLst xmlns:a="http://schemas.openxmlformats.org/drawingml/2006/main">
                      <a:ext uri="{FF2B5EF4-FFF2-40B4-BE49-F238E27FC236}">
                        <a16:creationId xmlns:a16="http://schemas.microsoft.com/office/drawing/2014/main" id="{00000000-0008-0000-0200-0000340B0000}"/>
                      </a:ext>
                    </a:extLst>
                  </wp:docPr>
                  <wp:cNvGraphicFramePr/>
                  <a:graphic xmlns:a="http://schemas.openxmlformats.org/drawingml/2006/main">
                    <a:graphicData uri="http://schemas.openxmlformats.org/drawingml/2006/picture">
                      <pic:pic xmlns:pic="http://schemas.openxmlformats.org/drawingml/2006/picture">
                        <pic:nvPicPr>
                          <pic:cNvPr id="2868" name="2748 Imagen" hidden="1">
                            <a:extLst>
                              <a:ext uri="{FF2B5EF4-FFF2-40B4-BE49-F238E27FC236}">
                                <a16:creationId xmlns:a16="http://schemas.microsoft.com/office/drawing/2014/main" id="{00000000-0008-0000-0200-00003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6242F9" wp14:editId="77F5FC2D">
                  <wp:simplePos x="0" y="0"/>
                  <wp:positionH relativeFrom="column">
                    <wp:posOffset>0</wp:posOffset>
                  </wp:positionH>
                  <wp:positionV relativeFrom="paragraph">
                    <wp:posOffset>9525</wp:posOffset>
                  </wp:positionV>
                  <wp:extent cx="9525" cy="123825"/>
                  <wp:effectExtent l="0" t="0" r="28575" b="9525"/>
                  <wp:wrapNone/>
                  <wp:docPr id="2869" name="Imagen 396" hidden="1">
                    <a:extLst xmlns:a="http://schemas.openxmlformats.org/drawingml/2006/main">
                      <a:ext uri="{FF2B5EF4-FFF2-40B4-BE49-F238E27FC236}">
                        <a16:creationId xmlns:a16="http://schemas.microsoft.com/office/drawing/2014/main" id="{00000000-0008-0000-0200-0000350B0000}"/>
                      </a:ext>
                    </a:extLst>
                  </wp:docPr>
                  <wp:cNvGraphicFramePr/>
                  <a:graphic xmlns:a="http://schemas.openxmlformats.org/drawingml/2006/main">
                    <a:graphicData uri="http://schemas.openxmlformats.org/drawingml/2006/picture">
                      <pic:pic xmlns:pic="http://schemas.openxmlformats.org/drawingml/2006/picture">
                        <pic:nvPicPr>
                          <pic:cNvPr id="2869" name="2749 Imagen" hidden="1">
                            <a:extLst>
                              <a:ext uri="{FF2B5EF4-FFF2-40B4-BE49-F238E27FC236}">
                                <a16:creationId xmlns:a16="http://schemas.microsoft.com/office/drawing/2014/main" id="{00000000-0008-0000-0200-00003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B02784" wp14:editId="1A630380">
                  <wp:simplePos x="0" y="0"/>
                  <wp:positionH relativeFrom="column">
                    <wp:posOffset>0</wp:posOffset>
                  </wp:positionH>
                  <wp:positionV relativeFrom="paragraph">
                    <wp:posOffset>9525</wp:posOffset>
                  </wp:positionV>
                  <wp:extent cx="9525" cy="123825"/>
                  <wp:effectExtent l="0" t="0" r="28575" b="9525"/>
                  <wp:wrapNone/>
                  <wp:docPr id="2870" name="Imagen 395" hidden="1">
                    <a:extLst xmlns:a="http://schemas.openxmlformats.org/drawingml/2006/main">
                      <a:ext uri="{FF2B5EF4-FFF2-40B4-BE49-F238E27FC236}">
                        <a16:creationId xmlns:a16="http://schemas.microsoft.com/office/drawing/2014/main" id="{00000000-0008-0000-0200-0000360B0000}"/>
                      </a:ext>
                    </a:extLst>
                  </wp:docPr>
                  <wp:cNvGraphicFramePr/>
                  <a:graphic xmlns:a="http://schemas.openxmlformats.org/drawingml/2006/main">
                    <a:graphicData uri="http://schemas.openxmlformats.org/drawingml/2006/picture">
                      <pic:pic xmlns:pic="http://schemas.openxmlformats.org/drawingml/2006/picture">
                        <pic:nvPicPr>
                          <pic:cNvPr id="2870" name="2750 Imagen" hidden="1">
                            <a:extLst>
                              <a:ext uri="{FF2B5EF4-FFF2-40B4-BE49-F238E27FC236}">
                                <a16:creationId xmlns:a16="http://schemas.microsoft.com/office/drawing/2014/main" id="{00000000-0008-0000-0200-00003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E8E3B8" wp14:editId="2735AD95">
                  <wp:simplePos x="0" y="0"/>
                  <wp:positionH relativeFrom="column">
                    <wp:posOffset>0</wp:posOffset>
                  </wp:positionH>
                  <wp:positionV relativeFrom="paragraph">
                    <wp:posOffset>9525</wp:posOffset>
                  </wp:positionV>
                  <wp:extent cx="9525" cy="123825"/>
                  <wp:effectExtent l="0" t="0" r="28575" b="9525"/>
                  <wp:wrapNone/>
                  <wp:docPr id="2871" name="Imagen 394" hidden="1">
                    <a:extLst xmlns:a="http://schemas.openxmlformats.org/drawingml/2006/main">
                      <a:ext uri="{FF2B5EF4-FFF2-40B4-BE49-F238E27FC236}">
                        <a16:creationId xmlns:a16="http://schemas.microsoft.com/office/drawing/2014/main" id="{00000000-0008-0000-0200-0000370B0000}"/>
                      </a:ext>
                    </a:extLst>
                  </wp:docPr>
                  <wp:cNvGraphicFramePr/>
                  <a:graphic xmlns:a="http://schemas.openxmlformats.org/drawingml/2006/main">
                    <a:graphicData uri="http://schemas.openxmlformats.org/drawingml/2006/picture">
                      <pic:pic xmlns:pic="http://schemas.openxmlformats.org/drawingml/2006/picture">
                        <pic:nvPicPr>
                          <pic:cNvPr id="2871" name="2751 Imagen" hidden="1">
                            <a:extLst>
                              <a:ext uri="{FF2B5EF4-FFF2-40B4-BE49-F238E27FC236}">
                                <a16:creationId xmlns:a16="http://schemas.microsoft.com/office/drawing/2014/main" id="{00000000-0008-0000-0200-00003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74F1EC" wp14:editId="285A1B73">
                  <wp:simplePos x="0" y="0"/>
                  <wp:positionH relativeFrom="column">
                    <wp:posOffset>0</wp:posOffset>
                  </wp:positionH>
                  <wp:positionV relativeFrom="paragraph">
                    <wp:posOffset>9525</wp:posOffset>
                  </wp:positionV>
                  <wp:extent cx="9525" cy="123825"/>
                  <wp:effectExtent l="0" t="0" r="28575" b="9525"/>
                  <wp:wrapNone/>
                  <wp:docPr id="2872" name="Imagen 393" hidden="1">
                    <a:extLst xmlns:a="http://schemas.openxmlformats.org/drawingml/2006/main">
                      <a:ext uri="{FF2B5EF4-FFF2-40B4-BE49-F238E27FC236}">
                        <a16:creationId xmlns:a16="http://schemas.microsoft.com/office/drawing/2014/main" id="{00000000-0008-0000-0200-0000380B0000}"/>
                      </a:ext>
                    </a:extLst>
                  </wp:docPr>
                  <wp:cNvGraphicFramePr/>
                  <a:graphic xmlns:a="http://schemas.openxmlformats.org/drawingml/2006/main">
                    <a:graphicData uri="http://schemas.openxmlformats.org/drawingml/2006/picture">
                      <pic:pic xmlns:pic="http://schemas.openxmlformats.org/drawingml/2006/picture">
                        <pic:nvPicPr>
                          <pic:cNvPr id="2872" name="2031 Imagen" hidden="1">
                            <a:extLst>
                              <a:ext uri="{FF2B5EF4-FFF2-40B4-BE49-F238E27FC236}">
                                <a16:creationId xmlns:a16="http://schemas.microsoft.com/office/drawing/2014/main" id="{00000000-0008-0000-0200-00003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971A9AD" wp14:editId="07EB3D7C">
                  <wp:simplePos x="0" y="0"/>
                  <wp:positionH relativeFrom="column">
                    <wp:posOffset>0</wp:posOffset>
                  </wp:positionH>
                  <wp:positionV relativeFrom="paragraph">
                    <wp:posOffset>9525</wp:posOffset>
                  </wp:positionV>
                  <wp:extent cx="9525" cy="123825"/>
                  <wp:effectExtent l="0" t="0" r="28575" b="9525"/>
                  <wp:wrapNone/>
                  <wp:docPr id="2873" name="Imagen 392" hidden="1">
                    <a:extLst xmlns:a="http://schemas.openxmlformats.org/drawingml/2006/main">
                      <a:ext uri="{FF2B5EF4-FFF2-40B4-BE49-F238E27FC236}">
                        <a16:creationId xmlns:a16="http://schemas.microsoft.com/office/drawing/2014/main" id="{00000000-0008-0000-0200-0000390B0000}"/>
                      </a:ext>
                    </a:extLst>
                  </wp:docPr>
                  <wp:cNvGraphicFramePr/>
                  <a:graphic xmlns:a="http://schemas.openxmlformats.org/drawingml/2006/main">
                    <a:graphicData uri="http://schemas.openxmlformats.org/drawingml/2006/picture">
                      <pic:pic xmlns:pic="http://schemas.openxmlformats.org/drawingml/2006/picture">
                        <pic:nvPicPr>
                          <pic:cNvPr id="2873" name="2032 Imagen" hidden="1">
                            <a:extLst>
                              <a:ext uri="{FF2B5EF4-FFF2-40B4-BE49-F238E27FC236}">
                                <a16:creationId xmlns:a16="http://schemas.microsoft.com/office/drawing/2014/main" id="{00000000-0008-0000-0200-00003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871B82" wp14:editId="23050A56">
                  <wp:simplePos x="0" y="0"/>
                  <wp:positionH relativeFrom="column">
                    <wp:posOffset>0</wp:posOffset>
                  </wp:positionH>
                  <wp:positionV relativeFrom="paragraph">
                    <wp:posOffset>9525</wp:posOffset>
                  </wp:positionV>
                  <wp:extent cx="9525" cy="123825"/>
                  <wp:effectExtent l="0" t="0" r="28575" b="9525"/>
                  <wp:wrapNone/>
                  <wp:docPr id="2874" name="Imagen 391" hidden="1">
                    <a:extLst xmlns:a="http://schemas.openxmlformats.org/drawingml/2006/main">
                      <a:ext uri="{FF2B5EF4-FFF2-40B4-BE49-F238E27FC236}">
                        <a16:creationId xmlns:a16="http://schemas.microsoft.com/office/drawing/2014/main" id="{00000000-0008-0000-0200-00003A0B0000}"/>
                      </a:ext>
                    </a:extLst>
                  </wp:docPr>
                  <wp:cNvGraphicFramePr/>
                  <a:graphic xmlns:a="http://schemas.openxmlformats.org/drawingml/2006/main">
                    <a:graphicData uri="http://schemas.openxmlformats.org/drawingml/2006/picture">
                      <pic:pic xmlns:pic="http://schemas.openxmlformats.org/drawingml/2006/picture">
                        <pic:nvPicPr>
                          <pic:cNvPr id="2874" name="2033 Imagen" hidden="1">
                            <a:extLst>
                              <a:ext uri="{FF2B5EF4-FFF2-40B4-BE49-F238E27FC236}">
                                <a16:creationId xmlns:a16="http://schemas.microsoft.com/office/drawing/2014/main" id="{00000000-0008-0000-0200-00003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36EC8B" wp14:editId="4EFE2BCB">
                  <wp:simplePos x="0" y="0"/>
                  <wp:positionH relativeFrom="column">
                    <wp:posOffset>0</wp:posOffset>
                  </wp:positionH>
                  <wp:positionV relativeFrom="paragraph">
                    <wp:posOffset>9525</wp:posOffset>
                  </wp:positionV>
                  <wp:extent cx="9525" cy="123825"/>
                  <wp:effectExtent l="0" t="0" r="28575" b="9525"/>
                  <wp:wrapNone/>
                  <wp:docPr id="2875" name="Imagen 390" hidden="1">
                    <a:extLst xmlns:a="http://schemas.openxmlformats.org/drawingml/2006/main">
                      <a:ext uri="{FF2B5EF4-FFF2-40B4-BE49-F238E27FC236}">
                        <a16:creationId xmlns:a16="http://schemas.microsoft.com/office/drawing/2014/main" id="{00000000-0008-0000-0200-00003B0B0000}"/>
                      </a:ext>
                    </a:extLst>
                  </wp:docPr>
                  <wp:cNvGraphicFramePr/>
                  <a:graphic xmlns:a="http://schemas.openxmlformats.org/drawingml/2006/main">
                    <a:graphicData uri="http://schemas.openxmlformats.org/drawingml/2006/picture">
                      <pic:pic xmlns:pic="http://schemas.openxmlformats.org/drawingml/2006/picture">
                        <pic:nvPicPr>
                          <pic:cNvPr id="2875" name="2034 Imagen" hidden="1">
                            <a:extLst>
                              <a:ext uri="{FF2B5EF4-FFF2-40B4-BE49-F238E27FC236}">
                                <a16:creationId xmlns:a16="http://schemas.microsoft.com/office/drawing/2014/main" id="{00000000-0008-0000-0200-00003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1D71AD" wp14:editId="41AF7296">
                  <wp:simplePos x="0" y="0"/>
                  <wp:positionH relativeFrom="column">
                    <wp:posOffset>0</wp:posOffset>
                  </wp:positionH>
                  <wp:positionV relativeFrom="paragraph">
                    <wp:posOffset>9525</wp:posOffset>
                  </wp:positionV>
                  <wp:extent cx="9525" cy="123825"/>
                  <wp:effectExtent l="0" t="0" r="28575" b="9525"/>
                  <wp:wrapNone/>
                  <wp:docPr id="2876" name="Imagen 389" hidden="1">
                    <a:extLst xmlns:a="http://schemas.openxmlformats.org/drawingml/2006/main">
                      <a:ext uri="{FF2B5EF4-FFF2-40B4-BE49-F238E27FC236}">
                        <a16:creationId xmlns:a16="http://schemas.microsoft.com/office/drawing/2014/main" id="{00000000-0008-0000-0200-00003C0B0000}"/>
                      </a:ext>
                    </a:extLst>
                  </wp:docPr>
                  <wp:cNvGraphicFramePr/>
                  <a:graphic xmlns:a="http://schemas.openxmlformats.org/drawingml/2006/main">
                    <a:graphicData uri="http://schemas.openxmlformats.org/drawingml/2006/picture">
                      <pic:pic xmlns:pic="http://schemas.openxmlformats.org/drawingml/2006/picture">
                        <pic:nvPicPr>
                          <pic:cNvPr id="2876" name="2035 Imagen" hidden="1">
                            <a:extLst>
                              <a:ext uri="{FF2B5EF4-FFF2-40B4-BE49-F238E27FC236}">
                                <a16:creationId xmlns:a16="http://schemas.microsoft.com/office/drawing/2014/main" id="{00000000-0008-0000-0200-00003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9EEA3E" wp14:editId="3AF6DC97">
                  <wp:simplePos x="0" y="0"/>
                  <wp:positionH relativeFrom="column">
                    <wp:posOffset>0</wp:posOffset>
                  </wp:positionH>
                  <wp:positionV relativeFrom="paragraph">
                    <wp:posOffset>9525</wp:posOffset>
                  </wp:positionV>
                  <wp:extent cx="9525" cy="123825"/>
                  <wp:effectExtent l="0" t="0" r="28575" b="9525"/>
                  <wp:wrapNone/>
                  <wp:docPr id="2877" name="Imagen 388" hidden="1">
                    <a:extLst xmlns:a="http://schemas.openxmlformats.org/drawingml/2006/main">
                      <a:ext uri="{FF2B5EF4-FFF2-40B4-BE49-F238E27FC236}">
                        <a16:creationId xmlns:a16="http://schemas.microsoft.com/office/drawing/2014/main" id="{00000000-0008-0000-0200-00003D0B0000}"/>
                      </a:ext>
                    </a:extLst>
                  </wp:docPr>
                  <wp:cNvGraphicFramePr/>
                  <a:graphic xmlns:a="http://schemas.openxmlformats.org/drawingml/2006/main">
                    <a:graphicData uri="http://schemas.openxmlformats.org/drawingml/2006/picture">
                      <pic:pic xmlns:pic="http://schemas.openxmlformats.org/drawingml/2006/picture">
                        <pic:nvPicPr>
                          <pic:cNvPr id="2877" name="2036 Imagen" hidden="1">
                            <a:extLst>
                              <a:ext uri="{FF2B5EF4-FFF2-40B4-BE49-F238E27FC236}">
                                <a16:creationId xmlns:a16="http://schemas.microsoft.com/office/drawing/2014/main" id="{00000000-0008-0000-0200-00003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8D11AF" wp14:editId="23B66A18">
                  <wp:simplePos x="0" y="0"/>
                  <wp:positionH relativeFrom="column">
                    <wp:posOffset>0</wp:posOffset>
                  </wp:positionH>
                  <wp:positionV relativeFrom="paragraph">
                    <wp:posOffset>9525</wp:posOffset>
                  </wp:positionV>
                  <wp:extent cx="9525" cy="123825"/>
                  <wp:effectExtent l="0" t="0" r="28575" b="9525"/>
                  <wp:wrapNone/>
                  <wp:docPr id="2878" name="Imagen 387" hidden="1">
                    <a:extLst xmlns:a="http://schemas.openxmlformats.org/drawingml/2006/main">
                      <a:ext uri="{FF2B5EF4-FFF2-40B4-BE49-F238E27FC236}">
                        <a16:creationId xmlns:a16="http://schemas.microsoft.com/office/drawing/2014/main" id="{00000000-0008-0000-0200-00003E0B0000}"/>
                      </a:ext>
                    </a:extLst>
                  </wp:docPr>
                  <wp:cNvGraphicFramePr/>
                  <a:graphic xmlns:a="http://schemas.openxmlformats.org/drawingml/2006/main">
                    <a:graphicData uri="http://schemas.openxmlformats.org/drawingml/2006/picture">
                      <pic:pic xmlns:pic="http://schemas.openxmlformats.org/drawingml/2006/picture">
                        <pic:nvPicPr>
                          <pic:cNvPr id="2878" name="2037 Imagen" hidden="1">
                            <a:extLst>
                              <a:ext uri="{FF2B5EF4-FFF2-40B4-BE49-F238E27FC236}">
                                <a16:creationId xmlns:a16="http://schemas.microsoft.com/office/drawing/2014/main" id="{00000000-0008-0000-0200-00003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EC3326" wp14:editId="3EF80AC2">
                  <wp:simplePos x="0" y="0"/>
                  <wp:positionH relativeFrom="column">
                    <wp:posOffset>0</wp:posOffset>
                  </wp:positionH>
                  <wp:positionV relativeFrom="paragraph">
                    <wp:posOffset>9525</wp:posOffset>
                  </wp:positionV>
                  <wp:extent cx="9525" cy="123825"/>
                  <wp:effectExtent l="0" t="0" r="28575" b="9525"/>
                  <wp:wrapNone/>
                  <wp:docPr id="2879" name="Imagen 386" hidden="1">
                    <a:extLst xmlns:a="http://schemas.openxmlformats.org/drawingml/2006/main">
                      <a:ext uri="{FF2B5EF4-FFF2-40B4-BE49-F238E27FC236}">
                        <a16:creationId xmlns:a16="http://schemas.microsoft.com/office/drawing/2014/main" id="{00000000-0008-0000-0200-00003F0B0000}"/>
                      </a:ext>
                    </a:extLst>
                  </wp:docPr>
                  <wp:cNvGraphicFramePr/>
                  <a:graphic xmlns:a="http://schemas.openxmlformats.org/drawingml/2006/main">
                    <a:graphicData uri="http://schemas.openxmlformats.org/drawingml/2006/picture">
                      <pic:pic xmlns:pic="http://schemas.openxmlformats.org/drawingml/2006/picture">
                        <pic:nvPicPr>
                          <pic:cNvPr id="2879" name="2038 Imagen" hidden="1">
                            <a:extLst>
                              <a:ext uri="{FF2B5EF4-FFF2-40B4-BE49-F238E27FC236}">
                                <a16:creationId xmlns:a16="http://schemas.microsoft.com/office/drawing/2014/main" id="{00000000-0008-0000-0200-00003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732B11" wp14:editId="573DFA0A">
                  <wp:simplePos x="0" y="0"/>
                  <wp:positionH relativeFrom="column">
                    <wp:posOffset>0</wp:posOffset>
                  </wp:positionH>
                  <wp:positionV relativeFrom="paragraph">
                    <wp:posOffset>9525</wp:posOffset>
                  </wp:positionV>
                  <wp:extent cx="9525" cy="123825"/>
                  <wp:effectExtent l="0" t="0" r="28575" b="9525"/>
                  <wp:wrapNone/>
                  <wp:docPr id="2880" name="Imagen 385" hidden="1">
                    <a:extLst xmlns:a="http://schemas.openxmlformats.org/drawingml/2006/main">
                      <a:ext uri="{FF2B5EF4-FFF2-40B4-BE49-F238E27FC236}">
                        <a16:creationId xmlns:a16="http://schemas.microsoft.com/office/drawing/2014/main" id="{00000000-0008-0000-0200-0000400B0000}"/>
                      </a:ext>
                    </a:extLst>
                  </wp:docPr>
                  <wp:cNvGraphicFramePr/>
                  <a:graphic xmlns:a="http://schemas.openxmlformats.org/drawingml/2006/main">
                    <a:graphicData uri="http://schemas.openxmlformats.org/drawingml/2006/picture">
                      <pic:pic xmlns:pic="http://schemas.openxmlformats.org/drawingml/2006/picture">
                        <pic:nvPicPr>
                          <pic:cNvPr id="2880" name="2039 Imagen" hidden="1">
                            <a:extLst>
                              <a:ext uri="{FF2B5EF4-FFF2-40B4-BE49-F238E27FC236}">
                                <a16:creationId xmlns:a16="http://schemas.microsoft.com/office/drawing/2014/main" id="{00000000-0008-0000-0200-00004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6482B73" wp14:editId="6E6AEC0B">
                  <wp:simplePos x="0" y="0"/>
                  <wp:positionH relativeFrom="column">
                    <wp:posOffset>0</wp:posOffset>
                  </wp:positionH>
                  <wp:positionV relativeFrom="paragraph">
                    <wp:posOffset>9525</wp:posOffset>
                  </wp:positionV>
                  <wp:extent cx="9525" cy="123825"/>
                  <wp:effectExtent l="0" t="0" r="28575" b="9525"/>
                  <wp:wrapNone/>
                  <wp:docPr id="2881" name="Imagen 384" hidden="1">
                    <a:extLst xmlns:a="http://schemas.openxmlformats.org/drawingml/2006/main">
                      <a:ext uri="{FF2B5EF4-FFF2-40B4-BE49-F238E27FC236}">
                        <a16:creationId xmlns:a16="http://schemas.microsoft.com/office/drawing/2014/main" id="{00000000-0008-0000-0200-0000410B0000}"/>
                      </a:ext>
                    </a:extLst>
                  </wp:docPr>
                  <wp:cNvGraphicFramePr/>
                  <a:graphic xmlns:a="http://schemas.openxmlformats.org/drawingml/2006/main">
                    <a:graphicData uri="http://schemas.openxmlformats.org/drawingml/2006/picture">
                      <pic:pic xmlns:pic="http://schemas.openxmlformats.org/drawingml/2006/picture">
                        <pic:nvPicPr>
                          <pic:cNvPr id="2881" name="2040 Imagen" hidden="1">
                            <a:extLst>
                              <a:ext uri="{FF2B5EF4-FFF2-40B4-BE49-F238E27FC236}">
                                <a16:creationId xmlns:a16="http://schemas.microsoft.com/office/drawing/2014/main" id="{00000000-0008-0000-0200-00004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B7D9C8" wp14:editId="7C9D35E5">
                  <wp:simplePos x="0" y="0"/>
                  <wp:positionH relativeFrom="column">
                    <wp:posOffset>0</wp:posOffset>
                  </wp:positionH>
                  <wp:positionV relativeFrom="paragraph">
                    <wp:posOffset>9525</wp:posOffset>
                  </wp:positionV>
                  <wp:extent cx="9525" cy="123825"/>
                  <wp:effectExtent l="0" t="0" r="28575" b="9525"/>
                  <wp:wrapNone/>
                  <wp:docPr id="2882" name="Imagen 383" hidden="1">
                    <a:extLst xmlns:a="http://schemas.openxmlformats.org/drawingml/2006/main">
                      <a:ext uri="{FF2B5EF4-FFF2-40B4-BE49-F238E27FC236}">
                        <a16:creationId xmlns:a16="http://schemas.microsoft.com/office/drawing/2014/main" id="{00000000-0008-0000-0200-0000420B0000}"/>
                      </a:ext>
                    </a:extLst>
                  </wp:docPr>
                  <wp:cNvGraphicFramePr/>
                  <a:graphic xmlns:a="http://schemas.openxmlformats.org/drawingml/2006/main">
                    <a:graphicData uri="http://schemas.openxmlformats.org/drawingml/2006/picture">
                      <pic:pic xmlns:pic="http://schemas.openxmlformats.org/drawingml/2006/picture">
                        <pic:nvPicPr>
                          <pic:cNvPr id="2882" name="2041 Imagen" hidden="1">
                            <a:extLst>
                              <a:ext uri="{FF2B5EF4-FFF2-40B4-BE49-F238E27FC236}">
                                <a16:creationId xmlns:a16="http://schemas.microsoft.com/office/drawing/2014/main" id="{00000000-0008-0000-0200-00004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D2AA300" wp14:editId="3453B7D8">
                  <wp:simplePos x="0" y="0"/>
                  <wp:positionH relativeFrom="column">
                    <wp:posOffset>0</wp:posOffset>
                  </wp:positionH>
                  <wp:positionV relativeFrom="paragraph">
                    <wp:posOffset>9525</wp:posOffset>
                  </wp:positionV>
                  <wp:extent cx="9525" cy="123825"/>
                  <wp:effectExtent l="0" t="0" r="28575" b="9525"/>
                  <wp:wrapNone/>
                  <wp:docPr id="2883" name="Imagen 382" hidden="1">
                    <a:extLst xmlns:a="http://schemas.openxmlformats.org/drawingml/2006/main">
                      <a:ext uri="{FF2B5EF4-FFF2-40B4-BE49-F238E27FC236}">
                        <a16:creationId xmlns:a16="http://schemas.microsoft.com/office/drawing/2014/main" id="{00000000-0008-0000-0200-0000430B0000}"/>
                      </a:ext>
                    </a:extLst>
                  </wp:docPr>
                  <wp:cNvGraphicFramePr/>
                  <a:graphic xmlns:a="http://schemas.openxmlformats.org/drawingml/2006/main">
                    <a:graphicData uri="http://schemas.openxmlformats.org/drawingml/2006/picture">
                      <pic:pic xmlns:pic="http://schemas.openxmlformats.org/drawingml/2006/picture">
                        <pic:nvPicPr>
                          <pic:cNvPr id="2883" name="2042 Imagen" hidden="1">
                            <a:extLst>
                              <a:ext uri="{FF2B5EF4-FFF2-40B4-BE49-F238E27FC236}">
                                <a16:creationId xmlns:a16="http://schemas.microsoft.com/office/drawing/2014/main" id="{00000000-0008-0000-0200-00004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BC0C91" wp14:editId="68360019">
                  <wp:simplePos x="0" y="0"/>
                  <wp:positionH relativeFrom="column">
                    <wp:posOffset>0</wp:posOffset>
                  </wp:positionH>
                  <wp:positionV relativeFrom="paragraph">
                    <wp:posOffset>9525</wp:posOffset>
                  </wp:positionV>
                  <wp:extent cx="9525" cy="123825"/>
                  <wp:effectExtent l="0" t="0" r="28575" b="9525"/>
                  <wp:wrapNone/>
                  <wp:docPr id="2884" name="Imagen 381" hidden="1">
                    <a:extLst xmlns:a="http://schemas.openxmlformats.org/drawingml/2006/main">
                      <a:ext uri="{FF2B5EF4-FFF2-40B4-BE49-F238E27FC236}">
                        <a16:creationId xmlns:a16="http://schemas.microsoft.com/office/drawing/2014/main" id="{00000000-0008-0000-0200-0000440B0000}"/>
                      </a:ext>
                    </a:extLst>
                  </wp:docPr>
                  <wp:cNvGraphicFramePr/>
                  <a:graphic xmlns:a="http://schemas.openxmlformats.org/drawingml/2006/main">
                    <a:graphicData uri="http://schemas.openxmlformats.org/drawingml/2006/picture">
                      <pic:pic xmlns:pic="http://schemas.openxmlformats.org/drawingml/2006/picture">
                        <pic:nvPicPr>
                          <pic:cNvPr id="2884" name="2043 Imagen" hidden="1">
                            <a:extLst>
                              <a:ext uri="{FF2B5EF4-FFF2-40B4-BE49-F238E27FC236}">
                                <a16:creationId xmlns:a16="http://schemas.microsoft.com/office/drawing/2014/main" id="{00000000-0008-0000-0200-00004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3B0126" wp14:editId="543F849D">
                  <wp:simplePos x="0" y="0"/>
                  <wp:positionH relativeFrom="column">
                    <wp:posOffset>0</wp:posOffset>
                  </wp:positionH>
                  <wp:positionV relativeFrom="paragraph">
                    <wp:posOffset>9525</wp:posOffset>
                  </wp:positionV>
                  <wp:extent cx="9525" cy="123825"/>
                  <wp:effectExtent l="0" t="0" r="28575" b="9525"/>
                  <wp:wrapNone/>
                  <wp:docPr id="2885" name="Imagen 380" hidden="1">
                    <a:extLst xmlns:a="http://schemas.openxmlformats.org/drawingml/2006/main">
                      <a:ext uri="{FF2B5EF4-FFF2-40B4-BE49-F238E27FC236}">
                        <a16:creationId xmlns:a16="http://schemas.microsoft.com/office/drawing/2014/main" id="{00000000-0008-0000-0200-0000450B0000}"/>
                      </a:ext>
                    </a:extLst>
                  </wp:docPr>
                  <wp:cNvGraphicFramePr/>
                  <a:graphic xmlns:a="http://schemas.openxmlformats.org/drawingml/2006/main">
                    <a:graphicData uri="http://schemas.openxmlformats.org/drawingml/2006/picture">
                      <pic:pic xmlns:pic="http://schemas.openxmlformats.org/drawingml/2006/picture">
                        <pic:nvPicPr>
                          <pic:cNvPr id="2885" name="2044 Imagen" hidden="1">
                            <a:extLst>
                              <a:ext uri="{FF2B5EF4-FFF2-40B4-BE49-F238E27FC236}">
                                <a16:creationId xmlns:a16="http://schemas.microsoft.com/office/drawing/2014/main" id="{00000000-0008-0000-0200-00004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A7ECEA" wp14:editId="14C71E88">
                  <wp:simplePos x="0" y="0"/>
                  <wp:positionH relativeFrom="column">
                    <wp:posOffset>0</wp:posOffset>
                  </wp:positionH>
                  <wp:positionV relativeFrom="paragraph">
                    <wp:posOffset>9525</wp:posOffset>
                  </wp:positionV>
                  <wp:extent cx="9525" cy="123825"/>
                  <wp:effectExtent l="0" t="0" r="28575" b="9525"/>
                  <wp:wrapNone/>
                  <wp:docPr id="2886" name="Imagen 379" hidden="1">
                    <a:extLst xmlns:a="http://schemas.openxmlformats.org/drawingml/2006/main">
                      <a:ext uri="{FF2B5EF4-FFF2-40B4-BE49-F238E27FC236}">
                        <a16:creationId xmlns:a16="http://schemas.microsoft.com/office/drawing/2014/main" id="{00000000-0008-0000-0200-0000460B0000}"/>
                      </a:ext>
                    </a:extLst>
                  </wp:docPr>
                  <wp:cNvGraphicFramePr/>
                  <a:graphic xmlns:a="http://schemas.openxmlformats.org/drawingml/2006/main">
                    <a:graphicData uri="http://schemas.openxmlformats.org/drawingml/2006/picture">
                      <pic:pic xmlns:pic="http://schemas.openxmlformats.org/drawingml/2006/picture">
                        <pic:nvPicPr>
                          <pic:cNvPr id="2886" name="2045 Imagen" hidden="1">
                            <a:extLst>
                              <a:ext uri="{FF2B5EF4-FFF2-40B4-BE49-F238E27FC236}">
                                <a16:creationId xmlns:a16="http://schemas.microsoft.com/office/drawing/2014/main" id="{00000000-0008-0000-0200-00004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38AC3E" wp14:editId="2FEE982A">
                  <wp:simplePos x="0" y="0"/>
                  <wp:positionH relativeFrom="column">
                    <wp:posOffset>0</wp:posOffset>
                  </wp:positionH>
                  <wp:positionV relativeFrom="paragraph">
                    <wp:posOffset>9525</wp:posOffset>
                  </wp:positionV>
                  <wp:extent cx="9525" cy="123825"/>
                  <wp:effectExtent l="0" t="0" r="28575" b="9525"/>
                  <wp:wrapNone/>
                  <wp:docPr id="2887" name="Imagen 378" hidden="1">
                    <a:extLst xmlns:a="http://schemas.openxmlformats.org/drawingml/2006/main">
                      <a:ext uri="{FF2B5EF4-FFF2-40B4-BE49-F238E27FC236}">
                        <a16:creationId xmlns:a16="http://schemas.microsoft.com/office/drawing/2014/main" id="{00000000-0008-0000-0200-0000470B0000}"/>
                      </a:ext>
                    </a:extLst>
                  </wp:docPr>
                  <wp:cNvGraphicFramePr/>
                  <a:graphic xmlns:a="http://schemas.openxmlformats.org/drawingml/2006/main">
                    <a:graphicData uri="http://schemas.openxmlformats.org/drawingml/2006/picture">
                      <pic:pic xmlns:pic="http://schemas.openxmlformats.org/drawingml/2006/picture">
                        <pic:nvPicPr>
                          <pic:cNvPr id="2887" name="2046 Imagen" hidden="1">
                            <a:extLst>
                              <a:ext uri="{FF2B5EF4-FFF2-40B4-BE49-F238E27FC236}">
                                <a16:creationId xmlns:a16="http://schemas.microsoft.com/office/drawing/2014/main" id="{00000000-0008-0000-0200-00004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349B32" wp14:editId="7E220C88">
                  <wp:simplePos x="0" y="0"/>
                  <wp:positionH relativeFrom="column">
                    <wp:posOffset>0</wp:posOffset>
                  </wp:positionH>
                  <wp:positionV relativeFrom="paragraph">
                    <wp:posOffset>9525</wp:posOffset>
                  </wp:positionV>
                  <wp:extent cx="9525" cy="123825"/>
                  <wp:effectExtent l="0" t="0" r="28575" b="9525"/>
                  <wp:wrapNone/>
                  <wp:docPr id="2888" name="Imagen 377" hidden="1">
                    <a:extLst xmlns:a="http://schemas.openxmlformats.org/drawingml/2006/main">
                      <a:ext uri="{FF2B5EF4-FFF2-40B4-BE49-F238E27FC236}">
                        <a16:creationId xmlns:a16="http://schemas.microsoft.com/office/drawing/2014/main" id="{00000000-0008-0000-0200-0000480B0000}"/>
                      </a:ext>
                    </a:extLst>
                  </wp:docPr>
                  <wp:cNvGraphicFramePr/>
                  <a:graphic xmlns:a="http://schemas.openxmlformats.org/drawingml/2006/main">
                    <a:graphicData uri="http://schemas.openxmlformats.org/drawingml/2006/picture">
                      <pic:pic xmlns:pic="http://schemas.openxmlformats.org/drawingml/2006/picture">
                        <pic:nvPicPr>
                          <pic:cNvPr id="2888" name="2047 Imagen" hidden="1">
                            <a:extLst>
                              <a:ext uri="{FF2B5EF4-FFF2-40B4-BE49-F238E27FC236}">
                                <a16:creationId xmlns:a16="http://schemas.microsoft.com/office/drawing/2014/main" id="{00000000-0008-0000-0200-00004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328A62" wp14:editId="169D9B0E">
                  <wp:simplePos x="0" y="0"/>
                  <wp:positionH relativeFrom="column">
                    <wp:posOffset>0</wp:posOffset>
                  </wp:positionH>
                  <wp:positionV relativeFrom="paragraph">
                    <wp:posOffset>9525</wp:posOffset>
                  </wp:positionV>
                  <wp:extent cx="9525" cy="123825"/>
                  <wp:effectExtent l="0" t="0" r="28575" b="9525"/>
                  <wp:wrapNone/>
                  <wp:docPr id="2889" name="Imagen 376" hidden="1">
                    <a:extLst xmlns:a="http://schemas.openxmlformats.org/drawingml/2006/main">
                      <a:ext uri="{FF2B5EF4-FFF2-40B4-BE49-F238E27FC236}">
                        <a16:creationId xmlns:a16="http://schemas.microsoft.com/office/drawing/2014/main" id="{00000000-0008-0000-0200-0000490B0000}"/>
                      </a:ext>
                    </a:extLst>
                  </wp:docPr>
                  <wp:cNvGraphicFramePr/>
                  <a:graphic xmlns:a="http://schemas.openxmlformats.org/drawingml/2006/main">
                    <a:graphicData uri="http://schemas.openxmlformats.org/drawingml/2006/picture">
                      <pic:pic xmlns:pic="http://schemas.openxmlformats.org/drawingml/2006/picture">
                        <pic:nvPicPr>
                          <pic:cNvPr id="2889" name="2048 Imagen" hidden="1">
                            <a:extLst>
                              <a:ext uri="{FF2B5EF4-FFF2-40B4-BE49-F238E27FC236}">
                                <a16:creationId xmlns:a16="http://schemas.microsoft.com/office/drawing/2014/main" id="{00000000-0008-0000-0200-00004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F39470" wp14:editId="6826C019">
                  <wp:simplePos x="0" y="0"/>
                  <wp:positionH relativeFrom="column">
                    <wp:posOffset>0</wp:posOffset>
                  </wp:positionH>
                  <wp:positionV relativeFrom="paragraph">
                    <wp:posOffset>9525</wp:posOffset>
                  </wp:positionV>
                  <wp:extent cx="9525" cy="123825"/>
                  <wp:effectExtent l="0" t="0" r="28575" b="9525"/>
                  <wp:wrapNone/>
                  <wp:docPr id="2890" name="Imagen 375" hidden="1">
                    <a:extLst xmlns:a="http://schemas.openxmlformats.org/drawingml/2006/main">
                      <a:ext uri="{FF2B5EF4-FFF2-40B4-BE49-F238E27FC236}">
                        <a16:creationId xmlns:a16="http://schemas.microsoft.com/office/drawing/2014/main" id="{00000000-0008-0000-0200-00004A0B0000}"/>
                      </a:ext>
                    </a:extLst>
                  </wp:docPr>
                  <wp:cNvGraphicFramePr/>
                  <a:graphic xmlns:a="http://schemas.openxmlformats.org/drawingml/2006/main">
                    <a:graphicData uri="http://schemas.openxmlformats.org/drawingml/2006/picture">
                      <pic:pic xmlns:pic="http://schemas.openxmlformats.org/drawingml/2006/picture">
                        <pic:nvPicPr>
                          <pic:cNvPr id="2890" name="2049 Imagen" hidden="1">
                            <a:extLst>
                              <a:ext uri="{FF2B5EF4-FFF2-40B4-BE49-F238E27FC236}">
                                <a16:creationId xmlns:a16="http://schemas.microsoft.com/office/drawing/2014/main" id="{00000000-0008-0000-0200-00004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92676D" wp14:editId="03B59E9E">
                  <wp:simplePos x="0" y="0"/>
                  <wp:positionH relativeFrom="column">
                    <wp:posOffset>0</wp:posOffset>
                  </wp:positionH>
                  <wp:positionV relativeFrom="paragraph">
                    <wp:posOffset>9525</wp:posOffset>
                  </wp:positionV>
                  <wp:extent cx="9525" cy="123825"/>
                  <wp:effectExtent l="0" t="0" r="28575" b="9525"/>
                  <wp:wrapNone/>
                  <wp:docPr id="2891" name="Imagen 374" hidden="1">
                    <a:extLst xmlns:a="http://schemas.openxmlformats.org/drawingml/2006/main">
                      <a:ext uri="{FF2B5EF4-FFF2-40B4-BE49-F238E27FC236}">
                        <a16:creationId xmlns:a16="http://schemas.microsoft.com/office/drawing/2014/main" id="{00000000-0008-0000-0200-00004B0B0000}"/>
                      </a:ext>
                    </a:extLst>
                  </wp:docPr>
                  <wp:cNvGraphicFramePr/>
                  <a:graphic xmlns:a="http://schemas.openxmlformats.org/drawingml/2006/main">
                    <a:graphicData uri="http://schemas.openxmlformats.org/drawingml/2006/picture">
                      <pic:pic xmlns:pic="http://schemas.openxmlformats.org/drawingml/2006/picture">
                        <pic:nvPicPr>
                          <pic:cNvPr id="2891" name="2050 Imagen" hidden="1">
                            <a:extLst>
                              <a:ext uri="{FF2B5EF4-FFF2-40B4-BE49-F238E27FC236}">
                                <a16:creationId xmlns:a16="http://schemas.microsoft.com/office/drawing/2014/main" id="{00000000-0008-0000-0200-00004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96992A" wp14:editId="3EA5F1BD">
                  <wp:simplePos x="0" y="0"/>
                  <wp:positionH relativeFrom="column">
                    <wp:posOffset>0</wp:posOffset>
                  </wp:positionH>
                  <wp:positionV relativeFrom="paragraph">
                    <wp:posOffset>9525</wp:posOffset>
                  </wp:positionV>
                  <wp:extent cx="9525" cy="123825"/>
                  <wp:effectExtent l="0" t="0" r="28575" b="9525"/>
                  <wp:wrapNone/>
                  <wp:docPr id="2892" name="Imagen 373" hidden="1">
                    <a:extLst xmlns:a="http://schemas.openxmlformats.org/drawingml/2006/main">
                      <a:ext uri="{FF2B5EF4-FFF2-40B4-BE49-F238E27FC236}">
                        <a16:creationId xmlns:a16="http://schemas.microsoft.com/office/drawing/2014/main" id="{00000000-0008-0000-0200-00004C0B0000}"/>
                      </a:ext>
                    </a:extLst>
                  </wp:docPr>
                  <wp:cNvGraphicFramePr/>
                  <a:graphic xmlns:a="http://schemas.openxmlformats.org/drawingml/2006/main">
                    <a:graphicData uri="http://schemas.openxmlformats.org/drawingml/2006/picture">
                      <pic:pic xmlns:pic="http://schemas.openxmlformats.org/drawingml/2006/picture">
                        <pic:nvPicPr>
                          <pic:cNvPr id="2892" name="2051 Imagen" hidden="1">
                            <a:extLst>
                              <a:ext uri="{FF2B5EF4-FFF2-40B4-BE49-F238E27FC236}">
                                <a16:creationId xmlns:a16="http://schemas.microsoft.com/office/drawing/2014/main" id="{00000000-0008-0000-0200-00004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7EAE8E" wp14:editId="29A3DAD4">
                  <wp:simplePos x="0" y="0"/>
                  <wp:positionH relativeFrom="column">
                    <wp:posOffset>0</wp:posOffset>
                  </wp:positionH>
                  <wp:positionV relativeFrom="paragraph">
                    <wp:posOffset>9525</wp:posOffset>
                  </wp:positionV>
                  <wp:extent cx="9525" cy="123825"/>
                  <wp:effectExtent l="0" t="0" r="28575" b="9525"/>
                  <wp:wrapNone/>
                  <wp:docPr id="2893" name="Imagen 372" hidden="1">
                    <a:extLst xmlns:a="http://schemas.openxmlformats.org/drawingml/2006/main">
                      <a:ext uri="{FF2B5EF4-FFF2-40B4-BE49-F238E27FC236}">
                        <a16:creationId xmlns:a16="http://schemas.microsoft.com/office/drawing/2014/main" id="{00000000-0008-0000-0200-00004D0B0000}"/>
                      </a:ext>
                    </a:extLst>
                  </wp:docPr>
                  <wp:cNvGraphicFramePr/>
                  <a:graphic xmlns:a="http://schemas.openxmlformats.org/drawingml/2006/main">
                    <a:graphicData uri="http://schemas.openxmlformats.org/drawingml/2006/picture">
                      <pic:pic xmlns:pic="http://schemas.openxmlformats.org/drawingml/2006/picture">
                        <pic:nvPicPr>
                          <pic:cNvPr id="2893" name="2052 Imagen" hidden="1">
                            <a:extLst>
                              <a:ext uri="{FF2B5EF4-FFF2-40B4-BE49-F238E27FC236}">
                                <a16:creationId xmlns:a16="http://schemas.microsoft.com/office/drawing/2014/main" id="{00000000-0008-0000-0200-00004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FB76AB" wp14:editId="16735156">
                  <wp:simplePos x="0" y="0"/>
                  <wp:positionH relativeFrom="column">
                    <wp:posOffset>0</wp:posOffset>
                  </wp:positionH>
                  <wp:positionV relativeFrom="paragraph">
                    <wp:posOffset>9525</wp:posOffset>
                  </wp:positionV>
                  <wp:extent cx="9525" cy="123825"/>
                  <wp:effectExtent l="0" t="0" r="28575" b="9525"/>
                  <wp:wrapNone/>
                  <wp:docPr id="2894" name="Imagen 371" hidden="1">
                    <a:extLst xmlns:a="http://schemas.openxmlformats.org/drawingml/2006/main">
                      <a:ext uri="{FF2B5EF4-FFF2-40B4-BE49-F238E27FC236}">
                        <a16:creationId xmlns:a16="http://schemas.microsoft.com/office/drawing/2014/main" id="{00000000-0008-0000-0200-00004E0B0000}"/>
                      </a:ext>
                    </a:extLst>
                  </wp:docPr>
                  <wp:cNvGraphicFramePr/>
                  <a:graphic xmlns:a="http://schemas.openxmlformats.org/drawingml/2006/main">
                    <a:graphicData uri="http://schemas.openxmlformats.org/drawingml/2006/picture">
                      <pic:pic xmlns:pic="http://schemas.openxmlformats.org/drawingml/2006/picture">
                        <pic:nvPicPr>
                          <pic:cNvPr id="2894" name="2053 Imagen" hidden="1">
                            <a:extLst>
                              <a:ext uri="{FF2B5EF4-FFF2-40B4-BE49-F238E27FC236}">
                                <a16:creationId xmlns:a16="http://schemas.microsoft.com/office/drawing/2014/main" id="{00000000-0008-0000-0200-00004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046C58" wp14:editId="1D688C42">
                  <wp:simplePos x="0" y="0"/>
                  <wp:positionH relativeFrom="column">
                    <wp:posOffset>0</wp:posOffset>
                  </wp:positionH>
                  <wp:positionV relativeFrom="paragraph">
                    <wp:posOffset>9525</wp:posOffset>
                  </wp:positionV>
                  <wp:extent cx="9525" cy="123825"/>
                  <wp:effectExtent l="0" t="0" r="28575" b="9525"/>
                  <wp:wrapNone/>
                  <wp:docPr id="2895" name="Imagen 370" hidden="1">
                    <a:extLst xmlns:a="http://schemas.openxmlformats.org/drawingml/2006/main">
                      <a:ext uri="{FF2B5EF4-FFF2-40B4-BE49-F238E27FC236}">
                        <a16:creationId xmlns:a16="http://schemas.microsoft.com/office/drawing/2014/main" id="{00000000-0008-0000-0200-00004F0B0000}"/>
                      </a:ext>
                    </a:extLst>
                  </wp:docPr>
                  <wp:cNvGraphicFramePr/>
                  <a:graphic xmlns:a="http://schemas.openxmlformats.org/drawingml/2006/main">
                    <a:graphicData uri="http://schemas.openxmlformats.org/drawingml/2006/picture">
                      <pic:pic xmlns:pic="http://schemas.openxmlformats.org/drawingml/2006/picture">
                        <pic:nvPicPr>
                          <pic:cNvPr id="2895" name="2054 Imagen" hidden="1">
                            <a:extLst>
                              <a:ext uri="{FF2B5EF4-FFF2-40B4-BE49-F238E27FC236}">
                                <a16:creationId xmlns:a16="http://schemas.microsoft.com/office/drawing/2014/main" id="{00000000-0008-0000-0200-00004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BD26DE" wp14:editId="75203465">
                  <wp:simplePos x="0" y="0"/>
                  <wp:positionH relativeFrom="column">
                    <wp:posOffset>0</wp:posOffset>
                  </wp:positionH>
                  <wp:positionV relativeFrom="paragraph">
                    <wp:posOffset>9525</wp:posOffset>
                  </wp:positionV>
                  <wp:extent cx="9525" cy="123825"/>
                  <wp:effectExtent l="0" t="0" r="28575" b="9525"/>
                  <wp:wrapNone/>
                  <wp:docPr id="2896" name="Imagen 369" hidden="1">
                    <a:extLst xmlns:a="http://schemas.openxmlformats.org/drawingml/2006/main">
                      <a:ext uri="{FF2B5EF4-FFF2-40B4-BE49-F238E27FC236}">
                        <a16:creationId xmlns:a16="http://schemas.microsoft.com/office/drawing/2014/main" id="{00000000-0008-0000-0200-0000500B0000}"/>
                      </a:ext>
                    </a:extLst>
                  </wp:docPr>
                  <wp:cNvGraphicFramePr/>
                  <a:graphic xmlns:a="http://schemas.openxmlformats.org/drawingml/2006/main">
                    <a:graphicData uri="http://schemas.openxmlformats.org/drawingml/2006/picture">
                      <pic:pic xmlns:pic="http://schemas.openxmlformats.org/drawingml/2006/picture">
                        <pic:nvPicPr>
                          <pic:cNvPr id="2896" name="2055 Imagen" hidden="1">
                            <a:extLst>
                              <a:ext uri="{FF2B5EF4-FFF2-40B4-BE49-F238E27FC236}">
                                <a16:creationId xmlns:a16="http://schemas.microsoft.com/office/drawing/2014/main" id="{00000000-0008-0000-0200-00005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88BD48" wp14:editId="5D550670">
                  <wp:simplePos x="0" y="0"/>
                  <wp:positionH relativeFrom="column">
                    <wp:posOffset>0</wp:posOffset>
                  </wp:positionH>
                  <wp:positionV relativeFrom="paragraph">
                    <wp:posOffset>9525</wp:posOffset>
                  </wp:positionV>
                  <wp:extent cx="9525" cy="123825"/>
                  <wp:effectExtent l="0" t="0" r="28575" b="9525"/>
                  <wp:wrapNone/>
                  <wp:docPr id="2897" name="Imagen 368" hidden="1">
                    <a:extLst xmlns:a="http://schemas.openxmlformats.org/drawingml/2006/main">
                      <a:ext uri="{FF2B5EF4-FFF2-40B4-BE49-F238E27FC236}">
                        <a16:creationId xmlns:a16="http://schemas.microsoft.com/office/drawing/2014/main" id="{00000000-0008-0000-0200-0000510B0000}"/>
                      </a:ext>
                    </a:extLst>
                  </wp:docPr>
                  <wp:cNvGraphicFramePr/>
                  <a:graphic xmlns:a="http://schemas.openxmlformats.org/drawingml/2006/main">
                    <a:graphicData uri="http://schemas.openxmlformats.org/drawingml/2006/picture">
                      <pic:pic xmlns:pic="http://schemas.openxmlformats.org/drawingml/2006/picture">
                        <pic:nvPicPr>
                          <pic:cNvPr id="2897" name="2056 Imagen" hidden="1">
                            <a:extLst>
                              <a:ext uri="{FF2B5EF4-FFF2-40B4-BE49-F238E27FC236}">
                                <a16:creationId xmlns:a16="http://schemas.microsoft.com/office/drawing/2014/main" id="{00000000-0008-0000-0200-00005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D25A8F" wp14:editId="1B98CCA5">
                  <wp:simplePos x="0" y="0"/>
                  <wp:positionH relativeFrom="column">
                    <wp:posOffset>0</wp:posOffset>
                  </wp:positionH>
                  <wp:positionV relativeFrom="paragraph">
                    <wp:posOffset>9525</wp:posOffset>
                  </wp:positionV>
                  <wp:extent cx="9525" cy="123825"/>
                  <wp:effectExtent l="0" t="0" r="28575" b="9525"/>
                  <wp:wrapNone/>
                  <wp:docPr id="2898" name="Imagen 367" hidden="1">
                    <a:extLst xmlns:a="http://schemas.openxmlformats.org/drawingml/2006/main">
                      <a:ext uri="{FF2B5EF4-FFF2-40B4-BE49-F238E27FC236}">
                        <a16:creationId xmlns:a16="http://schemas.microsoft.com/office/drawing/2014/main" id="{00000000-0008-0000-0200-0000520B0000}"/>
                      </a:ext>
                    </a:extLst>
                  </wp:docPr>
                  <wp:cNvGraphicFramePr/>
                  <a:graphic xmlns:a="http://schemas.openxmlformats.org/drawingml/2006/main">
                    <a:graphicData uri="http://schemas.openxmlformats.org/drawingml/2006/picture">
                      <pic:pic xmlns:pic="http://schemas.openxmlformats.org/drawingml/2006/picture">
                        <pic:nvPicPr>
                          <pic:cNvPr id="2898" name="2057 Imagen" hidden="1">
                            <a:extLst>
                              <a:ext uri="{FF2B5EF4-FFF2-40B4-BE49-F238E27FC236}">
                                <a16:creationId xmlns:a16="http://schemas.microsoft.com/office/drawing/2014/main" id="{00000000-0008-0000-0200-00005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E8ECE6" wp14:editId="3F6A971E">
                  <wp:simplePos x="0" y="0"/>
                  <wp:positionH relativeFrom="column">
                    <wp:posOffset>0</wp:posOffset>
                  </wp:positionH>
                  <wp:positionV relativeFrom="paragraph">
                    <wp:posOffset>9525</wp:posOffset>
                  </wp:positionV>
                  <wp:extent cx="9525" cy="123825"/>
                  <wp:effectExtent l="0" t="0" r="28575" b="9525"/>
                  <wp:wrapNone/>
                  <wp:docPr id="2899" name="Imagen 366" hidden="1">
                    <a:extLst xmlns:a="http://schemas.openxmlformats.org/drawingml/2006/main">
                      <a:ext uri="{FF2B5EF4-FFF2-40B4-BE49-F238E27FC236}">
                        <a16:creationId xmlns:a16="http://schemas.microsoft.com/office/drawing/2014/main" id="{00000000-0008-0000-0200-0000530B0000}"/>
                      </a:ext>
                    </a:extLst>
                  </wp:docPr>
                  <wp:cNvGraphicFramePr/>
                  <a:graphic xmlns:a="http://schemas.openxmlformats.org/drawingml/2006/main">
                    <a:graphicData uri="http://schemas.openxmlformats.org/drawingml/2006/picture">
                      <pic:pic xmlns:pic="http://schemas.openxmlformats.org/drawingml/2006/picture">
                        <pic:nvPicPr>
                          <pic:cNvPr id="2899" name="2058 Imagen" hidden="1">
                            <a:extLst>
                              <a:ext uri="{FF2B5EF4-FFF2-40B4-BE49-F238E27FC236}">
                                <a16:creationId xmlns:a16="http://schemas.microsoft.com/office/drawing/2014/main" id="{00000000-0008-0000-0200-00005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D5224D" wp14:editId="65E460DC">
                  <wp:simplePos x="0" y="0"/>
                  <wp:positionH relativeFrom="column">
                    <wp:posOffset>0</wp:posOffset>
                  </wp:positionH>
                  <wp:positionV relativeFrom="paragraph">
                    <wp:posOffset>9525</wp:posOffset>
                  </wp:positionV>
                  <wp:extent cx="9525" cy="123825"/>
                  <wp:effectExtent l="0" t="0" r="28575" b="9525"/>
                  <wp:wrapNone/>
                  <wp:docPr id="2900" name="Imagen 365" hidden="1">
                    <a:extLst xmlns:a="http://schemas.openxmlformats.org/drawingml/2006/main">
                      <a:ext uri="{FF2B5EF4-FFF2-40B4-BE49-F238E27FC236}">
                        <a16:creationId xmlns:a16="http://schemas.microsoft.com/office/drawing/2014/main" id="{00000000-0008-0000-0200-0000540B0000}"/>
                      </a:ext>
                    </a:extLst>
                  </wp:docPr>
                  <wp:cNvGraphicFramePr/>
                  <a:graphic xmlns:a="http://schemas.openxmlformats.org/drawingml/2006/main">
                    <a:graphicData uri="http://schemas.openxmlformats.org/drawingml/2006/picture">
                      <pic:pic xmlns:pic="http://schemas.openxmlformats.org/drawingml/2006/picture">
                        <pic:nvPicPr>
                          <pic:cNvPr id="2900" name="2059 Imagen" hidden="1">
                            <a:extLst>
                              <a:ext uri="{FF2B5EF4-FFF2-40B4-BE49-F238E27FC236}">
                                <a16:creationId xmlns:a16="http://schemas.microsoft.com/office/drawing/2014/main" id="{00000000-0008-0000-0200-00005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91A948" wp14:editId="10270065">
                  <wp:simplePos x="0" y="0"/>
                  <wp:positionH relativeFrom="column">
                    <wp:posOffset>0</wp:posOffset>
                  </wp:positionH>
                  <wp:positionV relativeFrom="paragraph">
                    <wp:posOffset>9525</wp:posOffset>
                  </wp:positionV>
                  <wp:extent cx="9525" cy="123825"/>
                  <wp:effectExtent l="0" t="0" r="28575" b="9525"/>
                  <wp:wrapNone/>
                  <wp:docPr id="2901" name="Imagen 364" hidden="1">
                    <a:extLst xmlns:a="http://schemas.openxmlformats.org/drawingml/2006/main">
                      <a:ext uri="{FF2B5EF4-FFF2-40B4-BE49-F238E27FC236}">
                        <a16:creationId xmlns:a16="http://schemas.microsoft.com/office/drawing/2014/main" id="{00000000-0008-0000-0200-0000550B0000}"/>
                      </a:ext>
                    </a:extLst>
                  </wp:docPr>
                  <wp:cNvGraphicFramePr/>
                  <a:graphic xmlns:a="http://schemas.openxmlformats.org/drawingml/2006/main">
                    <a:graphicData uri="http://schemas.openxmlformats.org/drawingml/2006/picture">
                      <pic:pic xmlns:pic="http://schemas.openxmlformats.org/drawingml/2006/picture">
                        <pic:nvPicPr>
                          <pic:cNvPr id="2901" name="2060 Imagen" hidden="1">
                            <a:extLst>
                              <a:ext uri="{FF2B5EF4-FFF2-40B4-BE49-F238E27FC236}">
                                <a16:creationId xmlns:a16="http://schemas.microsoft.com/office/drawing/2014/main" id="{00000000-0008-0000-0200-00005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1809AB" wp14:editId="330956BE">
                  <wp:simplePos x="0" y="0"/>
                  <wp:positionH relativeFrom="column">
                    <wp:posOffset>0</wp:posOffset>
                  </wp:positionH>
                  <wp:positionV relativeFrom="paragraph">
                    <wp:posOffset>9525</wp:posOffset>
                  </wp:positionV>
                  <wp:extent cx="9525" cy="123825"/>
                  <wp:effectExtent l="0" t="0" r="28575" b="9525"/>
                  <wp:wrapNone/>
                  <wp:docPr id="2902" name="Imagen 363" hidden="1">
                    <a:extLst xmlns:a="http://schemas.openxmlformats.org/drawingml/2006/main">
                      <a:ext uri="{FF2B5EF4-FFF2-40B4-BE49-F238E27FC236}">
                        <a16:creationId xmlns:a16="http://schemas.microsoft.com/office/drawing/2014/main" id="{00000000-0008-0000-0200-0000560B0000}"/>
                      </a:ext>
                    </a:extLst>
                  </wp:docPr>
                  <wp:cNvGraphicFramePr/>
                  <a:graphic xmlns:a="http://schemas.openxmlformats.org/drawingml/2006/main">
                    <a:graphicData uri="http://schemas.openxmlformats.org/drawingml/2006/picture">
                      <pic:pic xmlns:pic="http://schemas.openxmlformats.org/drawingml/2006/picture">
                        <pic:nvPicPr>
                          <pic:cNvPr id="2902" name="2061 Imagen" hidden="1">
                            <a:extLst>
                              <a:ext uri="{FF2B5EF4-FFF2-40B4-BE49-F238E27FC236}">
                                <a16:creationId xmlns:a16="http://schemas.microsoft.com/office/drawing/2014/main" id="{00000000-0008-0000-0200-00005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37CF24" wp14:editId="5C734F70">
                  <wp:simplePos x="0" y="0"/>
                  <wp:positionH relativeFrom="column">
                    <wp:posOffset>0</wp:posOffset>
                  </wp:positionH>
                  <wp:positionV relativeFrom="paragraph">
                    <wp:posOffset>9525</wp:posOffset>
                  </wp:positionV>
                  <wp:extent cx="9525" cy="123825"/>
                  <wp:effectExtent l="0" t="0" r="28575" b="9525"/>
                  <wp:wrapNone/>
                  <wp:docPr id="2903" name="Imagen 362" hidden="1">
                    <a:extLst xmlns:a="http://schemas.openxmlformats.org/drawingml/2006/main">
                      <a:ext uri="{FF2B5EF4-FFF2-40B4-BE49-F238E27FC236}">
                        <a16:creationId xmlns:a16="http://schemas.microsoft.com/office/drawing/2014/main" id="{00000000-0008-0000-0200-0000570B0000}"/>
                      </a:ext>
                    </a:extLst>
                  </wp:docPr>
                  <wp:cNvGraphicFramePr/>
                  <a:graphic xmlns:a="http://schemas.openxmlformats.org/drawingml/2006/main">
                    <a:graphicData uri="http://schemas.openxmlformats.org/drawingml/2006/picture">
                      <pic:pic xmlns:pic="http://schemas.openxmlformats.org/drawingml/2006/picture">
                        <pic:nvPicPr>
                          <pic:cNvPr id="2903" name="2062 Imagen" hidden="1">
                            <a:extLst>
                              <a:ext uri="{FF2B5EF4-FFF2-40B4-BE49-F238E27FC236}">
                                <a16:creationId xmlns:a16="http://schemas.microsoft.com/office/drawing/2014/main" id="{00000000-0008-0000-0200-00005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12992E" wp14:editId="4C79A3D3">
                  <wp:simplePos x="0" y="0"/>
                  <wp:positionH relativeFrom="column">
                    <wp:posOffset>0</wp:posOffset>
                  </wp:positionH>
                  <wp:positionV relativeFrom="paragraph">
                    <wp:posOffset>9525</wp:posOffset>
                  </wp:positionV>
                  <wp:extent cx="9525" cy="123825"/>
                  <wp:effectExtent l="0" t="0" r="28575" b="9525"/>
                  <wp:wrapNone/>
                  <wp:docPr id="2904" name="Imagen 361" hidden="1">
                    <a:extLst xmlns:a="http://schemas.openxmlformats.org/drawingml/2006/main">
                      <a:ext uri="{FF2B5EF4-FFF2-40B4-BE49-F238E27FC236}">
                        <a16:creationId xmlns:a16="http://schemas.microsoft.com/office/drawing/2014/main" id="{00000000-0008-0000-0200-0000580B0000}"/>
                      </a:ext>
                    </a:extLst>
                  </wp:docPr>
                  <wp:cNvGraphicFramePr/>
                  <a:graphic xmlns:a="http://schemas.openxmlformats.org/drawingml/2006/main">
                    <a:graphicData uri="http://schemas.openxmlformats.org/drawingml/2006/picture">
                      <pic:pic xmlns:pic="http://schemas.openxmlformats.org/drawingml/2006/picture">
                        <pic:nvPicPr>
                          <pic:cNvPr id="2904" name="2063 Imagen" hidden="1">
                            <a:extLst>
                              <a:ext uri="{FF2B5EF4-FFF2-40B4-BE49-F238E27FC236}">
                                <a16:creationId xmlns:a16="http://schemas.microsoft.com/office/drawing/2014/main" id="{00000000-0008-0000-0200-00005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8B5259" wp14:editId="5D50EFEB">
                  <wp:simplePos x="0" y="0"/>
                  <wp:positionH relativeFrom="column">
                    <wp:posOffset>0</wp:posOffset>
                  </wp:positionH>
                  <wp:positionV relativeFrom="paragraph">
                    <wp:posOffset>9525</wp:posOffset>
                  </wp:positionV>
                  <wp:extent cx="9525" cy="123825"/>
                  <wp:effectExtent l="0" t="0" r="28575" b="9525"/>
                  <wp:wrapNone/>
                  <wp:docPr id="2905" name="Imagen 360" hidden="1">
                    <a:extLst xmlns:a="http://schemas.openxmlformats.org/drawingml/2006/main">
                      <a:ext uri="{FF2B5EF4-FFF2-40B4-BE49-F238E27FC236}">
                        <a16:creationId xmlns:a16="http://schemas.microsoft.com/office/drawing/2014/main" id="{00000000-0008-0000-0200-0000590B0000}"/>
                      </a:ext>
                    </a:extLst>
                  </wp:docPr>
                  <wp:cNvGraphicFramePr/>
                  <a:graphic xmlns:a="http://schemas.openxmlformats.org/drawingml/2006/main">
                    <a:graphicData uri="http://schemas.openxmlformats.org/drawingml/2006/picture">
                      <pic:pic xmlns:pic="http://schemas.openxmlformats.org/drawingml/2006/picture">
                        <pic:nvPicPr>
                          <pic:cNvPr id="2905" name="2064 Imagen" hidden="1">
                            <a:extLst>
                              <a:ext uri="{FF2B5EF4-FFF2-40B4-BE49-F238E27FC236}">
                                <a16:creationId xmlns:a16="http://schemas.microsoft.com/office/drawing/2014/main" id="{00000000-0008-0000-0200-00005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E31BF7" wp14:editId="762F60F7">
                  <wp:simplePos x="0" y="0"/>
                  <wp:positionH relativeFrom="column">
                    <wp:posOffset>0</wp:posOffset>
                  </wp:positionH>
                  <wp:positionV relativeFrom="paragraph">
                    <wp:posOffset>9525</wp:posOffset>
                  </wp:positionV>
                  <wp:extent cx="9525" cy="123825"/>
                  <wp:effectExtent l="0" t="0" r="28575" b="9525"/>
                  <wp:wrapNone/>
                  <wp:docPr id="2906" name="Imagen 359" hidden="1">
                    <a:extLst xmlns:a="http://schemas.openxmlformats.org/drawingml/2006/main">
                      <a:ext uri="{FF2B5EF4-FFF2-40B4-BE49-F238E27FC236}">
                        <a16:creationId xmlns:a16="http://schemas.microsoft.com/office/drawing/2014/main" id="{00000000-0008-0000-0200-00005A0B0000}"/>
                      </a:ext>
                    </a:extLst>
                  </wp:docPr>
                  <wp:cNvGraphicFramePr/>
                  <a:graphic xmlns:a="http://schemas.openxmlformats.org/drawingml/2006/main">
                    <a:graphicData uri="http://schemas.openxmlformats.org/drawingml/2006/picture">
                      <pic:pic xmlns:pic="http://schemas.openxmlformats.org/drawingml/2006/picture">
                        <pic:nvPicPr>
                          <pic:cNvPr id="2906" name="1741 Imagen" hidden="1">
                            <a:extLst>
                              <a:ext uri="{FF2B5EF4-FFF2-40B4-BE49-F238E27FC236}">
                                <a16:creationId xmlns:a16="http://schemas.microsoft.com/office/drawing/2014/main" id="{00000000-0008-0000-0200-00005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B4A17C" wp14:editId="5CD6EE41">
                  <wp:simplePos x="0" y="0"/>
                  <wp:positionH relativeFrom="column">
                    <wp:posOffset>0</wp:posOffset>
                  </wp:positionH>
                  <wp:positionV relativeFrom="paragraph">
                    <wp:posOffset>9525</wp:posOffset>
                  </wp:positionV>
                  <wp:extent cx="9525" cy="123825"/>
                  <wp:effectExtent l="0" t="0" r="28575" b="9525"/>
                  <wp:wrapNone/>
                  <wp:docPr id="2907" name="Imagen 358" hidden="1">
                    <a:extLst xmlns:a="http://schemas.openxmlformats.org/drawingml/2006/main">
                      <a:ext uri="{FF2B5EF4-FFF2-40B4-BE49-F238E27FC236}">
                        <a16:creationId xmlns:a16="http://schemas.microsoft.com/office/drawing/2014/main" id="{00000000-0008-0000-0200-00005B0B0000}"/>
                      </a:ext>
                    </a:extLst>
                  </wp:docPr>
                  <wp:cNvGraphicFramePr/>
                  <a:graphic xmlns:a="http://schemas.openxmlformats.org/drawingml/2006/main">
                    <a:graphicData uri="http://schemas.openxmlformats.org/drawingml/2006/picture">
                      <pic:pic xmlns:pic="http://schemas.openxmlformats.org/drawingml/2006/picture">
                        <pic:nvPicPr>
                          <pic:cNvPr id="2907" name="1752 Imagen" hidden="1">
                            <a:extLst>
                              <a:ext uri="{FF2B5EF4-FFF2-40B4-BE49-F238E27FC236}">
                                <a16:creationId xmlns:a16="http://schemas.microsoft.com/office/drawing/2014/main" id="{00000000-0008-0000-0200-00005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2A3C1DB" wp14:editId="5F5A55F6">
                  <wp:simplePos x="0" y="0"/>
                  <wp:positionH relativeFrom="column">
                    <wp:posOffset>0</wp:posOffset>
                  </wp:positionH>
                  <wp:positionV relativeFrom="paragraph">
                    <wp:posOffset>9525</wp:posOffset>
                  </wp:positionV>
                  <wp:extent cx="9525" cy="123825"/>
                  <wp:effectExtent l="0" t="0" r="28575" b="9525"/>
                  <wp:wrapNone/>
                  <wp:docPr id="2908" name="Imagen 357" hidden="1">
                    <a:extLst xmlns:a="http://schemas.openxmlformats.org/drawingml/2006/main">
                      <a:ext uri="{FF2B5EF4-FFF2-40B4-BE49-F238E27FC236}">
                        <a16:creationId xmlns:a16="http://schemas.microsoft.com/office/drawing/2014/main" id="{00000000-0008-0000-0200-00005C0B0000}"/>
                      </a:ext>
                    </a:extLst>
                  </wp:docPr>
                  <wp:cNvGraphicFramePr/>
                  <a:graphic xmlns:a="http://schemas.openxmlformats.org/drawingml/2006/main">
                    <a:graphicData uri="http://schemas.openxmlformats.org/drawingml/2006/picture">
                      <pic:pic xmlns:pic="http://schemas.openxmlformats.org/drawingml/2006/picture">
                        <pic:nvPicPr>
                          <pic:cNvPr id="2908" name="1753 Imagen" hidden="1">
                            <a:extLst>
                              <a:ext uri="{FF2B5EF4-FFF2-40B4-BE49-F238E27FC236}">
                                <a16:creationId xmlns:a16="http://schemas.microsoft.com/office/drawing/2014/main" id="{00000000-0008-0000-0200-00005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509DB1" wp14:editId="0D574924">
                  <wp:simplePos x="0" y="0"/>
                  <wp:positionH relativeFrom="column">
                    <wp:posOffset>0</wp:posOffset>
                  </wp:positionH>
                  <wp:positionV relativeFrom="paragraph">
                    <wp:posOffset>9525</wp:posOffset>
                  </wp:positionV>
                  <wp:extent cx="9525" cy="123825"/>
                  <wp:effectExtent l="0" t="0" r="28575" b="9525"/>
                  <wp:wrapNone/>
                  <wp:docPr id="2909" name="Imagen 356" hidden="1">
                    <a:extLst xmlns:a="http://schemas.openxmlformats.org/drawingml/2006/main">
                      <a:ext uri="{FF2B5EF4-FFF2-40B4-BE49-F238E27FC236}">
                        <a16:creationId xmlns:a16="http://schemas.microsoft.com/office/drawing/2014/main" id="{00000000-0008-0000-0200-00005D0B0000}"/>
                      </a:ext>
                    </a:extLst>
                  </wp:docPr>
                  <wp:cNvGraphicFramePr/>
                  <a:graphic xmlns:a="http://schemas.openxmlformats.org/drawingml/2006/main">
                    <a:graphicData uri="http://schemas.openxmlformats.org/drawingml/2006/picture">
                      <pic:pic xmlns:pic="http://schemas.openxmlformats.org/drawingml/2006/picture">
                        <pic:nvPicPr>
                          <pic:cNvPr id="2909" name="1754 Imagen" hidden="1">
                            <a:extLst>
                              <a:ext uri="{FF2B5EF4-FFF2-40B4-BE49-F238E27FC236}">
                                <a16:creationId xmlns:a16="http://schemas.microsoft.com/office/drawing/2014/main" id="{00000000-0008-0000-0200-00005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BE4C71" wp14:editId="6F56B4F1">
                  <wp:simplePos x="0" y="0"/>
                  <wp:positionH relativeFrom="column">
                    <wp:posOffset>0</wp:posOffset>
                  </wp:positionH>
                  <wp:positionV relativeFrom="paragraph">
                    <wp:posOffset>9525</wp:posOffset>
                  </wp:positionV>
                  <wp:extent cx="9525" cy="123825"/>
                  <wp:effectExtent l="0" t="0" r="28575" b="9525"/>
                  <wp:wrapNone/>
                  <wp:docPr id="2910" name="Imagen 355" hidden="1">
                    <a:extLst xmlns:a="http://schemas.openxmlformats.org/drawingml/2006/main">
                      <a:ext uri="{FF2B5EF4-FFF2-40B4-BE49-F238E27FC236}">
                        <a16:creationId xmlns:a16="http://schemas.microsoft.com/office/drawing/2014/main" id="{00000000-0008-0000-0200-00005E0B0000}"/>
                      </a:ext>
                    </a:extLst>
                  </wp:docPr>
                  <wp:cNvGraphicFramePr/>
                  <a:graphic xmlns:a="http://schemas.openxmlformats.org/drawingml/2006/main">
                    <a:graphicData uri="http://schemas.openxmlformats.org/drawingml/2006/picture">
                      <pic:pic xmlns:pic="http://schemas.openxmlformats.org/drawingml/2006/picture">
                        <pic:nvPicPr>
                          <pic:cNvPr id="2910" name="1755 Imagen" hidden="1">
                            <a:extLst>
                              <a:ext uri="{FF2B5EF4-FFF2-40B4-BE49-F238E27FC236}">
                                <a16:creationId xmlns:a16="http://schemas.microsoft.com/office/drawing/2014/main" id="{00000000-0008-0000-0200-00005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876D49" wp14:editId="79B9DC5D">
                  <wp:simplePos x="0" y="0"/>
                  <wp:positionH relativeFrom="column">
                    <wp:posOffset>0</wp:posOffset>
                  </wp:positionH>
                  <wp:positionV relativeFrom="paragraph">
                    <wp:posOffset>9525</wp:posOffset>
                  </wp:positionV>
                  <wp:extent cx="9525" cy="123825"/>
                  <wp:effectExtent l="0" t="0" r="28575" b="9525"/>
                  <wp:wrapNone/>
                  <wp:docPr id="2911" name="Imagen 354" hidden="1">
                    <a:extLst xmlns:a="http://schemas.openxmlformats.org/drawingml/2006/main">
                      <a:ext uri="{FF2B5EF4-FFF2-40B4-BE49-F238E27FC236}">
                        <a16:creationId xmlns:a16="http://schemas.microsoft.com/office/drawing/2014/main" id="{00000000-0008-0000-0200-00005F0B0000}"/>
                      </a:ext>
                    </a:extLst>
                  </wp:docPr>
                  <wp:cNvGraphicFramePr/>
                  <a:graphic xmlns:a="http://schemas.openxmlformats.org/drawingml/2006/main">
                    <a:graphicData uri="http://schemas.openxmlformats.org/drawingml/2006/picture">
                      <pic:pic xmlns:pic="http://schemas.openxmlformats.org/drawingml/2006/picture">
                        <pic:nvPicPr>
                          <pic:cNvPr id="2911" name="1756 Imagen" hidden="1">
                            <a:extLst>
                              <a:ext uri="{FF2B5EF4-FFF2-40B4-BE49-F238E27FC236}">
                                <a16:creationId xmlns:a16="http://schemas.microsoft.com/office/drawing/2014/main" id="{00000000-0008-0000-0200-00005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784203" wp14:editId="22081B90">
                  <wp:simplePos x="0" y="0"/>
                  <wp:positionH relativeFrom="column">
                    <wp:posOffset>0</wp:posOffset>
                  </wp:positionH>
                  <wp:positionV relativeFrom="paragraph">
                    <wp:posOffset>9525</wp:posOffset>
                  </wp:positionV>
                  <wp:extent cx="9525" cy="123825"/>
                  <wp:effectExtent l="0" t="0" r="28575" b="9525"/>
                  <wp:wrapNone/>
                  <wp:docPr id="2912" name="Imagen 353" hidden="1">
                    <a:extLst xmlns:a="http://schemas.openxmlformats.org/drawingml/2006/main">
                      <a:ext uri="{FF2B5EF4-FFF2-40B4-BE49-F238E27FC236}">
                        <a16:creationId xmlns:a16="http://schemas.microsoft.com/office/drawing/2014/main" id="{00000000-0008-0000-0200-0000600B0000}"/>
                      </a:ext>
                    </a:extLst>
                  </wp:docPr>
                  <wp:cNvGraphicFramePr/>
                  <a:graphic xmlns:a="http://schemas.openxmlformats.org/drawingml/2006/main">
                    <a:graphicData uri="http://schemas.openxmlformats.org/drawingml/2006/picture">
                      <pic:pic xmlns:pic="http://schemas.openxmlformats.org/drawingml/2006/picture">
                        <pic:nvPicPr>
                          <pic:cNvPr id="2912" name="1757 Imagen" hidden="1">
                            <a:extLst>
                              <a:ext uri="{FF2B5EF4-FFF2-40B4-BE49-F238E27FC236}">
                                <a16:creationId xmlns:a16="http://schemas.microsoft.com/office/drawing/2014/main" id="{00000000-0008-0000-0200-00006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896BA5" wp14:editId="788F53AF">
                  <wp:simplePos x="0" y="0"/>
                  <wp:positionH relativeFrom="column">
                    <wp:posOffset>0</wp:posOffset>
                  </wp:positionH>
                  <wp:positionV relativeFrom="paragraph">
                    <wp:posOffset>9525</wp:posOffset>
                  </wp:positionV>
                  <wp:extent cx="9525" cy="123825"/>
                  <wp:effectExtent l="0" t="0" r="28575" b="9525"/>
                  <wp:wrapNone/>
                  <wp:docPr id="2913" name="Imagen 352" hidden="1">
                    <a:extLst xmlns:a="http://schemas.openxmlformats.org/drawingml/2006/main">
                      <a:ext uri="{FF2B5EF4-FFF2-40B4-BE49-F238E27FC236}">
                        <a16:creationId xmlns:a16="http://schemas.microsoft.com/office/drawing/2014/main" id="{00000000-0008-0000-0200-0000610B0000}"/>
                      </a:ext>
                    </a:extLst>
                  </wp:docPr>
                  <wp:cNvGraphicFramePr/>
                  <a:graphic xmlns:a="http://schemas.openxmlformats.org/drawingml/2006/main">
                    <a:graphicData uri="http://schemas.openxmlformats.org/drawingml/2006/picture">
                      <pic:pic xmlns:pic="http://schemas.openxmlformats.org/drawingml/2006/picture">
                        <pic:nvPicPr>
                          <pic:cNvPr id="2913" name="1758 Imagen" hidden="1">
                            <a:extLst>
                              <a:ext uri="{FF2B5EF4-FFF2-40B4-BE49-F238E27FC236}">
                                <a16:creationId xmlns:a16="http://schemas.microsoft.com/office/drawing/2014/main" id="{00000000-0008-0000-0200-00006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F36AD6" wp14:editId="51C9B44A">
                  <wp:simplePos x="0" y="0"/>
                  <wp:positionH relativeFrom="column">
                    <wp:posOffset>0</wp:posOffset>
                  </wp:positionH>
                  <wp:positionV relativeFrom="paragraph">
                    <wp:posOffset>9525</wp:posOffset>
                  </wp:positionV>
                  <wp:extent cx="9525" cy="123825"/>
                  <wp:effectExtent l="0" t="0" r="28575" b="9525"/>
                  <wp:wrapNone/>
                  <wp:docPr id="2914" name="Imagen 351" hidden="1">
                    <a:extLst xmlns:a="http://schemas.openxmlformats.org/drawingml/2006/main">
                      <a:ext uri="{FF2B5EF4-FFF2-40B4-BE49-F238E27FC236}">
                        <a16:creationId xmlns:a16="http://schemas.microsoft.com/office/drawing/2014/main" id="{00000000-0008-0000-0200-0000620B0000}"/>
                      </a:ext>
                    </a:extLst>
                  </wp:docPr>
                  <wp:cNvGraphicFramePr/>
                  <a:graphic xmlns:a="http://schemas.openxmlformats.org/drawingml/2006/main">
                    <a:graphicData uri="http://schemas.openxmlformats.org/drawingml/2006/picture">
                      <pic:pic xmlns:pic="http://schemas.openxmlformats.org/drawingml/2006/picture">
                        <pic:nvPicPr>
                          <pic:cNvPr id="2914" name="1759 Imagen" hidden="1">
                            <a:extLst>
                              <a:ext uri="{FF2B5EF4-FFF2-40B4-BE49-F238E27FC236}">
                                <a16:creationId xmlns:a16="http://schemas.microsoft.com/office/drawing/2014/main" id="{00000000-0008-0000-0200-00006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568209" wp14:editId="6182850B">
                  <wp:simplePos x="0" y="0"/>
                  <wp:positionH relativeFrom="column">
                    <wp:posOffset>0</wp:posOffset>
                  </wp:positionH>
                  <wp:positionV relativeFrom="paragraph">
                    <wp:posOffset>9525</wp:posOffset>
                  </wp:positionV>
                  <wp:extent cx="9525" cy="123825"/>
                  <wp:effectExtent l="0" t="0" r="28575" b="9525"/>
                  <wp:wrapNone/>
                  <wp:docPr id="2915" name="Imagen 350" hidden="1">
                    <a:extLst xmlns:a="http://schemas.openxmlformats.org/drawingml/2006/main">
                      <a:ext uri="{FF2B5EF4-FFF2-40B4-BE49-F238E27FC236}">
                        <a16:creationId xmlns:a16="http://schemas.microsoft.com/office/drawing/2014/main" id="{00000000-0008-0000-0200-0000630B0000}"/>
                      </a:ext>
                    </a:extLst>
                  </wp:docPr>
                  <wp:cNvGraphicFramePr/>
                  <a:graphic xmlns:a="http://schemas.openxmlformats.org/drawingml/2006/main">
                    <a:graphicData uri="http://schemas.openxmlformats.org/drawingml/2006/picture">
                      <pic:pic xmlns:pic="http://schemas.openxmlformats.org/drawingml/2006/picture">
                        <pic:nvPicPr>
                          <pic:cNvPr id="2915" name="1760 Imagen" hidden="1">
                            <a:extLst>
                              <a:ext uri="{FF2B5EF4-FFF2-40B4-BE49-F238E27FC236}">
                                <a16:creationId xmlns:a16="http://schemas.microsoft.com/office/drawing/2014/main" id="{00000000-0008-0000-0200-00006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C77B7E" wp14:editId="773BAF9B">
                  <wp:simplePos x="0" y="0"/>
                  <wp:positionH relativeFrom="column">
                    <wp:posOffset>0</wp:posOffset>
                  </wp:positionH>
                  <wp:positionV relativeFrom="paragraph">
                    <wp:posOffset>9525</wp:posOffset>
                  </wp:positionV>
                  <wp:extent cx="9525" cy="123825"/>
                  <wp:effectExtent l="0" t="0" r="28575" b="9525"/>
                  <wp:wrapNone/>
                  <wp:docPr id="2916" name="Imagen 349" hidden="1">
                    <a:extLst xmlns:a="http://schemas.openxmlformats.org/drawingml/2006/main">
                      <a:ext uri="{FF2B5EF4-FFF2-40B4-BE49-F238E27FC236}">
                        <a16:creationId xmlns:a16="http://schemas.microsoft.com/office/drawing/2014/main" id="{00000000-0008-0000-0200-0000640B0000}"/>
                      </a:ext>
                    </a:extLst>
                  </wp:docPr>
                  <wp:cNvGraphicFramePr/>
                  <a:graphic xmlns:a="http://schemas.openxmlformats.org/drawingml/2006/main">
                    <a:graphicData uri="http://schemas.openxmlformats.org/drawingml/2006/picture">
                      <pic:pic xmlns:pic="http://schemas.openxmlformats.org/drawingml/2006/picture">
                        <pic:nvPicPr>
                          <pic:cNvPr id="2916" name="1761 Imagen" hidden="1">
                            <a:extLst>
                              <a:ext uri="{FF2B5EF4-FFF2-40B4-BE49-F238E27FC236}">
                                <a16:creationId xmlns:a16="http://schemas.microsoft.com/office/drawing/2014/main" id="{00000000-0008-0000-0200-00006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D98404" wp14:editId="15420F4A">
                  <wp:simplePos x="0" y="0"/>
                  <wp:positionH relativeFrom="column">
                    <wp:posOffset>0</wp:posOffset>
                  </wp:positionH>
                  <wp:positionV relativeFrom="paragraph">
                    <wp:posOffset>9525</wp:posOffset>
                  </wp:positionV>
                  <wp:extent cx="9525" cy="123825"/>
                  <wp:effectExtent l="0" t="0" r="28575" b="9525"/>
                  <wp:wrapNone/>
                  <wp:docPr id="2917" name="Imagen 348" hidden="1">
                    <a:extLst xmlns:a="http://schemas.openxmlformats.org/drawingml/2006/main">
                      <a:ext uri="{FF2B5EF4-FFF2-40B4-BE49-F238E27FC236}">
                        <a16:creationId xmlns:a16="http://schemas.microsoft.com/office/drawing/2014/main" id="{00000000-0008-0000-0200-0000650B0000}"/>
                      </a:ext>
                    </a:extLst>
                  </wp:docPr>
                  <wp:cNvGraphicFramePr/>
                  <a:graphic xmlns:a="http://schemas.openxmlformats.org/drawingml/2006/main">
                    <a:graphicData uri="http://schemas.openxmlformats.org/drawingml/2006/picture">
                      <pic:pic xmlns:pic="http://schemas.openxmlformats.org/drawingml/2006/picture">
                        <pic:nvPicPr>
                          <pic:cNvPr id="2917" name="1762 Imagen" hidden="1">
                            <a:extLst>
                              <a:ext uri="{FF2B5EF4-FFF2-40B4-BE49-F238E27FC236}">
                                <a16:creationId xmlns:a16="http://schemas.microsoft.com/office/drawing/2014/main" id="{00000000-0008-0000-0200-00006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AA4F05" wp14:editId="58E902B1">
                  <wp:simplePos x="0" y="0"/>
                  <wp:positionH relativeFrom="column">
                    <wp:posOffset>0</wp:posOffset>
                  </wp:positionH>
                  <wp:positionV relativeFrom="paragraph">
                    <wp:posOffset>9525</wp:posOffset>
                  </wp:positionV>
                  <wp:extent cx="9525" cy="123825"/>
                  <wp:effectExtent l="0" t="0" r="28575" b="9525"/>
                  <wp:wrapNone/>
                  <wp:docPr id="2918" name="Imagen 347" hidden="1">
                    <a:extLst xmlns:a="http://schemas.openxmlformats.org/drawingml/2006/main">
                      <a:ext uri="{FF2B5EF4-FFF2-40B4-BE49-F238E27FC236}">
                        <a16:creationId xmlns:a16="http://schemas.microsoft.com/office/drawing/2014/main" id="{00000000-0008-0000-0200-0000660B0000}"/>
                      </a:ext>
                    </a:extLst>
                  </wp:docPr>
                  <wp:cNvGraphicFramePr/>
                  <a:graphic xmlns:a="http://schemas.openxmlformats.org/drawingml/2006/main">
                    <a:graphicData uri="http://schemas.openxmlformats.org/drawingml/2006/picture">
                      <pic:pic xmlns:pic="http://schemas.openxmlformats.org/drawingml/2006/picture">
                        <pic:nvPicPr>
                          <pic:cNvPr id="2918" name="1763 Imagen" hidden="1">
                            <a:extLst>
                              <a:ext uri="{FF2B5EF4-FFF2-40B4-BE49-F238E27FC236}">
                                <a16:creationId xmlns:a16="http://schemas.microsoft.com/office/drawing/2014/main" id="{00000000-0008-0000-0200-00006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A623D1" wp14:editId="1C5D77BC">
                  <wp:simplePos x="0" y="0"/>
                  <wp:positionH relativeFrom="column">
                    <wp:posOffset>0</wp:posOffset>
                  </wp:positionH>
                  <wp:positionV relativeFrom="paragraph">
                    <wp:posOffset>9525</wp:posOffset>
                  </wp:positionV>
                  <wp:extent cx="9525" cy="123825"/>
                  <wp:effectExtent l="0" t="0" r="28575" b="9525"/>
                  <wp:wrapNone/>
                  <wp:docPr id="2919" name="Imagen 346" hidden="1">
                    <a:extLst xmlns:a="http://schemas.openxmlformats.org/drawingml/2006/main">
                      <a:ext uri="{FF2B5EF4-FFF2-40B4-BE49-F238E27FC236}">
                        <a16:creationId xmlns:a16="http://schemas.microsoft.com/office/drawing/2014/main" id="{00000000-0008-0000-0200-0000670B0000}"/>
                      </a:ext>
                    </a:extLst>
                  </wp:docPr>
                  <wp:cNvGraphicFramePr/>
                  <a:graphic xmlns:a="http://schemas.openxmlformats.org/drawingml/2006/main">
                    <a:graphicData uri="http://schemas.openxmlformats.org/drawingml/2006/picture">
                      <pic:pic xmlns:pic="http://schemas.openxmlformats.org/drawingml/2006/picture">
                        <pic:nvPicPr>
                          <pic:cNvPr id="2919" name="1764 Imagen" hidden="1">
                            <a:extLst>
                              <a:ext uri="{FF2B5EF4-FFF2-40B4-BE49-F238E27FC236}">
                                <a16:creationId xmlns:a16="http://schemas.microsoft.com/office/drawing/2014/main" id="{00000000-0008-0000-0200-00006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B9012F" wp14:editId="24983A75">
                  <wp:simplePos x="0" y="0"/>
                  <wp:positionH relativeFrom="column">
                    <wp:posOffset>0</wp:posOffset>
                  </wp:positionH>
                  <wp:positionV relativeFrom="paragraph">
                    <wp:posOffset>9525</wp:posOffset>
                  </wp:positionV>
                  <wp:extent cx="9525" cy="123825"/>
                  <wp:effectExtent l="0" t="0" r="28575" b="9525"/>
                  <wp:wrapNone/>
                  <wp:docPr id="2920" name="Imagen 345" hidden="1">
                    <a:extLst xmlns:a="http://schemas.openxmlformats.org/drawingml/2006/main">
                      <a:ext uri="{FF2B5EF4-FFF2-40B4-BE49-F238E27FC236}">
                        <a16:creationId xmlns:a16="http://schemas.microsoft.com/office/drawing/2014/main" id="{00000000-0008-0000-0200-0000680B0000}"/>
                      </a:ext>
                    </a:extLst>
                  </wp:docPr>
                  <wp:cNvGraphicFramePr/>
                  <a:graphic xmlns:a="http://schemas.openxmlformats.org/drawingml/2006/main">
                    <a:graphicData uri="http://schemas.openxmlformats.org/drawingml/2006/picture">
                      <pic:pic xmlns:pic="http://schemas.openxmlformats.org/drawingml/2006/picture">
                        <pic:nvPicPr>
                          <pic:cNvPr id="2920" name="1765 Imagen" hidden="1">
                            <a:extLst>
                              <a:ext uri="{FF2B5EF4-FFF2-40B4-BE49-F238E27FC236}">
                                <a16:creationId xmlns:a16="http://schemas.microsoft.com/office/drawing/2014/main" id="{00000000-0008-0000-0200-00006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6F565F" wp14:editId="5F4F0ADC">
                  <wp:simplePos x="0" y="0"/>
                  <wp:positionH relativeFrom="column">
                    <wp:posOffset>0</wp:posOffset>
                  </wp:positionH>
                  <wp:positionV relativeFrom="paragraph">
                    <wp:posOffset>9525</wp:posOffset>
                  </wp:positionV>
                  <wp:extent cx="9525" cy="123825"/>
                  <wp:effectExtent l="0" t="0" r="28575" b="9525"/>
                  <wp:wrapNone/>
                  <wp:docPr id="2921" name="Imagen 344" hidden="1">
                    <a:extLst xmlns:a="http://schemas.openxmlformats.org/drawingml/2006/main">
                      <a:ext uri="{FF2B5EF4-FFF2-40B4-BE49-F238E27FC236}">
                        <a16:creationId xmlns:a16="http://schemas.microsoft.com/office/drawing/2014/main" id="{00000000-0008-0000-0200-0000690B0000}"/>
                      </a:ext>
                    </a:extLst>
                  </wp:docPr>
                  <wp:cNvGraphicFramePr/>
                  <a:graphic xmlns:a="http://schemas.openxmlformats.org/drawingml/2006/main">
                    <a:graphicData uri="http://schemas.openxmlformats.org/drawingml/2006/picture">
                      <pic:pic xmlns:pic="http://schemas.openxmlformats.org/drawingml/2006/picture">
                        <pic:nvPicPr>
                          <pic:cNvPr id="2921" name="1766 Imagen" hidden="1">
                            <a:extLst>
                              <a:ext uri="{FF2B5EF4-FFF2-40B4-BE49-F238E27FC236}">
                                <a16:creationId xmlns:a16="http://schemas.microsoft.com/office/drawing/2014/main" id="{00000000-0008-0000-0200-00006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513C61" wp14:editId="039F6267">
                  <wp:simplePos x="0" y="0"/>
                  <wp:positionH relativeFrom="column">
                    <wp:posOffset>0</wp:posOffset>
                  </wp:positionH>
                  <wp:positionV relativeFrom="paragraph">
                    <wp:posOffset>9525</wp:posOffset>
                  </wp:positionV>
                  <wp:extent cx="9525" cy="123825"/>
                  <wp:effectExtent l="0" t="0" r="28575" b="9525"/>
                  <wp:wrapNone/>
                  <wp:docPr id="2922" name="Imagen 343" hidden="1">
                    <a:extLst xmlns:a="http://schemas.openxmlformats.org/drawingml/2006/main">
                      <a:ext uri="{FF2B5EF4-FFF2-40B4-BE49-F238E27FC236}">
                        <a16:creationId xmlns:a16="http://schemas.microsoft.com/office/drawing/2014/main" id="{00000000-0008-0000-0200-00006A0B0000}"/>
                      </a:ext>
                    </a:extLst>
                  </wp:docPr>
                  <wp:cNvGraphicFramePr/>
                  <a:graphic xmlns:a="http://schemas.openxmlformats.org/drawingml/2006/main">
                    <a:graphicData uri="http://schemas.openxmlformats.org/drawingml/2006/picture">
                      <pic:pic xmlns:pic="http://schemas.openxmlformats.org/drawingml/2006/picture">
                        <pic:nvPicPr>
                          <pic:cNvPr id="2922" name="1767 Imagen" hidden="1">
                            <a:extLst>
                              <a:ext uri="{FF2B5EF4-FFF2-40B4-BE49-F238E27FC236}">
                                <a16:creationId xmlns:a16="http://schemas.microsoft.com/office/drawing/2014/main" id="{00000000-0008-0000-0200-00006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85FBC0" wp14:editId="78DD328D">
                  <wp:simplePos x="0" y="0"/>
                  <wp:positionH relativeFrom="column">
                    <wp:posOffset>0</wp:posOffset>
                  </wp:positionH>
                  <wp:positionV relativeFrom="paragraph">
                    <wp:posOffset>9525</wp:posOffset>
                  </wp:positionV>
                  <wp:extent cx="9525" cy="123825"/>
                  <wp:effectExtent l="0" t="0" r="28575" b="9525"/>
                  <wp:wrapNone/>
                  <wp:docPr id="2923" name="Imagen 342" hidden="1">
                    <a:extLst xmlns:a="http://schemas.openxmlformats.org/drawingml/2006/main">
                      <a:ext uri="{FF2B5EF4-FFF2-40B4-BE49-F238E27FC236}">
                        <a16:creationId xmlns:a16="http://schemas.microsoft.com/office/drawing/2014/main" id="{00000000-0008-0000-0200-00006B0B0000}"/>
                      </a:ext>
                    </a:extLst>
                  </wp:docPr>
                  <wp:cNvGraphicFramePr/>
                  <a:graphic xmlns:a="http://schemas.openxmlformats.org/drawingml/2006/main">
                    <a:graphicData uri="http://schemas.openxmlformats.org/drawingml/2006/picture">
                      <pic:pic xmlns:pic="http://schemas.openxmlformats.org/drawingml/2006/picture">
                        <pic:nvPicPr>
                          <pic:cNvPr id="2923" name="1768 Imagen" hidden="1">
                            <a:extLst>
                              <a:ext uri="{FF2B5EF4-FFF2-40B4-BE49-F238E27FC236}">
                                <a16:creationId xmlns:a16="http://schemas.microsoft.com/office/drawing/2014/main" id="{00000000-0008-0000-0200-00006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17DC87" wp14:editId="5AD77D3F">
                  <wp:simplePos x="0" y="0"/>
                  <wp:positionH relativeFrom="column">
                    <wp:posOffset>0</wp:posOffset>
                  </wp:positionH>
                  <wp:positionV relativeFrom="paragraph">
                    <wp:posOffset>9525</wp:posOffset>
                  </wp:positionV>
                  <wp:extent cx="9525" cy="123825"/>
                  <wp:effectExtent l="0" t="0" r="28575" b="9525"/>
                  <wp:wrapNone/>
                  <wp:docPr id="2924" name="Imagen 341" hidden="1">
                    <a:extLst xmlns:a="http://schemas.openxmlformats.org/drawingml/2006/main">
                      <a:ext uri="{FF2B5EF4-FFF2-40B4-BE49-F238E27FC236}">
                        <a16:creationId xmlns:a16="http://schemas.microsoft.com/office/drawing/2014/main" id="{00000000-0008-0000-0200-00006C0B0000}"/>
                      </a:ext>
                    </a:extLst>
                  </wp:docPr>
                  <wp:cNvGraphicFramePr/>
                  <a:graphic xmlns:a="http://schemas.openxmlformats.org/drawingml/2006/main">
                    <a:graphicData uri="http://schemas.openxmlformats.org/drawingml/2006/picture">
                      <pic:pic xmlns:pic="http://schemas.openxmlformats.org/drawingml/2006/picture">
                        <pic:nvPicPr>
                          <pic:cNvPr id="2924" name="1769 Imagen" hidden="1">
                            <a:extLst>
                              <a:ext uri="{FF2B5EF4-FFF2-40B4-BE49-F238E27FC236}">
                                <a16:creationId xmlns:a16="http://schemas.microsoft.com/office/drawing/2014/main" id="{00000000-0008-0000-0200-00006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73F079" wp14:editId="1ACFB8F7">
                  <wp:simplePos x="0" y="0"/>
                  <wp:positionH relativeFrom="column">
                    <wp:posOffset>0</wp:posOffset>
                  </wp:positionH>
                  <wp:positionV relativeFrom="paragraph">
                    <wp:posOffset>9525</wp:posOffset>
                  </wp:positionV>
                  <wp:extent cx="9525" cy="123825"/>
                  <wp:effectExtent l="0" t="0" r="28575" b="9525"/>
                  <wp:wrapNone/>
                  <wp:docPr id="2925" name="Imagen 340" hidden="1">
                    <a:extLst xmlns:a="http://schemas.openxmlformats.org/drawingml/2006/main">
                      <a:ext uri="{FF2B5EF4-FFF2-40B4-BE49-F238E27FC236}">
                        <a16:creationId xmlns:a16="http://schemas.microsoft.com/office/drawing/2014/main" id="{00000000-0008-0000-0200-00006D0B0000}"/>
                      </a:ext>
                    </a:extLst>
                  </wp:docPr>
                  <wp:cNvGraphicFramePr/>
                  <a:graphic xmlns:a="http://schemas.openxmlformats.org/drawingml/2006/main">
                    <a:graphicData uri="http://schemas.openxmlformats.org/drawingml/2006/picture">
                      <pic:pic xmlns:pic="http://schemas.openxmlformats.org/drawingml/2006/picture">
                        <pic:nvPicPr>
                          <pic:cNvPr id="2925" name="1770 Imagen" hidden="1">
                            <a:extLst>
                              <a:ext uri="{FF2B5EF4-FFF2-40B4-BE49-F238E27FC236}">
                                <a16:creationId xmlns:a16="http://schemas.microsoft.com/office/drawing/2014/main" id="{00000000-0008-0000-0200-00006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DD2C18" wp14:editId="48209709">
                  <wp:simplePos x="0" y="0"/>
                  <wp:positionH relativeFrom="column">
                    <wp:posOffset>0</wp:posOffset>
                  </wp:positionH>
                  <wp:positionV relativeFrom="paragraph">
                    <wp:posOffset>9525</wp:posOffset>
                  </wp:positionV>
                  <wp:extent cx="9525" cy="123825"/>
                  <wp:effectExtent l="0" t="0" r="28575" b="9525"/>
                  <wp:wrapNone/>
                  <wp:docPr id="2926" name="Imagen 339" hidden="1">
                    <a:extLst xmlns:a="http://schemas.openxmlformats.org/drawingml/2006/main">
                      <a:ext uri="{FF2B5EF4-FFF2-40B4-BE49-F238E27FC236}">
                        <a16:creationId xmlns:a16="http://schemas.microsoft.com/office/drawing/2014/main" id="{00000000-0008-0000-0200-00006E0B0000}"/>
                      </a:ext>
                    </a:extLst>
                  </wp:docPr>
                  <wp:cNvGraphicFramePr/>
                  <a:graphic xmlns:a="http://schemas.openxmlformats.org/drawingml/2006/main">
                    <a:graphicData uri="http://schemas.openxmlformats.org/drawingml/2006/picture">
                      <pic:pic xmlns:pic="http://schemas.openxmlformats.org/drawingml/2006/picture">
                        <pic:nvPicPr>
                          <pic:cNvPr id="2926" name="1771 Imagen" hidden="1">
                            <a:extLst>
                              <a:ext uri="{FF2B5EF4-FFF2-40B4-BE49-F238E27FC236}">
                                <a16:creationId xmlns:a16="http://schemas.microsoft.com/office/drawing/2014/main" id="{00000000-0008-0000-0200-00006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0F18244" wp14:editId="36A3983E">
                  <wp:simplePos x="0" y="0"/>
                  <wp:positionH relativeFrom="column">
                    <wp:posOffset>0</wp:posOffset>
                  </wp:positionH>
                  <wp:positionV relativeFrom="paragraph">
                    <wp:posOffset>9525</wp:posOffset>
                  </wp:positionV>
                  <wp:extent cx="9525" cy="123825"/>
                  <wp:effectExtent l="0" t="0" r="28575" b="9525"/>
                  <wp:wrapNone/>
                  <wp:docPr id="2927" name="Imagen 338" hidden="1">
                    <a:extLst xmlns:a="http://schemas.openxmlformats.org/drawingml/2006/main">
                      <a:ext uri="{FF2B5EF4-FFF2-40B4-BE49-F238E27FC236}">
                        <a16:creationId xmlns:a16="http://schemas.microsoft.com/office/drawing/2014/main" id="{00000000-0008-0000-0200-00006F0B0000}"/>
                      </a:ext>
                    </a:extLst>
                  </wp:docPr>
                  <wp:cNvGraphicFramePr/>
                  <a:graphic xmlns:a="http://schemas.openxmlformats.org/drawingml/2006/main">
                    <a:graphicData uri="http://schemas.openxmlformats.org/drawingml/2006/picture">
                      <pic:pic xmlns:pic="http://schemas.openxmlformats.org/drawingml/2006/picture">
                        <pic:nvPicPr>
                          <pic:cNvPr id="2927" name="1772 Imagen" hidden="1">
                            <a:extLst>
                              <a:ext uri="{FF2B5EF4-FFF2-40B4-BE49-F238E27FC236}">
                                <a16:creationId xmlns:a16="http://schemas.microsoft.com/office/drawing/2014/main" id="{00000000-0008-0000-0200-00006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1F33C3" wp14:editId="4A5FE571">
                  <wp:simplePos x="0" y="0"/>
                  <wp:positionH relativeFrom="column">
                    <wp:posOffset>0</wp:posOffset>
                  </wp:positionH>
                  <wp:positionV relativeFrom="paragraph">
                    <wp:posOffset>9525</wp:posOffset>
                  </wp:positionV>
                  <wp:extent cx="9525" cy="123825"/>
                  <wp:effectExtent l="0" t="0" r="28575" b="9525"/>
                  <wp:wrapNone/>
                  <wp:docPr id="2928" name="Imagen 337" hidden="1">
                    <a:extLst xmlns:a="http://schemas.openxmlformats.org/drawingml/2006/main">
                      <a:ext uri="{FF2B5EF4-FFF2-40B4-BE49-F238E27FC236}">
                        <a16:creationId xmlns:a16="http://schemas.microsoft.com/office/drawing/2014/main" id="{00000000-0008-0000-0200-0000700B0000}"/>
                      </a:ext>
                    </a:extLst>
                  </wp:docPr>
                  <wp:cNvGraphicFramePr/>
                  <a:graphic xmlns:a="http://schemas.openxmlformats.org/drawingml/2006/main">
                    <a:graphicData uri="http://schemas.openxmlformats.org/drawingml/2006/picture">
                      <pic:pic xmlns:pic="http://schemas.openxmlformats.org/drawingml/2006/picture">
                        <pic:nvPicPr>
                          <pic:cNvPr id="2928" name="1773 Imagen" hidden="1">
                            <a:extLst>
                              <a:ext uri="{FF2B5EF4-FFF2-40B4-BE49-F238E27FC236}">
                                <a16:creationId xmlns:a16="http://schemas.microsoft.com/office/drawing/2014/main" id="{00000000-0008-0000-0200-00007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117724" wp14:editId="6FE32BD4">
                  <wp:simplePos x="0" y="0"/>
                  <wp:positionH relativeFrom="column">
                    <wp:posOffset>0</wp:posOffset>
                  </wp:positionH>
                  <wp:positionV relativeFrom="paragraph">
                    <wp:posOffset>9525</wp:posOffset>
                  </wp:positionV>
                  <wp:extent cx="9525" cy="123825"/>
                  <wp:effectExtent l="0" t="0" r="28575" b="9525"/>
                  <wp:wrapNone/>
                  <wp:docPr id="2929" name="Imagen 336" hidden="1">
                    <a:extLst xmlns:a="http://schemas.openxmlformats.org/drawingml/2006/main">
                      <a:ext uri="{FF2B5EF4-FFF2-40B4-BE49-F238E27FC236}">
                        <a16:creationId xmlns:a16="http://schemas.microsoft.com/office/drawing/2014/main" id="{00000000-0008-0000-0200-0000710B0000}"/>
                      </a:ext>
                    </a:extLst>
                  </wp:docPr>
                  <wp:cNvGraphicFramePr/>
                  <a:graphic xmlns:a="http://schemas.openxmlformats.org/drawingml/2006/main">
                    <a:graphicData uri="http://schemas.openxmlformats.org/drawingml/2006/picture">
                      <pic:pic xmlns:pic="http://schemas.openxmlformats.org/drawingml/2006/picture">
                        <pic:nvPicPr>
                          <pic:cNvPr id="2929" name="1774 Imagen" hidden="1">
                            <a:extLst>
                              <a:ext uri="{FF2B5EF4-FFF2-40B4-BE49-F238E27FC236}">
                                <a16:creationId xmlns:a16="http://schemas.microsoft.com/office/drawing/2014/main" id="{00000000-0008-0000-0200-00007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145580" wp14:editId="35674CE7">
                  <wp:simplePos x="0" y="0"/>
                  <wp:positionH relativeFrom="column">
                    <wp:posOffset>0</wp:posOffset>
                  </wp:positionH>
                  <wp:positionV relativeFrom="paragraph">
                    <wp:posOffset>9525</wp:posOffset>
                  </wp:positionV>
                  <wp:extent cx="9525" cy="123825"/>
                  <wp:effectExtent l="0" t="0" r="28575" b="9525"/>
                  <wp:wrapNone/>
                  <wp:docPr id="2930" name="Imagen 335" hidden="1">
                    <a:extLst xmlns:a="http://schemas.openxmlformats.org/drawingml/2006/main">
                      <a:ext uri="{FF2B5EF4-FFF2-40B4-BE49-F238E27FC236}">
                        <a16:creationId xmlns:a16="http://schemas.microsoft.com/office/drawing/2014/main" id="{00000000-0008-0000-0200-0000720B0000}"/>
                      </a:ext>
                    </a:extLst>
                  </wp:docPr>
                  <wp:cNvGraphicFramePr/>
                  <a:graphic xmlns:a="http://schemas.openxmlformats.org/drawingml/2006/main">
                    <a:graphicData uri="http://schemas.openxmlformats.org/drawingml/2006/picture">
                      <pic:pic xmlns:pic="http://schemas.openxmlformats.org/drawingml/2006/picture">
                        <pic:nvPicPr>
                          <pic:cNvPr id="2930" name="1775 Imagen" hidden="1">
                            <a:extLst>
                              <a:ext uri="{FF2B5EF4-FFF2-40B4-BE49-F238E27FC236}">
                                <a16:creationId xmlns:a16="http://schemas.microsoft.com/office/drawing/2014/main" id="{00000000-0008-0000-0200-00007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20FCE6" wp14:editId="699F619A">
                  <wp:simplePos x="0" y="0"/>
                  <wp:positionH relativeFrom="column">
                    <wp:posOffset>0</wp:posOffset>
                  </wp:positionH>
                  <wp:positionV relativeFrom="paragraph">
                    <wp:posOffset>9525</wp:posOffset>
                  </wp:positionV>
                  <wp:extent cx="9525" cy="123825"/>
                  <wp:effectExtent l="0" t="0" r="28575" b="9525"/>
                  <wp:wrapNone/>
                  <wp:docPr id="2931" name="Imagen 334" hidden="1">
                    <a:extLst xmlns:a="http://schemas.openxmlformats.org/drawingml/2006/main">
                      <a:ext uri="{FF2B5EF4-FFF2-40B4-BE49-F238E27FC236}">
                        <a16:creationId xmlns:a16="http://schemas.microsoft.com/office/drawing/2014/main" id="{00000000-0008-0000-0200-0000730B0000}"/>
                      </a:ext>
                    </a:extLst>
                  </wp:docPr>
                  <wp:cNvGraphicFramePr/>
                  <a:graphic xmlns:a="http://schemas.openxmlformats.org/drawingml/2006/main">
                    <a:graphicData uri="http://schemas.openxmlformats.org/drawingml/2006/picture">
                      <pic:pic xmlns:pic="http://schemas.openxmlformats.org/drawingml/2006/picture">
                        <pic:nvPicPr>
                          <pic:cNvPr id="2931" name="1776 Imagen" hidden="1">
                            <a:extLst>
                              <a:ext uri="{FF2B5EF4-FFF2-40B4-BE49-F238E27FC236}">
                                <a16:creationId xmlns:a16="http://schemas.microsoft.com/office/drawing/2014/main" id="{00000000-0008-0000-0200-00007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92BE86" wp14:editId="62D579B1">
                  <wp:simplePos x="0" y="0"/>
                  <wp:positionH relativeFrom="column">
                    <wp:posOffset>0</wp:posOffset>
                  </wp:positionH>
                  <wp:positionV relativeFrom="paragraph">
                    <wp:posOffset>9525</wp:posOffset>
                  </wp:positionV>
                  <wp:extent cx="9525" cy="123825"/>
                  <wp:effectExtent l="0" t="0" r="28575" b="9525"/>
                  <wp:wrapNone/>
                  <wp:docPr id="2932" name="Imagen 333" hidden="1">
                    <a:extLst xmlns:a="http://schemas.openxmlformats.org/drawingml/2006/main">
                      <a:ext uri="{FF2B5EF4-FFF2-40B4-BE49-F238E27FC236}">
                        <a16:creationId xmlns:a16="http://schemas.microsoft.com/office/drawing/2014/main" id="{00000000-0008-0000-0200-0000740B0000}"/>
                      </a:ext>
                    </a:extLst>
                  </wp:docPr>
                  <wp:cNvGraphicFramePr/>
                  <a:graphic xmlns:a="http://schemas.openxmlformats.org/drawingml/2006/main">
                    <a:graphicData uri="http://schemas.openxmlformats.org/drawingml/2006/picture">
                      <pic:pic xmlns:pic="http://schemas.openxmlformats.org/drawingml/2006/picture">
                        <pic:nvPicPr>
                          <pic:cNvPr id="2932" name="1777 Imagen" hidden="1">
                            <a:extLst>
                              <a:ext uri="{FF2B5EF4-FFF2-40B4-BE49-F238E27FC236}">
                                <a16:creationId xmlns:a16="http://schemas.microsoft.com/office/drawing/2014/main" id="{00000000-0008-0000-0200-00007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A3F2A6" wp14:editId="51223882">
                  <wp:simplePos x="0" y="0"/>
                  <wp:positionH relativeFrom="column">
                    <wp:posOffset>0</wp:posOffset>
                  </wp:positionH>
                  <wp:positionV relativeFrom="paragraph">
                    <wp:posOffset>9525</wp:posOffset>
                  </wp:positionV>
                  <wp:extent cx="9525" cy="123825"/>
                  <wp:effectExtent l="0" t="0" r="28575" b="9525"/>
                  <wp:wrapNone/>
                  <wp:docPr id="2933" name="Imagen 332" hidden="1">
                    <a:extLst xmlns:a="http://schemas.openxmlformats.org/drawingml/2006/main">
                      <a:ext uri="{FF2B5EF4-FFF2-40B4-BE49-F238E27FC236}">
                        <a16:creationId xmlns:a16="http://schemas.microsoft.com/office/drawing/2014/main" id="{00000000-0008-0000-0200-0000750B0000}"/>
                      </a:ext>
                    </a:extLst>
                  </wp:docPr>
                  <wp:cNvGraphicFramePr/>
                  <a:graphic xmlns:a="http://schemas.openxmlformats.org/drawingml/2006/main">
                    <a:graphicData uri="http://schemas.openxmlformats.org/drawingml/2006/picture">
                      <pic:pic xmlns:pic="http://schemas.openxmlformats.org/drawingml/2006/picture">
                        <pic:nvPicPr>
                          <pic:cNvPr id="2933" name="1778 Imagen" hidden="1">
                            <a:extLst>
                              <a:ext uri="{FF2B5EF4-FFF2-40B4-BE49-F238E27FC236}">
                                <a16:creationId xmlns:a16="http://schemas.microsoft.com/office/drawing/2014/main" id="{00000000-0008-0000-0200-00007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A08738" wp14:editId="6BC95DAB">
                  <wp:simplePos x="0" y="0"/>
                  <wp:positionH relativeFrom="column">
                    <wp:posOffset>0</wp:posOffset>
                  </wp:positionH>
                  <wp:positionV relativeFrom="paragraph">
                    <wp:posOffset>9525</wp:posOffset>
                  </wp:positionV>
                  <wp:extent cx="9525" cy="123825"/>
                  <wp:effectExtent l="0" t="0" r="28575" b="9525"/>
                  <wp:wrapNone/>
                  <wp:docPr id="2934" name="Imagen 331" hidden="1">
                    <a:extLst xmlns:a="http://schemas.openxmlformats.org/drawingml/2006/main">
                      <a:ext uri="{FF2B5EF4-FFF2-40B4-BE49-F238E27FC236}">
                        <a16:creationId xmlns:a16="http://schemas.microsoft.com/office/drawing/2014/main" id="{00000000-0008-0000-0200-0000760B0000}"/>
                      </a:ext>
                    </a:extLst>
                  </wp:docPr>
                  <wp:cNvGraphicFramePr/>
                  <a:graphic xmlns:a="http://schemas.openxmlformats.org/drawingml/2006/main">
                    <a:graphicData uri="http://schemas.openxmlformats.org/drawingml/2006/picture">
                      <pic:pic xmlns:pic="http://schemas.openxmlformats.org/drawingml/2006/picture">
                        <pic:nvPicPr>
                          <pic:cNvPr id="2934" name="1779 Imagen" hidden="1">
                            <a:extLst>
                              <a:ext uri="{FF2B5EF4-FFF2-40B4-BE49-F238E27FC236}">
                                <a16:creationId xmlns:a16="http://schemas.microsoft.com/office/drawing/2014/main" id="{00000000-0008-0000-0200-00007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706308" wp14:editId="53A4A087">
                  <wp:simplePos x="0" y="0"/>
                  <wp:positionH relativeFrom="column">
                    <wp:posOffset>0</wp:posOffset>
                  </wp:positionH>
                  <wp:positionV relativeFrom="paragraph">
                    <wp:posOffset>9525</wp:posOffset>
                  </wp:positionV>
                  <wp:extent cx="9525" cy="123825"/>
                  <wp:effectExtent l="0" t="0" r="28575" b="9525"/>
                  <wp:wrapNone/>
                  <wp:docPr id="2935" name="Imagen 330" hidden="1">
                    <a:extLst xmlns:a="http://schemas.openxmlformats.org/drawingml/2006/main">
                      <a:ext uri="{FF2B5EF4-FFF2-40B4-BE49-F238E27FC236}">
                        <a16:creationId xmlns:a16="http://schemas.microsoft.com/office/drawing/2014/main" id="{00000000-0008-0000-0200-0000770B0000}"/>
                      </a:ext>
                    </a:extLst>
                  </wp:docPr>
                  <wp:cNvGraphicFramePr/>
                  <a:graphic xmlns:a="http://schemas.openxmlformats.org/drawingml/2006/main">
                    <a:graphicData uri="http://schemas.openxmlformats.org/drawingml/2006/picture">
                      <pic:pic xmlns:pic="http://schemas.openxmlformats.org/drawingml/2006/picture">
                        <pic:nvPicPr>
                          <pic:cNvPr id="2935" name="1780 Imagen" hidden="1">
                            <a:extLst>
                              <a:ext uri="{FF2B5EF4-FFF2-40B4-BE49-F238E27FC236}">
                                <a16:creationId xmlns:a16="http://schemas.microsoft.com/office/drawing/2014/main" id="{00000000-0008-0000-0200-00007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941521" wp14:editId="62E5B3D9">
                  <wp:simplePos x="0" y="0"/>
                  <wp:positionH relativeFrom="column">
                    <wp:posOffset>0</wp:posOffset>
                  </wp:positionH>
                  <wp:positionV relativeFrom="paragraph">
                    <wp:posOffset>9525</wp:posOffset>
                  </wp:positionV>
                  <wp:extent cx="9525" cy="123825"/>
                  <wp:effectExtent l="0" t="0" r="28575" b="9525"/>
                  <wp:wrapNone/>
                  <wp:docPr id="2936" name="Imagen 329" hidden="1">
                    <a:extLst xmlns:a="http://schemas.openxmlformats.org/drawingml/2006/main">
                      <a:ext uri="{FF2B5EF4-FFF2-40B4-BE49-F238E27FC236}">
                        <a16:creationId xmlns:a16="http://schemas.microsoft.com/office/drawing/2014/main" id="{00000000-0008-0000-0200-0000780B0000}"/>
                      </a:ext>
                    </a:extLst>
                  </wp:docPr>
                  <wp:cNvGraphicFramePr/>
                  <a:graphic xmlns:a="http://schemas.openxmlformats.org/drawingml/2006/main">
                    <a:graphicData uri="http://schemas.openxmlformats.org/drawingml/2006/picture">
                      <pic:pic xmlns:pic="http://schemas.openxmlformats.org/drawingml/2006/picture">
                        <pic:nvPicPr>
                          <pic:cNvPr id="2936" name="1781 Imagen" hidden="1">
                            <a:extLst>
                              <a:ext uri="{FF2B5EF4-FFF2-40B4-BE49-F238E27FC236}">
                                <a16:creationId xmlns:a16="http://schemas.microsoft.com/office/drawing/2014/main" id="{00000000-0008-0000-0200-00007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FB6A0F" wp14:editId="0E31545D">
                  <wp:simplePos x="0" y="0"/>
                  <wp:positionH relativeFrom="column">
                    <wp:posOffset>0</wp:posOffset>
                  </wp:positionH>
                  <wp:positionV relativeFrom="paragraph">
                    <wp:posOffset>9525</wp:posOffset>
                  </wp:positionV>
                  <wp:extent cx="9525" cy="123825"/>
                  <wp:effectExtent l="0" t="0" r="28575" b="9525"/>
                  <wp:wrapNone/>
                  <wp:docPr id="2937" name="Imagen 328" hidden="1">
                    <a:extLst xmlns:a="http://schemas.openxmlformats.org/drawingml/2006/main">
                      <a:ext uri="{FF2B5EF4-FFF2-40B4-BE49-F238E27FC236}">
                        <a16:creationId xmlns:a16="http://schemas.microsoft.com/office/drawing/2014/main" id="{00000000-0008-0000-0200-0000790B0000}"/>
                      </a:ext>
                    </a:extLst>
                  </wp:docPr>
                  <wp:cNvGraphicFramePr/>
                  <a:graphic xmlns:a="http://schemas.openxmlformats.org/drawingml/2006/main">
                    <a:graphicData uri="http://schemas.openxmlformats.org/drawingml/2006/picture">
                      <pic:pic xmlns:pic="http://schemas.openxmlformats.org/drawingml/2006/picture">
                        <pic:nvPicPr>
                          <pic:cNvPr id="2937" name="1782 Imagen" hidden="1">
                            <a:extLst>
                              <a:ext uri="{FF2B5EF4-FFF2-40B4-BE49-F238E27FC236}">
                                <a16:creationId xmlns:a16="http://schemas.microsoft.com/office/drawing/2014/main" id="{00000000-0008-0000-0200-00007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207779" wp14:editId="29430A27">
                  <wp:simplePos x="0" y="0"/>
                  <wp:positionH relativeFrom="column">
                    <wp:posOffset>0</wp:posOffset>
                  </wp:positionH>
                  <wp:positionV relativeFrom="paragraph">
                    <wp:posOffset>9525</wp:posOffset>
                  </wp:positionV>
                  <wp:extent cx="9525" cy="123825"/>
                  <wp:effectExtent l="0" t="0" r="28575" b="9525"/>
                  <wp:wrapNone/>
                  <wp:docPr id="2938" name="Imagen 327" hidden="1">
                    <a:extLst xmlns:a="http://schemas.openxmlformats.org/drawingml/2006/main">
                      <a:ext uri="{FF2B5EF4-FFF2-40B4-BE49-F238E27FC236}">
                        <a16:creationId xmlns:a16="http://schemas.microsoft.com/office/drawing/2014/main" id="{00000000-0008-0000-0200-00007A0B0000}"/>
                      </a:ext>
                    </a:extLst>
                  </wp:docPr>
                  <wp:cNvGraphicFramePr/>
                  <a:graphic xmlns:a="http://schemas.openxmlformats.org/drawingml/2006/main">
                    <a:graphicData uri="http://schemas.openxmlformats.org/drawingml/2006/picture">
                      <pic:pic xmlns:pic="http://schemas.openxmlformats.org/drawingml/2006/picture">
                        <pic:nvPicPr>
                          <pic:cNvPr id="2938" name="1783 Imagen" hidden="1">
                            <a:extLst>
                              <a:ext uri="{FF2B5EF4-FFF2-40B4-BE49-F238E27FC236}">
                                <a16:creationId xmlns:a16="http://schemas.microsoft.com/office/drawing/2014/main" id="{00000000-0008-0000-0200-00007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94355F" wp14:editId="6A6EBA99">
                  <wp:simplePos x="0" y="0"/>
                  <wp:positionH relativeFrom="column">
                    <wp:posOffset>0</wp:posOffset>
                  </wp:positionH>
                  <wp:positionV relativeFrom="paragraph">
                    <wp:posOffset>9525</wp:posOffset>
                  </wp:positionV>
                  <wp:extent cx="9525" cy="123825"/>
                  <wp:effectExtent l="0" t="0" r="28575" b="9525"/>
                  <wp:wrapNone/>
                  <wp:docPr id="2939" name="Imagen 326" hidden="1">
                    <a:extLst xmlns:a="http://schemas.openxmlformats.org/drawingml/2006/main">
                      <a:ext uri="{FF2B5EF4-FFF2-40B4-BE49-F238E27FC236}">
                        <a16:creationId xmlns:a16="http://schemas.microsoft.com/office/drawing/2014/main" id="{00000000-0008-0000-0200-00007B0B0000}"/>
                      </a:ext>
                    </a:extLst>
                  </wp:docPr>
                  <wp:cNvGraphicFramePr/>
                  <a:graphic xmlns:a="http://schemas.openxmlformats.org/drawingml/2006/main">
                    <a:graphicData uri="http://schemas.openxmlformats.org/drawingml/2006/picture">
                      <pic:pic xmlns:pic="http://schemas.openxmlformats.org/drawingml/2006/picture">
                        <pic:nvPicPr>
                          <pic:cNvPr id="2939" name="1784 Imagen" hidden="1">
                            <a:extLst>
                              <a:ext uri="{FF2B5EF4-FFF2-40B4-BE49-F238E27FC236}">
                                <a16:creationId xmlns:a16="http://schemas.microsoft.com/office/drawing/2014/main" id="{00000000-0008-0000-0200-00007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0643D" wp14:editId="18381DD8">
                  <wp:simplePos x="0" y="0"/>
                  <wp:positionH relativeFrom="column">
                    <wp:posOffset>0</wp:posOffset>
                  </wp:positionH>
                  <wp:positionV relativeFrom="paragraph">
                    <wp:posOffset>9525</wp:posOffset>
                  </wp:positionV>
                  <wp:extent cx="9525" cy="123825"/>
                  <wp:effectExtent l="0" t="0" r="28575" b="9525"/>
                  <wp:wrapNone/>
                  <wp:docPr id="2940" name="Imagen 325" hidden="1">
                    <a:extLst xmlns:a="http://schemas.openxmlformats.org/drawingml/2006/main">
                      <a:ext uri="{FF2B5EF4-FFF2-40B4-BE49-F238E27FC236}">
                        <a16:creationId xmlns:a16="http://schemas.microsoft.com/office/drawing/2014/main" id="{00000000-0008-0000-0200-00007C0B0000}"/>
                      </a:ext>
                    </a:extLst>
                  </wp:docPr>
                  <wp:cNvGraphicFramePr/>
                  <a:graphic xmlns:a="http://schemas.openxmlformats.org/drawingml/2006/main">
                    <a:graphicData uri="http://schemas.openxmlformats.org/drawingml/2006/picture">
                      <pic:pic xmlns:pic="http://schemas.openxmlformats.org/drawingml/2006/picture">
                        <pic:nvPicPr>
                          <pic:cNvPr id="2940" name="1785 Imagen" hidden="1">
                            <a:extLst>
                              <a:ext uri="{FF2B5EF4-FFF2-40B4-BE49-F238E27FC236}">
                                <a16:creationId xmlns:a16="http://schemas.microsoft.com/office/drawing/2014/main" id="{00000000-0008-0000-0200-00007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A2531F" wp14:editId="694B3D4F">
                  <wp:simplePos x="0" y="0"/>
                  <wp:positionH relativeFrom="column">
                    <wp:posOffset>0</wp:posOffset>
                  </wp:positionH>
                  <wp:positionV relativeFrom="paragraph">
                    <wp:posOffset>9525</wp:posOffset>
                  </wp:positionV>
                  <wp:extent cx="9525" cy="123825"/>
                  <wp:effectExtent l="0" t="0" r="28575" b="9525"/>
                  <wp:wrapNone/>
                  <wp:docPr id="2941" name="Imagen 324" hidden="1">
                    <a:extLst xmlns:a="http://schemas.openxmlformats.org/drawingml/2006/main">
                      <a:ext uri="{FF2B5EF4-FFF2-40B4-BE49-F238E27FC236}">
                        <a16:creationId xmlns:a16="http://schemas.microsoft.com/office/drawing/2014/main" id="{00000000-0008-0000-0200-00007D0B0000}"/>
                      </a:ext>
                    </a:extLst>
                  </wp:docPr>
                  <wp:cNvGraphicFramePr/>
                  <a:graphic xmlns:a="http://schemas.openxmlformats.org/drawingml/2006/main">
                    <a:graphicData uri="http://schemas.openxmlformats.org/drawingml/2006/picture">
                      <pic:pic xmlns:pic="http://schemas.openxmlformats.org/drawingml/2006/picture">
                        <pic:nvPicPr>
                          <pic:cNvPr id="2941" name="1786 Imagen" hidden="1">
                            <a:extLst>
                              <a:ext uri="{FF2B5EF4-FFF2-40B4-BE49-F238E27FC236}">
                                <a16:creationId xmlns:a16="http://schemas.microsoft.com/office/drawing/2014/main" id="{00000000-0008-0000-0200-00007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5BB9BC" wp14:editId="134BC872">
                  <wp:simplePos x="0" y="0"/>
                  <wp:positionH relativeFrom="column">
                    <wp:posOffset>0</wp:posOffset>
                  </wp:positionH>
                  <wp:positionV relativeFrom="paragraph">
                    <wp:posOffset>9525</wp:posOffset>
                  </wp:positionV>
                  <wp:extent cx="9525" cy="123825"/>
                  <wp:effectExtent l="0" t="0" r="28575" b="9525"/>
                  <wp:wrapNone/>
                  <wp:docPr id="2942" name="Imagen 323" hidden="1">
                    <a:extLst xmlns:a="http://schemas.openxmlformats.org/drawingml/2006/main">
                      <a:ext uri="{FF2B5EF4-FFF2-40B4-BE49-F238E27FC236}">
                        <a16:creationId xmlns:a16="http://schemas.microsoft.com/office/drawing/2014/main" id="{00000000-0008-0000-0200-00007E0B0000}"/>
                      </a:ext>
                    </a:extLst>
                  </wp:docPr>
                  <wp:cNvGraphicFramePr/>
                  <a:graphic xmlns:a="http://schemas.openxmlformats.org/drawingml/2006/main">
                    <a:graphicData uri="http://schemas.openxmlformats.org/drawingml/2006/picture">
                      <pic:pic xmlns:pic="http://schemas.openxmlformats.org/drawingml/2006/picture">
                        <pic:nvPicPr>
                          <pic:cNvPr id="2942" name="1853 Imagen" hidden="1">
                            <a:extLst>
                              <a:ext uri="{FF2B5EF4-FFF2-40B4-BE49-F238E27FC236}">
                                <a16:creationId xmlns:a16="http://schemas.microsoft.com/office/drawing/2014/main" id="{00000000-0008-0000-0200-00007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F1234F" wp14:editId="07F0F9AE">
                  <wp:simplePos x="0" y="0"/>
                  <wp:positionH relativeFrom="column">
                    <wp:posOffset>0</wp:posOffset>
                  </wp:positionH>
                  <wp:positionV relativeFrom="paragraph">
                    <wp:posOffset>9525</wp:posOffset>
                  </wp:positionV>
                  <wp:extent cx="9525" cy="123825"/>
                  <wp:effectExtent l="0" t="0" r="28575" b="9525"/>
                  <wp:wrapNone/>
                  <wp:docPr id="2943" name="Imagen 322" hidden="1">
                    <a:extLst xmlns:a="http://schemas.openxmlformats.org/drawingml/2006/main">
                      <a:ext uri="{FF2B5EF4-FFF2-40B4-BE49-F238E27FC236}">
                        <a16:creationId xmlns:a16="http://schemas.microsoft.com/office/drawing/2014/main" id="{00000000-0008-0000-0200-00007F0B0000}"/>
                      </a:ext>
                    </a:extLst>
                  </wp:docPr>
                  <wp:cNvGraphicFramePr/>
                  <a:graphic xmlns:a="http://schemas.openxmlformats.org/drawingml/2006/main">
                    <a:graphicData uri="http://schemas.openxmlformats.org/drawingml/2006/picture">
                      <pic:pic xmlns:pic="http://schemas.openxmlformats.org/drawingml/2006/picture">
                        <pic:nvPicPr>
                          <pic:cNvPr id="2943" name="1864 Imagen" hidden="1">
                            <a:extLst>
                              <a:ext uri="{FF2B5EF4-FFF2-40B4-BE49-F238E27FC236}">
                                <a16:creationId xmlns:a16="http://schemas.microsoft.com/office/drawing/2014/main" id="{00000000-0008-0000-0200-00007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E46883" wp14:editId="6C5C7884">
                  <wp:simplePos x="0" y="0"/>
                  <wp:positionH relativeFrom="column">
                    <wp:posOffset>0</wp:posOffset>
                  </wp:positionH>
                  <wp:positionV relativeFrom="paragraph">
                    <wp:posOffset>9525</wp:posOffset>
                  </wp:positionV>
                  <wp:extent cx="9525" cy="123825"/>
                  <wp:effectExtent l="0" t="0" r="28575" b="9525"/>
                  <wp:wrapNone/>
                  <wp:docPr id="2944" name="Imagen 321" hidden="1">
                    <a:extLst xmlns:a="http://schemas.openxmlformats.org/drawingml/2006/main">
                      <a:ext uri="{FF2B5EF4-FFF2-40B4-BE49-F238E27FC236}">
                        <a16:creationId xmlns:a16="http://schemas.microsoft.com/office/drawing/2014/main" id="{00000000-0008-0000-0200-0000800B0000}"/>
                      </a:ext>
                    </a:extLst>
                  </wp:docPr>
                  <wp:cNvGraphicFramePr/>
                  <a:graphic xmlns:a="http://schemas.openxmlformats.org/drawingml/2006/main">
                    <a:graphicData uri="http://schemas.openxmlformats.org/drawingml/2006/picture">
                      <pic:pic xmlns:pic="http://schemas.openxmlformats.org/drawingml/2006/picture">
                        <pic:nvPicPr>
                          <pic:cNvPr id="2944" name="1865 Imagen" hidden="1">
                            <a:extLst>
                              <a:ext uri="{FF2B5EF4-FFF2-40B4-BE49-F238E27FC236}">
                                <a16:creationId xmlns:a16="http://schemas.microsoft.com/office/drawing/2014/main" id="{00000000-0008-0000-0200-00008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08A491F" wp14:editId="34A9BB3C">
                  <wp:simplePos x="0" y="0"/>
                  <wp:positionH relativeFrom="column">
                    <wp:posOffset>0</wp:posOffset>
                  </wp:positionH>
                  <wp:positionV relativeFrom="paragraph">
                    <wp:posOffset>9525</wp:posOffset>
                  </wp:positionV>
                  <wp:extent cx="9525" cy="123825"/>
                  <wp:effectExtent l="0" t="0" r="28575" b="9525"/>
                  <wp:wrapNone/>
                  <wp:docPr id="2945" name="Imagen 320" hidden="1">
                    <a:extLst xmlns:a="http://schemas.openxmlformats.org/drawingml/2006/main">
                      <a:ext uri="{FF2B5EF4-FFF2-40B4-BE49-F238E27FC236}">
                        <a16:creationId xmlns:a16="http://schemas.microsoft.com/office/drawing/2014/main" id="{00000000-0008-0000-0200-0000810B0000}"/>
                      </a:ext>
                    </a:extLst>
                  </wp:docPr>
                  <wp:cNvGraphicFramePr/>
                  <a:graphic xmlns:a="http://schemas.openxmlformats.org/drawingml/2006/main">
                    <a:graphicData uri="http://schemas.openxmlformats.org/drawingml/2006/picture">
                      <pic:pic xmlns:pic="http://schemas.openxmlformats.org/drawingml/2006/picture">
                        <pic:nvPicPr>
                          <pic:cNvPr id="2945" name="1866 Imagen" hidden="1">
                            <a:extLst>
                              <a:ext uri="{FF2B5EF4-FFF2-40B4-BE49-F238E27FC236}">
                                <a16:creationId xmlns:a16="http://schemas.microsoft.com/office/drawing/2014/main" id="{00000000-0008-0000-0200-00008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241ACF" wp14:editId="49196B69">
                  <wp:simplePos x="0" y="0"/>
                  <wp:positionH relativeFrom="column">
                    <wp:posOffset>0</wp:posOffset>
                  </wp:positionH>
                  <wp:positionV relativeFrom="paragraph">
                    <wp:posOffset>9525</wp:posOffset>
                  </wp:positionV>
                  <wp:extent cx="9525" cy="123825"/>
                  <wp:effectExtent l="0" t="0" r="28575" b="9525"/>
                  <wp:wrapNone/>
                  <wp:docPr id="2946" name="Imagen 319" hidden="1">
                    <a:extLst xmlns:a="http://schemas.openxmlformats.org/drawingml/2006/main">
                      <a:ext uri="{FF2B5EF4-FFF2-40B4-BE49-F238E27FC236}">
                        <a16:creationId xmlns:a16="http://schemas.microsoft.com/office/drawing/2014/main" id="{00000000-0008-0000-0200-0000820B0000}"/>
                      </a:ext>
                    </a:extLst>
                  </wp:docPr>
                  <wp:cNvGraphicFramePr/>
                  <a:graphic xmlns:a="http://schemas.openxmlformats.org/drawingml/2006/main">
                    <a:graphicData uri="http://schemas.openxmlformats.org/drawingml/2006/picture">
                      <pic:pic xmlns:pic="http://schemas.openxmlformats.org/drawingml/2006/picture">
                        <pic:nvPicPr>
                          <pic:cNvPr id="2946" name="1867 Imagen" hidden="1">
                            <a:extLst>
                              <a:ext uri="{FF2B5EF4-FFF2-40B4-BE49-F238E27FC236}">
                                <a16:creationId xmlns:a16="http://schemas.microsoft.com/office/drawing/2014/main" id="{00000000-0008-0000-0200-00008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8252414" wp14:editId="7AF3932D">
                  <wp:simplePos x="0" y="0"/>
                  <wp:positionH relativeFrom="column">
                    <wp:posOffset>0</wp:posOffset>
                  </wp:positionH>
                  <wp:positionV relativeFrom="paragraph">
                    <wp:posOffset>9525</wp:posOffset>
                  </wp:positionV>
                  <wp:extent cx="9525" cy="123825"/>
                  <wp:effectExtent l="0" t="0" r="28575" b="9525"/>
                  <wp:wrapNone/>
                  <wp:docPr id="2947" name="Imagen 318" hidden="1">
                    <a:extLst xmlns:a="http://schemas.openxmlformats.org/drawingml/2006/main">
                      <a:ext uri="{FF2B5EF4-FFF2-40B4-BE49-F238E27FC236}">
                        <a16:creationId xmlns:a16="http://schemas.microsoft.com/office/drawing/2014/main" id="{00000000-0008-0000-0200-0000830B0000}"/>
                      </a:ext>
                    </a:extLst>
                  </wp:docPr>
                  <wp:cNvGraphicFramePr/>
                  <a:graphic xmlns:a="http://schemas.openxmlformats.org/drawingml/2006/main">
                    <a:graphicData uri="http://schemas.openxmlformats.org/drawingml/2006/picture">
                      <pic:pic xmlns:pic="http://schemas.openxmlformats.org/drawingml/2006/picture">
                        <pic:nvPicPr>
                          <pic:cNvPr id="2947" name="1868 Imagen" hidden="1">
                            <a:extLst>
                              <a:ext uri="{FF2B5EF4-FFF2-40B4-BE49-F238E27FC236}">
                                <a16:creationId xmlns:a16="http://schemas.microsoft.com/office/drawing/2014/main" id="{00000000-0008-0000-0200-00008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E60BE6" wp14:editId="66C3F90A">
                  <wp:simplePos x="0" y="0"/>
                  <wp:positionH relativeFrom="column">
                    <wp:posOffset>0</wp:posOffset>
                  </wp:positionH>
                  <wp:positionV relativeFrom="paragraph">
                    <wp:posOffset>9525</wp:posOffset>
                  </wp:positionV>
                  <wp:extent cx="9525" cy="123825"/>
                  <wp:effectExtent l="0" t="0" r="28575" b="9525"/>
                  <wp:wrapNone/>
                  <wp:docPr id="2948" name="Imagen 317" hidden="1">
                    <a:extLst xmlns:a="http://schemas.openxmlformats.org/drawingml/2006/main">
                      <a:ext uri="{FF2B5EF4-FFF2-40B4-BE49-F238E27FC236}">
                        <a16:creationId xmlns:a16="http://schemas.microsoft.com/office/drawing/2014/main" id="{00000000-0008-0000-0200-0000840B0000}"/>
                      </a:ext>
                    </a:extLst>
                  </wp:docPr>
                  <wp:cNvGraphicFramePr/>
                  <a:graphic xmlns:a="http://schemas.openxmlformats.org/drawingml/2006/main">
                    <a:graphicData uri="http://schemas.openxmlformats.org/drawingml/2006/picture">
                      <pic:pic xmlns:pic="http://schemas.openxmlformats.org/drawingml/2006/picture">
                        <pic:nvPicPr>
                          <pic:cNvPr id="2948" name="1869 Imagen" hidden="1">
                            <a:extLst>
                              <a:ext uri="{FF2B5EF4-FFF2-40B4-BE49-F238E27FC236}">
                                <a16:creationId xmlns:a16="http://schemas.microsoft.com/office/drawing/2014/main" id="{00000000-0008-0000-0200-00008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B63617A" wp14:editId="1D0A727E">
                  <wp:simplePos x="0" y="0"/>
                  <wp:positionH relativeFrom="column">
                    <wp:posOffset>0</wp:posOffset>
                  </wp:positionH>
                  <wp:positionV relativeFrom="paragraph">
                    <wp:posOffset>9525</wp:posOffset>
                  </wp:positionV>
                  <wp:extent cx="9525" cy="123825"/>
                  <wp:effectExtent l="0" t="0" r="28575" b="9525"/>
                  <wp:wrapNone/>
                  <wp:docPr id="2949" name="Imagen 316" hidden="1">
                    <a:extLst xmlns:a="http://schemas.openxmlformats.org/drawingml/2006/main">
                      <a:ext uri="{FF2B5EF4-FFF2-40B4-BE49-F238E27FC236}">
                        <a16:creationId xmlns:a16="http://schemas.microsoft.com/office/drawing/2014/main" id="{00000000-0008-0000-0200-0000850B0000}"/>
                      </a:ext>
                    </a:extLst>
                  </wp:docPr>
                  <wp:cNvGraphicFramePr/>
                  <a:graphic xmlns:a="http://schemas.openxmlformats.org/drawingml/2006/main">
                    <a:graphicData uri="http://schemas.openxmlformats.org/drawingml/2006/picture">
                      <pic:pic xmlns:pic="http://schemas.openxmlformats.org/drawingml/2006/picture">
                        <pic:nvPicPr>
                          <pic:cNvPr id="2949" name="1870 Imagen" hidden="1">
                            <a:extLst>
                              <a:ext uri="{FF2B5EF4-FFF2-40B4-BE49-F238E27FC236}">
                                <a16:creationId xmlns:a16="http://schemas.microsoft.com/office/drawing/2014/main" id="{00000000-0008-0000-0200-00008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9F66E0" wp14:editId="365EDC76">
                  <wp:simplePos x="0" y="0"/>
                  <wp:positionH relativeFrom="column">
                    <wp:posOffset>0</wp:posOffset>
                  </wp:positionH>
                  <wp:positionV relativeFrom="paragraph">
                    <wp:posOffset>9525</wp:posOffset>
                  </wp:positionV>
                  <wp:extent cx="9525" cy="123825"/>
                  <wp:effectExtent l="0" t="0" r="28575" b="9525"/>
                  <wp:wrapNone/>
                  <wp:docPr id="2950" name="Imagen 315" hidden="1">
                    <a:extLst xmlns:a="http://schemas.openxmlformats.org/drawingml/2006/main">
                      <a:ext uri="{FF2B5EF4-FFF2-40B4-BE49-F238E27FC236}">
                        <a16:creationId xmlns:a16="http://schemas.microsoft.com/office/drawing/2014/main" id="{00000000-0008-0000-0200-0000860B0000}"/>
                      </a:ext>
                    </a:extLst>
                  </wp:docPr>
                  <wp:cNvGraphicFramePr/>
                  <a:graphic xmlns:a="http://schemas.openxmlformats.org/drawingml/2006/main">
                    <a:graphicData uri="http://schemas.openxmlformats.org/drawingml/2006/picture">
                      <pic:pic xmlns:pic="http://schemas.openxmlformats.org/drawingml/2006/picture">
                        <pic:nvPicPr>
                          <pic:cNvPr id="2950" name="1871 Imagen" hidden="1">
                            <a:extLst>
                              <a:ext uri="{FF2B5EF4-FFF2-40B4-BE49-F238E27FC236}">
                                <a16:creationId xmlns:a16="http://schemas.microsoft.com/office/drawing/2014/main" id="{00000000-0008-0000-0200-00008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3A8C66" wp14:editId="06DF901E">
                  <wp:simplePos x="0" y="0"/>
                  <wp:positionH relativeFrom="column">
                    <wp:posOffset>0</wp:posOffset>
                  </wp:positionH>
                  <wp:positionV relativeFrom="paragraph">
                    <wp:posOffset>9525</wp:posOffset>
                  </wp:positionV>
                  <wp:extent cx="9525" cy="123825"/>
                  <wp:effectExtent l="0" t="0" r="28575" b="9525"/>
                  <wp:wrapNone/>
                  <wp:docPr id="2951" name="Imagen 314" hidden="1">
                    <a:extLst xmlns:a="http://schemas.openxmlformats.org/drawingml/2006/main">
                      <a:ext uri="{FF2B5EF4-FFF2-40B4-BE49-F238E27FC236}">
                        <a16:creationId xmlns:a16="http://schemas.microsoft.com/office/drawing/2014/main" id="{00000000-0008-0000-0200-0000870B0000}"/>
                      </a:ext>
                    </a:extLst>
                  </wp:docPr>
                  <wp:cNvGraphicFramePr/>
                  <a:graphic xmlns:a="http://schemas.openxmlformats.org/drawingml/2006/main">
                    <a:graphicData uri="http://schemas.openxmlformats.org/drawingml/2006/picture">
                      <pic:pic xmlns:pic="http://schemas.openxmlformats.org/drawingml/2006/picture">
                        <pic:nvPicPr>
                          <pic:cNvPr id="2951" name="1872 Imagen" hidden="1">
                            <a:extLst>
                              <a:ext uri="{FF2B5EF4-FFF2-40B4-BE49-F238E27FC236}">
                                <a16:creationId xmlns:a16="http://schemas.microsoft.com/office/drawing/2014/main" id="{00000000-0008-0000-0200-00008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28E38B" wp14:editId="7D3FA1B0">
                  <wp:simplePos x="0" y="0"/>
                  <wp:positionH relativeFrom="column">
                    <wp:posOffset>0</wp:posOffset>
                  </wp:positionH>
                  <wp:positionV relativeFrom="paragraph">
                    <wp:posOffset>9525</wp:posOffset>
                  </wp:positionV>
                  <wp:extent cx="9525" cy="123825"/>
                  <wp:effectExtent l="0" t="0" r="28575" b="9525"/>
                  <wp:wrapNone/>
                  <wp:docPr id="2952" name="Imagen 313" hidden="1">
                    <a:extLst xmlns:a="http://schemas.openxmlformats.org/drawingml/2006/main">
                      <a:ext uri="{FF2B5EF4-FFF2-40B4-BE49-F238E27FC236}">
                        <a16:creationId xmlns:a16="http://schemas.microsoft.com/office/drawing/2014/main" id="{00000000-0008-0000-0200-0000880B0000}"/>
                      </a:ext>
                    </a:extLst>
                  </wp:docPr>
                  <wp:cNvGraphicFramePr/>
                  <a:graphic xmlns:a="http://schemas.openxmlformats.org/drawingml/2006/main">
                    <a:graphicData uri="http://schemas.openxmlformats.org/drawingml/2006/picture">
                      <pic:pic xmlns:pic="http://schemas.openxmlformats.org/drawingml/2006/picture">
                        <pic:nvPicPr>
                          <pic:cNvPr id="2952" name="1873 Imagen" hidden="1">
                            <a:extLst>
                              <a:ext uri="{FF2B5EF4-FFF2-40B4-BE49-F238E27FC236}">
                                <a16:creationId xmlns:a16="http://schemas.microsoft.com/office/drawing/2014/main" id="{00000000-0008-0000-0200-00008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AE3811" wp14:editId="03A157E4">
                  <wp:simplePos x="0" y="0"/>
                  <wp:positionH relativeFrom="column">
                    <wp:posOffset>0</wp:posOffset>
                  </wp:positionH>
                  <wp:positionV relativeFrom="paragraph">
                    <wp:posOffset>9525</wp:posOffset>
                  </wp:positionV>
                  <wp:extent cx="9525" cy="123825"/>
                  <wp:effectExtent l="0" t="0" r="28575" b="9525"/>
                  <wp:wrapNone/>
                  <wp:docPr id="2953" name="Imagen 312" hidden="1">
                    <a:extLst xmlns:a="http://schemas.openxmlformats.org/drawingml/2006/main">
                      <a:ext uri="{FF2B5EF4-FFF2-40B4-BE49-F238E27FC236}">
                        <a16:creationId xmlns:a16="http://schemas.microsoft.com/office/drawing/2014/main" id="{00000000-0008-0000-0200-0000890B0000}"/>
                      </a:ext>
                    </a:extLst>
                  </wp:docPr>
                  <wp:cNvGraphicFramePr/>
                  <a:graphic xmlns:a="http://schemas.openxmlformats.org/drawingml/2006/main">
                    <a:graphicData uri="http://schemas.openxmlformats.org/drawingml/2006/picture">
                      <pic:pic xmlns:pic="http://schemas.openxmlformats.org/drawingml/2006/picture">
                        <pic:nvPicPr>
                          <pic:cNvPr id="2953" name="1874 Imagen" hidden="1">
                            <a:extLst>
                              <a:ext uri="{FF2B5EF4-FFF2-40B4-BE49-F238E27FC236}">
                                <a16:creationId xmlns:a16="http://schemas.microsoft.com/office/drawing/2014/main" id="{00000000-0008-0000-0200-00008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A9C5A9" wp14:editId="6CA1CDB0">
                  <wp:simplePos x="0" y="0"/>
                  <wp:positionH relativeFrom="column">
                    <wp:posOffset>0</wp:posOffset>
                  </wp:positionH>
                  <wp:positionV relativeFrom="paragraph">
                    <wp:posOffset>9525</wp:posOffset>
                  </wp:positionV>
                  <wp:extent cx="9525" cy="123825"/>
                  <wp:effectExtent l="0" t="0" r="28575" b="9525"/>
                  <wp:wrapNone/>
                  <wp:docPr id="2954" name="Imagen 311" hidden="1">
                    <a:extLst xmlns:a="http://schemas.openxmlformats.org/drawingml/2006/main">
                      <a:ext uri="{FF2B5EF4-FFF2-40B4-BE49-F238E27FC236}">
                        <a16:creationId xmlns:a16="http://schemas.microsoft.com/office/drawing/2014/main" id="{00000000-0008-0000-0200-00008A0B0000}"/>
                      </a:ext>
                    </a:extLst>
                  </wp:docPr>
                  <wp:cNvGraphicFramePr/>
                  <a:graphic xmlns:a="http://schemas.openxmlformats.org/drawingml/2006/main">
                    <a:graphicData uri="http://schemas.openxmlformats.org/drawingml/2006/picture">
                      <pic:pic xmlns:pic="http://schemas.openxmlformats.org/drawingml/2006/picture">
                        <pic:nvPicPr>
                          <pic:cNvPr id="2954" name="1875 Imagen" hidden="1">
                            <a:extLst>
                              <a:ext uri="{FF2B5EF4-FFF2-40B4-BE49-F238E27FC236}">
                                <a16:creationId xmlns:a16="http://schemas.microsoft.com/office/drawing/2014/main" id="{00000000-0008-0000-0200-00008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10A3EF" wp14:editId="57378B51">
                  <wp:simplePos x="0" y="0"/>
                  <wp:positionH relativeFrom="column">
                    <wp:posOffset>0</wp:posOffset>
                  </wp:positionH>
                  <wp:positionV relativeFrom="paragraph">
                    <wp:posOffset>9525</wp:posOffset>
                  </wp:positionV>
                  <wp:extent cx="9525" cy="123825"/>
                  <wp:effectExtent l="0" t="0" r="28575" b="9525"/>
                  <wp:wrapNone/>
                  <wp:docPr id="2955" name="Imagen 310" hidden="1">
                    <a:extLst xmlns:a="http://schemas.openxmlformats.org/drawingml/2006/main">
                      <a:ext uri="{FF2B5EF4-FFF2-40B4-BE49-F238E27FC236}">
                        <a16:creationId xmlns:a16="http://schemas.microsoft.com/office/drawing/2014/main" id="{00000000-0008-0000-0200-00008B0B0000}"/>
                      </a:ext>
                    </a:extLst>
                  </wp:docPr>
                  <wp:cNvGraphicFramePr/>
                  <a:graphic xmlns:a="http://schemas.openxmlformats.org/drawingml/2006/main">
                    <a:graphicData uri="http://schemas.openxmlformats.org/drawingml/2006/picture">
                      <pic:pic xmlns:pic="http://schemas.openxmlformats.org/drawingml/2006/picture">
                        <pic:nvPicPr>
                          <pic:cNvPr id="2955" name="1876 Imagen" hidden="1">
                            <a:extLst>
                              <a:ext uri="{FF2B5EF4-FFF2-40B4-BE49-F238E27FC236}">
                                <a16:creationId xmlns:a16="http://schemas.microsoft.com/office/drawing/2014/main" id="{00000000-0008-0000-0200-00008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6DE2DE" wp14:editId="09D70E94">
                  <wp:simplePos x="0" y="0"/>
                  <wp:positionH relativeFrom="column">
                    <wp:posOffset>0</wp:posOffset>
                  </wp:positionH>
                  <wp:positionV relativeFrom="paragraph">
                    <wp:posOffset>9525</wp:posOffset>
                  </wp:positionV>
                  <wp:extent cx="9525" cy="123825"/>
                  <wp:effectExtent l="0" t="0" r="28575" b="9525"/>
                  <wp:wrapNone/>
                  <wp:docPr id="2956" name="Imagen 309" hidden="1">
                    <a:extLst xmlns:a="http://schemas.openxmlformats.org/drawingml/2006/main">
                      <a:ext uri="{FF2B5EF4-FFF2-40B4-BE49-F238E27FC236}">
                        <a16:creationId xmlns:a16="http://schemas.microsoft.com/office/drawing/2014/main" id="{00000000-0008-0000-0200-00008C0B0000}"/>
                      </a:ext>
                    </a:extLst>
                  </wp:docPr>
                  <wp:cNvGraphicFramePr/>
                  <a:graphic xmlns:a="http://schemas.openxmlformats.org/drawingml/2006/main">
                    <a:graphicData uri="http://schemas.openxmlformats.org/drawingml/2006/picture">
                      <pic:pic xmlns:pic="http://schemas.openxmlformats.org/drawingml/2006/picture">
                        <pic:nvPicPr>
                          <pic:cNvPr id="2956" name="1877 Imagen" hidden="1">
                            <a:extLst>
                              <a:ext uri="{FF2B5EF4-FFF2-40B4-BE49-F238E27FC236}">
                                <a16:creationId xmlns:a16="http://schemas.microsoft.com/office/drawing/2014/main" id="{00000000-0008-0000-0200-00008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DA51D5E" wp14:editId="475AB018">
                  <wp:simplePos x="0" y="0"/>
                  <wp:positionH relativeFrom="column">
                    <wp:posOffset>0</wp:posOffset>
                  </wp:positionH>
                  <wp:positionV relativeFrom="paragraph">
                    <wp:posOffset>9525</wp:posOffset>
                  </wp:positionV>
                  <wp:extent cx="9525" cy="123825"/>
                  <wp:effectExtent l="0" t="0" r="28575" b="9525"/>
                  <wp:wrapNone/>
                  <wp:docPr id="2957" name="Imagen 308" hidden="1">
                    <a:extLst xmlns:a="http://schemas.openxmlformats.org/drawingml/2006/main">
                      <a:ext uri="{FF2B5EF4-FFF2-40B4-BE49-F238E27FC236}">
                        <a16:creationId xmlns:a16="http://schemas.microsoft.com/office/drawing/2014/main" id="{00000000-0008-0000-0200-00008D0B0000}"/>
                      </a:ext>
                    </a:extLst>
                  </wp:docPr>
                  <wp:cNvGraphicFramePr/>
                  <a:graphic xmlns:a="http://schemas.openxmlformats.org/drawingml/2006/main">
                    <a:graphicData uri="http://schemas.openxmlformats.org/drawingml/2006/picture">
                      <pic:pic xmlns:pic="http://schemas.openxmlformats.org/drawingml/2006/picture">
                        <pic:nvPicPr>
                          <pic:cNvPr id="2957" name="1878 Imagen" hidden="1">
                            <a:extLst>
                              <a:ext uri="{FF2B5EF4-FFF2-40B4-BE49-F238E27FC236}">
                                <a16:creationId xmlns:a16="http://schemas.microsoft.com/office/drawing/2014/main" id="{00000000-0008-0000-0200-00008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6453E5" wp14:editId="611F1C19">
                  <wp:simplePos x="0" y="0"/>
                  <wp:positionH relativeFrom="column">
                    <wp:posOffset>0</wp:posOffset>
                  </wp:positionH>
                  <wp:positionV relativeFrom="paragraph">
                    <wp:posOffset>9525</wp:posOffset>
                  </wp:positionV>
                  <wp:extent cx="9525" cy="123825"/>
                  <wp:effectExtent l="0" t="0" r="28575" b="9525"/>
                  <wp:wrapNone/>
                  <wp:docPr id="2958" name="Imagen 307" hidden="1">
                    <a:extLst xmlns:a="http://schemas.openxmlformats.org/drawingml/2006/main">
                      <a:ext uri="{FF2B5EF4-FFF2-40B4-BE49-F238E27FC236}">
                        <a16:creationId xmlns:a16="http://schemas.microsoft.com/office/drawing/2014/main" id="{00000000-0008-0000-0200-00008E0B0000}"/>
                      </a:ext>
                    </a:extLst>
                  </wp:docPr>
                  <wp:cNvGraphicFramePr/>
                  <a:graphic xmlns:a="http://schemas.openxmlformats.org/drawingml/2006/main">
                    <a:graphicData uri="http://schemas.openxmlformats.org/drawingml/2006/picture">
                      <pic:pic xmlns:pic="http://schemas.openxmlformats.org/drawingml/2006/picture">
                        <pic:nvPicPr>
                          <pic:cNvPr id="2958" name="1879 Imagen" hidden="1">
                            <a:extLst>
                              <a:ext uri="{FF2B5EF4-FFF2-40B4-BE49-F238E27FC236}">
                                <a16:creationId xmlns:a16="http://schemas.microsoft.com/office/drawing/2014/main" id="{00000000-0008-0000-0200-00008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F37399" wp14:editId="5F9DD7DC">
                  <wp:simplePos x="0" y="0"/>
                  <wp:positionH relativeFrom="column">
                    <wp:posOffset>0</wp:posOffset>
                  </wp:positionH>
                  <wp:positionV relativeFrom="paragraph">
                    <wp:posOffset>9525</wp:posOffset>
                  </wp:positionV>
                  <wp:extent cx="9525" cy="123825"/>
                  <wp:effectExtent l="0" t="0" r="28575" b="9525"/>
                  <wp:wrapNone/>
                  <wp:docPr id="2959" name="Imagen 306" hidden="1">
                    <a:extLst xmlns:a="http://schemas.openxmlformats.org/drawingml/2006/main">
                      <a:ext uri="{FF2B5EF4-FFF2-40B4-BE49-F238E27FC236}">
                        <a16:creationId xmlns:a16="http://schemas.microsoft.com/office/drawing/2014/main" id="{00000000-0008-0000-0200-00008F0B0000}"/>
                      </a:ext>
                    </a:extLst>
                  </wp:docPr>
                  <wp:cNvGraphicFramePr/>
                  <a:graphic xmlns:a="http://schemas.openxmlformats.org/drawingml/2006/main">
                    <a:graphicData uri="http://schemas.openxmlformats.org/drawingml/2006/picture">
                      <pic:pic xmlns:pic="http://schemas.openxmlformats.org/drawingml/2006/picture">
                        <pic:nvPicPr>
                          <pic:cNvPr id="2959" name="1880 Imagen" hidden="1">
                            <a:extLst>
                              <a:ext uri="{FF2B5EF4-FFF2-40B4-BE49-F238E27FC236}">
                                <a16:creationId xmlns:a16="http://schemas.microsoft.com/office/drawing/2014/main" id="{00000000-0008-0000-0200-00008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A694A4" wp14:editId="0330FFA6">
                  <wp:simplePos x="0" y="0"/>
                  <wp:positionH relativeFrom="column">
                    <wp:posOffset>0</wp:posOffset>
                  </wp:positionH>
                  <wp:positionV relativeFrom="paragraph">
                    <wp:posOffset>9525</wp:posOffset>
                  </wp:positionV>
                  <wp:extent cx="9525" cy="123825"/>
                  <wp:effectExtent l="0" t="0" r="28575" b="9525"/>
                  <wp:wrapNone/>
                  <wp:docPr id="2960" name="Imagen 305" hidden="1">
                    <a:extLst xmlns:a="http://schemas.openxmlformats.org/drawingml/2006/main">
                      <a:ext uri="{FF2B5EF4-FFF2-40B4-BE49-F238E27FC236}">
                        <a16:creationId xmlns:a16="http://schemas.microsoft.com/office/drawing/2014/main" id="{00000000-0008-0000-0200-0000900B0000}"/>
                      </a:ext>
                    </a:extLst>
                  </wp:docPr>
                  <wp:cNvGraphicFramePr/>
                  <a:graphic xmlns:a="http://schemas.openxmlformats.org/drawingml/2006/main">
                    <a:graphicData uri="http://schemas.openxmlformats.org/drawingml/2006/picture">
                      <pic:pic xmlns:pic="http://schemas.openxmlformats.org/drawingml/2006/picture">
                        <pic:nvPicPr>
                          <pic:cNvPr id="2960" name="1881 Imagen" hidden="1">
                            <a:extLst>
                              <a:ext uri="{FF2B5EF4-FFF2-40B4-BE49-F238E27FC236}">
                                <a16:creationId xmlns:a16="http://schemas.microsoft.com/office/drawing/2014/main" id="{00000000-0008-0000-0200-00009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4A12C2B" wp14:editId="69696C0F">
                  <wp:simplePos x="0" y="0"/>
                  <wp:positionH relativeFrom="column">
                    <wp:posOffset>0</wp:posOffset>
                  </wp:positionH>
                  <wp:positionV relativeFrom="paragraph">
                    <wp:posOffset>9525</wp:posOffset>
                  </wp:positionV>
                  <wp:extent cx="9525" cy="123825"/>
                  <wp:effectExtent l="0" t="0" r="28575" b="9525"/>
                  <wp:wrapNone/>
                  <wp:docPr id="2961" name="Imagen 304" hidden="1">
                    <a:extLst xmlns:a="http://schemas.openxmlformats.org/drawingml/2006/main">
                      <a:ext uri="{FF2B5EF4-FFF2-40B4-BE49-F238E27FC236}">
                        <a16:creationId xmlns:a16="http://schemas.microsoft.com/office/drawing/2014/main" id="{00000000-0008-0000-0200-0000910B0000}"/>
                      </a:ext>
                    </a:extLst>
                  </wp:docPr>
                  <wp:cNvGraphicFramePr/>
                  <a:graphic xmlns:a="http://schemas.openxmlformats.org/drawingml/2006/main">
                    <a:graphicData uri="http://schemas.openxmlformats.org/drawingml/2006/picture">
                      <pic:pic xmlns:pic="http://schemas.openxmlformats.org/drawingml/2006/picture">
                        <pic:nvPicPr>
                          <pic:cNvPr id="2961" name="1882 Imagen" hidden="1">
                            <a:extLst>
                              <a:ext uri="{FF2B5EF4-FFF2-40B4-BE49-F238E27FC236}">
                                <a16:creationId xmlns:a16="http://schemas.microsoft.com/office/drawing/2014/main" id="{00000000-0008-0000-0200-00009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287098" wp14:editId="62645408">
                  <wp:simplePos x="0" y="0"/>
                  <wp:positionH relativeFrom="column">
                    <wp:posOffset>0</wp:posOffset>
                  </wp:positionH>
                  <wp:positionV relativeFrom="paragraph">
                    <wp:posOffset>9525</wp:posOffset>
                  </wp:positionV>
                  <wp:extent cx="9525" cy="123825"/>
                  <wp:effectExtent l="0" t="0" r="28575" b="9525"/>
                  <wp:wrapNone/>
                  <wp:docPr id="2962" name="Imagen 303" hidden="1">
                    <a:extLst xmlns:a="http://schemas.openxmlformats.org/drawingml/2006/main">
                      <a:ext uri="{FF2B5EF4-FFF2-40B4-BE49-F238E27FC236}">
                        <a16:creationId xmlns:a16="http://schemas.microsoft.com/office/drawing/2014/main" id="{00000000-0008-0000-0200-0000920B0000}"/>
                      </a:ext>
                    </a:extLst>
                  </wp:docPr>
                  <wp:cNvGraphicFramePr/>
                  <a:graphic xmlns:a="http://schemas.openxmlformats.org/drawingml/2006/main">
                    <a:graphicData uri="http://schemas.openxmlformats.org/drawingml/2006/picture">
                      <pic:pic xmlns:pic="http://schemas.openxmlformats.org/drawingml/2006/picture">
                        <pic:nvPicPr>
                          <pic:cNvPr id="2962" name="1883 Imagen" hidden="1">
                            <a:extLst>
                              <a:ext uri="{FF2B5EF4-FFF2-40B4-BE49-F238E27FC236}">
                                <a16:creationId xmlns:a16="http://schemas.microsoft.com/office/drawing/2014/main" id="{00000000-0008-0000-0200-00009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74648A" wp14:editId="0E8BEE3C">
                  <wp:simplePos x="0" y="0"/>
                  <wp:positionH relativeFrom="column">
                    <wp:posOffset>0</wp:posOffset>
                  </wp:positionH>
                  <wp:positionV relativeFrom="paragraph">
                    <wp:posOffset>9525</wp:posOffset>
                  </wp:positionV>
                  <wp:extent cx="9525" cy="123825"/>
                  <wp:effectExtent l="0" t="0" r="28575" b="9525"/>
                  <wp:wrapNone/>
                  <wp:docPr id="2963" name="Imagen 302" hidden="1">
                    <a:extLst xmlns:a="http://schemas.openxmlformats.org/drawingml/2006/main">
                      <a:ext uri="{FF2B5EF4-FFF2-40B4-BE49-F238E27FC236}">
                        <a16:creationId xmlns:a16="http://schemas.microsoft.com/office/drawing/2014/main" id="{00000000-0008-0000-0200-0000930B0000}"/>
                      </a:ext>
                    </a:extLst>
                  </wp:docPr>
                  <wp:cNvGraphicFramePr/>
                  <a:graphic xmlns:a="http://schemas.openxmlformats.org/drawingml/2006/main">
                    <a:graphicData uri="http://schemas.openxmlformats.org/drawingml/2006/picture">
                      <pic:pic xmlns:pic="http://schemas.openxmlformats.org/drawingml/2006/picture">
                        <pic:nvPicPr>
                          <pic:cNvPr id="2963" name="1884 Imagen" hidden="1">
                            <a:extLst>
                              <a:ext uri="{FF2B5EF4-FFF2-40B4-BE49-F238E27FC236}">
                                <a16:creationId xmlns:a16="http://schemas.microsoft.com/office/drawing/2014/main" id="{00000000-0008-0000-0200-00009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41DC7F" wp14:editId="42B4BA8E">
                  <wp:simplePos x="0" y="0"/>
                  <wp:positionH relativeFrom="column">
                    <wp:posOffset>0</wp:posOffset>
                  </wp:positionH>
                  <wp:positionV relativeFrom="paragraph">
                    <wp:posOffset>9525</wp:posOffset>
                  </wp:positionV>
                  <wp:extent cx="9525" cy="123825"/>
                  <wp:effectExtent l="0" t="0" r="28575" b="9525"/>
                  <wp:wrapNone/>
                  <wp:docPr id="2964" name="Imagen 301" hidden="1">
                    <a:extLst xmlns:a="http://schemas.openxmlformats.org/drawingml/2006/main">
                      <a:ext uri="{FF2B5EF4-FFF2-40B4-BE49-F238E27FC236}">
                        <a16:creationId xmlns:a16="http://schemas.microsoft.com/office/drawing/2014/main" id="{00000000-0008-0000-0200-0000940B0000}"/>
                      </a:ext>
                    </a:extLst>
                  </wp:docPr>
                  <wp:cNvGraphicFramePr/>
                  <a:graphic xmlns:a="http://schemas.openxmlformats.org/drawingml/2006/main">
                    <a:graphicData uri="http://schemas.openxmlformats.org/drawingml/2006/picture">
                      <pic:pic xmlns:pic="http://schemas.openxmlformats.org/drawingml/2006/picture">
                        <pic:nvPicPr>
                          <pic:cNvPr id="2964" name="1885 Imagen" hidden="1">
                            <a:extLst>
                              <a:ext uri="{FF2B5EF4-FFF2-40B4-BE49-F238E27FC236}">
                                <a16:creationId xmlns:a16="http://schemas.microsoft.com/office/drawing/2014/main" id="{00000000-0008-0000-0200-00009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B4D039" wp14:editId="16EAB533">
                  <wp:simplePos x="0" y="0"/>
                  <wp:positionH relativeFrom="column">
                    <wp:posOffset>0</wp:posOffset>
                  </wp:positionH>
                  <wp:positionV relativeFrom="paragraph">
                    <wp:posOffset>9525</wp:posOffset>
                  </wp:positionV>
                  <wp:extent cx="9525" cy="123825"/>
                  <wp:effectExtent l="0" t="0" r="28575" b="9525"/>
                  <wp:wrapNone/>
                  <wp:docPr id="2965" name="Imagen 300" hidden="1">
                    <a:extLst xmlns:a="http://schemas.openxmlformats.org/drawingml/2006/main">
                      <a:ext uri="{FF2B5EF4-FFF2-40B4-BE49-F238E27FC236}">
                        <a16:creationId xmlns:a16="http://schemas.microsoft.com/office/drawing/2014/main" id="{00000000-0008-0000-0200-0000950B0000}"/>
                      </a:ext>
                    </a:extLst>
                  </wp:docPr>
                  <wp:cNvGraphicFramePr/>
                  <a:graphic xmlns:a="http://schemas.openxmlformats.org/drawingml/2006/main">
                    <a:graphicData uri="http://schemas.openxmlformats.org/drawingml/2006/picture">
                      <pic:pic xmlns:pic="http://schemas.openxmlformats.org/drawingml/2006/picture">
                        <pic:nvPicPr>
                          <pic:cNvPr id="2965" name="1886 Imagen" hidden="1">
                            <a:extLst>
                              <a:ext uri="{FF2B5EF4-FFF2-40B4-BE49-F238E27FC236}">
                                <a16:creationId xmlns:a16="http://schemas.microsoft.com/office/drawing/2014/main" id="{00000000-0008-0000-0200-00009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A4FD9D" wp14:editId="5E443299">
                  <wp:simplePos x="0" y="0"/>
                  <wp:positionH relativeFrom="column">
                    <wp:posOffset>0</wp:posOffset>
                  </wp:positionH>
                  <wp:positionV relativeFrom="paragraph">
                    <wp:posOffset>9525</wp:posOffset>
                  </wp:positionV>
                  <wp:extent cx="9525" cy="123825"/>
                  <wp:effectExtent l="0" t="0" r="28575" b="9525"/>
                  <wp:wrapNone/>
                  <wp:docPr id="2966" name="Imagen 299" hidden="1">
                    <a:extLst xmlns:a="http://schemas.openxmlformats.org/drawingml/2006/main">
                      <a:ext uri="{FF2B5EF4-FFF2-40B4-BE49-F238E27FC236}">
                        <a16:creationId xmlns:a16="http://schemas.microsoft.com/office/drawing/2014/main" id="{00000000-0008-0000-0200-0000960B0000}"/>
                      </a:ext>
                    </a:extLst>
                  </wp:docPr>
                  <wp:cNvGraphicFramePr/>
                  <a:graphic xmlns:a="http://schemas.openxmlformats.org/drawingml/2006/main">
                    <a:graphicData uri="http://schemas.openxmlformats.org/drawingml/2006/picture">
                      <pic:pic xmlns:pic="http://schemas.openxmlformats.org/drawingml/2006/picture">
                        <pic:nvPicPr>
                          <pic:cNvPr id="2966" name="1887 Imagen" hidden="1">
                            <a:extLst>
                              <a:ext uri="{FF2B5EF4-FFF2-40B4-BE49-F238E27FC236}">
                                <a16:creationId xmlns:a16="http://schemas.microsoft.com/office/drawing/2014/main" id="{00000000-0008-0000-0200-00009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A240E2" wp14:editId="6936E270">
                  <wp:simplePos x="0" y="0"/>
                  <wp:positionH relativeFrom="column">
                    <wp:posOffset>0</wp:posOffset>
                  </wp:positionH>
                  <wp:positionV relativeFrom="paragraph">
                    <wp:posOffset>9525</wp:posOffset>
                  </wp:positionV>
                  <wp:extent cx="9525" cy="123825"/>
                  <wp:effectExtent l="0" t="0" r="28575" b="9525"/>
                  <wp:wrapNone/>
                  <wp:docPr id="2967" name="Imagen 298" hidden="1">
                    <a:extLst xmlns:a="http://schemas.openxmlformats.org/drawingml/2006/main">
                      <a:ext uri="{FF2B5EF4-FFF2-40B4-BE49-F238E27FC236}">
                        <a16:creationId xmlns:a16="http://schemas.microsoft.com/office/drawing/2014/main" id="{00000000-0008-0000-0200-0000970B0000}"/>
                      </a:ext>
                    </a:extLst>
                  </wp:docPr>
                  <wp:cNvGraphicFramePr/>
                  <a:graphic xmlns:a="http://schemas.openxmlformats.org/drawingml/2006/main">
                    <a:graphicData uri="http://schemas.openxmlformats.org/drawingml/2006/picture">
                      <pic:pic xmlns:pic="http://schemas.openxmlformats.org/drawingml/2006/picture">
                        <pic:nvPicPr>
                          <pic:cNvPr id="2967" name="1888 Imagen" hidden="1">
                            <a:extLst>
                              <a:ext uri="{FF2B5EF4-FFF2-40B4-BE49-F238E27FC236}">
                                <a16:creationId xmlns:a16="http://schemas.microsoft.com/office/drawing/2014/main" id="{00000000-0008-0000-0200-00009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9FF790" wp14:editId="159694B0">
                  <wp:simplePos x="0" y="0"/>
                  <wp:positionH relativeFrom="column">
                    <wp:posOffset>0</wp:posOffset>
                  </wp:positionH>
                  <wp:positionV relativeFrom="paragraph">
                    <wp:posOffset>9525</wp:posOffset>
                  </wp:positionV>
                  <wp:extent cx="9525" cy="123825"/>
                  <wp:effectExtent l="0" t="0" r="28575" b="9525"/>
                  <wp:wrapNone/>
                  <wp:docPr id="2968" name="Imagen 297" hidden="1">
                    <a:extLst xmlns:a="http://schemas.openxmlformats.org/drawingml/2006/main">
                      <a:ext uri="{FF2B5EF4-FFF2-40B4-BE49-F238E27FC236}">
                        <a16:creationId xmlns:a16="http://schemas.microsoft.com/office/drawing/2014/main" id="{00000000-0008-0000-0200-0000980B0000}"/>
                      </a:ext>
                    </a:extLst>
                  </wp:docPr>
                  <wp:cNvGraphicFramePr/>
                  <a:graphic xmlns:a="http://schemas.openxmlformats.org/drawingml/2006/main">
                    <a:graphicData uri="http://schemas.openxmlformats.org/drawingml/2006/picture">
                      <pic:pic xmlns:pic="http://schemas.openxmlformats.org/drawingml/2006/picture">
                        <pic:nvPicPr>
                          <pic:cNvPr id="2968" name="1889 Imagen" hidden="1">
                            <a:extLst>
                              <a:ext uri="{FF2B5EF4-FFF2-40B4-BE49-F238E27FC236}">
                                <a16:creationId xmlns:a16="http://schemas.microsoft.com/office/drawing/2014/main" id="{00000000-0008-0000-0200-00009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E94ADF" wp14:editId="6BE99490">
                  <wp:simplePos x="0" y="0"/>
                  <wp:positionH relativeFrom="column">
                    <wp:posOffset>0</wp:posOffset>
                  </wp:positionH>
                  <wp:positionV relativeFrom="paragraph">
                    <wp:posOffset>9525</wp:posOffset>
                  </wp:positionV>
                  <wp:extent cx="9525" cy="123825"/>
                  <wp:effectExtent l="0" t="0" r="28575" b="9525"/>
                  <wp:wrapNone/>
                  <wp:docPr id="2969" name="Imagen 296" hidden="1">
                    <a:extLst xmlns:a="http://schemas.openxmlformats.org/drawingml/2006/main">
                      <a:ext uri="{FF2B5EF4-FFF2-40B4-BE49-F238E27FC236}">
                        <a16:creationId xmlns:a16="http://schemas.microsoft.com/office/drawing/2014/main" id="{00000000-0008-0000-0200-0000990B0000}"/>
                      </a:ext>
                    </a:extLst>
                  </wp:docPr>
                  <wp:cNvGraphicFramePr/>
                  <a:graphic xmlns:a="http://schemas.openxmlformats.org/drawingml/2006/main">
                    <a:graphicData uri="http://schemas.openxmlformats.org/drawingml/2006/picture">
                      <pic:pic xmlns:pic="http://schemas.openxmlformats.org/drawingml/2006/picture">
                        <pic:nvPicPr>
                          <pic:cNvPr id="2969" name="1890 Imagen" hidden="1">
                            <a:extLst>
                              <a:ext uri="{FF2B5EF4-FFF2-40B4-BE49-F238E27FC236}">
                                <a16:creationId xmlns:a16="http://schemas.microsoft.com/office/drawing/2014/main" id="{00000000-0008-0000-0200-00009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EA14B9" wp14:editId="39E6E491">
                  <wp:simplePos x="0" y="0"/>
                  <wp:positionH relativeFrom="column">
                    <wp:posOffset>0</wp:posOffset>
                  </wp:positionH>
                  <wp:positionV relativeFrom="paragraph">
                    <wp:posOffset>9525</wp:posOffset>
                  </wp:positionV>
                  <wp:extent cx="9525" cy="123825"/>
                  <wp:effectExtent l="0" t="0" r="28575" b="9525"/>
                  <wp:wrapNone/>
                  <wp:docPr id="2970" name="Imagen 295" hidden="1">
                    <a:extLst xmlns:a="http://schemas.openxmlformats.org/drawingml/2006/main">
                      <a:ext uri="{FF2B5EF4-FFF2-40B4-BE49-F238E27FC236}">
                        <a16:creationId xmlns:a16="http://schemas.microsoft.com/office/drawing/2014/main" id="{00000000-0008-0000-0200-00009A0B0000}"/>
                      </a:ext>
                    </a:extLst>
                  </wp:docPr>
                  <wp:cNvGraphicFramePr/>
                  <a:graphic xmlns:a="http://schemas.openxmlformats.org/drawingml/2006/main">
                    <a:graphicData uri="http://schemas.openxmlformats.org/drawingml/2006/picture">
                      <pic:pic xmlns:pic="http://schemas.openxmlformats.org/drawingml/2006/picture">
                        <pic:nvPicPr>
                          <pic:cNvPr id="2970" name="1891 Imagen" hidden="1">
                            <a:extLst>
                              <a:ext uri="{FF2B5EF4-FFF2-40B4-BE49-F238E27FC236}">
                                <a16:creationId xmlns:a16="http://schemas.microsoft.com/office/drawing/2014/main" id="{00000000-0008-0000-0200-00009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29AA2A" wp14:editId="55E1C768">
                  <wp:simplePos x="0" y="0"/>
                  <wp:positionH relativeFrom="column">
                    <wp:posOffset>0</wp:posOffset>
                  </wp:positionH>
                  <wp:positionV relativeFrom="paragraph">
                    <wp:posOffset>9525</wp:posOffset>
                  </wp:positionV>
                  <wp:extent cx="9525" cy="123825"/>
                  <wp:effectExtent l="0" t="0" r="28575" b="9525"/>
                  <wp:wrapNone/>
                  <wp:docPr id="2971" name="Imagen 294" hidden="1">
                    <a:extLst xmlns:a="http://schemas.openxmlformats.org/drawingml/2006/main">
                      <a:ext uri="{FF2B5EF4-FFF2-40B4-BE49-F238E27FC236}">
                        <a16:creationId xmlns:a16="http://schemas.microsoft.com/office/drawing/2014/main" id="{00000000-0008-0000-0200-00009B0B0000}"/>
                      </a:ext>
                    </a:extLst>
                  </wp:docPr>
                  <wp:cNvGraphicFramePr/>
                  <a:graphic xmlns:a="http://schemas.openxmlformats.org/drawingml/2006/main">
                    <a:graphicData uri="http://schemas.openxmlformats.org/drawingml/2006/picture">
                      <pic:pic xmlns:pic="http://schemas.openxmlformats.org/drawingml/2006/picture">
                        <pic:nvPicPr>
                          <pic:cNvPr id="2971" name="1892 Imagen" hidden="1">
                            <a:extLst>
                              <a:ext uri="{FF2B5EF4-FFF2-40B4-BE49-F238E27FC236}">
                                <a16:creationId xmlns:a16="http://schemas.microsoft.com/office/drawing/2014/main" id="{00000000-0008-0000-0200-00009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71E67F" wp14:editId="39545040">
                  <wp:simplePos x="0" y="0"/>
                  <wp:positionH relativeFrom="column">
                    <wp:posOffset>0</wp:posOffset>
                  </wp:positionH>
                  <wp:positionV relativeFrom="paragraph">
                    <wp:posOffset>9525</wp:posOffset>
                  </wp:positionV>
                  <wp:extent cx="9525" cy="123825"/>
                  <wp:effectExtent l="0" t="0" r="28575" b="9525"/>
                  <wp:wrapNone/>
                  <wp:docPr id="2972" name="Imagen 293" hidden="1">
                    <a:extLst xmlns:a="http://schemas.openxmlformats.org/drawingml/2006/main">
                      <a:ext uri="{FF2B5EF4-FFF2-40B4-BE49-F238E27FC236}">
                        <a16:creationId xmlns:a16="http://schemas.microsoft.com/office/drawing/2014/main" id="{00000000-0008-0000-0200-00009C0B0000}"/>
                      </a:ext>
                    </a:extLst>
                  </wp:docPr>
                  <wp:cNvGraphicFramePr/>
                  <a:graphic xmlns:a="http://schemas.openxmlformats.org/drawingml/2006/main">
                    <a:graphicData uri="http://schemas.openxmlformats.org/drawingml/2006/picture">
                      <pic:pic xmlns:pic="http://schemas.openxmlformats.org/drawingml/2006/picture">
                        <pic:nvPicPr>
                          <pic:cNvPr id="2972" name="1893 Imagen" hidden="1">
                            <a:extLst>
                              <a:ext uri="{FF2B5EF4-FFF2-40B4-BE49-F238E27FC236}">
                                <a16:creationId xmlns:a16="http://schemas.microsoft.com/office/drawing/2014/main" id="{00000000-0008-0000-0200-00009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A47CCB" wp14:editId="4D686D6B">
                  <wp:simplePos x="0" y="0"/>
                  <wp:positionH relativeFrom="column">
                    <wp:posOffset>0</wp:posOffset>
                  </wp:positionH>
                  <wp:positionV relativeFrom="paragraph">
                    <wp:posOffset>9525</wp:posOffset>
                  </wp:positionV>
                  <wp:extent cx="9525" cy="123825"/>
                  <wp:effectExtent l="0" t="0" r="28575" b="9525"/>
                  <wp:wrapNone/>
                  <wp:docPr id="2973" name="Imagen 292" hidden="1">
                    <a:extLst xmlns:a="http://schemas.openxmlformats.org/drawingml/2006/main">
                      <a:ext uri="{FF2B5EF4-FFF2-40B4-BE49-F238E27FC236}">
                        <a16:creationId xmlns:a16="http://schemas.microsoft.com/office/drawing/2014/main" id="{00000000-0008-0000-0200-00009D0B0000}"/>
                      </a:ext>
                    </a:extLst>
                  </wp:docPr>
                  <wp:cNvGraphicFramePr/>
                  <a:graphic xmlns:a="http://schemas.openxmlformats.org/drawingml/2006/main">
                    <a:graphicData uri="http://schemas.openxmlformats.org/drawingml/2006/picture">
                      <pic:pic xmlns:pic="http://schemas.openxmlformats.org/drawingml/2006/picture">
                        <pic:nvPicPr>
                          <pic:cNvPr id="2973" name="1894 Imagen" hidden="1">
                            <a:extLst>
                              <a:ext uri="{FF2B5EF4-FFF2-40B4-BE49-F238E27FC236}">
                                <a16:creationId xmlns:a16="http://schemas.microsoft.com/office/drawing/2014/main" id="{00000000-0008-0000-0200-00009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542561" wp14:editId="7AA0A9F4">
                  <wp:simplePos x="0" y="0"/>
                  <wp:positionH relativeFrom="column">
                    <wp:posOffset>0</wp:posOffset>
                  </wp:positionH>
                  <wp:positionV relativeFrom="paragraph">
                    <wp:posOffset>9525</wp:posOffset>
                  </wp:positionV>
                  <wp:extent cx="9525" cy="123825"/>
                  <wp:effectExtent l="0" t="0" r="28575" b="9525"/>
                  <wp:wrapNone/>
                  <wp:docPr id="2974" name="Imagen 291" hidden="1">
                    <a:extLst xmlns:a="http://schemas.openxmlformats.org/drawingml/2006/main">
                      <a:ext uri="{FF2B5EF4-FFF2-40B4-BE49-F238E27FC236}">
                        <a16:creationId xmlns:a16="http://schemas.microsoft.com/office/drawing/2014/main" id="{00000000-0008-0000-0200-00009E0B0000}"/>
                      </a:ext>
                    </a:extLst>
                  </wp:docPr>
                  <wp:cNvGraphicFramePr/>
                  <a:graphic xmlns:a="http://schemas.openxmlformats.org/drawingml/2006/main">
                    <a:graphicData uri="http://schemas.openxmlformats.org/drawingml/2006/picture">
                      <pic:pic xmlns:pic="http://schemas.openxmlformats.org/drawingml/2006/picture">
                        <pic:nvPicPr>
                          <pic:cNvPr id="2974" name="1895 Imagen" hidden="1">
                            <a:extLst>
                              <a:ext uri="{FF2B5EF4-FFF2-40B4-BE49-F238E27FC236}">
                                <a16:creationId xmlns:a16="http://schemas.microsoft.com/office/drawing/2014/main" id="{00000000-0008-0000-0200-00009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2AC577" wp14:editId="7A63B2D1">
                  <wp:simplePos x="0" y="0"/>
                  <wp:positionH relativeFrom="column">
                    <wp:posOffset>0</wp:posOffset>
                  </wp:positionH>
                  <wp:positionV relativeFrom="paragraph">
                    <wp:posOffset>9525</wp:posOffset>
                  </wp:positionV>
                  <wp:extent cx="9525" cy="123825"/>
                  <wp:effectExtent l="0" t="0" r="28575" b="9525"/>
                  <wp:wrapNone/>
                  <wp:docPr id="2975" name="Imagen 290" hidden="1">
                    <a:extLst xmlns:a="http://schemas.openxmlformats.org/drawingml/2006/main">
                      <a:ext uri="{FF2B5EF4-FFF2-40B4-BE49-F238E27FC236}">
                        <a16:creationId xmlns:a16="http://schemas.microsoft.com/office/drawing/2014/main" id="{00000000-0008-0000-0200-00009F0B0000}"/>
                      </a:ext>
                    </a:extLst>
                  </wp:docPr>
                  <wp:cNvGraphicFramePr/>
                  <a:graphic xmlns:a="http://schemas.openxmlformats.org/drawingml/2006/main">
                    <a:graphicData uri="http://schemas.openxmlformats.org/drawingml/2006/picture">
                      <pic:pic xmlns:pic="http://schemas.openxmlformats.org/drawingml/2006/picture">
                        <pic:nvPicPr>
                          <pic:cNvPr id="2975" name="1896 Imagen" hidden="1">
                            <a:extLst>
                              <a:ext uri="{FF2B5EF4-FFF2-40B4-BE49-F238E27FC236}">
                                <a16:creationId xmlns:a16="http://schemas.microsoft.com/office/drawing/2014/main" id="{00000000-0008-0000-0200-00009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E64E29" wp14:editId="39C7A175">
                  <wp:simplePos x="0" y="0"/>
                  <wp:positionH relativeFrom="column">
                    <wp:posOffset>0</wp:posOffset>
                  </wp:positionH>
                  <wp:positionV relativeFrom="paragraph">
                    <wp:posOffset>9525</wp:posOffset>
                  </wp:positionV>
                  <wp:extent cx="9525" cy="123825"/>
                  <wp:effectExtent l="0" t="0" r="28575" b="9525"/>
                  <wp:wrapNone/>
                  <wp:docPr id="2976" name="Imagen 289" hidden="1">
                    <a:extLst xmlns:a="http://schemas.openxmlformats.org/drawingml/2006/main">
                      <a:ext uri="{FF2B5EF4-FFF2-40B4-BE49-F238E27FC236}">
                        <a16:creationId xmlns:a16="http://schemas.microsoft.com/office/drawing/2014/main" id="{00000000-0008-0000-0200-0000A00B0000}"/>
                      </a:ext>
                    </a:extLst>
                  </wp:docPr>
                  <wp:cNvGraphicFramePr/>
                  <a:graphic xmlns:a="http://schemas.openxmlformats.org/drawingml/2006/main">
                    <a:graphicData uri="http://schemas.openxmlformats.org/drawingml/2006/picture">
                      <pic:pic xmlns:pic="http://schemas.openxmlformats.org/drawingml/2006/picture">
                        <pic:nvPicPr>
                          <pic:cNvPr id="2976" name="1897 Imagen" hidden="1">
                            <a:extLst>
                              <a:ext uri="{FF2B5EF4-FFF2-40B4-BE49-F238E27FC236}">
                                <a16:creationId xmlns:a16="http://schemas.microsoft.com/office/drawing/2014/main" id="{00000000-0008-0000-0200-0000A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3512BE5" wp14:editId="76A7584E">
                  <wp:simplePos x="0" y="0"/>
                  <wp:positionH relativeFrom="column">
                    <wp:posOffset>0</wp:posOffset>
                  </wp:positionH>
                  <wp:positionV relativeFrom="paragraph">
                    <wp:posOffset>9525</wp:posOffset>
                  </wp:positionV>
                  <wp:extent cx="9525" cy="123825"/>
                  <wp:effectExtent l="0" t="0" r="28575" b="9525"/>
                  <wp:wrapNone/>
                  <wp:docPr id="2977" name="Imagen 288" hidden="1">
                    <a:extLst xmlns:a="http://schemas.openxmlformats.org/drawingml/2006/main">
                      <a:ext uri="{FF2B5EF4-FFF2-40B4-BE49-F238E27FC236}">
                        <a16:creationId xmlns:a16="http://schemas.microsoft.com/office/drawing/2014/main" id="{00000000-0008-0000-0200-0000A10B0000}"/>
                      </a:ext>
                    </a:extLst>
                  </wp:docPr>
                  <wp:cNvGraphicFramePr/>
                  <a:graphic xmlns:a="http://schemas.openxmlformats.org/drawingml/2006/main">
                    <a:graphicData uri="http://schemas.openxmlformats.org/drawingml/2006/picture">
                      <pic:pic xmlns:pic="http://schemas.openxmlformats.org/drawingml/2006/picture">
                        <pic:nvPicPr>
                          <pic:cNvPr id="2977" name="1898 Imagen" hidden="1">
                            <a:extLst>
                              <a:ext uri="{FF2B5EF4-FFF2-40B4-BE49-F238E27FC236}">
                                <a16:creationId xmlns:a16="http://schemas.microsoft.com/office/drawing/2014/main" id="{00000000-0008-0000-0200-0000A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0DE874" wp14:editId="233BF66B">
                  <wp:simplePos x="0" y="0"/>
                  <wp:positionH relativeFrom="column">
                    <wp:posOffset>0</wp:posOffset>
                  </wp:positionH>
                  <wp:positionV relativeFrom="paragraph">
                    <wp:posOffset>9525</wp:posOffset>
                  </wp:positionV>
                  <wp:extent cx="9525" cy="123825"/>
                  <wp:effectExtent l="0" t="0" r="28575" b="9525"/>
                  <wp:wrapNone/>
                  <wp:docPr id="2978" name="Imagen 287" hidden="1">
                    <a:extLst xmlns:a="http://schemas.openxmlformats.org/drawingml/2006/main">
                      <a:ext uri="{FF2B5EF4-FFF2-40B4-BE49-F238E27FC236}">
                        <a16:creationId xmlns:a16="http://schemas.microsoft.com/office/drawing/2014/main" id="{00000000-0008-0000-0200-0000A20B0000}"/>
                      </a:ext>
                    </a:extLst>
                  </wp:docPr>
                  <wp:cNvGraphicFramePr/>
                  <a:graphic xmlns:a="http://schemas.openxmlformats.org/drawingml/2006/main">
                    <a:graphicData uri="http://schemas.openxmlformats.org/drawingml/2006/picture">
                      <pic:pic xmlns:pic="http://schemas.openxmlformats.org/drawingml/2006/picture">
                        <pic:nvPicPr>
                          <pic:cNvPr id="2978" name="761 Imagen" hidden="1">
                            <a:extLst>
                              <a:ext uri="{FF2B5EF4-FFF2-40B4-BE49-F238E27FC236}">
                                <a16:creationId xmlns:a16="http://schemas.microsoft.com/office/drawing/2014/main" id="{00000000-0008-0000-0200-0000A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9B7212" wp14:editId="1015F66F">
                  <wp:simplePos x="0" y="0"/>
                  <wp:positionH relativeFrom="column">
                    <wp:posOffset>0</wp:posOffset>
                  </wp:positionH>
                  <wp:positionV relativeFrom="paragraph">
                    <wp:posOffset>9525</wp:posOffset>
                  </wp:positionV>
                  <wp:extent cx="9525" cy="123825"/>
                  <wp:effectExtent l="0" t="0" r="28575" b="9525"/>
                  <wp:wrapNone/>
                  <wp:docPr id="2979" name="Imagen 286" hidden="1">
                    <a:extLst xmlns:a="http://schemas.openxmlformats.org/drawingml/2006/main">
                      <a:ext uri="{FF2B5EF4-FFF2-40B4-BE49-F238E27FC236}">
                        <a16:creationId xmlns:a16="http://schemas.microsoft.com/office/drawing/2014/main" id="{00000000-0008-0000-0200-0000A30B0000}"/>
                      </a:ext>
                    </a:extLst>
                  </wp:docPr>
                  <wp:cNvGraphicFramePr/>
                  <a:graphic xmlns:a="http://schemas.openxmlformats.org/drawingml/2006/main">
                    <a:graphicData uri="http://schemas.openxmlformats.org/drawingml/2006/picture">
                      <pic:pic xmlns:pic="http://schemas.openxmlformats.org/drawingml/2006/picture">
                        <pic:nvPicPr>
                          <pic:cNvPr id="2979" name="772 Imagen" hidden="1">
                            <a:extLst>
                              <a:ext uri="{FF2B5EF4-FFF2-40B4-BE49-F238E27FC236}">
                                <a16:creationId xmlns:a16="http://schemas.microsoft.com/office/drawing/2014/main" id="{00000000-0008-0000-0200-0000A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7404C3" wp14:editId="08C18EA6">
                  <wp:simplePos x="0" y="0"/>
                  <wp:positionH relativeFrom="column">
                    <wp:posOffset>0</wp:posOffset>
                  </wp:positionH>
                  <wp:positionV relativeFrom="paragraph">
                    <wp:posOffset>9525</wp:posOffset>
                  </wp:positionV>
                  <wp:extent cx="9525" cy="123825"/>
                  <wp:effectExtent l="0" t="0" r="28575" b="9525"/>
                  <wp:wrapNone/>
                  <wp:docPr id="2980" name="Imagen 285" hidden="1">
                    <a:extLst xmlns:a="http://schemas.openxmlformats.org/drawingml/2006/main">
                      <a:ext uri="{FF2B5EF4-FFF2-40B4-BE49-F238E27FC236}">
                        <a16:creationId xmlns:a16="http://schemas.microsoft.com/office/drawing/2014/main" id="{00000000-0008-0000-0200-0000A40B0000}"/>
                      </a:ext>
                    </a:extLst>
                  </wp:docPr>
                  <wp:cNvGraphicFramePr/>
                  <a:graphic xmlns:a="http://schemas.openxmlformats.org/drawingml/2006/main">
                    <a:graphicData uri="http://schemas.openxmlformats.org/drawingml/2006/picture">
                      <pic:pic xmlns:pic="http://schemas.openxmlformats.org/drawingml/2006/picture">
                        <pic:nvPicPr>
                          <pic:cNvPr id="2980" name="773 Imagen" hidden="1">
                            <a:extLst>
                              <a:ext uri="{FF2B5EF4-FFF2-40B4-BE49-F238E27FC236}">
                                <a16:creationId xmlns:a16="http://schemas.microsoft.com/office/drawing/2014/main" id="{00000000-0008-0000-0200-0000A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E7A027" wp14:editId="0AF7603A">
                  <wp:simplePos x="0" y="0"/>
                  <wp:positionH relativeFrom="column">
                    <wp:posOffset>0</wp:posOffset>
                  </wp:positionH>
                  <wp:positionV relativeFrom="paragraph">
                    <wp:posOffset>9525</wp:posOffset>
                  </wp:positionV>
                  <wp:extent cx="9525" cy="123825"/>
                  <wp:effectExtent l="0" t="0" r="28575" b="9525"/>
                  <wp:wrapNone/>
                  <wp:docPr id="2981" name="Imagen 284" hidden="1">
                    <a:extLst xmlns:a="http://schemas.openxmlformats.org/drawingml/2006/main">
                      <a:ext uri="{FF2B5EF4-FFF2-40B4-BE49-F238E27FC236}">
                        <a16:creationId xmlns:a16="http://schemas.microsoft.com/office/drawing/2014/main" id="{00000000-0008-0000-0200-0000A50B0000}"/>
                      </a:ext>
                    </a:extLst>
                  </wp:docPr>
                  <wp:cNvGraphicFramePr/>
                  <a:graphic xmlns:a="http://schemas.openxmlformats.org/drawingml/2006/main">
                    <a:graphicData uri="http://schemas.openxmlformats.org/drawingml/2006/picture">
                      <pic:pic xmlns:pic="http://schemas.openxmlformats.org/drawingml/2006/picture">
                        <pic:nvPicPr>
                          <pic:cNvPr id="2981" name="774 Imagen" hidden="1">
                            <a:extLst>
                              <a:ext uri="{FF2B5EF4-FFF2-40B4-BE49-F238E27FC236}">
                                <a16:creationId xmlns:a16="http://schemas.microsoft.com/office/drawing/2014/main" id="{00000000-0008-0000-0200-0000A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F7E6FD" wp14:editId="4D346B6A">
                  <wp:simplePos x="0" y="0"/>
                  <wp:positionH relativeFrom="column">
                    <wp:posOffset>0</wp:posOffset>
                  </wp:positionH>
                  <wp:positionV relativeFrom="paragraph">
                    <wp:posOffset>9525</wp:posOffset>
                  </wp:positionV>
                  <wp:extent cx="9525" cy="123825"/>
                  <wp:effectExtent l="0" t="0" r="28575" b="9525"/>
                  <wp:wrapNone/>
                  <wp:docPr id="2982" name="Imagen 283" hidden="1">
                    <a:extLst xmlns:a="http://schemas.openxmlformats.org/drawingml/2006/main">
                      <a:ext uri="{FF2B5EF4-FFF2-40B4-BE49-F238E27FC236}">
                        <a16:creationId xmlns:a16="http://schemas.microsoft.com/office/drawing/2014/main" id="{00000000-0008-0000-0200-0000A60B0000}"/>
                      </a:ext>
                    </a:extLst>
                  </wp:docPr>
                  <wp:cNvGraphicFramePr/>
                  <a:graphic xmlns:a="http://schemas.openxmlformats.org/drawingml/2006/main">
                    <a:graphicData uri="http://schemas.openxmlformats.org/drawingml/2006/picture">
                      <pic:pic xmlns:pic="http://schemas.openxmlformats.org/drawingml/2006/picture">
                        <pic:nvPicPr>
                          <pic:cNvPr id="2982" name="775 Imagen" hidden="1">
                            <a:extLst>
                              <a:ext uri="{FF2B5EF4-FFF2-40B4-BE49-F238E27FC236}">
                                <a16:creationId xmlns:a16="http://schemas.microsoft.com/office/drawing/2014/main" id="{00000000-0008-0000-0200-0000A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654430" wp14:editId="6483FFAA">
                  <wp:simplePos x="0" y="0"/>
                  <wp:positionH relativeFrom="column">
                    <wp:posOffset>0</wp:posOffset>
                  </wp:positionH>
                  <wp:positionV relativeFrom="paragraph">
                    <wp:posOffset>9525</wp:posOffset>
                  </wp:positionV>
                  <wp:extent cx="9525" cy="123825"/>
                  <wp:effectExtent l="0" t="0" r="28575" b="9525"/>
                  <wp:wrapNone/>
                  <wp:docPr id="2983" name="Imagen 282" hidden="1">
                    <a:extLst xmlns:a="http://schemas.openxmlformats.org/drawingml/2006/main">
                      <a:ext uri="{FF2B5EF4-FFF2-40B4-BE49-F238E27FC236}">
                        <a16:creationId xmlns:a16="http://schemas.microsoft.com/office/drawing/2014/main" id="{00000000-0008-0000-0200-0000A70B0000}"/>
                      </a:ext>
                    </a:extLst>
                  </wp:docPr>
                  <wp:cNvGraphicFramePr/>
                  <a:graphic xmlns:a="http://schemas.openxmlformats.org/drawingml/2006/main">
                    <a:graphicData uri="http://schemas.openxmlformats.org/drawingml/2006/picture">
                      <pic:pic xmlns:pic="http://schemas.openxmlformats.org/drawingml/2006/picture">
                        <pic:nvPicPr>
                          <pic:cNvPr id="2983" name="776 Imagen" hidden="1">
                            <a:extLst>
                              <a:ext uri="{FF2B5EF4-FFF2-40B4-BE49-F238E27FC236}">
                                <a16:creationId xmlns:a16="http://schemas.microsoft.com/office/drawing/2014/main" id="{00000000-0008-0000-0200-0000A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F5BBD5" wp14:editId="1AA847DF">
                  <wp:simplePos x="0" y="0"/>
                  <wp:positionH relativeFrom="column">
                    <wp:posOffset>0</wp:posOffset>
                  </wp:positionH>
                  <wp:positionV relativeFrom="paragraph">
                    <wp:posOffset>9525</wp:posOffset>
                  </wp:positionV>
                  <wp:extent cx="9525" cy="123825"/>
                  <wp:effectExtent l="0" t="0" r="28575" b="9525"/>
                  <wp:wrapNone/>
                  <wp:docPr id="2984" name="Imagen 281" hidden="1">
                    <a:extLst xmlns:a="http://schemas.openxmlformats.org/drawingml/2006/main">
                      <a:ext uri="{FF2B5EF4-FFF2-40B4-BE49-F238E27FC236}">
                        <a16:creationId xmlns:a16="http://schemas.microsoft.com/office/drawing/2014/main" id="{00000000-0008-0000-0200-0000A80B0000}"/>
                      </a:ext>
                    </a:extLst>
                  </wp:docPr>
                  <wp:cNvGraphicFramePr/>
                  <a:graphic xmlns:a="http://schemas.openxmlformats.org/drawingml/2006/main">
                    <a:graphicData uri="http://schemas.openxmlformats.org/drawingml/2006/picture">
                      <pic:pic xmlns:pic="http://schemas.openxmlformats.org/drawingml/2006/picture">
                        <pic:nvPicPr>
                          <pic:cNvPr id="2984" name="777 Imagen" hidden="1">
                            <a:extLst>
                              <a:ext uri="{FF2B5EF4-FFF2-40B4-BE49-F238E27FC236}">
                                <a16:creationId xmlns:a16="http://schemas.microsoft.com/office/drawing/2014/main" id="{00000000-0008-0000-0200-0000A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339E69" wp14:editId="0E785EA0">
                  <wp:simplePos x="0" y="0"/>
                  <wp:positionH relativeFrom="column">
                    <wp:posOffset>0</wp:posOffset>
                  </wp:positionH>
                  <wp:positionV relativeFrom="paragraph">
                    <wp:posOffset>9525</wp:posOffset>
                  </wp:positionV>
                  <wp:extent cx="9525" cy="123825"/>
                  <wp:effectExtent l="0" t="0" r="28575" b="9525"/>
                  <wp:wrapNone/>
                  <wp:docPr id="2985" name="Imagen 280" hidden="1">
                    <a:extLst xmlns:a="http://schemas.openxmlformats.org/drawingml/2006/main">
                      <a:ext uri="{FF2B5EF4-FFF2-40B4-BE49-F238E27FC236}">
                        <a16:creationId xmlns:a16="http://schemas.microsoft.com/office/drawing/2014/main" id="{00000000-0008-0000-0200-0000A90B0000}"/>
                      </a:ext>
                    </a:extLst>
                  </wp:docPr>
                  <wp:cNvGraphicFramePr/>
                  <a:graphic xmlns:a="http://schemas.openxmlformats.org/drawingml/2006/main">
                    <a:graphicData uri="http://schemas.openxmlformats.org/drawingml/2006/picture">
                      <pic:pic xmlns:pic="http://schemas.openxmlformats.org/drawingml/2006/picture">
                        <pic:nvPicPr>
                          <pic:cNvPr id="2985" name="778 Imagen" hidden="1">
                            <a:extLst>
                              <a:ext uri="{FF2B5EF4-FFF2-40B4-BE49-F238E27FC236}">
                                <a16:creationId xmlns:a16="http://schemas.microsoft.com/office/drawing/2014/main" id="{00000000-0008-0000-0200-0000A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511FA5" wp14:editId="4BC5B951">
                  <wp:simplePos x="0" y="0"/>
                  <wp:positionH relativeFrom="column">
                    <wp:posOffset>0</wp:posOffset>
                  </wp:positionH>
                  <wp:positionV relativeFrom="paragraph">
                    <wp:posOffset>9525</wp:posOffset>
                  </wp:positionV>
                  <wp:extent cx="9525" cy="123825"/>
                  <wp:effectExtent l="0" t="0" r="28575" b="9525"/>
                  <wp:wrapNone/>
                  <wp:docPr id="2986" name="Imagen 279" hidden="1">
                    <a:extLst xmlns:a="http://schemas.openxmlformats.org/drawingml/2006/main">
                      <a:ext uri="{FF2B5EF4-FFF2-40B4-BE49-F238E27FC236}">
                        <a16:creationId xmlns:a16="http://schemas.microsoft.com/office/drawing/2014/main" id="{00000000-0008-0000-0200-0000AA0B0000}"/>
                      </a:ext>
                    </a:extLst>
                  </wp:docPr>
                  <wp:cNvGraphicFramePr/>
                  <a:graphic xmlns:a="http://schemas.openxmlformats.org/drawingml/2006/main">
                    <a:graphicData uri="http://schemas.openxmlformats.org/drawingml/2006/picture">
                      <pic:pic xmlns:pic="http://schemas.openxmlformats.org/drawingml/2006/picture">
                        <pic:nvPicPr>
                          <pic:cNvPr id="2986" name="779 Imagen" hidden="1">
                            <a:extLst>
                              <a:ext uri="{FF2B5EF4-FFF2-40B4-BE49-F238E27FC236}">
                                <a16:creationId xmlns:a16="http://schemas.microsoft.com/office/drawing/2014/main" id="{00000000-0008-0000-0200-0000A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3806A9" wp14:editId="2D0BA930">
                  <wp:simplePos x="0" y="0"/>
                  <wp:positionH relativeFrom="column">
                    <wp:posOffset>0</wp:posOffset>
                  </wp:positionH>
                  <wp:positionV relativeFrom="paragraph">
                    <wp:posOffset>9525</wp:posOffset>
                  </wp:positionV>
                  <wp:extent cx="9525" cy="123825"/>
                  <wp:effectExtent l="0" t="0" r="28575" b="9525"/>
                  <wp:wrapNone/>
                  <wp:docPr id="2987" name="Imagen 278" hidden="1">
                    <a:extLst xmlns:a="http://schemas.openxmlformats.org/drawingml/2006/main">
                      <a:ext uri="{FF2B5EF4-FFF2-40B4-BE49-F238E27FC236}">
                        <a16:creationId xmlns:a16="http://schemas.microsoft.com/office/drawing/2014/main" id="{00000000-0008-0000-0200-0000AB0B0000}"/>
                      </a:ext>
                    </a:extLst>
                  </wp:docPr>
                  <wp:cNvGraphicFramePr/>
                  <a:graphic xmlns:a="http://schemas.openxmlformats.org/drawingml/2006/main">
                    <a:graphicData uri="http://schemas.openxmlformats.org/drawingml/2006/picture">
                      <pic:pic xmlns:pic="http://schemas.openxmlformats.org/drawingml/2006/picture">
                        <pic:nvPicPr>
                          <pic:cNvPr id="2987" name="780 Imagen" hidden="1">
                            <a:extLst>
                              <a:ext uri="{FF2B5EF4-FFF2-40B4-BE49-F238E27FC236}">
                                <a16:creationId xmlns:a16="http://schemas.microsoft.com/office/drawing/2014/main" id="{00000000-0008-0000-0200-0000A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36455D7" wp14:editId="57F47C36">
                  <wp:simplePos x="0" y="0"/>
                  <wp:positionH relativeFrom="column">
                    <wp:posOffset>0</wp:posOffset>
                  </wp:positionH>
                  <wp:positionV relativeFrom="paragraph">
                    <wp:posOffset>9525</wp:posOffset>
                  </wp:positionV>
                  <wp:extent cx="9525" cy="123825"/>
                  <wp:effectExtent l="0" t="0" r="28575" b="9525"/>
                  <wp:wrapNone/>
                  <wp:docPr id="2988" name="Imagen 277" hidden="1">
                    <a:extLst xmlns:a="http://schemas.openxmlformats.org/drawingml/2006/main">
                      <a:ext uri="{FF2B5EF4-FFF2-40B4-BE49-F238E27FC236}">
                        <a16:creationId xmlns:a16="http://schemas.microsoft.com/office/drawing/2014/main" id="{00000000-0008-0000-0200-0000AC0B0000}"/>
                      </a:ext>
                    </a:extLst>
                  </wp:docPr>
                  <wp:cNvGraphicFramePr/>
                  <a:graphic xmlns:a="http://schemas.openxmlformats.org/drawingml/2006/main">
                    <a:graphicData uri="http://schemas.openxmlformats.org/drawingml/2006/picture">
                      <pic:pic xmlns:pic="http://schemas.openxmlformats.org/drawingml/2006/picture">
                        <pic:nvPicPr>
                          <pic:cNvPr id="2988" name="781 Imagen" hidden="1">
                            <a:extLst>
                              <a:ext uri="{FF2B5EF4-FFF2-40B4-BE49-F238E27FC236}">
                                <a16:creationId xmlns:a16="http://schemas.microsoft.com/office/drawing/2014/main" id="{00000000-0008-0000-0200-0000A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3DE7C8" wp14:editId="6DE686EB">
                  <wp:simplePos x="0" y="0"/>
                  <wp:positionH relativeFrom="column">
                    <wp:posOffset>0</wp:posOffset>
                  </wp:positionH>
                  <wp:positionV relativeFrom="paragraph">
                    <wp:posOffset>9525</wp:posOffset>
                  </wp:positionV>
                  <wp:extent cx="9525" cy="123825"/>
                  <wp:effectExtent l="0" t="0" r="28575" b="9525"/>
                  <wp:wrapNone/>
                  <wp:docPr id="2989" name="Imagen 276" hidden="1">
                    <a:extLst xmlns:a="http://schemas.openxmlformats.org/drawingml/2006/main">
                      <a:ext uri="{FF2B5EF4-FFF2-40B4-BE49-F238E27FC236}">
                        <a16:creationId xmlns:a16="http://schemas.microsoft.com/office/drawing/2014/main" id="{00000000-0008-0000-0200-0000AD0B0000}"/>
                      </a:ext>
                    </a:extLst>
                  </wp:docPr>
                  <wp:cNvGraphicFramePr/>
                  <a:graphic xmlns:a="http://schemas.openxmlformats.org/drawingml/2006/main">
                    <a:graphicData uri="http://schemas.openxmlformats.org/drawingml/2006/picture">
                      <pic:pic xmlns:pic="http://schemas.openxmlformats.org/drawingml/2006/picture">
                        <pic:nvPicPr>
                          <pic:cNvPr id="2989" name="782 Imagen" hidden="1">
                            <a:extLst>
                              <a:ext uri="{FF2B5EF4-FFF2-40B4-BE49-F238E27FC236}">
                                <a16:creationId xmlns:a16="http://schemas.microsoft.com/office/drawing/2014/main" id="{00000000-0008-0000-0200-0000A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F1B2DC" wp14:editId="427F3D25">
                  <wp:simplePos x="0" y="0"/>
                  <wp:positionH relativeFrom="column">
                    <wp:posOffset>0</wp:posOffset>
                  </wp:positionH>
                  <wp:positionV relativeFrom="paragraph">
                    <wp:posOffset>9525</wp:posOffset>
                  </wp:positionV>
                  <wp:extent cx="9525" cy="123825"/>
                  <wp:effectExtent l="0" t="0" r="28575" b="9525"/>
                  <wp:wrapNone/>
                  <wp:docPr id="2990" name="Imagen 275" hidden="1">
                    <a:extLst xmlns:a="http://schemas.openxmlformats.org/drawingml/2006/main">
                      <a:ext uri="{FF2B5EF4-FFF2-40B4-BE49-F238E27FC236}">
                        <a16:creationId xmlns:a16="http://schemas.microsoft.com/office/drawing/2014/main" id="{00000000-0008-0000-0200-0000AE0B0000}"/>
                      </a:ext>
                    </a:extLst>
                  </wp:docPr>
                  <wp:cNvGraphicFramePr/>
                  <a:graphic xmlns:a="http://schemas.openxmlformats.org/drawingml/2006/main">
                    <a:graphicData uri="http://schemas.openxmlformats.org/drawingml/2006/picture">
                      <pic:pic xmlns:pic="http://schemas.openxmlformats.org/drawingml/2006/picture">
                        <pic:nvPicPr>
                          <pic:cNvPr id="2990" name="783 Imagen" hidden="1">
                            <a:extLst>
                              <a:ext uri="{FF2B5EF4-FFF2-40B4-BE49-F238E27FC236}">
                                <a16:creationId xmlns:a16="http://schemas.microsoft.com/office/drawing/2014/main" id="{00000000-0008-0000-0200-0000A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67552C" wp14:editId="33356876">
                  <wp:simplePos x="0" y="0"/>
                  <wp:positionH relativeFrom="column">
                    <wp:posOffset>0</wp:posOffset>
                  </wp:positionH>
                  <wp:positionV relativeFrom="paragraph">
                    <wp:posOffset>9525</wp:posOffset>
                  </wp:positionV>
                  <wp:extent cx="9525" cy="123825"/>
                  <wp:effectExtent l="0" t="0" r="28575" b="9525"/>
                  <wp:wrapNone/>
                  <wp:docPr id="2991" name="Imagen 274" hidden="1">
                    <a:extLst xmlns:a="http://schemas.openxmlformats.org/drawingml/2006/main">
                      <a:ext uri="{FF2B5EF4-FFF2-40B4-BE49-F238E27FC236}">
                        <a16:creationId xmlns:a16="http://schemas.microsoft.com/office/drawing/2014/main" id="{00000000-0008-0000-0200-0000AF0B0000}"/>
                      </a:ext>
                    </a:extLst>
                  </wp:docPr>
                  <wp:cNvGraphicFramePr/>
                  <a:graphic xmlns:a="http://schemas.openxmlformats.org/drawingml/2006/main">
                    <a:graphicData uri="http://schemas.openxmlformats.org/drawingml/2006/picture">
                      <pic:pic xmlns:pic="http://schemas.openxmlformats.org/drawingml/2006/picture">
                        <pic:nvPicPr>
                          <pic:cNvPr id="2991" name="784 Imagen" hidden="1">
                            <a:extLst>
                              <a:ext uri="{FF2B5EF4-FFF2-40B4-BE49-F238E27FC236}">
                                <a16:creationId xmlns:a16="http://schemas.microsoft.com/office/drawing/2014/main" id="{00000000-0008-0000-0200-0000A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3B5C1E" wp14:editId="02C24A2E">
                  <wp:simplePos x="0" y="0"/>
                  <wp:positionH relativeFrom="column">
                    <wp:posOffset>0</wp:posOffset>
                  </wp:positionH>
                  <wp:positionV relativeFrom="paragraph">
                    <wp:posOffset>9525</wp:posOffset>
                  </wp:positionV>
                  <wp:extent cx="9525" cy="123825"/>
                  <wp:effectExtent l="0" t="0" r="28575" b="9525"/>
                  <wp:wrapNone/>
                  <wp:docPr id="2992" name="Imagen 273" hidden="1">
                    <a:extLst xmlns:a="http://schemas.openxmlformats.org/drawingml/2006/main">
                      <a:ext uri="{FF2B5EF4-FFF2-40B4-BE49-F238E27FC236}">
                        <a16:creationId xmlns:a16="http://schemas.microsoft.com/office/drawing/2014/main" id="{00000000-0008-0000-0200-0000B00B0000}"/>
                      </a:ext>
                    </a:extLst>
                  </wp:docPr>
                  <wp:cNvGraphicFramePr/>
                  <a:graphic xmlns:a="http://schemas.openxmlformats.org/drawingml/2006/main">
                    <a:graphicData uri="http://schemas.openxmlformats.org/drawingml/2006/picture">
                      <pic:pic xmlns:pic="http://schemas.openxmlformats.org/drawingml/2006/picture">
                        <pic:nvPicPr>
                          <pic:cNvPr id="2992" name="785 Imagen" hidden="1">
                            <a:extLst>
                              <a:ext uri="{FF2B5EF4-FFF2-40B4-BE49-F238E27FC236}">
                                <a16:creationId xmlns:a16="http://schemas.microsoft.com/office/drawing/2014/main" id="{00000000-0008-0000-0200-0000B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49B5C1" wp14:editId="0B69345E">
                  <wp:simplePos x="0" y="0"/>
                  <wp:positionH relativeFrom="column">
                    <wp:posOffset>0</wp:posOffset>
                  </wp:positionH>
                  <wp:positionV relativeFrom="paragraph">
                    <wp:posOffset>9525</wp:posOffset>
                  </wp:positionV>
                  <wp:extent cx="9525" cy="123825"/>
                  <wp:effectExtent l="0" t="0" r="28575" b="9525"/>
                  <wp:wrapNone/>
                  <wp:docPr id="2993" name="Imagen 272" hidden="1">
                    <a:extLst xmlns:a="http://schemas.openxmlformats.org/drawingml/2006/main">
                      <a:ext uri="{FF2B5EF4-FFF2-40B4-BE49-F238E27FC236}">
                        <a16:creationId xmlns:a16="http://schemas.microsoft.com/office/drawing/2014/main" id="{00000000-0008-0000-0200-0000B10B0000}"/>
                      </a:ext>
                    </a:extLst>
                  </wp:docPr>
                  <wp:cNvGraphicFramePr/>
                  <a:graphic xmlns:a="http://schemas.openxmlformats.org/drawingml/2006/main">
                    <a:graphicData uri="http://schemas.openxmlformats.org/drawingml/2006/picture">
                      <pic:pic xmlns:pic="http://schemas.openxmlformats.org/drawingml/2006/picture">
                        <pic:nvPicPr>
                          <pic:cNvPr id="2993" name="786 Imagen" hidden="1">
                            <a:extLst>
                              <a:ext uri="{FF2B5EF4-FFF2-40B4-BE49-F238E27FC236}">
                                <a16:creationId xmlns:a16="http://schemas.microsoft.com/office/drawing/2014/main" id="{00000000-0008-0000-0200-0000B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CE7232" wp14:editId="7CA01E73">
                  <wp:simplePos x="0" y="0"/>
                  <wp:positionH relativeFrom="column">
                    <wp:posOffset>0</wp:posOffset>
                  </wp:positionH>
                  <wp:positionV relativeFrom="paragraph">
                    <wp:posOffset>9525</wp:posOffset>
                  </wp:positionV>
                  <wp:extent cx="9525" cy="123825"/>
                  <wp:effectExtent l="0" t="0" r="28575" b="9525"/>
                  <wp:wrapNone/>
                  <wp:docPr id="2994" name="Imagen 271" hidden="1">
                    <a:extLst xmlns:a="http://schemas.openxmlformats.org/drawingml/2006/main">
                      <a:ext uri="{FF2B5EF4-FFF2-40B4-BE49-F238E27FC236}">
                        <a16:creationId xmlns:a16="http://schemas.microsoft.com/office/drawing/2014/main" id="{00000000-0008-0000-0200-0000B20B0000}"/>
                      </a:ext>
                    </a:extLst>
                  </wp:docPr>
                  <wp:cNvGraphicFramePr/>
                  <a:graphic xmlns:a="http://schemas.openxmlformats.org/drawingml/2006/main">
                    <a:graphicData uri="http://schemas.openxmlformats.org/drawingml/2006/picture">
                      <pic:pic xmlns:pic="http://schemas.openxmlformats.org/drawingml/2006/picture">
                        <pic:nvPicPr>
                          <pic:cNvPr id="2994" name="787 Imagen" hidden="1">
                            <a:extLst>
                              <a:ext uri="{FF2B5EF4-FFF2-40B4-BE49-F238E27FC236}">
                                <a16:creationId xmlns:a16="http://schemas.microsoft.com/office/drawing/2014/main" id="{00000000-0008-0000-0200-0000B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FFD424" wp14:editId="4949C4A1">
                  <wp:simplePos x="0" y="0"/>
                  <wp:positionH relativeFrom="column">
                    <wp:posOffset>0</wp:posOffset>
                  </wp:positionH>
                  <wp:positionV relativeFrom="paragraph">
                    <wp:posOffset>9525</wp:posOffset>
                  </wp:positionV>
                  <wp:extent cx="9525" cy="123825"/>
                  <wp:effectExtent l="0" t="0" r="28575" b="9525"/>
                  <wp:wrapNone/>
                  <wp:docPr id="2995" name="Imagen 270" hidden="1">
                    <a:extLst xmlns:a="http://schemas.openxmlformats.org/drawingml/2006/main">
                      <a:ext uri="{FF2B5EF4-FFF2-40B4-BE49-F238E27FC236}">
                        <a16:creationId xmlns:a16="http://schemas.microsoft.com/office/drawing/2014/main" id="{00000000-0008-0000-0200-0000B30B0000}"/>
                      </a:ext>
                    </a:extLst>
                  </wp:docPr>
                  <wp:cNvGraphicFramePr/>
                  <a:graphic xmlns:a="http://schemas.openxmlformats.org/drawingml/2006/main">
                    <a:graphicData uri="http://schemas.openxmlformats.org/drawingml/2006/picture">
                      <pic:pic xmlns:pic="http://schemas.openxmlformats.org/drawingml/2006/picture">
                        <pic:nvPicPr>
                          <pic:cNvPr id="2995" name="788 Imagen" hidden="1">
                            <a:extLst>
                              <a:ext uri="{FF2B5EF4-FFF2-40B4-BE49-F238E27FC236}">
                                <a16:creationId xmlns:a16="http://schemas.microsoft.com/office/drawing/2014/main" id="{00000000-0008-0000-0200-0000B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7A12BE" wp14:editId="5013909C">
                  <wp:simplePos x="0" y="0"/>
                  <wp:positionH relativeFrom="column">
                    <wp:posOffset>0</wp:posOffset>
                  </wp:positionH>
                  <wp:positionV relativeFrom="paragraph">
                    <wp:posOffset>9525</wp:posOffset>
                  </wp:positionV>
                  <wp:extent cx="9525" cy="123825"/>
                  <wp:effectExtent l="0" t="0" r="28575" b="9525"/>
                  <wp:wrapNone/>
                  <wp:docPr id="2996" name="Imagen 269" hidden="1">
                    <a:extLst xmlns:a="http://schemas.openxmlformats.org/drawingml/2006/main">
                      <a:ext uri="{FF2B5EF4-FFF2-40B4-BE49-F238E27FC236}">
                        <a16:creationId xmlns:a16="http://schemas.microsoft.com/office/drawing/2014/main" id="{00000000-0008-0000-0200-0000B40B0000}"/>
                      </a:ext>
                    </a:extLst>
                  </wp:docPr>
                  <wp:cNvGraphicFramePr/>
                  <a:graphic xmlns:a="http://schemas.openxmlformats.org/drawingml/2006/main">
                    <a:graphicData uri="http://schemas.openxmlformats.org/drawingml/2006/picture">
                      <pic:pic xmlns:pic="http://schemas.openxmlformats.org/drawingml/2006/picture">
                        <pic:nvPicPr>
                          <pic:cNvPr id="2996" name="789 Imagen" hidden="1">
                            <a:extLst>
                              <a:ext uri="{FF2B5EF4-FFF2-40B4-BE49-F238E27FC236}">
                                <a16:creationId xmlns:a16="http://schemas.microsoft.com/office/drawing/2014/main" id="{00000000-0008-0000-0200-0000B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2DB632" wp14:editId="74276E23">
                  <wp:simplePos x="0" y="0"/>
                  <wp:positionH relativeFrom="column">
                    <wp:posOffset>0</wp:posOffset>
                  </wp:positionH>
                  <wp:positionV relativeFrom="paragraph">
                    <wp:posOffset>9525</wp:posOffset>
                  </wp:positionV>
                  <wp:extent cx="9525" cy="123825"/>
                  <wp:effectExtent l="0" t="0" r="28575" b="9525"/>
                  <wp:wrapNone/>
                  <wp:docPr id="2997" name="Imagen 268" hidden="1">
                    <a:extLst xmlns:a="http://schemas.openxmlformats.org/drawingml/2006/main">
                      <a:ext uri="{FF2B5EF4-FFF2-40B4-BE49-F238E27FC236}">
                        <a16:creationId xmlns:a16="http://schemas.microsoft.com/office/drawing/2014/main" id="{00000000-0008-0000-0200-0000B50B0000}"/>
                      </a:ext>
                    </a:extLst>
                  </wp:docPr>
                  <wp:cNvGraphicFramePr/>
                  <a:graphic xmlns:a="http://schemas.openxmlformats.org/drawingml/2006/main">
                    <a:graphicData uri="http://schemas.openxmlformats.org/drawingml/2006/picture">
                      <pic:pic xmlns:pic="http://schemas.openxmlformats.org/drawingml/2006/picture">
                        <pic:nvPicPr>
                          <pic:cNvPr id="2997" name="790 Imagen" hidden="1">
                            <a:extLst>
                              <a:ext uri="{FF2B5EF4-FFF2-40B4-BE49-F238E27FC236}">
                                <a16:creationId xmlns:a16="http://schemas.microsoft.com/office/drawing/2014/main" id="{00000000-0008-0000-0200-0000B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B39EB1" wp14:editId="7FB0CC40">
                  <wp:simplePos x="0" y="0"/>
                  <wp:positionH relativeFrom="column">
                    <wp:posOffset>0</wp:posOffset>
                  </wp:positionH>
                  <wp:positionV relativeFrom="paragraph">
                    <wp:posOffset>9525</wp:posOffset>
                  </wp:positionV>
                  <wp:extent cx="9525" cy="123825"/>
                  <wp:effectExtent l="0" t="0" r="28575" b="9525"/>
                  <wp:wrapNone/>
                  <wp:docPr id="2998" name="Imagen 267" hidden="1">
                    <a:extLst xmlns:a="http://schemas.openxmlformats.org/drawingml/2006/main">
                      <a:ext uri="{FF2B5EF4-FFF2-40B4-BE49-F238E27FC236}">
                        <a16:creationId xmlns:a16="http://schemas.microsoft.com/office/drawing/2014/main" id="{00000000-0008-0000-0200-0000B60B0000}"/>
                      </a:ext>
                    </a:extLst>
                  </wp:docPr>
                  <wp:cNvGraphicFramePr/>
                  <a:graphic xmlns:a="http://schemas.openxmlformats.org/drawingml/2006/main">
                    <a:graphicData uri="http://schemas.openxmlformats.org/drawingml/2006/picture">
                      <pic:pic xmlns:pic="http://schemas.openxmlformats.org/drawingml/2006/picture">
                        <pic:nvPicPr>
                          <pic:cNvPr id="2998" name="791 Imagen" hidden="1">
                            <a:extLst>
                              <a:ext uri="{FF2B5EF4-FFF2-40B4-BE49-F238E27FC236}">
                                <a16:creationId xmlns:a16="http://schemas.microsoft.com/office/drawing/2014/main" id="{00000000-0008-0000-0200-0000B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DBAFF6" wp14:editId="08B44624">
                  <wp:simplePos x="0" y="0"/>
                  <wp:positionH relativeFrom="column">
                    <wp:posOffset>0</wp:posOffset>
                  </wp:positionH>
                  <wp:positionV relativeFrom="paragraph">
                    <wp:posOffset>9525</wp:posOffset>
                  </wp:positionV>
                  <wp:extent cx="9525" cy="123825"/>
                  <wp:effectExtent l="0" t="0" r="28575" b="9525"/>
                  <wp:wrapNone/>
                  <wp:docPr id="2999" name="Imagen 266" hidden="1">
                    <a:extLst xmlns:a="http://schemas.openxmlformats.org/drawingml/2006/main">
                      <a:ext uri="{FF2B5EF4-FFF2-40B4-BE49-F238E27FC236}">
                        <a16:creationId xmlns:a16="http://schemas.microsoft.com/office/drawing/2014/main" id="{00000000-0008-0000-0200-0000B70B0000}"/>
                      </a:ext>
                    </a:extLst>
                  </wp:docPr>
                  <wp:cNvGraphicFramePr/>
                  <a:graphic xmlns:a="http://schemas.openxmlformats.org/drawingml/2006/main">
                    <a:graphicData uri="http://schemas.openxmlformats.org/drawingml/2006/picture">
                      <pic:pic xmlns:pic="http://schemas.openxmlformats.org/drawingml/2006/picture">
                        <pic:nvPicPr>
                          <pic:cNvPr id="2999" name="792 Imagen" hidden="1">
                            <a:extLst>
                              <a:ext uri="{FF2B5EF4-FFF2-40B4-BE49-F238E27FC236}">
                                <a16:creationId xmlns:a16="http://schemas.microsoft.com/office/drawing/2014/main" id="{00000000-0008-0000-0200-0000B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FA4B09" wp14:editId="657F932E">
                  <wp:simplePos x="0" y="0"/>
                  <wp:positionH relativeFrom="column">
                    <wp:posOffset>0</wp:posOffset>
                  </wp:positionH>
                  <wp:positionV relativeFrom="paragraph">
                    <wp:posOffset>9525</wp:posOffset>
                  </wp:positionV>
                  <wp:extent cx="9525" cy="123825"/>
                  <wp:effectExtent l="0" t="0" r="28575" b="9525"/>
                  <wp:wrapNone/>
                  <wp:docPr id="3000" name="Imagen 265" hidden="1">
                    <a:extLst xmlns:a="http://schemas.openxmlformats.org/drawingml/2006/main">
                      <a:ext uri="{FF2B5EF4-FFF2-40B4-BE49-F238E27FC236}">
                        <a16:creationId xmlns:a16="http://schemas.microsoft.com/office/drawing/2014/main" id="{00000000-0008-0000-0200-0000B80B0000}"/>
                      </a:ext>
                    </a:extLst>
                  </wp:docPr>
                  <wp:cNvGraphicFramePr/>
                  <a:graphic xmlns:a="http://schemas.openxmlformats.org/drawingml/2006/main">
                    <a:graphicData uri="http://schemas.openxmlformats.org/drawingml/2006/picture">
                      <pic:pic xmlns:pic="http://schemas.openxmlformats.org/drawingml/2006/picture">
                        <pic:nvPicPr>
                          <pic:cNvPr id="3000" name="793 Imagen" hidden="1">
                            <a:extLst>
                              <a:ext uri="{FF2B5EF4-FFF2-40B4-BE49-F238E27FC236}">
                                <a16:creationId xmlns:a16="http://schemas.microsoft.com/office/drawing/2014/main" id="{00000000-0008-0000-0200-0000B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1D5A82" wp14:editId="5A5E1D54">
                  <wp:simplePos x="0" y="0"/>
                  <wp:positionH relativeFrom="column">
                    <wp:posOffset>0</wp:posOffset>
                  </wp:positionH>
                  <wp:positionV relativeFrom="paragraph">
                    <wp:posOffset>9525</wp:posOffset>
                  </wp:positionV>
                  <wp:extent cx="9525" cy="123825"/>
                  <wp:effectExtent l="0" t="0" r="28575" b="9525"/>
                  <wp:wrapNone/>
                  <wp:docPr id="3001" name="Imagen 264" hidden="1">
                    <a:extLst xmlns:a="http://schemas.openxmlformats.org/drawingml/2006/main">
                      <a:ext uri="{FF2B5EF4-FFF2-40B4-BE49-F238E27FC236}">
                        <a16:creationId xmlns:a16="http://schemas.microsoft.com/office/drawing/2014/main" id="{00000000-0008-0000-0200-0000B90B0000}"/>
                      </a:ext>
                    </a:extLst>
                  </wp:docPr>
                  <wp:cNvGraphicFramePr/>
                  <a:graphic xmlns:a="http://schemas.openxmlformats.org/drawingml/2006/main">
                    <a:graphicData uri="http://schemas.openxmlformats.org/drawingml/2006/picture">
                      <pic:pic xmlns:pic="http://schemas.openxmlformats.org/drawingml/2006/picture">
                        <pic:nvPicPr>
                          <pic:cNvPr id="3001" name="794 Imagen" hidden="1">
                            <a:extLst>
                              <a:ext uri="{FF2B5EF4-FFF2-40B4-BE49-F238E27FC236}">
                                <a16:creationId xmlns:a16="http://schemas.microsoft.com/office/drawing/2014/main" id="{00000000-0008-0000-0200-0000B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25F695" wp14:editId="7B523617">
                  <wp:simplePos x="0" y="0"/>
                  <wp:positionH relativeFrom="column">
                    <wp:posOffset>0</wp:posOffset>
                  </wp:positionH>
                  <wp:positionV relativeFrom="paragraph">
                    <wp:posOffset>9525</wp:posOffset>
                  </wp:positionV>
                  <wp:extent cx="9525" cy="123825"/>
                  <wp:effectExtent l="0" t="0" r="28575" b="9525"/>
                  <wp:wrapNone/>
                  <wp:docPr id="3002" name="Imagen 263" hidden="1">
                    <a:extLst xmlns:a="http://schemas.openxmlformats.org/drawingml/2006/main">
                      <a:ext uri="{FF2B5EF4-FFF2-40B4-BE49-F238E27FC236}">
                        <a16:creationId xmlns:a16="http://schemas.microsoft.com/office/drawing/2014/main" id="{00000000-0008-0000-0200-0000BA0B0000}"/>
                      </a:ext>
                    </a:extLst>
                  </wp:docPr>
                  <wp:cNvGraphicFramePr/>
                  <a:graphic xmlns:a="http://schemas.openxmlformats.org/drawingml/2006/main">
                    <a:graphicData uri="http://schemas.openxmlformats.org/drawingml/2006/picture">
                      <pic:pic xmlns:pic="http://schemas.openxmlformats.org/drawingml/2006/picture">
                        <pic:nvPicPr>
                          <pic:cNvPr id="3002" name="795 Imagen" hidden="1">
                            <a:extLst>
                              <a:ext uri="{FF2B5EF4-FFF2-40B4-BE49-F238E27FC236}">
                                <a16:creationId xmlns:a16="http://schemas.microsoft.com/office/drawing/2014/main" id="{00000000-0008-0000-0200-0000B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71854D" wp14:editId="5C1121EB">
                  <wp:simplePos x="0" y="0"/>
                  <wp:positionH relativeFrom="column">
                    <wp:posOffset>0</wp:posOffset>
                  </wp:positionH>
                  <wp:positionV relativeFrom="paragraph">
                    <wp:posOffset>9525</wp:posOffset>
                  </wp:positionV>
                  <wp:extent cx="9525" cy="123825"/>
                  <wp:effectExtent l="0" t="0" r="28575" b="9525"/>
                  <wp:wrapNone/>
                  <wp:docPr id="3003" name="Imagen 262" hidden="1">
                    <a:extLst xmlns:a="http://schemas.openxmlformats.org/drawingml/2006/main">
                      <a:ext uri="{FF2B5EF4-FFF2-40B4-BE49-F238E27FC236}">
                        <a16:creationId xmlns:a16="http://schemas.microsoft.com/office/drawing/2014/main" id="{00000000-0008-0000-0200-0000BB0B0000}"/>
                      </a:ext>
                    </a:extLst>
                  </wp:docPr>
                  <wp:cNvGraphicFramePr/>
                  <a:graphic xmlns:a="http://schemas.openxmlformats.org/drawingml/2006/main">
                    <a:graphicData uri="http://schemas.openxmlformats.org/drawingml/2006/picture">
                      <pic:pic xmlns:pic="http://schemas.openxmlformats.org/drawingml/2006/picture">
                        <pic:nvPicPr>
                          <pic:cNvPr id="3003" name="796 Imagen" hidden="1">
                            <a:extLst>
                              <a:ext uri="{FF2B5EF4-FFF2-40B4-BE49-F238E27FC236}">
                                <a16:creationId xmlns:a16="http://schemas.microsoft.com/office/drawing/2014/main" id="{00000000-0008-0000-0200-0000B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713A646" wp14:editId="7C3A7484">
                  <wp:simplePos x="0" y="0"/>
                  <wp:positionH relativeFrom="column">
                    <wp:posOffset>0</wp:posOffset>
                  </wp:positionH>
                  <wp:positionV relativeFrom="paragraph">
                    <wp:posOffset>9525</wp:posOffset>
                  </wp:positionV>
                  <wp:extent cx="9525" cy="123825"/>
                  <wp:effectExtent l="0" t="0" r="28575" b="9525"/>
                  <wp:wrapNone/>
                  <wp:docPr id="3004" name="Imagen 261" hidden="1">
                    <a:extLst xmlns:a="http://schemas.openxmlformats.org/drawingml/2006/main">
                      <a:ext uri="{FF2B5EF4-FFF2-40B4-BE49-F238E27FC236}">
                        <a16:creationId xmlns:a16="http://schemas.microsoft.com/office/drawing/2014/main" id="{00000000-0008-0000-0200-0000BC0B0000}"/>
                      </a:ext>
                    </a:extLst>
                  </wp:docPr>
                  <wp:cNvGraphicFramePr/>
                  <a:graphic xmlns:a="http://schemas.openxmlformats.org/drawingml/2006/main">
                    <a:graphicData uri="http://schemas.openxmlformats.org/drawingml/2006/picture">
                      <pic:pic xmlns:pic="http://schemas.openxmlformats.org/drawingml/2006/picture">
                        <pic:nvPicPr>
                          <pic:cNvPr id="3004" name="797 Imagen" hidden="1">
                            <a:extLst>
                              <a:ext uri="{FF2B5EF4-FFF2-40B4-BE49-F238E27FC236}">
                                <a16:creationId xmlns:a16="http://schemas.microsoft.com/office/drawing/2014/main" id="{00000000-0008-0000-0200-0000B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DEBA53" wp14:editId="0EAE5355">
                  <wp:simplePos x="0" y="0"/>
                  <wp:positionH relativeFrom="column">
                    <wp:posOffset>0</wp:posOffset>
                  </wp:positionH>
                  <wp:positionV relativeFrom="paragraph">
                    <wp:posOffset>9525</wp:posOffset>
                  </wp:positionV>
                  <wp:extent cx="9525" cy="123825"/>
                  <wp:effectExtent l="0" t="0" r="28575" b="9525"/>
                  <wp:wrapNone/>
                  <wp:docPr id="3005" name="Imagen 260" hidden="1">
                    <a:extLst xmlns:a="http://schemas.openxmlformats.org/drawingml/2006/main">
                      <a:ext uri="{FF2B5EF4-FFF2-40B4-BE49-F238E27FC236}">
                        <a16:creationId xmlns:a16="http://schemas.microsoft.com/office/drawing/2014/main" id="{00000000-0008-0000-0200-0000BD0B0000}"/>
                      </a:ext>
                    </a:extLst>
                  </wp:docPr>
                  <wp:cNvGraphicFramePr/>
                  <a:graphic xmlns:a="http://schemas.openxmlformats.org/drawingml/2006/main">
                    <a:graphicData uri="http://schemas.openxmlformats.org/drawingml/2006/picture">
                      <pic:pic xmlns:pic="http://schemas.openxmlformats.org/drawingml/2006/picture">
                        <pic:nvPicPr>
                          <pic:cNvPr id="3005" name="798 Imagen" hidden="1">
                            <a:extLst>
                              <a:ext uri="{FF2B5EF4-FFF2-40B4-BE49-F238E27FC236}">
                                <a16:creationId xmlns:a16="http://schemas.microsoft.com/office/drawing/2014/main" id="{00000000-0008-0000-0200-0000B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9ED566" wp14:editId="7A0328ED">
                  <wp:simplePos x="0" y="0"/>
                  <wp:positionH relativeFrom="column">
                    <wp:posOffset>0</wp:posOffset>
                  </wp:positionH>
                  <wp:positionV relativeFrom="paragraph">
                    <wp:posOffset>9525</wp:posOffset>
                  </wp:positionV>
                  <wp:extent cx="9525" cy="123825"/>
                  <wp:effectExtent l="0" t="0" r="28575" b="9525"/>
                  <wp:wrapNone/>
                  <wp:docPr id="3006" name="Imagen 259" hidden="1">
                    <a:extLst xmlns:a="http://schemas.openxmlformats.org/drawingml/2006/main">
                      <a:ext uri="{FF2B5EF4-FFF2-40B4-BE49-F238E27FC236}">
                        <a16:creationId xmlns:a16="http://schemas.microsoft.com/office/drawing/2014/main" id="{00000000-0008-0000-0200-0000BE0B0000}"/>
                      </a:ext>
                    </a:extLst>
                  </wp:docPr>
                  <wp:cNvGraphicFramePr/>
                  <a:graphic xmlns:a="http://schemas.openxmlformats.org/drawingml/2006/main">
                    <a:graphicData uri="http://schemas.openxmlformats.org/drawingml/2006/picture">
                      <pic:pic xmlns:pic="http://schemas.openxmlformats.org/drawingml/2006/picture">
                        <pic:nvPicPr>
                          <pic:cNvPr id="3006" name="799 Imagen" hidden="1">
                            <a:extLst>
                              <a:ext uri="{FF2B5EF4-FFF2-40B4-BE49-F238E27FC236}">
                                <a16:creationId xmlns:a16="http://schemas.microsoft.com/office/drawing/2014/main" id="{00000000-0008-0000-0200-0000B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6D7C54" wp14:editId="42040A21">
                  <wp:simplePos x="0" y="0"/>
                  <wp:positionH relativeFrom="column">
                    <wp:posOffset>0</wp:posOffset>
                  </wp:positionH>
                  <wp:positionV relativeFrom="paragraph">
                    <wp:posOffset>9525</wp:posOffset>
                  </wp:positionV>
                  <wp:extent cx="9525" cy="123825"/>
                  <wp:effectExtent l="0" t="0" r="28575" b="9525"/>
                  <wp:wrapNone/>
                  <wp:docPr id="3007" name="Imagen 258" hidden="1">
                    <a:extLst xmlns:a="http://schemas.openxmlformats.org/drawingml/2006/main">
                      <a:ext uri="{FF2B5EF4-FFF2-40B4-BE49-F238E27FC236}">
                        <a16:creationId xmlns:a16="http://schemas.microsoft.com/office/drawing/2014/main" id="{00000000-0008-0000-0200-0000BF0B0000}"/>
                      </a:ext>
                    </a:extLst>
                  </wp:docPr>
                  <wp:cNvGraphicFramePr/>
                  <a:graphic xmlns:a="http://schemas.openxmlformats.org/drawingml/2006/main">
                    <a:graphicData uri="http://schemas.openxmlformats.org/drawingml/2006/picture">
                      <pic:pic xmlns:pic="http://schemas.openxmlformats.org/drawingml/2006/picture">
                        <pic:nvPicPr>
                          <pic:cNvPr id="3007" name="800 Imagen" hidden="1">
                            <a:extLst>
                              <a:ext uri="{FF2B5EF4-FFF2-40B4-BE49-F238E27FC236}">
                                <a16:creationId xmlns:a16="http://schemas.microsoft.com/office/drawing/2014/main" id="{00000000-0008-0000-0200-0000B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14766ED" wp14:editId="6098BCA6">
                  <wp:simplePos x="0" y="0"/>
                  <wp:positionH relativeFrom="column">
                    <wp:posOffset>0</wp:posOffset>
                  </wp:positionH>
                  <wp:positionV relativeFrom="paragraph">
                    <wp:posOffset>9525</wp:posOffset>
                  </wp:positionV>
                  <wp:extent cx="9525" cy="123825"/>
                  <wp:effectExtent l="0" t="0" r="28575" b="9525"/>
                  <wp:wrapNone/>
                  <wp:docPr id="3008" name="Imagen 257" hidden="1">
                    <a:extLst xmlns:a="http://schemas.openxmlformats.org/drawingml/2006/main">
                      <a:ext uri="{FF2B5EF4-FFF2-40B4-BE49-F238E27FC236}">
                        <a16:creationId xmlns:a16="http://schemas.microsoft.com/office/drawing/2014/main" id="{00000000-0008-0000-0200-0000C00B0000}"/>
                      </a:ext>
                    </a:extLst>
                  </wp:docPr>
                  <wp:cNvGraphicFramePr/>
                  <a:graphic xmlns:a="http://schemas.openxmlformats.org/drawingml/2006/main">
                    <a:graphicData uri="http://schemas.openxmlformats.org/drawingml/2006/picture">
                      <pic:pic xmlns:pic="http://schemas.openxmlformats.org/drawingml/2006/picture">
                        <pic:nvPicPr>
                          <pic:cNvPr id="3008" name="801 Imagen" hidden="1">
                            <a:extLst>
                              <a:ext uri="{FF2B5EF4-FFF2-40B4-BE49-F238E27FC236}">
                                <a16:creationId xmlns:a16="http://schemas.microsoft.com/office/drawing/2014/main" id="{00000000-0008-0000-0200-0000C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4465B8" wp14:editId="299C87FF">
                  <wp:simplePos x="0" y="0"/>
                  <wp:positionH relativeFrom="column">
                    <wp:posOffset>0</wp:posOffset>
                  </wp:positionH>
                  <wp:positionV relativeFrom="paragraph">
                    <wp:posOffset>9525</wp:posOffset>
                  </wp:positionV>
                  <wp:extent cx="9525" cy="123825"/>
                  <wp:effectExtent l="0" t="0" r="28575" b="9525"/>
                  <wp:wrapNone/>
                  <wp:docPr id="3009" name="Imagen 256" hidden="1">
                    <a:extLst xmlns:a="http://schemas.openxmlformats.org/drawingml/2006/main">
                      <a:ext uri="{FF2B5EF4-FFF2-40B4-BE49-F238E27FC236}">
                        <a16:creationId xmlns:a16="http://schemas.microsoft.com/office/drawing/2014/main" id="{00000000-0008-0000-0200-0000C10B0000}"/>
                      </a:ext>
                    </a:extLst>
                  </wp:docPr>
                  <wp:cNvGraphicFramePr/>
                  <a:graphic xmlns:a="http://schemas.openxmlformats.org/drawingml/2006/main">
                    <a:graphicData uri="http://schemas.openxmlformats.org/drawingml/2006/picture">
                      <pic:pic xmlns:pic="http://schemas.openxmlformats.org/drawingml/2006/picture">
                        <pic:nvPicPr>
                          <pic:cNvPr id="3009" name="802 Imagen" hidden="1">
                            <a:extLst>
                              <a:ext uri="{FF2B5EF4-FFF2-40B4-BE49-F238E27FC236}">
                                <a16:creationId xmlns:a16="http://schemas.microsoft.com/office/drawing/2014/main" id="{00000000-0008-0000-0200-0000C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FF1299" wp14:editId="1CC13F04">
                  <wp:simplePos x="0" y="0"/>
                  <wp:positionH relativeFrom="column">
                    <wp:posOffset>0</wp:posOffset>
                  </wp:positionH>
                  <wp:positionV relativeFrom="paragraph">
                    <wp:posOffset>9525</wp:posOffset>
                  </wp:positionV>
                  <wp:extent cx="9525" cy="123825"/>
                  <wp:effectExtent l="0" t="0" r="28575" b="9525"/>
                  <wp:wrapNone/>
                  <wp:docPr id="3010" name="Imagen 255" hidden="1">
                    <a:extLst xmlns:a="http://schemas.openxmlformats.org/drawingml/2006/main">
                      <a:ext uri="{FF2B5EF4-FFF2-40B4-BE49-F238E27FC236}">
                        <a16:creationId xmlns:a16="http://schemas.microsoft.com/office/drawing/2014/main" id="{00000000-0008-0000-0200-0000C20B0000}"/>
                      </a:ext>
                    </a:extLst>
                  </wp:docPr>
                  <wp:cNvGraphicFramePr/>
                  <a:graphic xmlns:a="http://schemas.openxmlformats.org/drawingml/2006/main">
                    <a:graphicData uri="http://schemas.openxmlformats.org/drawingml/2006/picture">
                      <pic:pic xmlns:pic="http://schemas.openxmlformats.org/drawingml/2006/picture">
                        <pic:nvPicPr>
                          <pic:cNvPr id="3010" name="803 Imagen" hidden="1">
                            <a:extLst>
                              <a:ext uri="{FF2B5EF4-FFF2-40B4-BE49-F238E27FC236}">
                                <a16:creationId xmlns:a16="http://schemas.microsoft.com/office/drawing/2014/main" id="{00000000-0008-0000-0200-0000C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792762" wp14:editId="08357CEC">
                  <wp:simplePos x="0" y="0"/>
                  <wp:positionH relativeFrom="column">
                    <wp:posOffset>0</wp:posOffset>
                  </wp:positionH>
                  <wp:positionV relativeFrom="paragraph">
                    <wp:posOffset>9525</wp:posOffset>
                  </wp:positionV>
                  <wp:extent cx="9525" cy="123825"/>
                  <wp:effectExtent l="0" t="0" r="28575" b="9525"/>
                  <wp:wrapNone/>
                  <wp:docPr id="3011" name="Imagen 254" hidden="1">
                    <a:extLst xmlns:a="http://schemas.openxmlformats.org/drawingml/2006/main">
                      <a:ext uri="{FF2B5EF4-FFF2-40B4-BE49-F238E27FC236}">
                        <a16:creationId xmlns:a16="http://schemas.microsoft.com/office/drawing/2014/main" id="{00000000-0008-0000-0200-0000C30B0000}"/>
                      </a:ext>
                    </a:extLst>
                  </wp:docPr>
                  <wp:cNvGraphicFramePr/>
                  <a:graphic xmlns:a="http://schemas.openxmlformats.org/drawingml/2006/main">
                    <a:graphicData uri="http://schemas.openxmlformats.org/drawingml/2006/picture">
                      <pic:pic xmlns:pic="http://schemas.openxmlformats.org/drawingml/2006/picture">
                        <pic:nvPicPr>
                          <pic:cNvPr id="3011" name="804 Imagen" hidden="1">
                            <a:extLst>
                              <a:ext uri="{FF2B5EF4-FFF2-40B4-BE49-F238E27FC236}">
                                <a16:creationId xmlns:a16="http://schemas.microsoft.com/office/drawing/2014/main" id="{00000000-0008-0000-0200-0000C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7E8D675" wp14:editId="12B52D8E">
                  <wp:simplePos x="0" y="0"/>
                  <wp:positionH relativeFrom="column">
                    <wp:posOffset>0</wp:posOffset>
                  </wp:positionH>
                  <wp:positionV relativeFrom="paragraph">
                    <wp:posOffset>9525</wp:posOffset>
                  </wp:positionV>
                  <wp:extent cx="9525" cy="123825"/>
                  <wp:effectExtent l="0" t="0" r="28575" b="9525"/>
                  <wp:wrapNone/>
                  <wp:docPr id="3012" name="Imagen 253" hidden="1">
                    <a:extLst xmlns:a="http://schemas.openxmlformats.org/drawingml/2006/main">
                      <a:ext uri="{FF2B5EF4-FFF2-40B4-BE49-F238E27FC236}">
                        <a16:creationId xmlns:a16="http://schemas.microsoft.com/office/drawing/2014/main" id="{00000000-0008-0000-0200-0000C40B0000}"/>
                      </a:ext>
                    </a:extLst>
                  </wp:docPr>
                  <wp:cNvGraphicFramePr/>
                  <a:graphic xmlns:a="http://schemas.openxmlformats.org/drawingml/2006/main">
                    <a:graphicData uri="http://schemas.openxmlformats.org/drawingml/2006/picture">
                      <pic:pic xmlns:pic="http://schemas.openxmlformats.org/drawingml/2006/picture">
                        <pic:nvPicPr>
                          <pic:cNvPr id="3012" name="805 Imagen" hidden="1">
                            <a:extLst>
                              <a:ext uri="{FF2B5EF4-FFF2-40B4-BE49-F238E27FC236}">
                                <a16:creationId xmlns:a16="http://schemas.microsoft.com/office/drawing/2014/main" id="{00000000-0008-0000-0200-0000C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782A02" wp14:editId="5ECA3163">
                  <wp:simplePos x="0" y="0"/>
                  <wp:positionH relativeFrom="column">
                    <wp:posOffset>0</wp:posOffset>
                  </wp:positionH>
                  <wp:positionV relativeFrom="paragraph">
                    <wp:posOffset>9525</wp:posOffset>
                  </wp:positionV>
                  <wp:extent cx="9525" cy="123825"/>
                  <wp:effectExtent l="0" t="0" r="28575" b="9525"/>
                  <wp:wrapNone/>
                  <wp:docPr id="3013" name="Imagen 252" hidden="1">
                    <a:extLst xmlns:a="http://schemas.openxmlformats.org/drawingml/2006/main">
                      <a:ext uri="{FF2B5EF4-FFF2-40B4-BE49-F238E27FC236}">
                        <a16:creationId xmlns:a16="http://schemas.microsoft.com/office/drawing/2014/main" id="{00000000-0008-0000-0200-0000C50B0000}"/>
                      </a:ext>
                    </a:extLst>
                  </wp:docPr>
                  <wp:cNvGraphicFramePr/>
                  <a:graphic xmlns:a="http://schemas.openxmlformats.org/drawingml/2006/main">
                    <a:graphicData uri="http://schemas.openxmlformats.org/drawingml/2006/picture">
                      <pic:pic xmlns:pic="http://schemas.openxmlformats.org/drawingml/2006/picture">
                        <pic:nvPicPr>
                          <pic:cNvPr id="3013" name="806 Imagen" hidden="1">
                            <a:extLst>
                              <a:ext uri="{FF2B5EF4-FFF2-40B4-BE49-F238E27FC236}">
                                <a16:creationId xmlns:a16="http://schemas.microsoft.com/office/drawing/2014/main" id="{00000000-0008-0000-0200-0000C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EF070F6" wp14:editId="29E4DC22">
                  <wp:simplePos x="0" y="0"/>
                  <wp:positionH relativeFrom="column">
                    <wp:posOffset>0</wp:posOffset>
                  </wp:positionH>
                  <wp:positionV relativeFrom="paragraph">
                    <wp:posOffset>9525</wp:posOffset>
                  </wp:positionV>
                  <wp:extent cx="9525" cy="123825"/>
                  <wp:effectExtent l="0" t="0" r="28575" b="9525"/>
                  <wp:wrapNone/>
                  <wp:docPr id="3014" name="Imagen 251" hidden="1">
                    <a:extLst xmlns:a="http://schemas.openxmlformats.org/drawingml/2006/main">
                      <a:ext uri="{FF2B5EF4-FFF2-40B4-BE49-F238E27FC236}">
                        <a16:creationId xmlns:a16="http://schemas.microsoft.com/office/drawing/2014/main" id="{00000000-0008-0000-0200-0000C60B0000}"/>
                      </a:ext>
                    </a:extLst>
                  </wp:docPr>
                  <wp:cNvGraphicFramePr/>
                  <a:graphic xmlns:a="http://schemas.openxmlformats.org/drawingml/2006/main">
                    <a:graphicData uri="http://schemas.openxmlformats.org/drawingml/2006/picture">
                      <pic:pic xmlns:pic="http://schemas.openxmlformats.org/drawingml/2006/picture">
                        <pic:nvPicPr>
                          <pic:cNvPr id="3014" name="1965 Imagen" hidden="1">
                            <a:extLst>
                              <a:ext uri="{FF2B5EF4-FFF2-40B4-BE49-F238E27FC236}">
                                <a16:creationId xmlns:a16="http://schemas.microsoft.com/office/drawing/2014/main" id="{00000000-0008-0000-0200-0000C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2A45DE" wp14:editId="6EA30CEA">
                  <wp:simplePos x="0" y="0"/>
                  <wp:positionH relativeFrom="column">
                    <wp:posOffset>0</wp:posOffset>
                  </wp:positionH>
                  <wp:positionV relativeFrom="paragraph">
                    <wp:posOffset>9525</wp:posOffset>
                  </wp:positionV>
                  <wp:extent cx="9525" cy="123825"/>
                  <wp:effectExtent l="0" t="0" r="28575" b="9525"/>
                  <wp:wrapNone/>
                  <wp:docPr id="3015" name="Imagen 250" hidden="1">
                    <a:extLst xmlns:a="http://schemas.openxmlformats.org/drawingml/2006/main">
                      <a:ext uri="{FF2B5EF4-FFF2-40B4-BE49-F238E27FC236}">
                        <a16:creationId xmlns:a16="http://schemas.microsoft.com/office/drawing/2014/main" id="{00000000-0008-0000-0200-0000C70B0000}"/>
                      </a:ext>
                    </a:extLst>
                  </wp:docPr>
                  <wp:cNvGraphicFramePr/>
                  <a:graphic xmlns:a="http://schemas.openxmlformats.org/drawingml/2006/main">
                    <a:graphicData uri="http://schemas.openxmlformats.org/drawingml/2006/picture">
                      <pic:pic xmlns:pic="http://schemas.openxmlformats.org/drawingml/2006/picture">
                        <pic:nvPicPr>
                          <pic:cNvPr id="3015" name="1976 Imagen" hidden="1">
                            <a:extLst>
                              <a:ext uri="{FF2B5EF4-FFF2-40B4-BE49-F238E27FC236}">
                                <a16:creationId xmlns:a16="http://schemas.microsoft.com/office/drawing/2014/main" id="{00000000-0008-0000-0200-0000C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5C7077A" wp14:editId="634C528D">
                  <wp:simplePos x="0" y="0"/>
                  <wp:positionH relativeFrom="column">
                    <wp:posOffset>0</wp:posOffset>
                  </wp:positionH>
                  <wp:positionV relativeFrom="paragraph">
                    <wp:posOffset>9525</wp:posOffset>
                  </wp:positionV>
                  <wp:extent cx="9525" cy="123825"/>
                  <wp:effectExtent l="0" t="0" r="28575" b="9525"/>
                  <wp:wrapNone/>
                  <wp:docPr id="3016" name="Imagen 249" hidden="1">
                    <a:extLst xmlns:a="http://schemas.openxmlformats.org/drawingml/2006/main">
                      <a:ext uri="{FF2B5EF4-FFF2-40B4-BE49-F238E27FC236}">
                        <a16:creationId xmlns:a16="http://schemas.microsoft.com/office/drawing/2014/main" id="{00000000-0008-0000-0200-0000C80B0000}"/>
                      </a:ext>
                    </a:extLst>
                  </wp:docPr>
                  <wp:cNvGraphicFramePr/>
                  <a:graphic xmlns:a="http://schemas.openxmlformats.org/drawingml/2006/main">
                    <a:graphicData uri="http://schemas.openxmlformats.org/drawingml/2006/picture">
                      <pic:pic xmlns:pic="http://schemas.openxmlformats.org/drawingml/2006/picture">
                        <pic:nvPicPr>
                          <pic:cNvPr id="3016" name="1977 Imagen" hidden="1">
                            <a:extLst>
                              <a:ext uri="{FF2B5EF4-FFF2-40B4-BE49-F238E27FC236}">
                                <a16:creationId xmlns:a16="http://schemas.microsoft.com/office/drawing/2014/main" id="{00000000-0008-0000-0200-0000C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76A525" wp14:editId="3987140F">
                  <wp:simplePos x="0" y="0"/>
                  <wp:positionH relativeFrom="column">
                    <wp:posOffset>0</wp:posOffset>
                  </wp:positionH>
                  <wp:positionV relativeFrom="paragraph">
                    <wp:posOffset>9525</wp:posOffset>
                  </wp:positionV>
                  <wp:extent cx="9525" cy="123825"/>
                  <wp:effectExtent l="0" t="0" r="28575" b="9525"/>
                  <wp:wrapNone/>
                  <wp:docPr id="3017" name="Imagen 248" hidden="1">
                    <a:extLst xmlns:a="http://schemas.openxmlformats.org/drawingml/2006/main">
                      <a:ext uri="{FF2B5EF4-FFF2-40B4-BE49-F238E27FC236}">
                        <a16:creationId xmlns:a16="http://schemas.microsoft.com/office/drawing/2014/main" id="{00000000-0008-0000-0200-0000C90B0000}"/>
                      </a:ext>
                    </a:extLst>
                  </wp:docPr>
                  <wp:cNvGraphicFramePr/>
                  <a:graphic xmlns:a="http://schemas.openxmlformats.org/drawingml/2006/main">
                    <a:graphicData uri="http://schemas.openxmlformats.org/drawingml/2006/picture">
                      <pic:pic xmlns:pic="http://schemas.openxmlformats.org/drawingml/2006/picture">
                        <pic:nvPicPr>
                          <pic:cNvPr id="3017" name="1978 Imagen" hidden="1">
                            <a:extLst>
                              <a:ext uri="{FF2B5EF4-FFF2-40B4-BE49-F238E27FC236}">
                                <a16:creationId xmlns:a16="http://schemas.microsoft.com/office/drawing/2014/main" id="{00000000-0008-0000-0200-0000C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AA3D67" wp14:editId="503851E9">
                  <wp:simplePos x="0" y="0"/>
                  <wp:positionH relativeFrom="column">
                    <wp:posOffset>0</wp:posOffset>
                  </wp:positionH>
                  <wp:positionV relativeFrom="paragraph">
                    <wp:posOffset>9525</wp:posOffset>
                  </wp:positionV>
                  <wp:extent cx="9525" cy="123825"/>
                  <wp:effectExtent l="0" t="0" r="28575" b="9525"/>
                  <wp:wrapNone/>
                  <wp:docPr id="3018" name="Imagen 247" hidden="1">
                    <a:extLst xmlns:a="http://schemas.openxmlformats.org/drawingml/2006/main">
                      <a:ext uri="{FF2B5EF4-FFF2-40B4-BE49-F238E27FC236}">
                        <a16:creationId xmlns:a16="http://schemas.microsoft.com/office/drawing/2014/main" id="{00000000-0008-0000-0200-0000CA0B0000}"/>
                      </a:ext>
                    </a:extLst>
                  </wp:docPr>
                  <wp:cNvGraphicFramePr/>
                  <a:graphic xmlns:a="http://schemas.openxmlformats.org/drawingml/2006/main">
                    <a:graphicData uri="http://schemas.openxmlformats.org/drawingml/2006/picture">
                      <pic:pic xmlns:pic="http://schemas.openxmlformats.org/drawingml/2006/picture">
                        <pic:nvPicPr>
                          <pic:cNvPr id="3018" name="1979 Imagen" hidden="1">
                            <a:extLst>
                              <a:ext uri="{FF2B5EF4-FFF2-40B4-BE49-F238E27FC236}">
                                <a16:creationId xmlns:a16="http://schemas.microsoft.com/office/drawing/2014/main" id="{00000000-0008-0000-0200-0000C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0284C4" wp14:editId="0545226A">
                  <wp:simplePos x="0" y="0"/>
                  <wp:positionH relativeFrom="column">
                    <wp:posOffset>0</wp:posOffset>
                  </wp:positionH>
                  <wp:positionV relativeFrom="paragraph">
                    <wp:posOffset>9525</wp:posOffset>
                  </wp:positionV>
                  <wp:extent cx="9525" cy="123825"/>
                  <wp:effectExtent l="0" t="0" r="28575" b="9525"/>
                  <wp:wrapNone/>
                  <wp:docPr id="3019" name="Imagen 246" hidden="1">
                    <a:extLst xmlns:a="http://schemas.openxmlformats.org/drawingml/2006/main">
                      <a:ext uri="{FF2B5EF4-FFF2-40B4-BE49-F238E27FC236}">
                        <a16:creationId xmlns:a16="http://schemas.microsoft.com/office/drawing/2014/main" id="{00000000-0008-0000-0200-0000CB0B0000}"/>
                      </a:ext>
                    </a:extLst>
                  </wp:docPr>
                  <wp:cNvGraphicFramePr/>
                  <a:graphic xmlns:a="http://schemas.openxmlformats.org/drawingml/2006/main">
                    <a:graphicData uri="http://schemas.openxmlformats.org/drawingml/2006/picture">
                      <pic:pic xmlns:pic="http://schemas.openxmlformats.org/drawingml/2006/picture">
                        <pic:nvPicPr>
                          <pic:cNvPr id="3019" name="1980 Imagen" hidden="1">
                            <a:extLst>
                              <a:ext uri="{FF2B5EF4-FFF2-40B4-BE49-F238E27FC236}">
                                <a16:creationId xmlns:a16="http://schemas.microsoft.com/office/drawing/2014/main" id="{00000000-0008-0000-0200-0000C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AC1FDB" wp14:editId="72E0D8DB">
                  <wp:simplePos x="0" y="0"/>
                  <wp:positionH relativeFrom="column">
                    <wp:posOffset>0</wp:posOffset>
                  </wp:positionH>
                  <wp:positionV relativeFrom="paragraph">
                    <wp:posOffset>9525</wp:posOffset>
                  </wp:positionV>
                  <wp:extent cx="9525" cy="123825"/>
                  <wp:effectExtent l="0" t="0" r="28575" b="9525"/>
                  <wp:wrapNone/>
                  <wp:docPr id="3020" name="Imagen 245" hidden="1">
                    <a:extLst xmlns:a="http://schemas.openxmlformats.org/drawingml/2006/main">
                      <a:ext uri="{FF2B5EF4-FFF2-40B4-BE49-F238E27FC236}">
                        <a16:creationId xmlns:a16="http://schemas.microsoft.com/office/drawing/2014/main" id="{00000000-0008-0000-0200-0000CC0B0000}"/>
                      </a:ext>
                    </a:extLst>
                  </wp:docPr>
                  <wp:cNvGraphicFramePr/>
                  <a:graphic xmlns:a="http://schemas.openxmlformats.org/drawingml/2006/main">
                    <a:graphicData uri="http://schemas.openxmlformats.org/drawingml/2006/picture">
                      <pic:pic xmlns:pic="http://schemas.openxmlformats.org/drawingml/2006/picture">
                        <pic:nvPicPr>
                          <pic:cNvPr id="3020" name="1981 Imagen" hidden="1">
                            <a:extLst>
                              <a:ext uri="{FF2B5EF4-FFF2-40B4-BE49-F238E27FC236}">
                                <a16:creationId xmlns:a16="http://schemas.microsoft.com/office/drawing/2014/main" id="{00000000-0008-0000-0200-0000C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4EE76D" wp14:editId="40B19900">
                  <wp:simplePos x="0" y="0"/>
                  <wp:positionH relativeFrom="column">
                    <wp:posOffset>0</wp:posOffset>
                  </wp:positionH>
                  <wp:positionV relativeFrom="paragraph">
                    <wp:posOffset>9525</wp:posOffset>
                  </wp:positionV>
                  <wp:extent cx="9525" cy="123825"/>
                  <wp:effectExtent l="0" t="0" r="28575" b="9525"/>
                  <wp:wrapNone/>
                  <wp:docPr id="3021" name="Imagen 244" hidden="1">
                    <a:extLst xmlns:a="http://schemas.openxmlformats.org/drawingml/2006/main">
                      <a:ext uri="{FF2B5EF4-FFF2-40B4-BE49-F238E27FC236}">
                        <a16:creationId xmlns:a16="http://schemas.microsoft.com/office/drawing/2014/main" id="{00000000-0008-0000-0200-0000CD0B0000}"/>
                      </a:ext>
                    </a:extLst>
                  </wp:docPr>
                  <wp:cNvGraphicFramePr/>
                  <a:graphic xmlns:a="http://schemas.openxmlformats.org/drawingml/2006/main">
                    <a:graphicData uri="http://schemas.openxmlformats.org/drawingml/2006/picture">
                      <pic:pic xmlns:pic="http://schemas.openxmlformats.org/drawingml/2006/picture">
                        <pic:nvPicPr>
                          <pic:cNvPr id="3021" name="1982 Imagen" hidden="1">
                            <a:extLst>
                              <a:ext uri="{FF2B5EF4-FFF2-40B4-BE49-F238E27FC236}">
                                <a16:creationId xmlns:a16="http://schemas.microsoft.com/office/drawing/2014/main" id="{00000000-0008-0000-0200-0000C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A113CC1" wp14:editId="79DA7BAD">
                  <wp:simplePos x="0" y="0"/>
                  <wp:positionH relativeFrom="column">
                    <wp:posOffset>0</wp:posOffset>
                  </wp:positionH>
                  <wp:positionV relativeFrom="paragraph">
                    <wp:posOffset>9525</wp:posOffset>
                  </wp:positionV>
                  <wp:extent cx="9525" cy="123825"/>
                  <wp:effectExtent l="0" t="0" r="28575" b="9525"/>
                  <wp:wrapNone/>
                  <wp:docPr id="3022" name="Imagen 243" hidden="1">
                    <a:extLst xmlns:a="http://schemas.openxmlformats.org/drawingml/2006/main">
                      <a:ext uri="{FF2B5EF4-FFF2-40B4-BE49-F238E27FC236}">
                        <a16:creationId xmlns:a16="http://schemas.microsoft.com/office/drawing/2014/main" id="{00000000-0008-0000-0200-0000CE0B0000}"/>
                      </a:ext>
                    </a:extLst>
                  </wp:docPr>
                  <wp:cNvGraphicFramePr/>
                  <a:graphic xmlns:a="http://schemas.openxmlformats.org/drawingml/2006/main">
                    <a:graphicData uri="http://schemas.openxmlformats.org/drawingml/2006/picture">
                      <pic:pic xmlns:pic="http://schemas.openxmlformats.org/drawingml/2006/picture">
                        <pic:nvPicPr>
                          <pic:cNvPr id="3022" name="1983 Imagen" hidden="1">
                            <a:extLst>
                              <a:ext uri="{FF2B5EF4-FFF2-40B4-BE49-F238E27FC236}">
                                <a16:creationId xmlns:a16="http://schemas.microsoft.com/office/drawing/2014/main" id="{00000000-0008-0000-0200-0000C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549133" wp14:editId="0B5076D3">
                  <wp:simplePos x="0" y="0"/>
                  <wp:positionH relativeFrom="column">
                    <wp:posOffset>0</wp:posOffset>
                  </wp:positionH>
                  <wp:positionV relativeFrom="paragraph">
                    <wp:posOffset>9525</wp:posOffset>
                  </wp:positionV>
                  <wp:extent cx="9525" cy="123825"/>
                  <wp:effectExtent l="0" t="0" r="28575" b="9525"/>
                  <wp:wrapNone/>
                  <wp:docPr id="3023" name="Imagen 242" hidden="1">
                    <a:extLst xmlns:a="http://schemas.openxmlformats.org/drawingml/2006/main">
                      <a:ext uri="{FF2B5EF4-FFF2-40B4-BE49-F238E27FC236}">
                        <a16:creationId xmlns:a16="http://schemas.microsoft.com/office/drawing/2014/main" id="{00000000-0008-0000-0200-0000CF0B0000}"/>
                      </a:ext>
                    </a:extLst>
                  </wp:docPr>
                  <wp:cNvGraphicFramePr/>
                  <a:graphic xmlns:a="http://schemas.openxmlformats.org/drawingml/2006/main">
                    <a:graphicData uri="http://schemas.openxmlformats.org/drawingml/2006/picture">
                      <pic:pic xmlns:pic="http://schemas.openxmlformats.org/drawingml/2006/picture">
                        <pic:nvPicPr>
                          <pic:cNvPr id="3023" name="1984 Imagen" hidden="1">
                            <a:extLst>
                              <a:ext uri="{FF2B5EF4-FFF2-40B4-BE49-F238E27FC236}">
                                <a16:creationId xmlns:a16="http://schemas.microsoft.com/office/drawing/2014/main" id="{00000000-0008-0000-0200-0000C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53509B" wp14:editId="5DBC1512">
                  <wp:simplePos x="0" y="0"/>
                  <wp:positionH relativeFrom="column">
                    <wp:posOffset>0</wp:posOffset>
                  </wp:positionH>
                  <wp:positionV relativeFrom="paragraph">
                    <wp:posOffset>9525</wp:posOffset>
                  </wp:positionV>
                  <wp:extent cx="9525" cy="123825"/>
                  <wp:effectExtent l="0" t="0" r="28575" b="9525"/>
                  <wp:wrapNone/>
                  <wp:docPr id="3024" name="Imagen 241" hidden="1">
                    <a:extLst xmlns:a="http://schemas.openxmlformats.org/drawingml/2006/main">
                      <a:ext uri="{FF2B5EF4-FFF2-40B4-BE49-F238E27FC236}">
                        <a16:creationId xmlns:a16="http://schemas.microsoft.com/office/drawing/2014/main" id="{00000000-0008-0000-0200-0000D00B0000}"/>
                      </a:ext>
                    </a:extLst>
                  </wp:docPr>
                  <wp:cNvGraphicFramePr/>
                  <a:graphic xmlns:a="http://schemas.openxmlformats.org/drawingml/2006/main">
                    <a:graphicData uri="http://schemas.openxmlformats.org/drawingml/2006/picture">
                      <pic:pic xmlns:pic="http://schemas.openxmlformats.org/drawingml/2006/picture">
                        <pic:nvPicPr>
                          <pic:cNvPr id="3024" name="1985 Imagen" hidden="1">
                            <a:extLst>
                              <a:ext uri="{FF2B5EF4-FFF2-40B4-BE49-F238E27FC236}">
                                <a16:creationId xmlns:a16="http://schemas.microsoft.com/office/drawing/2014/main" id="{00000000-0008-0000-0200-0000D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48268B" wp14:editId="6D21A328">
                  <wp:simplePos x="0" y="0"/>
                  <wp:positionH relativeFrom="column">
                    <wp:posOffset>0</wp:posOffset>
                  </wp:positionH>
                  <wp:positionV relativeFrom="paragraph">
                    <wp:posOffset>9525</wp:posOffset>
                  </wp:positionV>
                  <wp:extent cx="9525" cy="123825"/>
                  <wp:effectExtent l="0" t="0" r="28575" b="9525"/>
                  <wp:wrapNone/>
                  <wp:docPr id="3025" name="Imagen 240" hidden="1">
                    <a:extLst xmlns:a="http://schemas.openxmlformats.org/drawingml/2006/main">
                      <a:ext uri="{FF2B5EF4-FFF2-40B4-BE49-F238E27FC236}">
                        <a16:creationId xmlns:a16="http://schemas.microsoft.com/office/drawing/2014/main" id="{00000000-0008-0000-0200-0000D10B0000}"/>
                      </a:ext>
                    </a:extLst>
                  </wp:docPr>
                  <wp:cNvGraphicFramePr/>
                  <a:graphic xmlns:a="http://schemas.openxmlformats.org/drawingml/2006/main">
                    <a:graphicData uri="http://schemas.openxmlformats.org/drawingml/2006/picture">
                      <pic:pic xmlns:pic="http://schemas.openxmlformats.org/drawingml/2006/picture">
                        <pic:nvPicPr>
                          <pic:cNvPr id="3025" name="1986 Imagen" hidden="1">
                            <a:extLst>
                              <a:ext uri="{FF2B5EF4-FFF2-40B4-BE49-F238E27FC236}">
                                <a16:creationId xmlns:a16="http://schemas.microsoft.com/office/drawing/2014/main" id="{00000000-0008-0000-0200-0000D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FB9357" wp14:editId="160D8E8E">
                  <wp:simplePos x="0" y="0"/>
                  <wp:positionH relativeFrom="column">
                    <wp:posOffset>0</wp:posOffset>
                  </wp:positionH>
                  <wp:positionV relativeFrom="paragraph">
                    <wp:posOffset>9525</wp:posOffset>
                  </wp:positionV>
                  <wp:extent cx="9525" cy="123825"/>
                  <wp:effectExtent l="0" t="0" r="28575" b="9525"/>
                  <wp:wrapNone/>
                  <wp:docPr id="3026" name="Imagen 239" hidden="1">
                    <a:extLst xmlns:a="http://schemas.openxmlformats.org/drawingml/2006/main">
                      <a:ext uri="{FF2B5EF4-FFF2-40B4-BE49-F238E27FC236}">
                        <a16:creationId xmlns:a16="http://schemas.microsoft.com/office/drawing/2014/main" id="{00000000-0008-0000-0200-0000D20B0000}"/>
                      </a:ext>
                    </a:extLst>
                  </wp:docPr>
                  <wp:cNvGraphicFramePr/>
                  <a:graphic xmlns:a="http://schemas.openxmlformats.org/drawingml/2006/main">
                    <a:graphicData uri="http://schemas.openxmlformats.org/drawingml/2006/picture">
                      <pic:pic xmlns:pic="http://schemas.openxmlformats.org/drawingml/2006/picture">
                        <pic:nvPicPr>
                          <pic:cNvPr id="3026" name="1987 Imagen" hidden="1">
                            <a:extLst>
                              <a:ext uri="{FF2B5EF4-FFF2-40B4-BE49-F238E27FC236}">
                                <a16:creationId xmlns:a16="http://schemas.microsoft.com/office/drawing/2014/main" id="{00000000-0008-0000-0200-0000D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503936" wp14:editId="3C425251">
                  <wp:simplePos x="0" y="0"/>
                  <wp:positionH relativeFrom="column">
                    <wp:posOffset>0</wp:posOffset>
                  </wp:positionH>
                  <wp:positionV relativeFrom="paragraph">
                    <wp:posOffset>9525</wp:posOffset>
                  </wp:positionV>
                  <wp:extent cx="9525" cy="123825"/>
                  <wp:effectExtent l="0" t="0" r="28575" b="9525"/>
                  <wp:wrapNone/>
                  <wp:docPr id="3027" name="Imagen 238" hidden="1">
                    <a:extLst xmlns:a="http://schemas.openxmlformats.org/drawingml/2006/main">
                      <a:ext uri="{FF2B5EF4-FFF2-40B4-BE49-F238E27FC236}">
                        <a16:creationId xmlns:a16="http://schemas.microsoft.com/office/drawing/2014/main" id="{00000000-0008-0000-0200-0000D30B0000}"/>
                      </a:ext>
                    </a:extLst>
                  </wp:docPr>
                  <wp:cNvGraphicFramePr/>
                  <a:graphic xmlns:a="http://schemas.openxmlformats.org/drawingml/2006/main">
                    <a:graphicData uri="http://schemas.openxmlformats.org/drawingml/2006/picture">
                      <pic:pic xmlns:pic="http://schemas.openxmlformats.org/drawingml/2006/picture">
                        <pic:nvPicPr>
                          <pic:cNvPr id="3027" name="1988 Imagen" hidden="1">
                            <a:extLst>
                              <a:ext uri="{FF2B5EF4-FFF2-40B4-BE49-F238E27FC236}">
                                <a16:creationId xmlns:a16="http://schemas.microsoft.com/office/drawing/2014/main" id="{00000000-0008-0000-0200-0000D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FA6D5" wp14:editId="529899CF">
                  <wp:simplePos x="0" y="0"/>
                  <wp:positionH relativeFrom="column">
                    <wp:posOffset>0</wp:posOffset>
                  </wp:positionH>
                  <wp:positionV relativeFrom="paragraph">
                    <wp:posOffset>9525</wp:posOffset>
                  </wp:positionV>
                  <wp:extent cx="9525" cy="123825"/>
                  <wp:effectExtent l="0" t="0" r="28575" b="9525"/>
                  <wp:wrapNone/>
                  <wp:docPr id="3028" name="Imagen 237" hidden="1">
                    <a:extLst xmlns:a="http://schemas.openxmlformats.org/drawingml/2006/main">
                      <a:ext uri="{FF2B5EF4-FFF2-40B4-BE49-F238E27FC236}">
                        <a16:creationId xmlns:a16="http://schemas.microsoft.com/office/drawing/2014/main" id="{00000000-0008-0000-0200-0000D40B0000}"/>
                      </a:ext>
                    </a:extLst>
                  </wp:docPr>
                  <wp:cNvGraphicFramePr/>
                  <a:graphic xmlns:a="http://schemas.openxmlformats.org/drawingml/2006/main">
                    <a:graphicData uri="http://schemas.openxmlformats.org/drawingml/2006/picture">
                      <pic:pic xmlns:pic="http://schemas.openxmlformats.org/drawingml/2006/picture">
                        <pic:nvPicPr>
                          <pic:cNvPr id="3028" name="1989 Imagen" hidden="1">
                            <a:extLst>
                              <a:ext uri="{FF2B5EF4-FFF2-40B4-BE49-F238E27FC236}">
                                <a16:creationId xmlns:a16="http://schemas.microsoft.com/office/drawing/2014/main" id="{00000000-0008-0000-0200-0000D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A00789" wp14:editId="2C4FEFBD">
                  <wp:simplePos x="0" y="0"/>
                  <wp:positionH relativeFrom="column">
                    <wp:posOffset>0</wp:posOffset>
                  </wp:positionH>
                  <wp:positionV relativeFrom="paragraph">
                    <wp:posOffset>9525</wp:posOffset>
                  </wp:positionV>
                  <wp:extent cx="9525" cy="123825"/>
                  <wp:effectExtent l="0" t="0" r="28575" b="9525"/>
                  <wp:wrapNone/>
                  <wp:docPr id="3029" name="Imagen 236" hidden="1">
                    <a:extLst xmlns:a="http://schemas.openxmlformats.org/drawingml/2006/main">
                      <a:ext uri="{FF2B5EF4-FFF2-40B4-BE49-F238E27FC236}">
                        <a16:creationId xmlns:a16="http://schemas.microsoft.com/office/drawing/2014/main" id="{00000000-0008-0000-0200-0000D50B0000}"/>
                      </a:ext>
                    </a:extLst>
                  </wp:docPr>
                  <wp:cNvGraphicFramePr/>
                  <a:graphic xmlns:a="http://schemas.openxmlformats.org/drawingml/2006/main">
                    <a:graphicData uri="http://schemas.openxmlformats.org/drawingml/2006/picture">
                      <pic:pic xmlns:pic="http://schemas.openxmlformats.org/drawingml/2006/picture">
                        <pic:nvPicPr>
                          <pic:cNvPr id="3029" name="1990 Imagen" hidden="1">
                            <a:extLst>
                              <a:ext uri="{FF2B5EF4-FFF2-40B4-BE49-F238E27FC236}">
                                <a16:creationId xmlns:a16="http://schemas.microsoft.com/office/drawing/2014/main" id="{00000000-0008-0000-0200-0000D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4DB130" wp14:editId="56A03777">
                  <wp:simplePos x="0" y="0"/>
                  <wp:positionH relativeFrom="column">
                    <wp:posOffset>0</wp:posOffset>
                  </wp:positionH>
                  <wp:positionV relativeFrom="paragraph">
                    <wp:posOffset>9525</wp:posOffset>
                  </wp:positionV>
                  <wp:extent cx="9525" cy="123825"/>
                  <wp:effectExtent l="0" t="0" r="28575" b="9525"/>
                  <wp:wrapNone/>
                  <wp:docPr id="3030" name="Imagen 235" hidden="1">
                    <a:extLst xmlns:a="http://schemas.openxmlformats.org/drawingml/2006/main">
                      <a:ext uri="{FF2B5EF4-FFF2-40B4-BE49-F238E27FC236}">
                        <a16:creationId xmlns:a16="http://schemas.microsoft.com/office/drawing/2014/main" id="{00000000-0008-0000-0200-0000D60B0000}"/>
                      </a:ext>
                    </a:extLst>
                  </wp:docPr>
                  <wp:cNvGraphicFramePr/>
                  <a:graphic xmlns:a="http://schemas.openxmlformats.org/drawingml/2006/main">
                    <a:graphicData uri="http://schemas.openxmlformats.org/drawingml/2006/picture">
                      <pic:pic xmlns:pic="http://schemas.openxmlformats.org/drawingml/2006/picture">
                        <pic:nvPicPr>
                          <pic:cNvPr id="3030" name="1991 Imagen" hidden="1">
                            <a:extLst>
                              <a:ext uri="{FF2B5EF4-FFF2-40B4-BE49-F238E27FC236}">
                                <a16:creationId xmlns:a16="http://schemas.microsoft.com/office/drawing/2014/main" id="{00000000-0008-0000-0200-0000D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9374E7" wp14:editId="5982E28B">
                  <wp:simplePos x="0" y="0"/>
                  <wp:positionH relativeFrom="column">
                    <wp:posOffset>0</wp:posOffset>
                  </wp:positionH>
                  <wp:positionV relativeFrom="paragraph">
                    <wp:posOffset>9525</wp:posOffset>
                  </wp:positionV>
                  <wp:extent cx="9525" cy="123825"/>
                  <wp:effectExtent l="0" t="0" r="28575" b="9525"/>
                  <wp:wrapNone/>
                  <wp:docPr id="3031" name="Imagen 234" hidden="1">
                    <a:extLst xmlns:a="http://schemas.openxmlformats.org/drawingml/2006/main">
                      <a:ext uri="{FF2B5EF4-FFF2-40B4-BE49-F238E27FC236}">
                        <a16:creationId xmlns:a16="http://schemas.microsoft.com/office/drawing/2014/main" id="{00000000-0008-0000-0200-0000D70B0000}"/>
                      </a:ext>
                    </a:extLst>
                  </wp:docPr>
                  <wp:cNvGraphicFramePr/>
                  <a:graphic xmlns:a="http://schemas.openxmlformats.org/drawingml/2006/main">
                    <a:graphicData uri="http://schemas.openxmlformats.org/drawingml/2006/picture">
                      <pic:pic xmlns:pic="http://schemas.openxmlformats.org/drawingml/2006/picture">
                        <pic:nvPicPr>
                          <pic:cNvPr id="3031" name="1992 Imagen" hidden="1">
                            <a:extLst>
                              <a:ext uri="{FF2B5EF4-FFF2-40B4-BE49-F238E27FC236}">
                                <a16:creationId xmlns:a16="http://schemas.microsoft.com/office/drawing/2014/main" id="{00000000-0008-0000-0200-0000D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1F887AD" wp14:editId="50EA421C">
                  <wp:simplePos x="0" y="0"/>
                  <wp:positionH relativeFrom="column">
                    <wp:posOffset>0</wp:posOffset>
                  </wp:positionH>
                  <wp:positionV relativeFrom="paragraph">
                    <wp:posOffset>9525</wp:posOffset>
                  </wp:positionV>
                  <wp:extent cx="9525" cy="123825"/>
                  <wp:effectExtent l="0" t="0" r="28575" b="9525"/>
                  <wp:wrapNone/>
                  <wp:docPr id="3032" name="Imagen 233" hidden="1">
                    <a:extLst xmlns:a="http://schemas.openxmlformats.org/drawingml/2006/main">
                      <a:ext uri="{FF2B5EF4-FFF2-40B4-BE49-F238E27FC236}">
                        <a16:creationId xmlns:a16="http://schemas.microsoft.com/office/drawing/2014/main" id="{00000000-0008-0000-0200-0000D80B0000}"/>
                      </a:ext>
                    </a:extLst>
                  </wp:docPr>
                  <wp:cNvGraphicFramePr/>
                  <a:graphic xmlns:a="http://schemas.openxmlformats.org/drawingml/2006/main">
                    <a:graphicData uri="http://schemas.openxmlformats.org/drawingml/2006/picture">
                      <pic:pic xmlns:pic="http://schemas.openxmlformats.org/drawingml/2006/picture">
                        <pic:nvPicPr>
                          <pic:cNvPr id="3032" name="1993 Imagen" hidden="1">
                            <a:extLst>
                              <a:ext uri="{FF2B5EF4-FFF2-40B4-BE49-F238E27FC236}">
                                <a16:creationId xmlns:a16="http://schemas.microsoft.com/office/drawing/2014/main" id="{00000000-0008-0000-0200-0000D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79D5D0" wp14:editId="6BF9CD99">
                  <wp:simplePos x="0" y="0"/>
                  <wp:positionH relativeFrom="column">
                    <wp:posOffset>0</wp:posOffset>
                  </wp:positionH>
                  <wp:positionV relativeFrom="paragraph">
                    <wp:posOffset>9525</wp:posOffset>
                  </wp:positionV>
                  <wp:extent cx="9525" cy="123825"/>
                  <wp:effectExtent l="0" t="0" r="28575" b="9525"/>
                  <wp:wrapNone/>
                  <wp:docPr id="3033" name="Imagen 232" hidden="1">
                    <a:extLst xmlns:a="http://schemas.openxmlformats.org/drawingml/2006/main">
                      <a:ext uri="{FF2B5EF4-FFF2-40B4-BE49-F238E27FC236}">
                        <a16:creationId xmlns:a16="http://schemas.microsoft.com/office/drawing/2014/main" id="{00000000-0008-0000-0200-0000D90B0000}"/>
                      </a:ext>
                    </a:extLst>
                  </wp:docPr>
                  <wp:cNvGraphicFramePr/>
                  <a:graphic xmlns:a="http://schemas.openxmlformats.org/drawingml/2006/main">
                    <a:graphicData uri="http://schemas.openxmlformats.org/drawingml/2006/picture">
                      <pic:pic xmlns:pic="http://schemas.openxmlformats.org/drawingml/2006/picture">
                        <pic:nvPicPr>
                          <pic:cNvPr id="3033" name="1994 Imagen" hidden="1">
                            <a:extLst>
                              <a:ext uri="{FF2B5EF4-FFF2-40B4-BE49-F238E27FC236}">
                                <a16:creationId xmlns:a16="http://schemas.microsoft.com/office/drawing/2014/main" id="{00000000-0008-0000-0200-0000D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B0C377F" wp14:editId="42C75C82">
                  <wp:simplePos x="0" y="0"/>
                  <wp:positionH relativeFrom="column">
                    <wp:posOffset>0</wp:posOffset>
                  </wp:positionH>
                  <wp:positionV relativeFrom="paragraph">
                    <wp:posOffset>9525</wp:posOffset>
                  </wp:positionV>
                  <wp:extent cx="9525" cy="123825"/>
                  <wp:effectExtent l="0" t="0" r="28575" b="9525"/>
                  <wp:wrapNone/>
                  <wp:docPr id="3034" name="Imagen 231" hidden="1">
                    <a:extLst xmlns:a="http://schemas.openxmlformats.org/drawingml/2006/main">
                      <a:ext uri="{FF2B5EF4-FFF2-40B4-BE49-F238E27FC236}">
                        <a16:creationId xmlns:a16="http://schemas.microsoft.com/office/drawing/2014/main" id="{00000000-0008-0000-0200-0000DA0B0000}"/>
                      </a:ext>
                    </a:extLst>
                  </wp:docPr>
                  <wp:cNvGraphicFramePr/>
                  <a:graphic xmlns:a="http://schemas.openxmlformats.org/drawingml/2006/main">
                    <a:graphicData uri="http://schemas.openxmlformats.org/drawingml/2006/picture">
                      <pic:pic xmlns:pic="http://schemas.openxmlformats.org/drawingml/2006/picture">
                        <pic:nvPicPr>
                          <pic:cNvPr id="3034" name="1995 Imagen" hidden="1">
                            <a:extLst>
                              <a:ext uri="{FF2B5EF4-FFF2-40B4-BE49-F238E27FC236}">
                                <a16:creationId xmlns:a16="http://schemas.microsoft.com/office/drawing/2014/main" id="{00000000-0008-0000-0200-0000D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B9E00B" wp14:editId="2EF22477">
                  <wp:simplePos x="0" y="0"/>
                  <wp:positionH relativeFrom="column">
                    <wp:posOffset>0</wp:posOffset>
                  </wp:positionH>
                  <wp:positionV relativeFrom="paragraph">
                    <wp:posOffset>9525</wp:posOffset>
                  </wp:positionV>
                  <wp:extent cx="9525" cy="123825"/>
                  <wp:effectExtent l="0" t="0" r="28575" b="9525"/>
                  <wp:wrapNone/>
                  <wp:docPr id="3035" name="Imagen 230" hidden="1">
                    <a:extLst xmlns:a="http://schemas.openxmlformats.org/drawingml/2006/main">
                      <a:ext uri="{FF2B5EF4-FFF2-40B4-BE49-F238E27FC236}">
                        <a16:creationId xmlns:a16="http://schemas.microsoft.com/office/drawing/2014/main" id="{00000000-0008-0000-0200-0000DB0B0000}"/>
                      </a:ext>
                    </a:extLst>
                  </wp:docPr>
                  <wp:cNvGraphicFramePr/>
                  <a:graphic xmlns:a="http://schemas.openxmlformats.org/drawingml/2006/main">
                    <a:graphicData uri="http://schemas.openxmlformats.org/drawingml/2006/picture">
                      <pic:pic xmlns:pic="http://schemas.openxmlformats.org/drawingml/2006/picture">
                        <pic:nvPicPr>
                          <pic:cNvPr id="3035" name="1996 Imagen" hidden="1">
                            <a:extLst>
                              <a:ext uri="{FF2B5EF4-FFF2-40B4-BE49-F238E27FC236}">
                                <a16:creationId xmlns:a16="http://schemas.microsoft.com/office/drawing/2014/main" id="{00000000-0008-0000-0200-0000D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D50F31" wp14:editId="0FDE432D">
                  <wp:simplePos x="0" y="0"/>
                  <wp:positionH relativeFrom="column">
                    <wp:posOffset>0</wp:posOffset>
                  </wp:positionH>
                  <wp:positionV relativeFrom="paragraph">
                    <wp:posOffset>9525</wp:posOffset>
                  </wp:positionV>
                  <wp:extent cx="9525" cy="123825"/>
                  <wp:effectExtent l="0" t="0" r="28575" b="9525"/>
                  <wp:wrapNone/>
                  <wp:docPr id="3036" name="Imagen 229" hidden="1">
                    <a:extLst xmlns:a="http://schemas.openxmlformats.org/drawingml/2006/main">
                      <a:ext uri="{FF2B5EF4-FFF2-40B4-BE49-F238E27FC236}">
                        <a16:creationId xmlns:a16="http://schemas.microsoft.com/office/drawing/2014/main" id="{00000000-0008-0000-0200-0000DC0B0000}"/>
                      </a:ext>
                    </a:extLst>
                  </wp:docPr>
                  <wp:cNvGraphicFramePr/>
                  <a:graphic xmlns:a="http://schemas.openxmlformats.org/drawingml/2006/main">
                    <a:graphicData uri="http://schemas.openxmlformats.org/drawingml/2006/picture">
                      <pic:pic xmlns:pic="http://schemas.openxmlformats.org/drawingml/2006/picture">
                        <pic:nvPicPr>
                          <pic:cNvPr id="3036" name="1997 Imagen" hidden="1">
                            <a:extLst>
                              <a:ext uri="{FF2B5EF4-FFF2-40B4-BE49-F238E27FC236}">
                                <a16:creationId xmlns:a16="http://schemas.microsoft.com/office/drawing/2014/main" id="{00000000-0008-0000-0200-0000D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7B494C0" wp14:editId="75DCE264">
                  <wp:simplePos x="0" y="0"/>
                  <wp:positionH relativeFrom="column">
                    <wp:posOffset>0</wp:posOffset>
                  </wp:positionH>
                  <wp:positionV relativeFrom="paragraph">
                    <wp:posOffset>9525</wp:posOffset>
                  </wp:positionV>
                  <wp:extent cx="9525" cy="123825"/>
                  <wp:effectExtent l="0" t="0" r="28575" b="9525"/>
                  <wp:wrapNone/>
                  <wp:docPr id="3037" name="Imagen 228" hidden="1">
                    <a:extLst xmlns:a="http://schemas.openxmlformats.org/drawingml/2006/main">
                      <a:ext uri="{FF2B5EF4-FFF2-40B4-BE49-F238E27FC236}">
                        <a16:creationId xmlns:a16="http://schemas.microsoft.com/office/drawing/2014/main" id="{00000000-0008-0000-0200-0000DD0B0000}"/>
                      </a:ext>
                    </a:extLst>
                  </wp:docPr>
                  <wp:cNvGraphicFramePr/>
                  <a:graphic xmlns:a="http://schemas.openxmlformats.org/drawingml/2006/main">
                    <a:graphicData uri="http://schemas.openxmlformats.org/drawingml/2006/picture">
                      <pic:pic xmlns:pic="http://schemas.openxmlformats.org/drawingml/2006/picture">
                        <pic:nvPicPr>
                          <pic:cNvPr id="3037" name="1998 Imagen" hidden="1">
                            <a:extLst>
                              <a:ext uri="{FF2B5EF4-FFF2-40B4-BE49-F238E27FC236}">
                                <a16:creationId xmlns:a16="http://schemas.microsoft.com/office/drawing/2014/main" id="{00000000-0008-0000-0200-0000D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BB94AA" wp14:editId="2356E9CB">
                  <wp:simplePos x="0" y="0"/>
                  <wp:positionH relativeFrom="column">
                    <wp:posOffset>0</wp:posOffset>
                  </wp:positionH>
                  <wp:positionV relativeFrom="paragraph">
                    <wp:posOffset>9525</wp:posOffset>
                  </wp:positionV>
                  <wp:extent cx="9525" cy="123825"/>
                  <wp:effectExtent l="0" t="0" r="28575" b="9525"/>
                  <wp:wrapNone/>
                  <wp:docPr id="3038" name="Imagen 227" hidden="1">
                    <a:extLst xmlns:a="http://schemas.openxmlformats.org/drawingml/2006/main">
                      <a:ext uri="{FF2B5EF4-FFF2-40B4-BE49-F238E27FC236}">
                        <a16:creationId xmlns:a16="http://schemas.microsoft.com/office/drawing/2014/main" id="{00000000-0008-0000-0200-0000DE0B0000}"/>
                      </a:ext>
                    </a:extLst>
                  </wp:docPr>
                  <wp:cNvGraphicFramePr/>
                  <a:graphic xmlns:a="http://schemas.openxmlformats.org/drawingml/2006/main">
                    <a:graphicData uri="http://schemas.openxmlformats.org/drawingml/2006/picture">
                      <pic:pic xmlns:pic="http://schemas.openxmlformats.org/drawingml/2006/picture">
                        <pic:nvPicPr>
                          <pic:cNvPr id="3038" name="1999 Imagen" hidden="1">
                            <a:extLst>
                              <a:ext uri="{FF2B5EF4-FFF2-40B4-BE49-F238E27FC236}">
                                <a16:creationId xmlns:a16="http://schemas.microsoft.com/office/drawing/2014/main" id="{00000000-0008-0000-0200-0000D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84334F7" wp14:editId="5DD8774E">
                  <wp:simplePos x="0" y="0"/>
                  <wp:positionH relativeFrom="column">
                    <wp:posOffset>0</wp:posOffset>
                  </wp:positionH>
                  <wp:positionV relativeFrom="paragraph">
                    <wp:posOffset>9525</wp:posOffset>
                  </wp:positionV>
                  <wp:extent cx="9525" cy="123825"/>
                  <wp:effectExtent l="0" t="0" r="28575" b="9525"/>
                  <wp:wrapNone/>
                  <wp:docPr id="3039" name="Imagen 226" hidden="1">
                    <a:extLst xmlns:a="http://schemas.openxmlformats.org/drawingml/2006/main">
                      <a:ext uri="{FF2B5EF4-FFF2-40B4-BE49-F238E27FC236}">
                        <a16:creationId xmlns:a16="http://schemas.microsoft.com/office/drawing/2014/main" id="{00000000-0008-0000-0200-0000DF0B0000}"/>
                      </a:ext>
                    </a:extLst>
                  </wp:docPr>
                  <wp:cNvGraphicFramePr/>
                  <a:graphic xmlns:a="http://schemas.openxmlformats.org/drawingml/2006/main">
                    <a:graphicData uri="http://schemas.openxmlformats.org/drawingml/2006/picture">
                      <pic:pic xmlns:pic="http://schemas.openxmlformats.org/drawingml/2006/picture">
                        <pic:nvPicPr>
                          <pic:cNvPr id="3039" name="2000 Imagen" hidden="1">
                            <a:extLst>
                              <a:ext uri="{FF2B5EF4-FFF2-40B4-BE49-F238E27FC236}">
                                <a16:creationId xmlns:a16="http://schemas.microsoft.com/office/drawing/2014/main" id="{00000000-0008-0000-0200-0000D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53E78E" wp14:editId="2C2D2D0F">
                  <wp:simplePos x="0" y="0"/>
                  <wp:positionH relativeFrom="column">
                    <wp:posOffset>0</wp:posOffset>
                  </wp:positionH>
                  <wp:positionV relativeFrom="paragraph">
                    <wp:posOffset>9525</wp:posOffset>
                  </wp:positionV>
                  <wp:extent cx="9525" cy="123825"/>
                  <wp:effectExtent l="0" t="0" r="28575" b="9525"/>
                  <wp:wrapNone/>
                  <wp:docPr id="3040" name="Imagen 225" hidden="1">
                    <a:extLst xmlns:a="http://schemas.openxmlformats.org/drawingml/2006/main">
                      <a:ext uri="{FF2B5EF4-FFF2-40B4-BE49-F238E27FC236}">
                        <a16:creationId xmlns:a16="http://schemas.microsoft.com/office/drawing/2014/main" id="{00000000-0008-0000-0200-0000E00B0000}"/>
                      </a:ext>
                    </a:extLst>
                  </wp:docPr>
                  <wp:cNvGraphicFramePr/>
                  <a:graphic xmlns:a="http://schemas.openxmlformats.org/drawingml/2006/main">
                    <a:graphicData uri="http://schemas.openxmlformats.org/drawingml/2006/picture">
                      <pic:pic xmlns:pic="http://schemas.openxmlformats.org/drawingml/2006/picture">
                        <pic:nvPicPr>
                          <pic:cNvPr id="3040" name="2001 Imagen" hidden="1">
                            <a:extLst>
                              <a:ext uri="{FF2B5EF4-FFF2-40B4-BE49-F238E27FC236}">
                                <a16:creationId xmlns:a16="http://schemas.microsoft.com/office/drawing/2014/main" id="{00000000-0008-0000-0200-0000E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E72E25" wp14:editId="7EA2485E">
                  <wp:simplePos x="0" y="0"/>
                  <wp:positionH relativeFrom="column">
                    <wp:posOffset>0</wp:posOffset>
                  </wp:positionH>
                  <wp:positionV relativeFrom="paragraph">
                    <wp:posOffset>9525</wp:posOffset>
                  </wp:positionV>
                  <wp:extent cx="9525" cy="123825"/>
                  <wp:effectExtent l="0" t="0" r="28575" b="9525"/>
                  <wp:wrapNone/>
                  <wp:docPr id="3041" name="Imagen 224" hidden="1">
                    <a:extLst xmlns:a="http://schemas.openxmlformats.org/drawingml/2006/main">
                      <a:ext uri="{FF2B5EF4-FFF2-40B4-BE49-F238E27FC236}">
                        <a16:creationId xmlns:a16="http://schemas.microsoft.com/office/drawing/2014/main" id="{00000000-0008-0000-0200-0000E10B0000}"/>
                      </a:ext>
                    </a:extLst>
                  </wp:docPr>
                  <wp:cNvGraphicFramePr/>
                  <a:graphic xmlns:a="http://schemas.openxmlformats.org/drawingml/2006/main">
                    <a:graphicData uri="http://schemas.openxmlformats.org/drawingml/2006/picture">
                      <pic:pic xmlns:pic="http://schemas.openxmlformats.org/drawingml/2006/picture">
                        <pic:nvPicPr>
                          <pic:cNvPr id="3041" name="2002 Imagen" hidden="1">
                            <a:extLst>
                              <a:ext uri="{FF2B5EF4-FFF2-40B4-BE49-F238E27FC236}">
                                <a16:creationId xmlns:a16="http://schemas.microsoft.com/office/drawing/2014/main" id="{00000000-0008-0000-0200-0000E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E20925" wp14:editId="57BA50EE">
                  <wp:simplePos x="0" y="0"/>
                  <wp:positionH relativeFrom="column">
                    <wp:posOffset>0</wp:posOffset>
                  </wp:positionH>
                  <wp:positionV relativeFrom="paragraph">
                    <wp:posOffset>9525</wp:posOffset>
                  </wp:positionV>
                  <wp:extent cx="9525" cy="123825"/>
                  <wp:effectExtent l="0" t="0" r="28575" b="9525"/>
                  <wp:wrapNone/>
                  <wp:docPr id="3042" name="Imagen 223" hidden="1">
                    <a:extLst xmlns:a="http://schemas.openxmlformats.org/drawingml/2006/main">
                      <a:ext uri="{FF2B5EF4-FFF2-40B4-BE49-F238E27FC236}">
                        <a16:creationId xmlns:a16="http://schemas.microsoft.com/office/drawing/2014/main" id="{00000000-0008-0000-0200-0000E20B0000}"/>
                      </a:ext>
                    </a:extLst>
                  </wp:docPr>
                  <wp:cNvGraphicFramePr/>
                  <a:graphic xmlns:a="http://schemas.openxmlformats.org/drawingml/2006/main">
                    <a:graphicData uri="http://schemas.openxmlformats.org/drawingml/2006/picture">
                      <pic:pic xmlns:pic="http://schemas.openxmlformats.org/drawingml/2006/picture">
                        <pic:nvPicPr>
                          <pic:cNvPr id="3042" name="2003 Imagen" hidden="1">
                            <a:extLst>
                              <a:ext uri="{FF2B5EF4-FFF2-40B4-BE49-F238E27FC236}">
                                <a16:creationId xmlns:a16="http://schemas.microsoft.com/office/drawing/2014/main" id="{00000000-0008-0000-0200-0000E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85CA1F" wp14:editId="0EA2EFE6">
                  <wp:simplePos x="0" y="0"/>
                  <wp:positionH relativeFrom="column">
                    <wp:posOffset>0</wp:posOffset>
                  </wp:positionH>
                  <wp:positionV relativeFrom="paragraph">
                    <wp:posOffset>9525</wp:posOffset>
                  </wp:positionV>
                  <wp:extent cx="9525" cy="123825"/>
                  <wp:effectExtent l="0" t="0" r="28575" b="9525"/>
                  <wp:wrapNone/>
                  <wp:docPr id="3043" name="Imagen 222" hidden="1">
                    <a:extLst xmlns:a="http://schemas.openxmlformats.org/drawingml/2006/main">
                      <a:ext uri="{FF2B5EF4-FFF2-40B4-BE49-F238E27FC236}">
                        <a16:creationId xmlns:a16="http://schemas.microsoft.com/office/drawing/2014/main" id="{00000000-0008-0000-0200-0000E30B0000}"/>
                      </a:ext>
                    </a:extLst>
                  </wp:docPr>
                  <wp:cNvGraphicFramePr/>
                  <a:graphic xmlns:a="http://schemas.openxmlformats.org/drawingml/2006/main">
                    <a:graphicData uri="http://schemas.openxmlformats.org/drawingml/2006/picture">
                      <pic:pic xmlns:pic="http://schemas.openxmlformats.org/drawingml/2006/picture">
                        <pic:nvPicPr>
                          <pic:cNvPr id="3043" name="2004 Imagen" hidden="1">
                            <a:extLst>
                              <a:ext uri="{FF2B5EF4-FFF2-40B4-BE49-F238E27FC236}">
                                <a16:creationId xmlns:a16="http://schemas.microsoft.com/office/drawing/2014/main" id="{00000000-0008-0000-0200-0000E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A806DD" wp14:editId="0A9D21AF">
                  <wp:simplePos x="0" y="0"/>
                  <wp:positionH relativeFrom="column">
                    <wp:posOffset>0</wp:posOffset>
                  </wp:positionH>
                  <wp:positionV relativeFrom="paragraph">
                    <wp:posOffset>9525</wp:posOffset>
                  </wp:positionV>
                  <wp:extent cx="9525" cy="123825"/>
                  <wp:effectExtent l="0" t="0" r="28575" b="9525"/>
                  <wp:wrapNone/>
                  <wp:docPr id="3044" name="Imagen 221" hidden="1">
                    <a:extLst xmlns:a="http://schemas.openxmlformats.org/drawingml/2006/main">
                      <a:ext uri="{FF2B5EF4-FFF2-40B4-BE49-F238E27FC236}">
                        <a16:creationId xmlns:a16="http://schemas.microsoft.com/office/drawing/2014/main" id="{00000000-0008-0000-0200-0000E40B0000}"/>
                      </a:ext>
                    </a:extLst>
                  </wp:docPr>
                  <wp:cNvGraphicFramePr/>
                  <a:graphic xmlns:a="http://schemas.openxmlformats.org/drawingml/2006/main">
                    <a:graphicData uri="http://schemas.openxmlformats.org/drawingml/2006/picture">
                      <pic:pic xmlns:pic="http://schemas.openxmlformats.org/drawingml/2006/picture">
                        <pic:nvPicPr>
                          <pic:cNvPr id="3044" name="2005 Imagen" hidden="1">
                            <a:extLst>
                              <a:ext uri="{FF2B5EF4-FFF2-40B4-BE49-F238E27FC236}">
                                <a16:creationId xmlns:a16="http://schemas.microsoft.com/office/drawing/2014/main" id="{00000000-0008-0000-0200-0000E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71C3304" wp14:editId="128AEEBD">
                  <wp:simplePos x="0" y="0"/>
                  <wp:positionH relativeFrom="column">
                    <wp:posOffset>0</wp:posOffset>
                  </wp:positionH>
                  <wp:positionV relativeFrom="paragraph">
                    <wp:posOffset>9525</wp:posOffset>
                  </wp:positionV>
                  <wp:extent cx="9525" cy="123825"/>
                  <wp:effectExtent l="0" t="0" r="28575" b="9525"/>
                  <wp:wrapNone/>
                  <wp:docPr id="3045" name="Imagen 220" hidden="1">
                    <a:extLst xmlns:a="http://schemas.openxmlformats.org/drawingml/2006/main">
                      <a:ext uri="{FF2B5EF4-FFF2-40B4-BE49-F238E27FC236}">
                        <a16:creationId xmlns:a16="http://schemas.microsoft.com/office/drawing/2014/main" id="{00000000-0008-0000-0200-0000E50B0000}"/>
                      </a:ext>
                    </a:extLst>
                  </wp:docPr>
                  <wp:cNvGraphicFramePr/>
                  <a:graphic xmlns:a="http://schemas.openxmlformats.org/drawingml/2006/main">
                    <a:graphicData uri="http://schemas.openxmlformats.org/drawingml/2006/picture">
                      <pic:pic xmlns:pic="http://schemas.openxmlformats.org/drawingml/2006/picture">
                        <pic:nvPicPr>
                          <pic:cNvPr id="3045" name="2006 Imagen" hidden="1">
                            <a:extLst>
                              <a:ext uri="{FF2B5EF4-FFF2-40B4-BE49-F238E27FC236}">
                                <a16:creationId xmlns:a16="http://schemas.microsoft.com/office/drawing/2014/main" id="{00000000-0008-0000-0200-0000E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FDDD50D" wp14:editId="76E99618">
                  <wp:simplePos x="0" y="0"/>
                  <wp:positionH relativeFrom="column">
                    <wp:posOffset>0</wp:posOffset>
                  </wp:positionH>
                  <wp:positionV relativeFrom="paragraph">
                    <wp:posOffset>9525</wp:posOffset>
                  </wp:positionV>
                  <wp:extent cx="9525" cy="123825"/>
                  <wp:effectExtent l="0" t="0" r="28575" b="9525"/>
                  <wp:wrapNone/>
                  <wp:docPr id="3046" name="Imagen 219" hidden="1">
                    <a:extLst xmlns:a="http://schemas.openxmlformats.org/drawingml/2006/main">
                      <a:ext uri="{FF2B5EF4-FFF2-40B4-BE49-F238E27FC236}">
                        <a16:creationId xmlns:a16="http://schemas.microsoft.com/office/drawing/2014/main" id="{00000000-0008-0000-0200-0000E60B0000}"/>
                      </a:ext>
                    </a:extLst>
                  </wp:docPr>
                  <wp:cNvGraphicFramePr/>
                  <a:graphic xmlns:a="http://schemas.openxmlformats.org/drawingml/2006/main">
                    <a:graphicData uri="http://schemas.openxmlformats.org/drawingml/2006/picture">
                      <pic:pic xmlns:pic="http://schemas.openxmlformats.org/drawingml/2006/picture">
                        <pic:nvPicPr>
                          <pic:cNvPr id="3046" name="2007 Imagen" hidden="1">
                            <a:extLst>
                              <a:ext uri="{FF2B5EF4-FFF2-40B4-BE49-F238E27FC236}">
                                <a16:creationId xmlns:a16="http://schemas.microsoft.com/office/drawing/2014/main" id="{00000000-0008-0000-0200-0000E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434131" wp14:editId="29316E88">
                  <wp:simplePos x="0" y="0"/>
                  <wp:positionH relativeFrom="column">
                    <wp:posOffset>0</wp:posOffset>
                  </wp:positionH>
                  <wp:positionV relativeFrom="paragraph">
                    <wp:posOffset>9525</wp:posOffset>
                  </wp:positionV>
                  <wp:extent cx="9525" cy="123825"/>
                  <wp:effectExtent l="0" t="0" r="28575" b="9525"/>
                  <wp:wrapNone/>
                  <wp:docPr id="3047" name="Imagen 218" hidden="1">
                    <a:extLst xmlns:a="http://schemas.openxmlformats.org/drawingml/2006/main">
                      <a:ext uri="{FF2B5EF4-FFF2-40B4-BE49-F238E27FC236}">
                        <a16:creationId xmlns:a16="http://schemas.microsoft.com/office/drawing/2014/main" id="{00000000-0008-0000-0200-0000E70B0000}"/>
                      </a:ext>
                    </a:extLst>
                  </wp:docPr>
                  <wp:cNvGraphicFramePr/>
                  <a:graphic xmlns:a="http://schemas.openxmlformats.org/drawingml/2006/main">
                    <a:graphicData uri="http://schemas.openxmlformats.org/drawingml/2006/picture">
                      <pic:pic xmlns:pic="http://schemas.openxmlformats.org/drawingml/2006/picture">
                        <pic:nvPicPr>
                          <pic:cNvPr id="3047" name="2008 Imagen" hidden="1">
                            <a:extLst>
                              <a:ext uri="{FF2B5EF4-FFF2-40B4-BE49-F238E27FC236}">
                                <a16:creationId xmlns:a16="http://schemas.microsoft.com/office/drawing/2014/main" id="{00000000-0008-0000-0200-0000E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28DD1B" wp14:editId="555C982B">
                  <wp:simplePos x="0" y="0"/>
                  <wp:positionH relativeFrom="column">
                    <wp:posOffset>0</wp:posOffset>
                  </wp:positionH>
                  <wp:positionV relativeFrom="paragraph">
                    <wp:posOffset>9525</wp:posOffset>
                  </wp:positionV>
                  <wp:extent cx="9525" cy="123825"/>
                  <wp:effectExtent l="0" t="0" r="28575" b="9525"/>
                  <wp:wrapNone/>
                  <wp:docPr id="3048" name="Imagen 217" hidden="1">
                    <a:extLst xmlns:a="http://schemas.openxmlformats.org/drawingml/2006/main">
                      <a:ext uri="{FF2B5EF4-FFF2-40B4-BE49-F238E27FC236}">
                        <a16:creationId xmlns:a16="http://schemas.microsoft.com/office/drawing/2014/main" id="{00000000-0008-0000-0200-0000E80B0000}"/>
                      </a:ext>
                    </a:extLst>
                  </wp:docPr>
                  <wp:cNvGraphicFramePr/>
                  <a:graphic xmlns:a="http://schemas.openxmlformats.org/drawingml/2006/main">
                    <a:graphicData uri="http://schemas.openxmlformats.org/drawingml/2006/picture">
                      <pic:pic xmlns:pic="http://schemas.openxmlformats.org/drawingml/2006/picture">
                        <pic:nvPicPr>
                          <pic:cNvPr id="3048" name="2009 Imagen" hidden="1">
                            <a:extLst>
                              <a:ext uri="{FF2B5EF4-FFF2-40B4-BE49-F238E27FC236}">
                                <a16:creationId xmlns:a16="http://schemas.microsoft.com/office/drawing/2014/main" id="{00000000-0008-0000-0200-0000E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9B7024B" wp14:editId="4BB65074">
                  <wp:simplePos x="0" y="0"/>
                  <wp:positionH relativeFrom="column">
                    <wp:posOffset>0</wp:posOffset>
                  </wp:positionH>
                  <wp:positionV relativeFrom="paragraph">
                    <wp:posOffset>9525</wp:posOffset>
                  </wp:positionV>
                  <wp:extent cx="9525" cy="123825"/>
                  <wp:effectExtent l="0" t="0" r="28575" b="9525"/>
                  <wp:wrapNone/>
                  <wp:docPr id="3049" name="Imagen 216" hidden="1">
                    <a:extLst xmlns:a="http://schemas.openxmlformats.org/drawingml/2006/main">
                      <a:ext uri="{FF2B5EF4-FFF2-40B4-BE49-F238E27FC236}">
                        <a16:creationId xmlns:a16="http://schemas.microsoft.com/office/drawing/2014/main" id="{00000000-0008-0000-0200-0000E90B0000}"/>
                      </a:ext>
                    </a:extLst>
                  </wp:docPr>
                  <wp:cNvGraphicFramePr/>
                  <a:graphic xmlns:a="http://schemas.openxmlformats.org/drawingml/2006/main">
                    <a:graphicData uri="http://schemas.openxmlformats.org/drawingml/2006/picture">
                      <pic:pic xmlns:pic="http://schemas.openxmlformats.org/drawingml/2006/picture">
                        <pic:nvPicPr>
                          <pic:cNvPr id="3049" name="2010 Imagen" hidden="1">
                            <a:extLst>
                              <a:ext uri="{FF2B5EF4-FFF2-40B4-BE49-F238E27FC236}">
                                <a16:creationId xmlns:a16="http://schemas.microsoft.com/office/drawing/2014/main" id="{00000000-0008-0000-0200-0000E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CDFB489" wp14:editId="34F4F379">
                  <wp:simplePos x="0" y="0"/>
                  <wp:positionH relativeFrom="column">
                    <wp:posOffset>0</wp:posOffset>
                  </wp:positionH>
                  <wp:positionV relativeFrom="paragraph">
                    <wp:posOffset>9525</wp:posOffset>
                  </wp:positionV>
                  <wp:extent cx="9525" cy="123825"/>
                  <wp:effectExtent l="0" t="0" r="28575" b="9525"/>
                  <wp:wrapNone/>
                  <wp:docPr id="3050" name="Imagen 215" hidden="1">
                    <a:extLst xmlns:a="http://schemas.openxmlformats.org/drawingml/2006/main">
                      <a:ext uri="{FF2B5EF4-FFF2-40B4-BE49-F238E27FC236}">
                        <a16:creationId xmlns:a16="http://schemas.microsoft.com/office/drawing/2014/main" id="{00000000-0008-0000-0200-0000EA0B0000}"/>
                      </a:ext>
                    </a:extLst>
                  </wp:docPr>
                  <wp:cNvGraphicFramePr/>
                  <a:graphic xmlns:a="http://schemas.openxmlformats.org/drawingml/2006/main">
                    <a:graphicData uri="http://schemas.openxmlformats.org/drawingml/2006/picture">
                      <pic:pic xmlns:pic="http://schemas.openxmlformats.org/drawingml/2006/picture">
                        <pic:nvPicPr>
                          <pic:cNvPr id="3050" name="1629 Imagen" hidden="1">
                            <a:extLst>
                              <a:ext uri="{FF2B5EF4-FFF2-40B4-BE49-F238E27FC236}">
                                <a16:creationId xmlns:a16="http://schemas.microsoft.com/office/drawing/2014/main" id="{00000000-0008-0000-0200-0000E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1DDBF0" wp14:editId="6A9DEB82">
                  <wp:simplePos x="0" y="0"/>
                  <wp:positionH relativeFrom="column">
                    <wp:posOffset>0</wp:posOffset>
                  </wp:positionH>
                  <wp:positionV relativeFrom="paragraph">
                    <wp:posOffset>9525</wp:posOffset>
                  </wp:positionV>
                  <wp:extent cx="9525" cy="123825"/>
                  <wp:effectExtent l="0" t="0" r="28575" b="9525"/>
                  <wp:wrapNone/>
                  <wp:docPr id="3051" name="Imagen 214" hidden="1">
                    <a:extLst xmlns:a="http://schemas.openxmlformats.org/drawingml/2006/main">
                      <a:ext uri="{FF2B5EF4-FFF2-40B4-BE49-F238E27FC236}">
                        <a16:creationId xmlns:a16="http://schemas.microsoft.com/office/drawing/2014/main" id="{00000000-0008-0000-0200-0000EB0B0000}"/>
                      </a:ext>
                    </a:extLst>
                  </wp:docPr>
                  <wp:cNvGraphicFramePr/>
                  <a:graphic xmlns:a="http://schemas.openxmlformats.org/drawingml/2006/main">
                    <a:graphicData uri="http://schemas.openxmlformats.org/drawingml/2006/picture">
                      <pic:pic xmlns:pic="http://schemas.openxmlformats.org/drawingml/2006/picture">
                        <pic:nvPicPr>
                          <pic:cNvPr id="3051" name="1640 Imagen" hidden="1">
                            <a:extLst>
                              <a:ext uri="{FF2B5EF4-FFF2-40B4-BE49-F238E27FC236}">
                                <a16:creationId xmlns:a16="http://schemas.microsoft.com/office/drawing/2014/main" id="{00000000-0008-0000-0200-0000E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8B5CCE" wp14:editId="6969728C">
                  <wp:simplePos x="0" y="0"/>
                  <wp:positionH relativeFrom="column">
                    <wp:posOffset>0</wp:posOffset>
                  </wp:positionH>
                  <wp:positionV relativeFrom="paragraph">
                    <wp:posOffset>9525</wp:posOffset>
                  </wp:positionV>
                  <wp:extent cx="9525" cy="123825"/>
                  <wp:effectExtent l="0" t="0" r="28575" b="9525"/>
                  <wp:wrapNone/>
                  <wp:docPr id="3052" name="Imagen 213" hidden="1">
                    <a:extLst xmlns:a="http://schemas.openxmlformats.org/drawingml/2006/main">
                      <a:ext uri="{FF2B5EF4-FFF2-40B4-BE49-F238E27FC236}">
                        <a16:creationId xmlns:a16="http://schemas.microsoft.com/office/drawing/2014/main" id="{00000000-0008-0000-0200-0000EC0B0000}"/>
                      </a:ext>
                    </a:extLst>
                  </wp:docPr>
                  <wp:cNvGraphicFramePr/>
                  <a:graphic xmlns:a="http://schemas.openxmlformats.org/drawingml/2006/main">
                    <a:graphicData uri="http://schemas.openxmlformats.org/drawingml/2006/picture">
                      <pic:pic xmlns:pic="http://schemas.openxmlformats.org/drawingml/2006/picture">
                        <pic:nvPicPr>
                          <pic:cNvPr id="3052" name="1641 Imagen" hidden="1">
                            <a:extLst>
                              <a:ext uri="{FF2B5EF4-FFF2-40B4-BE49-F238E27FC236}">
                                <a16:creationId xmlns:a16="http://schemas.microsoft.com/office/drawing/2014/main" id="{00000000-0008-0000-0200-0000E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7423C7" wp14:editId="376014AF">
                  <wp:simplePos x="0" y="0"/>
                  <wp:positionH relativeFrom="column">
                    <wp:posOffset>0</wp:posOffset>
                  </wp:positionH>
                  <wp:positionV relativeFrom="paragraph">
                    <wp:posOffset>9525</wp:posOffset>
                  </wp:positionV>
                  <wp:extent cx="9525" cy="123825"/>
                  <wp:effectExtent l="0" t="0" r="28575" b="9525"/>
                  <wp:wrapNone/>
                  <wp:docPr id="3053" name="Imagen 212" hidden="1">
                    <a:extLst xmlns:a="http://schemas.openxmlformats.org/drawingml/2006/main">
                      <a:ext uri="{FF2B5EF4-FFF2-40B4-BE49-F238E27FC236}">
                        <a16:creationId xmlns:a16="http://schemas.microsoft.com/office/drawing/2014/main" id="{00000000-0008-0000-0200-0000ED0B0000}"/>
                      </a:ext>
                    </a:extLst>
                  </wp:docPr>
                  <wp:cNvGraphicFramePr/>
                  <a:graphic xmlns:a="http://schemas.openxmlformats.org/drawingml/2006/main">
                    <a:graphicData uri="http://schemas.openxmlformats.org/drawingml/2006/picture">
                      <pic:pic xmlns:pic="http://schemas.openxmlformats.org/drawingml/2006/picture">
                        <pic:nvPicPr>
                          <pic:cNvPr id="3053" name="1642 Imagen" hidden="1">
                            <a:extLst>
                              <a:ext uri="{FF2B5EF4-FFF2-40B4-BE49-F238E27FC236}">
                                <a16:creationId xmlns:a16="http://schemas.microsoft.com/office/drawing/2014/main" id="{00000000-0008-0000-0200-0000E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8D5412" wp14:editId="315AFF5D">
                  <wp:simplePos x="0" y="0"/>
                  <wp:positionH relativeFrom="column">
                    <wp:posOffset>0</wp:posOffset>
                  </wp:positionH>
                  <wp:positionV relativeFrom="paragraph">
                    <wp:posOffset>9525</wp:posOffset>
                  </wp:positionV>
                  <wp:extent cx="9525" cy="123825"/>
                  <wp:effectExtent l="0" t="0" r="28575" b="9525"/>
                  <wp:wrapNone/>
                  <wp:docPr id="3054" name="Imagen 211" hidden="1">
                    <a:extLst xmlns:a="http://schemas.openxmlformats.org/drawingml/2006/main">
                      <a:ext uri="{FF2B5EF4-FFF2-40B4-BE49-F238E27FC236}">
                        <a16:creationId xmlns:a16="http://schemas.microsoft.com/office/drawing/2014/main" id="{00000000-0008-0000-0200-0000EE0B0000}"/>
                      </a:ext>
                    </a:extLst>
                  </wp:docPr>
                  <wp:cNvGraphicFramePr/>
                  <a:graphic xmlns:a="http://schemas.openxmlformats.org/drawingml/2006/main">
                    <a:graphicData uri="http://schemas.openxmlformats.org/drawingml/2006/picture">
                      <pic:pic xmlns:pic="http://schemas.openxmlformats.org/drawingml/2006/picture">
                        <pic:nvPicPr>
                          <pic:cNvPr id="3054" name="1643 Imagen" hidden="1">
                            <a:extLst>
                              <a:ext uri="{FF2B5EF4-FFF2-40B4-BE49-F238E27FC236}">
                                <a16:creationId xmlns:a16="http://schemas.microsoft.com/office/drawing/2014/main" id="{00000000-0008-0000-0200-0000E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DF1B04" wp14:editId="48FD6FC9">
                  <wp:simplePos x="0" y="0"/>
                  <wp:positionH relativeFrom="column">
                    <wp:posOffset>0</wp:posOffset>
                  </wp:positionH>
                  <wp:positionV relativeFrom="paragraph">
                    <wp:posOffset>9525</wp:posOffset>
                  </wp:positionV>
                  <wp:extent cx="9525" cy="123825"/>
                  <wp:effectExtent l="0" t="0" r="28575" b="9525"/>
                  <wp:wrapNone/>
                  <wp:docPr id="3055" name="Imagen 210" hidden="1">
                    <a:extLst xmlns:a="http://schemas.openxmlformats.org/drawingml/2006/main">
                      <a:ext uri="{FF2B5EF4-FFF2-40B4-BE49-F238E27FC236}">
                        <a16:creationId xmlns:a16="http://schemas.microsoft.com/office/drawing/2014/main" id="{00000000-0008-0000-0200-0000EF0B0000}"/>
                      </a:ext>
                    </a:extLst>
                  </wp:docPr>
                  <wp:cNvGraphicFramePr/>
                  <a:graphic xmlns:a="http://schemas.openxmlformats.org/drawingml/2006/main">
                    <a:graphicData uri="http://schemas.openxmlformats.org/drawingml/2006/picture">
                      <pic:pic xmlns:pic="http://schemas.openxmlformats.org/drawingml/2006/picture">
                        <pic:nvPicPr>
                          <pic:cNvPr id="3055" name="1644 Imagen" hidden="1">
                            <a:extLst>
                              <a:ext uri="{FF2B5EF4-FFF2-40B4-BE49-F238E27FC236}">
                                <a16:creationId xmlns:a16="http://schemas.microsoft.com/office/drawing/2014/main" id="{00000000-0008-0000-0200-0000E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1C588D" wp14:editId="18C7E0BC">
                  <wp:simplePos x="0" y="0"/>
                  <wp:positionH relativeFrom="column">
                    <wp:posOffset>0</wp:posOffset>
                  </wp:positionH>
                  <wp:positionV relativeFrom="paragraph">
                    <wp:posOffset>9525</wp:posOffset>
                  </wp:positionV>
                  <wp:extent cx="9525" cy="123825"/>
                  <wp:effectExtent l="0" t="0" r="28575" b="9525"/>
                  <wp:wrapNone/>
                  <wp:docPr id="3056" name="Imagen 209" hidden="1">
                    <a:extLst xmlns:a="http://schemas.openxmlformats.org/drawingml/2006/main">
                      <a:ext uri="{FF2B5EF4-FFF2-40B4-BE49-F238E27FC236}">
                        <a16:creationId xmlns:a16="http://schemas.microsoft.com/office/drawing/2014/main" id="{00000000-0008-0000-0200-0000F00B0000}"/>
                      </a:ext>
                    </a:extLst>
                  </wp:docPr>
                  <wp:cNvGraphicFramePr/>
                  <a:graphic xmlns:a="http://schemas.openxmlformats.org/drawingml/2006/main">
                    <a:graphicData uri="http://schemas.openxmlformats.org/drawingml/2006/picture">
                      <pic:pic xmlns:pic="http://schemas.openxmlformats.org/drawingml/2006/picture">
                        <pic:nvPicPr>
                          <pic:cNvPr id="3056" name="1645 Imagen" hidden="1">
                            <a:extLst>
                              <a:ext uri="{FF2B5EF4-FFF2-40B4-BE49-F238E27FC236}">
                                <a16:creationId xmlns:a16="http://schemas.microsoft.com/office/drawing/2014/main" id="{00000000-0008-0000-0200-0000F0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47DC283" wp14:editId="57387399">
                  <wp:simplePos x="0" y="0"/>
                  <wp:positionH relativeFrom="column">
                    <wp:posOffset>0</wp:posOffset>
                  </wp:positionH>
                  <wp:positionV relativeFrom="paragraph">
                    <wp:posOffset>9525</wp:posOffset>
                  </wp:positionV>
                  <wp:extent cx="9525" cy="123825"/>
                  <wp:effectExtent l="0" t="0" r="28575" b="9525"/>
                  <wp:wrapNone/>
                  <wp:docPr id="3057" name="Imagen 208" hidden="1">
                    <a:extLst xmlns:a="http://schemas.openxmlformats.org/drawingml/2006/main">
                      <a:ext uri="{FF2B5EF4-FFF2-40B4-BE49-F238E27FC236}">
                        <a16:creationId xmlns:a16="http://schemas.microsoft.com/office/drawing/2014/main" id="{00000000-0008-0000-0200-0000F10B0000}"/>
                      </a:ext>
                    </a:extLst>
                  </wp:docPr>
                  <wp:cNvGraphicFramePr/>
                  <a:graphic xmlns:a="http://schemas.openxmlformats.org/drawingml/2006/main">
                    <a:graphicData uri="http://schemas.openxmlformats.org/drawingml/2006/picture">
                      <pic:pic xmlns:pic="http://schemas.openxmlformats.org/drawingml/2006/picture">
                        <pic:nvPicPr>
                          <pic:cNvPr id="3057" name="1646 Imagen" hidden="1">
                            <a:extLst>
                              <a:ext uri="{FF2B5EF4-FFF2-40B4-BE49-F238E27FC236}">
                                <a16:creationId xmlns:a16="http://schemas.microsoft.com/office/drawing/2014/main" id="{00000000-0008-0000-0200-0000F1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9BD24A" wp14:editId="1484B887">
                  <wp:simplePos x="0" y="0"/>
                  <wp:positionH relativeFrom="column">
                    <wp:posOffset>0</wp:posOffset>
                  </wp:positionH>
                  <wp:positionV relativeFrom="paragraph">
                    <wp:posOffset>9525</wp:posOffset>
                  </wp:positionV>
                  <wp:extent cx="9525" cy="123825"/>
                  <wp:effectExtent l="0" t="0" r="28575" b="9525"/>
                  <wp:wrapNone/>
                  <wp:docPr id="3058" name="Imagen 207" hidden="1">
                    <a:extLst xmlns:a="http://schemas.openxmlformats.org/drawingml/2006/main">
                      <a:ext uri="{FF2B5EF4-FFF2-40B4-BE49-F238E27FC236}">
                        <a16:creationId xmlns:a16="http://schemas.microsoft.com/office/drawing/2014/main" id="{00000000-0008-0000-0200-0000F20B0000}"/>
                      </a:ext>
                    </a:extLst>
                  </wp:docPr>
                  <wp:cNvGraphicFramePr/>
                  <a:graphic xmlns:a="http://schemas.openxmlformats.org/drawingml/2006/main">
                    <a:graphicData uri="http://schemas.openxmlformats.org/drawingml/2006/picture">
                      <pic:pic xmlns:pic="http://schemas.openxmlformats.org/drawingml/2006/picture">
                        <pic:nvPicPr>
                          <pic:cNvPr id="3058" name="1647 Imagen" hidden="1">
                            <a:extLst>
                              <a:ext uri="{FF2B5EF4-FFF2-40B4-BE49-F238E27FC236}">
                                <a16:creationId xmlns:a16="http://schemas.microsoft.com/office/drawing/2014/main" id="{00000000-0008-0000-0200-0000F2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DF4249" wp14:editId="62789CCB">
                  <wp:simplePos x="0" y="0"/>
                  <wp:positionH relativeFrom="column">
                    <wp:posOffset>0</wp:posOffset>
                  </wp:positionH>
                  <wp:positionV relativeFrom="paragraph">
                    <wp:posOffset>9525</wp:posOffset>
                  </wp:positionV>
                  <wp:extent cx="9525" cy="123825"/>
                  <wp:effectExtent l="0" t="0" r="28575" b="9525"/>
                  <wp:wrapNone/>
                  <wp:docPr id="3059" name="Imagen 206" hidden="1">
                    <a:extLst xmlns:a="http://schemas.openxmlformats.org/drawingml/2006/main">
                      <a:ext uri="{FF2B5EF4-FFF2-40B4-BE49-F238E27FC236}">
                        <a16:creationId xmlns:a16="http://schemas.microsoft.com/office/drawing/2014/main" id="{00000000-0008-0000-0200-0000F30B0000}"/>
                      </a:ext>
                    </a:extLst>
                  </wp:docPr>
                  <wp:cNvGraphicFramePr/>
                  <a:graphic xmlns:a="http://schemas.openxmlformats.org/drawingml/2006/main">
                    <a:graphicData uri="http://schemas.openxmlformats.org/drawingml/2006/picture">
                      <pic:pic xmlns:pic="http://schemas.openxmlformats.org/drawingml/2006/picture">
                        <pic:nvPicPr>
                          <pic:cNvPr id="3059" name="1648 Imagen" hidden="1">
                            <a:extLst>
                              <a:ext uri="{FF2B5EF4-FFF2-40B4-BE49-F238E27FC236}">
                                <a16:creationId xmlns:a16="http://schemas.microsoft.com/office/drawing/2014/main" id="{00000000-0008-0000-0200-0000F3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FEEFD1" wp14:editId="7D9BB412">
                  <wp:simplePos x="0" y="0"/>
                  <wp:positionH relativeFrom="column">
                    <wp:posOffset>0</wp:posOffset>
                  </wp:positionH>
                  <wp:positionV relativeFrom="paragraph">
                    <wp:posOffset>9525</wp:posOffset>
                  </wp:positionV>
                  <wp:extent cx="9525" cy="123825"/>
                  <wp:effectExtent l="0" t="0" r="28575" b="9525"/>
                  <wp:wrapNone/>
                  <wp:docPr id="3060" name="Imagen 205" hidden="1">
                    <a:extLst xmlns:a="http://schemas.openxmlformats.org/drawingml/2006/main">
                      <a:ext uri="{FF2B5EF4-FFF2-40B4-BE49-F238E27FC236}">
                        <a16:creationId xmlns:a16="http://schemas.microsoft.com/office/drawing/2014/main" id="{00000000-0008-0000-0200-0000F40B0000}"/>
                      </a:ext>
                    </a:extLst>
                  </wp:docPr>
                  <wp:cNvGraphicFramePr/>
                  <a:graphic xmlns:a="http://schemas.openxmlformats.org/drawingml/2006/main">
                    <a:graphicData uri="http://schemas.openxmlformats.org/drawingml/2006/picture">
                      <pic:pic xmlns:pic="http://schemas.openxmlformats.org/drawingml/2006/picture">
                        <pic:nvPicPr>
                          <pic:cNvPr id="3060" name="1649 Imagen" hidden="1">
                            <a:extLst>
                              <a:ext uri="{FF2B5EF4-FFF2-40B4-BE49-F238E27FC236}">
                                <a16:creationId xmlns:a16="http://schemas.microsoft.com/office/drawing/2014/main" id="{00000000-0008-0000-0200-0000F4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9430428" wp14:editId="51950A89">
                  <wp:simplePos x="0" y="0"/>
                  <wp:positionH relativeFrom="column">
                    <wp:posOffset>0</wp:posOffset>
                  </wp:positionH>
                  <wp:positionV relativeFrom="paragraph">
                    <wp:posOffset>9525</wp:posOffset>
                  </wp:positionV>
                  <wp:extent cx="9525" cy="123825"/>
                  <wp:effectExtent l="0" t="0" r="28575" b="9525"/>
                  <wp:wrapNone/>
                  <wp:docPr id="3061" name="Imagen 204" hidden="1">
                    <a:extLst xmlns:a="http://schemas.openxmlformats.org/drawingml/2006/main">
                      <a:ext uri="{FF2B5EF4-FFF2-40B4-BE49-F238E27FC236}">
                        <a16:creationId xmlns:a16="http://schemas.microsoft.com/office/drawing/2014/main" id="{00000000-0008-0000-0200-0000F50B0000}"/>
                      </a:ext>
                    </a:extLst>
                  </wp:docPr>
                  <wp:cNvGraphicFramePr/>
                  <a:graphic xmlns:a="http://schemas.openxmlformats.org/drawingml/2006/main">
                    <a:graphicData uri="http://schemas.openxmlformats.org/drawingml/2006/picture">
                      <pic:pic xmlns:pic="http://schemas.openxmlformats.org/drawingml/2006/picture">
                        <pic:nvPicPr>
                          <pic:cNvPr id="3061" name="1650 Imagen" hidden="1">
                            <a:extLst>
                              <a:ext uri="{FF2B5EF4-FFF2-40B4-BE49-F238E27FC236}">
                                <a16:creationId xmlns:a16="http://schemas.microsoft.com/office/drawing/2014/main" id="{00000000-0008-0000-0200-0000F5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036D90" wp14:editId="6D88AB72">
                  <wp:simplePos x="0" y="0"/>
                  <wp:positionH relativeFrom="column">
                    <wp:posOffset>0</wp:posOffset>
                  </wp:positionH>
                  <wp:positionV relativeFrom="paragraph">
                    <wp:posOffset>9525</wp:posOffset>
                  </wp:positionV>
                  <wp:extent cx="9525" cy="123825"/>
                  <wp:effectExtent l="0" t="0" r="28575" b="9525"/>
                  <wp:wrapNone/>
                  <wp:docPr id="3062" name="Imagen 203" hidden="1">
                    <a:extLst xmlns:a="http://schemas.openxmlformats.org/drawingml/2006/main">
                      <a:ext uri="{FF2B5EF4-FFF2-40B4-BE49-F238E27FC236}">
                        <a16:creationId xmlns:a16="http://schemas.microsoft.com/office/drawing/2014/main" id="{00000000-0008-0000-0200-0000F60B0000}"/>
                      </a:ext>
                    </a:extLst>
                  </wp:docPr>
                  <wp:cNvGraphicFramePr/>
                  <a:graphic xmlns:a="http://schemas.openxmlformats.org/drawingml/2006/main">
                    <a:graphicData uri="http://schemas.openxmlformats.org/drawingml/2006/picture">
                      <pic:pic xmlns:pic="http://schemas.openxmlformats.org/drawingml/2006/picture">
                        <pic:nvPicPr>
                          <pic:cNvPr id="3062" name="1651 Imagen" hidden="1">
                            <a:extLst>
                              <a:ext uri="{FF2B5EF4-FFF2-40B4-BE49-F238E27FC236}">
                                <a16:creationId xmlns:a16="http://schemas.microsoft.com/office/drawing/2014/main" id="{00000000-0008-0000-0200-0000F6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8F10E4" wp14:editId="3B095266">
                  <wp:simplePos x="0" y="0"/>
                  <wp:positionH relativeFrom="column">
                    <wp:posOffset>0</wp:posOffset>
                  </wp:positionH>
                  <wp:positionV relativeFrom="paragraph">
                    <wp:posOffset>9525</wp:posOffset>
                  </wp:positionV>
                  <wp:extent cx="9525" cy="123825"/>
                  <wp:effectExtent l="0" t="0" r="28575" b="9525"/>
                  <wp:wrapNone/>
                  <wp:docPr id="3063" name="Imagen 202" hidden="1">
                    <a:extLst xmlns:a="http://schemas.openxmlformats.org/drawingml/2006/main">
                      <a:ext uri="{FF2B5EF4-FFF2-40B4-BE49-F238E27FC236}">
                        <a16:creationId xmlns:a16="http://schemas.microsoft.com/office/drawing/2014/main" id="{00000000-0008-0000-0200-0000F70B0000}"/>
                      </a:ext>
                    </a:extLst>
                  </wp:docPr>
                  <wp:cNvGraphicFramePr/>
                  <a:graphic xmlns:a="http://schemas.openxmlformats.org/drawingml/2006/main">
                    <a:graphicData uri="http://schemas.openxmlformats.org/drawingml/2006/picture">
                      <pic:pic xmlns:pic="http://schemas.openxmlformats.org/drawingml/2006/picture">
                        <pic:nvPicPr>
                          <pic:cNvPr id="3063" name="1652 Imagen" hidden="1">
                            <a:extLst>
                              <a:ext uri="{FF2B5EF4-FFF2-40B4-BE49-F238E27FC236}">
                                <a16:creationId xmlns:a16="http://schemas.microsoft.com/office/drawing/2014/main" id="{00000000-0008-0000-0200-0000F7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87E407" wp14:editId="56CBC4BD">
                  <wp:simplePos x="0" y="0"/>
                  <wp:positionH relativeFrom="column">
                    <wp:posOffset>0</wp:posOffset>
                  </wp:positionH>
                  <wp:positionV relativeFrom="paragraph">
                    <wp:posOffset>9525</wp:posOffset>
                  </wp:positionV>
                  <wp:extent cx="9525" cy="123825"/>
                  <wp:effectExtent l="0" t="0" r="28575" b="9525"/>
                  <wp:wrapNone/>
                  <wp:docPr id="3064" name="Imagen 201" hidden="1">
                    <a:extLst xmlns:a="http://schemas.openxmlformats.org/drawingml/2006/main">
                      <a:ext uri="{FF2B5EF4-FFF2-40B4-BE49-F238E27FC236}">
                        <a16:creationId xmlns:a16="http://schemas.microsoft.com/office/drawing/2014/main" id="{00000000-0008-0000-0200-0000F80B0000}"/>
                      </a:ext>
                    </a:extLst>
                  </wp:docPr>
                  <wp:cNvGraphicFramePr/>
                  <a:graphic xmlns:a="http://schemas.openxmlformats.org/drawingml/2006/main">
                    <a:graphicData uri="http://schemas.openxmlformats.org/drawingml/2006/picture">
                      <pic:pic xmlns:pic="http://schemas.openxmlformats.org/drawingml/2006/picture">
                        <pic:nvPicPr>
                          <pic:cNvPr id="3064" name="1653 Imagen" hidden="1">
                            <a:extLst>
                              <a:ext uri="{FF2B5EF4-FFF2-40B4-BE49-F238E27FC236}">
                                <a16:creationId xmlns:a16="http://schemas.microsoft.com/office/drawing/2014/main" id="{00000000-0008-0000-0200-0000F8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43BB47" wp14:editId="160701A2">
                  <wp:simplePos x="0" y="0"/>
                  <wp:positionH relativeFrom="column">
                    <wp:posOffset>0</wp:posOffset>
                  </wp:positionH>
                  <wp:positionV relativeFrom="paragraph">
                    <wp:posOffset>9525</wp:posOffset>
                  </wp:positionV>
                  <wp:extent cx="9525" cy="123825"/>
                  <wp:effectExtent l="0" t="0" r="28575" b="9525"/>
                  <wp:wrapNone/>
                  <wp:docPr id="3065" name="Imagen 200" hidden="1">
                    <a:extLst xmlns:a="http://schemas.openxmlformats.org/drawingml/2006/main">
                      <a:ext uri="{FF2B5EF4-FFF2-40B4-BE49-F238E27FC236}">
                        <a16:creationId xmlns:a16="http://schemas.microsoft.com/office/drawing/2014/main" id="{00000000-0008-0000-0200-0000F90B0000}"/>
                      </a:ext>
                    </a:extLst>
                  </wp:docPr>
                  <wp:cNvGraphicFramePr/>
                  <a:graphic xmlns:a="http://schemas.openxmlformats.org/drawingml/2006/main">
                    <a:graphicData uri="http://schemas.openxmlformats.org/drawingml/2006/picture">
                      <pic:pic xmlns:pic="http://schemas.openxmlformats.org/drawingml/2006/picture">
                        <pic:nvPicPr>
                          <pic:cNvPr id="3065" name="1654 Imagen" hidden="1">
                            <a:extLst>
                              <a:ext uri="{FF2B5EF4-FFF2-40B4-BE49-F238E27FC236}">
                                <a16:creationId xmlns:a16="http://schemas.microsoft.com/office/drawing/2014/main" id="{00000000-0008-0000-0200-0000F9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7491B9" wp14:editId="7F013C1F">
                  <wp:simplePos x="0" y="0"/>
                  <wp:positionH relativeFrom="column">
                    <wp:posOffset>0</wp:posOffset>
                  </wp:positionH>
                  <wp:positionV relativeFrom="paragraph">
                    <wp:posOffset>9525</wp:posOffset>
                  </wp:positionV>
                  <wp:extent cx="9525" cy="123825"/>
                  <wp:effectExtent l="0" t="0" r="28575" b="9525"/>
                  <wp:wrapNone/>
                  <wp:docPr id="3066" name="Imagen 199" hidden="1">
                    <a:extLst xmlns:a="http://schemas.openxmlformats.org/drawingml/2006/main">
                      <a:ext uri="{FF2B5EF4-FFF2-40B4-BE49-F238E27FC236}">
                        <a16:creationId xmlns:a16="http://schemas.microsoft.com/office/drawing/2014/main" id="{00000000-0008-0000-0200-0000FA0B0000}"/>
                      </a:ext>
                    </a:extLst>
                  </wp:docPr>
                  <wp:cNvGraphicFramePr/>
                  <a:graphic xmlns:a="http://schemas.openxmlformats.org/drawingml/2006/main">
                    <a:graphicData uri="http://schemas.openxmlformats.org/drawingml/2006/picture">
                      <pic:pic xmlns:pic="http://schemas.openxmlformats.org/drawingml/2006/picture">
                        <pic:nvPicPr>
                          <pic:cNvPr id="3066" name="1655 Imagen" hidden="1">
                            <a:extLst>
                              <a:ext uri="{FF2B5EF4-FFF2-40B4-BE49-F238E27FC236}">
                                <a16:creationId xmlns:a16="http://schemas.microsoft.com/office/drawing/2014/main" id="{00000000-0008-0000-0200-0000FA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0734A9" wp14:editId="72D77E64">
                  <wp:simplePos x="0" y="0"/>
                  <wp:positionH relativeFrom="column">
                    <wp:posOffset>0</wp:posOffset>
                  </wp:positionH>
                  <wp:positionV relativeFrom="paragraph">
                    <wp:posOffset>9525</wp:posOffset>
                  </wp:positionV>
                  <wp:extent cx="9525" cy="123825"/>
                  <wp:effectExtent l="0" t="0" r="28575" b="9525"/>
                  <wp:wrapNone/>
                  <wp:docPr id="3067" name="Imagen 198" hidden="1">
                    <a:extLst xmlns:a="http://schemas.openxmlformats.org/drawingml/2006/main">
                      <a:ext uri="{FF2B5EF4-FFF2-40B4-BE49-F238E27FC236}">
                        <a16:creationId xmlns:a16="http://schemas.microsoft.com/office/drawing/2014/main" id="{00000000-0008-0000-0200-0000FB0B0000}"/>
                      </a:ext>
                    </a:extLst>
                  </wp:docPr>
                  <wp:cNvGraphicFramePr/>
                  <a:graphic xmlns:a="http://schemas.openxmlformats.org/drawingml/2006/main">
                    <a:graphicData uri="http://schemas.openxmlformats.org/drawingml/2006/picture">
                      <pic:pic xmlns:pic="http://schemas.openxmlformats.org/drawingml/2006/picture">
                        <pic:nvPicPr>
                          <pic:cNvPr id="3067" name="1656 Imagen" hidden="1">
                            <a:extLst>
                              <a:ext uri="{FF2B5EF4-FFF2-40B4-BE49-F238E27FC236}">
                                <a16:creationId xmlns:a16="http://schemas.microsoft.com/office/drawing/2014/main" id="{00000000-0008-0000-0200-0000FB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B7BF1B1" wp14:editId="60A0A63A">
                  <wp:simplePos x="0" y="0"/>
                  <wp:positionH relativeFrom="column">
                    <wp:posOffset>0</wp:posOffset>
                  </wp:positionH>
                  <wp:positionV relativeFrom="paragraph">
                    <wp:posOffset>9525</wp:posOffset>
                  </wp:positionV>
                  <wp:extent cx="9525" cy="123825"/>
                  <wp:effectExtent l="0" t="0" r="28575" b="9525"/>
                  <wp:wrapNone/>
                  <wp:docPr id="3068" name="Imagen 197" hidden="1">
                    <a:extLst xmlns:a="http://schemas.openxmlformats.org/drawingml/2006/main">
                      <a:ext uri="{FF2B5EF4-FFF2-40B4-BE49-F238E27FC236}">
                        <a16:creationId xmlns:a16="http://schemas.microsoft.com/office/drawing/2014/main" id="{00000000-0008-0000-0200-0000FC0B0000}"/>
                      </a:ext>
                    </a:extLst>
                  </wp:docPr>
                  <wp:cNvGraphicFramePr/>
                  <a:graphic xmlns:a="http://schemas.openxmlformats.org/drawingml/2006/main">
                    <a:graphicData uri="http://schemas.openxmlformats.org/drawingml/2006/picture">
                      <pic:pic xmlns:pic="http://schemas.openxmlformats.org/drawingml/2006/picture">
                        <pic:nvPicPr>
                          <pic:cNvPr id="3068" name="1657 Imagen" hidden="1">
                            <a:extLst>
                              <a:ext uri="{FF2B5EF4-FFF2-40B4-BE49-F238E27FC236}">
                                <a16:creationId xmlns:a16="http://schemas.microsoft.com/office/drawing/2014/main" id="{00000000-0008-0000-0200-0000FC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F3D2EB" wp14:editId="390E917D">
                  <wp:simplePos x="0" y="0"/>
                  <wp:positionH relativeFrom="column">
                    <wp:posOffset>0</wp:posOffset>
                  </wp:positionH>
                  <wp:positionV relativeFrom="paragraph">
                    <wp:posOffset>9525</wp:posOffset>
                  </wp:positionV>
                  <wp:extent cx="9525" cy="123825"/>
                  <wp:effectExtent l="0" t="0" r="28575" b="9525"/>
                  <wp:wrapNone/>
                  <wp:docPr id="3069" name="Imagen 196" hidden="1">
                    <a:extLst xmlns:a="http://schemas.openxmlformats.org/drawingml/2006/main">
                      <a:ext uri="{FF2B5EF4-FFF2-40B4-BE49-F238E27FC236}">
                        <a16:creationId xmlns:a16="http://schemas.microsoft.com/office/drawing/2014/main" id="{00000000-0008-0000-0200-0000FD0B0000}"/>
                      </a:ext>
                    </a:extLst>
                  </wp:docPr>
                  <wp:cNvGraphicFramePr/>
                  <a:graphic xmlns:a="http://schemas.openxmlformats.org/drawingml/2006/main">
                    <a:graphicData uri="http://schemas.openxmlformats.org/drawingml/2006/picture">
                      <pic:pic xmlns:pic="http://schemas.openxmlformats.org/drawingml/2006/picture">
                        <pic:nvPicPr>
                          <pic:cNvPr id="3069" name="1658 Imagen" hidden="1">
                            <a:extLst>
                              <a:ext uri="{FF2B5EF4-FFF2-40B4-BE49-F238E27FC236}">
                                <a16:creationId xmlns:a16="http://schemas.microsoft.com/office/drawing/2014/main" id="{00000000-0008-0000-0200-0000FD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EF3D04" wp14:editId="79EA3F6B">
                  <wp:simplePos x="0" y="0"/>
                  <wp:positionH relativeFrom="column">
                    <wp:posOffset>0</wp:posOffset>
                  </wp:positionH>
                  <wp:positionV relativeFrom="paragraph">
                    <wp:posOffset>9525</wp:posOffset>
                  </wp:positionV>
                  <wp:extent cx="9525" cy="123825"/>
                  <wp:effectExtent l="0" t="0" r="28575" b="9525"/>
                  <wp:wrapNone/>
                  <wp:docPr id="3070" name="Imagen 195" hidden="1">
                    <a:extLst xmlns:a="http://schemas.openxmlformats.org/drawingml/2006/main">
                      <a:ext uri="{FF2B5EF4-FFF2-40B4-BE49-F238E27FC236}">
                        <a16:creationId xmlns:a16="http://schemas.microsoft.com/office/drawing/2014/main" id="{00000000-0008-0000-0200-0000FE0B0000}"/>
                      </a:ext>
                    </a:extLst>
                  </wp:docPr>
                  <wp:cNvGraphicFramePr/>
                  <a:graphic xmlns:a="http://schemas.openxmlformats.org/drawingml/2006/main">
                    <a:graphicData uri="http://schemas.openxmlformats.org/drawingml/2006/picture">
                      <pic:pic xmlns:pic="http://schemas.openxmlformats.org/drawingml/2006/picture">
                        <pic:nvPicPr>
                          <pic:cNvPr id="3070" name="1659 Imagen" hidden="1">
                            <a:extLst>
                              <a:ext uri="{FF2B5EF4-FFF2-40B4-BE49-F238E27FC236}">
                                <a16:creationId xmlns:a16="http://schemas.microsoft.com/office/drawing/2014/main" id="{00000000-0008-0000-0200-0000FE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048C69" wp14:editId="239DBA08">
                  <wp:simplePos x="0" y="0"/>
                  <wp:positionH relativeFrom="column">
                    <wp:posOffset>0</wp:posOffset>
                  </wp:positionH>
                  <wp:positionV relativeFrom="paragraph">
                    <wp:posOffset>9525</wp:posOffset>
                  </wp:positionV>
                  <wp:extent cx="9525" cy="123825"/>
                  <wp:effectExtent l="0" t="0" r="28575" b="9525"/>
                  <wp:wrapNone/>
                  <wp:docPr id="3071" name="Imagen 194" hidden="1">
                    <a:extLst xmlns:a="http://schemas.openxmlformats.org/drawingml/2006/main">
                      <a:ext uri="{FF2B5EF4-FFF2-40B4-BE49-F238E27FC236}">
                        <a16:creationId xmlns:a16="http://schemas.microsoft.com/office/drawing/2014/main" id="{00000000-0008-0000-0200-0000FF0B0000}"/>
                      </a:ext>
                    </a:extLst>
                  </wp:docPr>
                  <wp:cNvGraphicFramePr/>
                  <a:graphic xmlns:a="http://schemas.openxmlformats.org/drawingml/2006/main">
                    <a:graphicData uri="http://schemas.openxmlformats.org/drawingml/2006/picture">
                      <pic:pic xmlns:pic="http://schemas.openxmlformats.org/drawingml/2006/picture">
                        <pic:nvPicPr>
                          <pic:cNvPr id="3071" name="1660 Imagen" hidden="1">
                            <a:extLst>
                              <a:ext uri="{FF2B5EF4-FFF2-40B4-BE49-F238E27FC236}">
                                <a16:creationId xmlns:a16="http://schemas.microsoft.com/office/drawing/2014/main" id="{00000000-0008-0000-0200-0000FF0B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A8B5655" wp14:editId="1A36954E">
                  <wp:simplePos x="0" y="0"/>
                  <wp:positionH relativeFrom="column">
                    <wp:posOffset>0</wp:posOffset>
                  </wp:positionH>
                  <wp:positionV relativeFrom="paragraph">
                    <wp:posOffset>9525</wp:posOffset>
                  </wp:positionV>
                  <wp:extent cx="9525" cy="123825"/>
                  <wp:effectExtent l="0" t="0" r="28575" b="9525"/>
                  <wp:wrapNone/>
                  <wp:docPr id="3072" name="Imagen 193" hidden="1">
                    <a:extLst xmlns:a="http://schemas.openxmlformats.org/drawingml/2006/main">
                      <a:ext uri="{FF2B5EF4-FFF2-40B4-BE49-F238E27FC236}">
                        <a16:creationId xmlns:a16="http://schemas.microsoft.com/office/drawing/2014/main" id="{00000000-0008-0000-0200-0000000C0000}"/>
                      </a:ext>
                    </a:extLst>
                  </wp:docPr>
                  <wp:cNvGraphicFramePr/>
                  <a:graphic xmlns:a="http://schemas.openxmlformats.org/drawingml/2006/main">
                    <a:graphicData uri="http://schemas.openxmlformats.org/drawingml/2006/picture">
                      <pic:pic xmlns:pic="http://schemas.openxmlformats.org/drawingml/2006/picture">
                        <pic:nvPicPr>
                          <pic:cNvPr id="3072" name="1661 Imagen" hidden="1">
                            <a:extLst>
                              <a:ext uri="{FF2B5EF4-FFF2-40B4-BE49-F238E27FC236}">
                                <a16:creationId xmlns:a16="http://schemas.microsoft.com/office/drawing/2014/main" id="{00000000-0008-0000-0200-00000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7BF1F0" wp14:editId="7AEB2F17">
                  <wp:simplePos x="0" y="0"/>
                  <wp:positionH relativeFrom="column">
                    <wp:posOffset>0</wp:posOffset>
                  </wp:positionH>
                  <wp:positionV relativeFrom="paragraph">
                    <wp:posOffset>9525</wp:posOffset>
                  </wp:positionV>
                  <wp:extent cx="9525" cy="123825"/>
                  <wp:effectExtent l="0" t="0" r="28575" b="9525"/>
                  <wp:wrapNone/>
                  <wp:docPr id="3073" name="Imagen 192" hidden="1">
                    <a:extLst xmlns:a="http://schemas.openxmlformats.org/drawingml/2006/main">
                      <a:ext uri="{FF2B5EF4-FFF2-40B4-BE49-F238E27FC236}">
                        <a16:creationId xmlns:a16="http://schemas.microsoft.com/office/drawing/2014/main" id="{00000000-0008-0000-0200-0000010C0000}"/>
                      </a:ext>
                    </a:extLst>
                  </wp:docPr>
                  <wp:cNvGraphicFramePr/>
                  <a:graphic xmlns:a="http://schemas.openxmlformats.org/drawingml/2006/main">
                    <a:graphicData uri="http://schemas.openxmlformats.org/drawingml/2006/picture">
                      <pic:pic xmlns:pic="http://schemas.openxmlformats.org/drawingml/2006/picture">
                        <pic:nvPicPr>
                          <pic:cNvPr id="3073" name="1662 Imagen" hidden="1">
                            <a:extLst>
                              <a:ext uri="{FF2B5EF4-FFF2-40B4-BE49-F238E27FC236}">
                                <a16:creationId xmlns:a16="http://schemas.microsoft.com/office/drawing/2014/main" id="{00000000-0008-0000-0200-00000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3FD7613" wp14:editId="54BFAA86">
                  <wp:simplePos x="0" y="0"/>
                  <wp:positionH relativeFrom="column">
                    <wp:posOffset>0</wp:posOffset>
                  </wp:positionH>
                  <wp:positionV relativeFrom="paragraph">
                    <wp:posOffset>9525</wp:posOffset>
                  </wp:positionV>
                  <wp:extent cx="9525" cy="123825"/>
                  <wp:effectExtent l="0" t="0" r="28575" b="9525"/>
                  <wp:wrapNone/>
                  <wp:docPr id="3074" name="Imagen 191" hidden="1">
                    <a:extLst xmlns:a="http://schemas.openxmlformats.org/drawingml/2006/main">
                      <a:ext uri="{FF2B5EF4-FFF2-40B4-BE49-F238E27FC236}">
                        <a16:creationId xmlns:a16="http://schemas.microsoft.com/office/drawing/2014/main" id="{00000000-0008-0000-0200-0000020C0000}"/>
                      </a:ext>
                    </a:extLst>
                  </wp:docPr>
                  <wp:cNvGraphicFramePr/>
                  <a:graphic xmlns:a="http://schemas.openxmlformats.org/drawingml/2006/main">
                    <a:graphicData uri="http://schemas.openxmlformats.org/drawingml/2006/picture">
                      <pic:pic xmlns:pic="http://schemas.openxmlformats.org/drawingml/2006/picture">
                        <pic:nvPicPr>
                          <pic:cNvPr id="3074" name="1663 Imagen" hidden="1">
                            <a:extLst>
                              <a:ext uri="{FF2B5EF4-FFF2-40B4-BE49-F238E27FC236}">
                                <a16:creationId xmlns:a16="http://schemas.microsoft.com/office/drawing/2014/main" id="{00000000-0008-0000-0200-00000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DA7BAB3" wp14:editId="768E22B7">
                  <wp:simplePos x="0" y="0"/>
                  <wp:positionH relativeFrom="column">
                    <wp:posOffset>0</wp:posOffset>
                  </wp:positionH>
                  <wp:positionV relativeFrom="paragraph">
                    <wp:posOffset>9525</wp:posOffset>
                  </wp:positionV>
                  <wp:extent cx="9525" cy="123825"/>
                  <wp:effectExtent l="0" t="0" r="28575" b="9525"/>
                  <wp:wrapNone/>
                  <wp:docPr id="3075" name="Imagen 190" hidden="1">
                    <a:extLst xmlns:a="http://schemas.openxmlformats.org/drawingml/2006/main">
                      <a:ext uri="{FF2B5EF4-FFF2-40B4-BE49-F238E27FC236}">
                        <a16:creationId xmlns:a16="http://schemas.microsoft.com/office/drawing/2014/main" id="{00000000-0008-0000-0200-0000030C0000}"/>
                      </a:ext>
                    </a:extLst>
                  </wp:docPr>
                  <wp:cNvGraphicFramePr/>
                  <a:graphic xmlns:a="http://schemas.openxmlformats.org/drawingml/2006/main">
                    <a:graphicData uri="http://schemas.openxmlformats.org/drawingml/2006/picture">
                      <pic:pic xmlns:pic="http://schemas.openxmlformats.org/drawingml/2006/picture">
                        <pic:nvPicPr>
                          <pic:cNvPr id="3075" name="1664 Imagen" hidden="1">
                            <a:extLst>
                              <a:ext uri="{FF2B5EF4-FFF2-40B4-BE49-F238E27FC236}">
                                <a16:creationId xmlns:a16="http://schemas.microsoft.com/office/drawing/2014/main" id="{00000000-0008-0000-0200-00000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B2525A" wp14:editId="4AF89F93">
                  <wp:simplePos x="0" y="0"/>
                  <wp:positionH relativeFrom="column">
                    <wp:posOffset>0</wp:posOffset>
                  </wp:positionH>
                  <wp:positionV relativeFrom="paragraph">
                    <wp:posOffset>9525</wp:posOffset>
                  </wp:positionV>
                  <wp:extent cx="9525" cy="123825"/>
                  <wp:effectExtent l="0" t="0" r="28575" b="9525"/>
                  <wp:wrapNone/>
                  <wp:docPr id="3076" name="Imagen 189" hidden="1">
                    <a:extLst xmlns:a="http://schemas.openxmlformats.org/drawingml/2006/main">
                      <a:ext uri="{FF2B5EF4-FFF2-40B4-BE49-F238E27FC236}">
                        <a16:creationId xmlns:a16="http://schemas.microsoft.com/office/drawing/2014/main" id="{00000000-0008-0000-0200-0000040C0000}"/>
                      </a:ext>
                    </a:extLst>
                  </wp:docPr>
                  <wp:cNvGraphicFramePr/>
                  <a:graphic xmlns:a="http://schemas.openxmlformats.org/drawingml/2006/main">
                    <a:graphicData uri="http://schemas.openxmlformats.org/drawingml/2006/picture">
                      <pic:pic xmlns:pic="http://schemas.openxmlformats.org/drawingml/2006/picture">
                        <pic:nvPicPr>
                          <pic:cNvPr id="3076" name="1665 Imagen" hidden="1">
                            <a:extLst>
                              <a:ext uri="{FF2B5EF4-FFF2-40B4-BE49-F238E27FC236}">
                                <a16:creationId xmlns:a16="http://schemas.microsoft.com/office/drawing/2014/main" id="{00000000-0008-0000-0200-00000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0DFAB3" wp14:editId="0BA6700A">
                  <wp:simplePos x="0" y="0"/>
                  <wp:positionH relativeFrom="column">
                    <wp:posOffset>0</wp:posOffset>
                  </wp:positionH>
                  <wp:positionV relativeFrom="paragraph">
                    <wp:posOffset>9525</wp:posOffset>
                  </wp:positionV>
                  <wp:extent cx="9525" cy="123825"/>
                  <wp:effectExtent l="0" t="0" r="28575" b="9525"/>
                  <wp:wrapNone/>
                  <wp:docPr id="3077" name="Imagen 188" hidden="1">
                    <a:extLst xmlns:a="http://schemas.openxmlformats.org/drawingml/2006/main">
                      <a:ext uri="{FF2B5EF4-FFF2-40B4-BE49-F238E27FC236}">
                        <a16:creationId xmlns:a16="http://schemas.microsoft.com/office/drawing/2014/main" id="{00000000-0008-0000-0200-0000050C0000}"/>
                      </a:ext>
                    </a:extLst>
                  </wp:docPr>
                  <wp:cNvGraphicFramePr/>
                  <a:graphic xmlns:a="http://schemas.openxmlformats.org/drawingml/2006/main">
                    <a:graphicData uri="http://schemas.openxmlformats.org/drawingml/2006/picture">
                      <pic:pic xmlns:pic="http://schemas.openxmlformats.org/drawingml/2006/picture">
                        <pic:nvPicPr>
                          <pic:cNvPr id="3077" name="1666 Imagen" hidden="1">
                            <a:extLst>
                              <a:ext uri="{FF2B5EF4-FFF2-40B4-BE49-F238E27FC236}">
                                <a16:creationId xmlns:a16="http://schemas.microsoft.com/office/drawing/2014/main" id="{00000000-0008-0000-0200-00000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575AC0" wp14:editId="6E3AC345">
                  <wp:simplePos x="0" y="0"/>
                  <wp:positionH relativeFrom="column">
                    <wp:posOffset>0</wp:posOffset>
                  </wp:positionH>
                  <wp:positionV relativeFrom="paragraph">
                    <wp:posOffset>9525</wp:posOffset>
                  </wp:positionV>
                  <wp:extent cx="9525" cy="123825"/>
                  <wp:effectExtent l="0" t="0" r="28575" b="9525"/>
                  <wp:wrapNone/>
                  <wp:docPr id="3078" name="Imagen 187" hidden="1">
                    <a:extLst xmlns:a="http://schemas.openxmlformats.org/drawingml/2006/main">
                      <a:ext uri="{FF2B5EF4-FFF2-40B4-BE49-F238E27FC236}">
                        <a16:creationId xmlns:a16="http://schemas.microsoft.com/office/drawing/2014/main" id="{00000000-0008-0000-0200-0000060C0000}"/>
                      </a:ext>
                    </a:extLst>
                  </wp:docPr>
                  <wp:cNvGraphicFramePr/>
                  <a:graphic xmlns:a="http://schemas.openxmlformats.org/drawingml/2006/main">
                    <a:graphicData uri="http://schemas.openxmlformats.org/drawingml/2006/picture">
                      <pic:pic xmlns:pic="http://schemas.openxmlformats.org/drawingml/2006/picture">
                        <pic:nvPicPr>
                          <pic:cNvPr id="3078" name="1667 Imagen" hidden="1">
                            <a:extLst>
                              <a:ext uri="{FF2B5EF4-FFF2-40B4-BE49-F238E27FC236}">
                                <a16:creationId xmlns:a16="http://schemas.microsoft.com/office/drawing/2014/main" id="{00000000-0008-0000-0200-00000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415AA8" wp14:editId="26D29B77">
                  <wp:simplePos x="0" y="0"/>
                  <wp:positionH relativeFrom="column">
                    <wp:posOffset>0</wp:posOffset>
                  </wp:positionH>
                  <wp:positionV relativeFrom="paragraph">
                    <wp:posOffset>9525</wp:posOffset>
                  </wp:positionV>
                  <wp:extent cx="9525" cy="123825"/>
                  <wp:effectExtent l="0" t="0" r="28575" b="9525"/>
                  <wp:wrapNone/>
                  <wp:docPr id="3079" name="Imagen 186" hidden="1">
                    <a:extLst xmlns:a="http://schemas.openxmlformats.org/drawingml/2006/main">
                      <a:ext uri="{FF2B5EF4-FFF2-40B4-BE49-F238E27FC236}">
                        <a16:creationId xmlns:a16="http://schemas.microsoft.com/office/drawing/2014/main" id="{00000000-0008-0000-0200-0000070C0000}"/>
                      </a:ext>
                    </a:extLst>
                  </wp:docPr>
                  <wp:cNvGraphicFramePr/>
                  <a:graphic xmlns:a="http://schemas.openxmlformats.org/drawingml/2006/main">
                    <a:graphicData uri="http://schemas.openxmlformats.org/drawingml/2006/picture">
                      <pic:pic xmlns:pic="http://schemas.openxmlformats.org/drawingml/2006/picture">
                        <pic:nvPicPr>
                          <pic:cNvPr id="3079" name="1668 Imagen" hidden="1">
                            <a:extLst>
                              <a:ext uri="{FF2B5EF4-FFF2-40B4-BE49-F238E27FC236}">
                                <a16:creationId xmlns:a16="http://schemas.microsoft.com/office/drawing/2014/main" id="{00000000-0008-0000-0200-00000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3FC6F5" wp14:editId="057A0D35">
                  <wp:simplePos x="0" y="0"/>
                  <wp:positionH relativeFrom="column">
                    <wp:posOffset>0</wp:posOffset>
                  </wp:positionH>
                  <wp:positionV relativeFrom="paragraph">
                    <wp:posOffset>9525</wp:posOffset>
                  </wp:positionV>
                  <wp:extent cx="9525" cy="123825"/>
                  <wp:effectExtent l="0" t="0" r="28575" b="9525"/>
                  <wp:wrapNone/>
                  <wp:docPr id="3080" name="Imagen 185" hidden="1">
                    <a:extLst xmlns:a="http://schemas.openxmlformats.org/drawingml/2006/main">
                      <a:ext uri="{FF2B5EF4-FFF2-40B4-BE49-F238E27FC236}">
                        <a16:creationId xmlns:a16="http://schemas.microsoft.com/office/drawing/2014/main" id="{00000000-0008-0000-0200-0000080C0000}"/>
                      </a:ext>
                    </a:extLst>
                  </wp:docPr>
                  <wp:cNvGraphicFramePr/>
                  <a:graphic xmlns:a="http://schemas.openxmlformats.org/drawingml/2006/main">
                    <a:graphicData uri="http://schemas.openxmlformats.org/drawingml/2006/picture">
                      <pic:pic xmlns:pic="http://schemas.openxmlformats.org/drawingml/2006/picture">
                        <pic:nvPicPr>
                          <pic:cNvPr id="3080" name="1669 Imagen" hidden="1">
                            <a:extLst>
                              <a:ext uri="{FF2B5EF4-FFF2-40B4-BE49-F238E27FC236}">
                                <a16:creationId xmlns:a16="http://schemas.microsoft.com/office/drawing/2014/main" id="{00000000-0008-0000-0200-00000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C07C5F" wp14:editId="5C7C626D">
                  <wp:simplePos x="0" y="0"/>
                  <wp:positionH relativeFrom="column">
                    <wp:posOffset>0</wp:posOffset>
                  </wp:positionH>
                  <wp:positionV relativeFrom="paragraph">
                    <wp:posOffset>9525</wp:posOffset>
                  </wp:positionV>
                  <wp:extent cx="9525" cy="123825"/>
                  <wp:effectExtent l="0" t="0" r="28575" b="9525"/>
                  <wp:wrapNone/>
                  <wp:docPr id="3081" name="Imagen 184" hidden="1">
                    <a:extLst xmlns:a="http://schemas.openxmlformats.org/drawingml/2006/main">
                      <a:ext uri="{FF2B5EF4-FFF2-40B4-BE49-F238E27FC236}">
                        <a16:creationId xmlns:a16="http://schemas.microsoft.com/office/drawing/2014/main" id="{00000000-0008-0000-0200-0000090C0000}"/>
                      </a:ext>
                    </a:extLst>
                  </wp:docPr>
                  <wp:cNvGraphicFramePr/>
                  <a:graphic xmlns:a="http://schemas.openxmlformats.org/drawingml/2006/main">
                    <a:graphicData uri="http://schemas.openxmlformats.org/drawingml/2006/picture">
                      <pic:pic xmlns:pic="http://schemas.openxmlformats.org/drawingml/2006/picture">
                        <pic:nvPicPr>
                          <pic:cNvPr id="3081" name="1670 Imagen" hidden="1">
                            <a:extLst>
                              <a:ext uri="{FF2B5EF4-FFF2-40B4-BE49-F238E27FC236}">
                                <a16:creationId xmlns:a16="http://schemas.microsoft.com/office/drawing/2014/main" id="{00000000-0008-0000-0200-00000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5701A68" wp14:editId="6815BDCF">
                  <wp:simplePos x="0" y="0"/>
                  <wp:positionH relativeFrom="column">
                    <wp:posOffset>0</wp:posOffset>
                  </wp:positionH>
                  <wp:positionV relativeFrom="paragraph">
                    <wp:posOffset>9525</wp:posOffset>
                  </wp:positionV>
                  <wp:extent cx="9525" cy="123825"/>
                  <wp:effectExtent l="0" t="0" r="28575" b="9525"/>
                  <wp:wrapNone/>
                  <wp:docPr id="3082" name="Imagen 183" hidden="1">
                    <a:extLst xmlns:a="http://schemas.openxmlformats.org/drawingml/2006/main">
                      <a:ext uri="{FF2B5EF4-FFF2-40B4-BE49-F238E27FC236}">
                        <a16:creationId xmlns:a16="http://schemas.microsoft.com/office/drawing/2014/main" id="{00000000-0008-0000-0200-00000A0C0000}"/>
                      </a:ext>
                    </a:extLst>
                  </wp:docPr>
                  <wp:cNvGraphicFramePr/>
                  <a:graphic xmlns:a="http://schemas.openxmlformats.org/drawingml/2006/main">
                    <a:graphicData uri="http://schemas.openxmlformats.org/drawingml/2006/picture">
                      <pic:pic xmlns:pic="http://schemas.openxmlformats.org/drawingml/2006/picture">
                        <pic:nvPicPr>
                          <pic:cNvPr id="3082" name="1671 Imagen" hidden="1">
                            <a:extLst>
                              <a:ext uri="{FF2B5EF4-FFF2-40B4-BE49-F238E27FC236}">
                                <a16:creationId xmlns:a16="http://schemas.microsoft.com/office/drawing/2014/main" id="{00000000-0008-0000-0200-00000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B1F614" wp14:editId="7B9E6CA4">
                  <wp:simplePos x="0" y="0"/>
                  <wp:positionH relativeFrom="column">
                    <wp:posOffset>0</wp:posOffset>
                  </wp:positionH>
                  <wp:positionV relativeFrom="paragraph">
                    <wp:posOffset>9525</wp:posOffset>
                  </wp:positionV>
                  <wp:extent cx="9525" cy="123825"/>
                  <wp:effectExtent l="0" t="0" r="28575" b="9525"/>
                  <wp:wrapNone/>
                  <wp:docPr id="3083" name="Imagen 182" hidden="1">
                    <a:extLst xmlns:a="http://schemas.openxmlformats.org/drawingml/2006/main">
                      <a:ext uri="{FF2B5EF4-FFF2-40B4-BE49-F238E27FC236}">
                        <a16:creationId xmlns:a16="http://schemas.microsoft.com/office/drawing/2014/main" id="{00000000-0008-0000-0200-00000B0C0000}"/>
                      </a:ext>
                    </a:extLst>
                  </wp:docPr>
                  <wp:cNvGraphicFramePr/>
                  <a:graphic xmlns:a="http://schemas.openxmlformats.org/drawingml/2006/main">
                    <a:graphicData uri="http://schemas.openxmlformats.org/drawingml/2006/picture">
                      <pic:pic xmlns:pic="http://schemas.openxmlformats.org/drawingml/2006/picture">
                        <pic:nvPicPr>
                          <pic:cNvPr id="3083" name="1672 Imagen" hidden="1">
                            <a:extLst>
                              <a:ext uri="{FF2B5EF4-FFF2-40B4-BE49-F238E27FC236}">
                                <a16:creationId xmlns:a16="http://schemas.microsoft.com/office/drawing/2014/main" id="{00000000-0008-0000-0200-00000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3A1F20" wp14:editId="1668603E">
                  <wp:simplePos x="0" y="0"/>
                  <wp:positionH relativeFrom="column">
                    <wp:posOffset>0</wp:posOffset>
                  </wp:positionH>
                  <wp:positionV relativeFrom="paragraph">
                    <wp:posOffset>9525</wp:posOffset>
                  </wp:positionV>
                  <wp:extent cx="9525" cy="123825"/>
                  <wp:effectExtent l="0" t="0" r="28575" b="9525"/>
                  <wp:wrapNone/>
                  <wp:docPr id="3084" name="Imagen 181" hidden="1">
                    <a:extLst xmlns:a="http://schemas.openxmlformats.org/drawingml/2006/main">
                      <a:ext uri="{FF2B5EF4-FFF2-40B4-BE49-F238E27FC236}">
                        <a16:creationId xmlns:a16="http://schemas.microsoft.com/office/drawing/2014/main" id="{00000000-0008-0000-0200-00000C0C0000}"/>
                      </a:ext>
                    </a:extLst>
                  </wp:docPr>
                  <wp:cNvGraphicFramePr/>
                  <a:graphic xmlns:a="http://schemas.openxmlformats.org/drawingml/2006/main">
                    <a:graphicData uri="http://schemas.openxmlformats.org/drawingml/2006/picture">
                      <pic:pic xmlns:pic="http://schemas.openxmlformats.org/drawingml/2006/picture">
                        <pic:nvPicPr>
                          <pic:cNvPr id="3084" name="1673 Imagen" hidden="1">
                            <a:extLst>
                              <a:ext uri="{FF2B5EF4-FFF2-40B4-BE49-F238E27FC236}">
                                <a16:creationId xmlns:a16="http://schemas.microsoft.com/office/drawing/2014/main" id="{00000000-0008-0000-0200-00000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C901DE" wp14:editId="1AA68D01">
                  <wp:simplePos x="0" y="0"/>
                  <wp:positionH relativeFrom="column">
                    <wp:posOffset>0</wp:posOffset>
                  </wp:positionH>
                  <wp:positionV relativeFrom="paragraph">
                    <wp:posOffset>9525</wp:posOffset>
                  </wp:positionV>
                  <wp:extent cx="9525" cy="123825"/>
                  <wp:effectExtent l="0" t="0" r="28575" b="9525"/>
                  <wp:wrapNone/>
                  <wp:docPr id="3085" name="Imagen 180" hidden="1">
                    <a:extLst xmlns:a="http://schemas.openxmlformats.org/drawingml/2006/main">
                      <a:ext uri="{FF2B5EF4-FFF2-40B4-BE49-F238E27FC236}">
                        <a16:creationId xmlns:a16="http://schemas.microsoft.com/office/drawing/2014/main" id="{00000000-0008-0000-0200-00000D0C0000}"/>
                      </a:ext>
                    </a:extLst>
                  </wp:docPr>
                  <wp:cNvGraphicFramePr/>
                  <a:graphic xmlns:a="http://schemas.openxmlformats.org/drawingml/2006/main">
                    <a:graphicData uri="http://schemas.openxmlformats.org/drawingml/2006/picture">
                      <pic:pic xmlns:pic="http://schemas.openxmlformats.org/drawingml/2006/picture">
                        <pic:nvPicPr>
                          <pic:cNvPr id="3085" name="1674 Imagen" hidden="1">
                            <a:extLst>
                              <a:ext uri="{FF2B5EF4-FFF2-40B4-BE49-F238E27FC236}">
                                <a16:creationId xmlns:a16="http://schemas.microsoft.com/office/drawing/2014/main" id="{00000000-0008-0000-0200-00000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596336" wp14:editId="72C5825B">
                  <wp:simplePos x="0" y="0"/>
                  <wp:positionH relativeFrom="column">
                    <wp:posOffset>0</wp:posOffset>
                  </wp:positionH>
                  <wp:positionV relativeFrom="paragraph">
                    <wp:posOffset>9525</wp:posOffset>
                  </wp:positionV>
                  <wp:extent cx="9525" cy="123825"/>
                  <wp:effectExtent l="0" t="0" r="28575" b="9525"/>
                  <wp:wrapNone/>
                  <wp:docPr id="3086" name="Imagen 179" hidden="1">
                    <a:extLst xmlns:a="http://schemas.openxmlformats.org/drawingml/2006/main">
                      <a:ext uri="{FF2B5EF4-FFF2-40B4-BE49-F238E27FC236}">
                        <a16:creationId xmlns:a16="http://schemas.microsoft.com/office/drawing/2014/main" id="{00000000-0008-0000-0200-00000E0C0000}"/>
                      </a:ext>
                    </a:extLst>
                  </wp:docPr>
                  <wp:cNvGraphicFramePr/>
                  <a:graphic xmlns:a="http://schemas.openxmlformats.org/drawingml/2006/main">
                    <a:graphicData uri="http://schemas.openxmlformats.org/drawingml/2006/picture">
                      <pic:pic xmlns:pic="http://schemas.openxmlformats.org/drawingml/2006/picture">
                        <pic:nvPicPr>
                          <pic:cNvPr id="3086" name="2198 Imagen" hidden="1">
                            <a:extLst>
                              <a:ext uri="{FF2B5EF4-FFF2-40B4-BE49-F238E27FC236}">
                                <a16:creationId xmlns:a16="http://schemas.microsoft.com/office/drawing/2014/main" id="{00000000-0008-0000-0200-00000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3FE5FC" wp14:editId="0142F7BF">
                  <wp:simplePos x="0" y="0"/>
                  <wp:positionH relativeFrom="column">
                    <wp:posOffset>0</wp:posOffset>
                  </wp:positionH>
                  <wp:positionV relativeFrom="paragraph">
                    <wp:posOffset>9525</wp:posOffset>
                  </wp:positionV>
                  <wp:extent cx="9525" cy="123825"/>
                  <wp:effectExtent l="0" t="0" r="28575" b="9525"/>
                  <wp:wrapNone/>
                  <wp:docPr id="3087" name="Imagen 178" hidden="1">
                    <a:extLst xmlns:a="http://schemas.openxmlformats.org/drawingml/2006/main">
                      <a:ext uri="{FF2B5EF4-FFF2-40B4-BE49-F238E27FC236}">
                        <a16:creationId xmlns:a16="http://schemas.microsoft.com/office/drawing/2014/main" id="{00000000-0008-0000-0200-00000F0C0000}"/>
                      </a:ext>
                    </a:extLst>
                  </wp:docPr>
                  <wp:cNvGraphicFramePr/>
                  <a:graphic xmlns:a="http://schemas.openxmlformats.org/drawingml/2006/main">
                    <a:graphicData uri="http://schemas.openxmlformats.org/drawingml/2006/picture">
                      <pic:pic xmlns:pic="http://schemas.openxmlformats.org/drawingml/2006/picture">
                        <pic:nvPicPr>
                          <pic:cNvPr id="3087" name="2199 Imagen" hidden="1">
                            <a:extLst>
                              <a:ext uri="{FF2B5EF4-FFF2-40B4-BE49-F238E27FC236}">
                                <a16:creationId xmlns:a16="http://schemas.microsoft.com/office/drawing/2014/main" id="{00000000-0008-0000-0200-00000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66C672" wp14:editId="42B6EE1B">
                  <wp:simplePos x="0" y="0"/>
                  <wp:positionH relativeFrom="column">
                    <wp:posOffset>0</wp:posOffset>
                  </wp:positionH>
                  <wp:positionV relativeFrom="paragraph">
                    <wp:posOffset>9525</wp:posOffset>
                  </wp:positionV>
                  <wp:extent cx="9525" cy="123825"/>
                  <wp:effectExtent l="0" t="0" r="28575" b="9525"/>
                  <wp:wrapNone/>
                  <wp:docPr id="3088" name="Imagen 177" hidden="1">
                    <a:extLst xmlns:a="http://schemas.openxmlformats.org/drawingml/2006/main">
                      <a:ext uri="{FF2B5EF4-FFF2-40B4-BE49-F238E27FC236}">
                        <a16:creationId xmlns:a16="http://schemas.microsoft.com/office/drawing/2014/main" id="{00000000-0008-0000-0200-0000100C0000}"/>
                      </a:ext>
                    </a:extLst>
                  </wp:docPr>
                  <wp:cNvGraphicFramePr/>
                  <a:graphic xmlns:a="http://schemas.openxmlformats.org/drawingml/2006/main">
                    <a:graphicData uri="http://schemas.openxmlformats.org/drawingml/2006/picture">
                      <pic:pic xmlns:pic="http://schemas.openxmlformats.org/drawingml/2006/picture">
                        <pic:nvPicPr>
                          <pic:cNvPr id="3088" name="2200 Imagen" hidden="1">
                            <a:extLst>
                              <a:ext uri="{FF2B5EF4-FFF2-40B4-BE49-F238E27FC236}">
                                <a16:creationId xmlns:a16="http://schemas.microsoft.com/office/drawing/2014/main" id="{00000000-0008-0000-0200-00001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D7CB58" wp14:editId="31AE5CA9">
                  <wp:simplePos x="0" y="0"/>
                  <wp:positionH relativeFrom="column">
                    <wp:posOffset>0</wp:posOffset>
                  </wp:positionH>
                  <wp:positionV relativeFrom="paragraph">
                    <wp:posOffset>9525</wp:posOffset>
                  </wp:positionV>
                  <wp:extent cx="9525" cy="123825"/>
                  <wp:effectExtent l="0" t="0" r="28575" b="9525"/>
                  <wp:wrapNone/>
                  <wp:docPr id="3089" name="Imagen 176" hidden="1">
                    <a:extLst xmlns:a="http://schemas.openxmlformats.org/drawingml/2006/main">
                      <a:ext uri="{FF2B5EF4-FFF2-40B4-BE49-F238E27FC236}">
                        <a16:creationId xmlns:a16="http://schemas.microsoft.com/office/drawing/2014/main" id="{00000000-0008-0000-0200-0000110C0000}"/>
                      </a:ext>
                    </a:extLst>
                  </wp:docPr>
                  <wp:cNvGraphicFramePr/>
                  <a:graphic xmlns:a="http://schemas.openxmlformats.org/drawingml/2006/main">
                    <a:graphicData uri="http://schemas.openxmlformats.org/drawingml/2006/picture">
                      <pic:pic xmlns:pic="http://schemas.openxmlformats.org/drawingml/2006/picture">
                        <pic:nvPicPr>
                          <pic:cNvPr id="3089" name="2201 Imagen" hidden="1">
                            <a:extLst>
                              <a:ext uri="{FF2B5EF4-FFF2-40B4-BE49-F238E27FC236}">
                                <a16:creationId xmlns:a16="http://schemas.microsoft.com/office/drawing/2014/main" id="{00000000-0008-0000-0200-00001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0D732" wp14:editId="3FFB7EFF">
                  <wp:simplePos x="0" y="0"/>
                  <wp:positionH relativeFrom="column">
                    <wp:posOffset>0</wp:posOffset>
                  </wp:positionH>
                  <wp:positionV relativeFrom="paragraph">
                    <wp:posOffset>9525</wp:posOffset>
                  </wp:positionV>
                  <wp:extent cx="9525" cy="123825"/>
                  <wp:effectExtent l="0" t="0" r="28575" b="9525"/>
                  <wp:wrapNone/>
                  <wp:docPr id="3090" name="Imagen 175" hidden="1">
                    <a:extLst xmlns:a="http://schemas.openxmlformats.org/drawingml/2006/main">
                      <a:ext uri="{FF2B5EF4-FFF2-40B4-BE49-F238E27FC236}">
                        <a16:creationId xmlns:a16="http://schemas.microsoft.com/office/drawing/2014/main" id="{00000000-0008-0000-0200-0000120C0000}"/>
                      </a:ext>
                    </a:extLst>
                  </wp:docPr>
                  <wp:cNvGraphicFramePr/>
                  <a:graphic xmlns:a="http://schemas.openxmlformats.org/drawingml/2006/main">
                    <a:graphicData uri="http://schemas.openxmlformats.org/drawingml/2006/picture">
                      <pic:pic xmlns:pic="http://schemas.openxmlformats.org/drawingml/2006/picture">
                        <pic:nvPicPr>
                          <pic:cNvPr id="3090" name="2202 Imagen" hidden="1">
                            <a:extLst>
                              <a:ext uri="{FF2B5EF4-FFF2-40B4-BE49-F238E27FC236}">
                                <a16:creationId xmlns:a16="http://schemas.microsoft.com/office/drawing/2014/main" id="{00000000-0008-0000-0200-00001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6C660A" wp14:editId="2B56DA0B">
                  <wp:simplePos x="0" y="0"/>
                  <wp:positionH relativeFrom="column">
                    <wp:posOffset>0</wp:posOffset>
                  </wp:positionH>
                  <wp:positionV relativeFrom="paragraph">
                    <wp:posOffset>9525</wp:posOffset>
                  </wp:positionV>
                  <wp:extent cx="9525" cy="123825"/>
                  <wp:effectExtent l="0" t="0" r="28575" b="9525"/>
                  <wp:wrapNone/>
                  <wp:docPr id="3091" name="Imagen 174" hidden="1">
                    <a:extLst xmlns:a="http://schemas.openxmlformats.org/drawingml/2006/main">
                      <a:ext uri="{FF2B5EF4-FFF2-40B4-BE49-F238E27FC236}">
                        <a16:creationId xmlns:a16="http://schemas.microsoft.com/office/drawing/2014/main" id="{00000000-0008-0000-0200-0000130C0000}"/>
                      </a:ext>
                    </a:extLst>
                  </wp:docPr>
                  <wp:cNvGraphicFramePr/>
                  <a:graphic xmlns:a="http://schemas.openxmlformats.org/drawingml/2006/main">
                    <a:graphicData uri="http://schemas.openxmlformats.org/drawingml/2006/picture">
                      <pic:pic xmlns:pic="http://schemas.openxmlformats.org/drawingml/2006/picture">
                        <pic:nvPicPr>
                          <pic:cNvPr id="3091" name="2203 Imagen" hidden="1">
                            <a:extLst>
                              <a:ext uri="{FF2B5EF4-FFF2-40B4-BE49-F238E27FC236}">
                                <a16:creationId xmlns:a16="http://schemas.microsoft.com/office/drawing/2014/main" id="{00000000-0008-0000-0200-00001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937568" wp14:editId="704B2C61">
                  <wp:simplePos x="0" y="0"/>
                  <wp:positionH relativeFrom="column">
                    <wp:posOffset>0</wp:posOffset>
                  </wp:positionH>
                  <wp:positionV relativeFrom="paragraph">
                    <wp:posOffset>9525</wp:posOffset>
                  </wp:positionV>
                  <wp:extent cx="9525" cy="123825"/>
                  <wp:effectExtent l="0" t="0" r="28575" b="9525"/>
                  <wp:wrapNone/>
                  <wp:docPr id="3092" name="Imagen 173" hidden="1">
                    <a:extLst xmlns:a="http://schemas.openxmlformats.org/drawingml/2006/main">
                      <a:ext uri="{FF2B5EF4-FFF2-40B4-BE49-F238E27FC236}">
                        <a16:creationId xmlns:a16="http://schemas.microsoft.com/office/drawing/2014/main" id="{00000000-0008-0000-0200-0000140C0000}"/>
                      </a:ext>
                    </a:extLst>
                  </wp:docPr>
                  <wp:cNvGraphicFramePr/>
                  <a:graphic xmlns:a="http://schemas.openxmlformats.org/drawingml/2006/main">
                    <a:graphicData uri="http://schemas.openxmlformats.org/drawingml/2006/picture">
                      <pic:pic xmlns:pic="http://schemas.openxmlformats.org/drawingml/2006/picture">
                        <pic:nvPicPr>
                          <pic:cNvPr id="3092" name="2204 Imagen" hidden="1">
                            <a:extLst>
                              <a:ext uri="{FF2B5EF4-FFF2-40B4-BE49-F238E27FC236}">
                                <a16:creationId xmlns:a16="http://schemas.microsoft.com/office/drawing/2014/main" id="{00000000-0008-0000-0200-00001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A0C0693" wp14:editId="3B40556B">
                  <wp:simplePos x="0" y="0"/>
                  <wp:positionH relativeFrom="column">
                    <wp:posOffset>0</wp:posOffset>
                  </wp:positionH>
                  <wp:positionV relativeFrom="paragraph">
                    <wp:posOffset>9525</wp:posOffset>
                  </wp:positionV>
                  <wp:extent cx="9525" cy="123825"/>
                  <wp:effectExtent l="0" t="0" r="28575" b="9525"/>
                  <wp:wrapNone/>
                  <wp:docPr id="3093" name="Imagen 172" hidden="1">
                    <a:extLst xmlns:a="http://schemas.openxmlformats.org/drawingml/2006/main">
                      <a:ext uri="{FF2B5EF4-FFF2-40B4-BE49-F238E27FC236}">
                        <a16:creationId xmlns:a16="http://schemas.microsoft.com/office/drawing/2014/main" id="{00000000-0008-0000-0200-0000150C0000}"/>
                      </a:ext>
                    </a:extLst>
                  </wp:docPr>
                  <wp:cNvGraphicFramePr/>
                  <a:graphic xmlns:a="http://schemas.openxmlformats.org/drawingml/2006/main">
                    <a:graphicData uri="http://schemas.openxmlformats.org/drawingml/2006/picture">
                      <pic:pic xmlns:pic="http://schemas.openxmlformats.org/drawingml/2006/picture">
                        <pic:nvPicPr>
                          <pic:cNvPr id="3093" name="2205 Imagen" hidden="1">
                            <a:extLst>
                              <a:ext uri="{FF2B5EF4-FFF2-40B4-BE49-F238E27FC236}">
                                <a16:creationId xmlns:a16="http://schemas.microsoft.com/office/drawing/2014/main" id="{00000000-0008-0000-0200-00001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650F8B" wp14:editId="2A0B0775">
                  <wp:simplePos x="0" y="0"/>
                  <wp:positionH relativeFrom="column">
                    <wp:posOffset>0</wp:posOffset>
                  </wp:positionH>
                  <wp:positionV relativeFrom="paragraph">
                    <wp:posOffset>9525</wp:posOffset>
                  </wp:positionV>
                  <wp:extent cx="9525" cy="123825"/>
                  <wp:effectExtent l="0" t="0" r="28575" b="9525"/>
                  <wp:wrapNone/>
                  <wp:docPr id="3094" name="Imagen 171" hidden="1">
                    <a:extLst xmlns:a="http://schemas.openxmlformats.org/drawingml/2006/main">
                      <a:ext uri="{FF2B5EF4-FFF2-40B4-BE49-F238E27FC236}">
                        <a16:creationId xmlns:a16="http://schemas.microsoft.com/office/drawing/2014/main" id="{00000000-0008-0000-0200-0000160C0000}"/>
                      </a:ext>
                    </a:extLst>
                  </wp:docPr>
                  <wp:cNvGraphicFramePr/>
                  <a:graphic xmlns:a="http://schemas.openxmlformats.org/drawingml/2006/main">
                    <a:graphicData uri="http://schemas.openxmlformats.org/drawingml/2006/picture">
                      <pic:pic xmlns:pic="http://schemas.openxmlformats.org/drawingml/2006/picture">
                        <pic:nvPicPr>
                          <pic:cNvPr id="3094" name="2206 Imagen" hidden="1">
                            <a:extLst>
                              <a:ext uri="{FF2B5EF4-FFF2-40B4-BE49-F238E27FC236}">
                                <a16:creationId xmlns:a16="http://schemas.microsoft.com/office/drawing/2014/main" id="{00000000-0008-0000-0200-00001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120EAE" wp14:editId="50AA27E8">
                  <wp:simplePos x="0" y="0"/>
                  <wp:positionH relativeFrom="column">
                    <wp:posOffset>0</wp:posOffset>
                  </wp:positionH>
                  <wp:positionV relativeFrom="paragraph">
                    <wp:posOffset>9525</wp:posOffset>
                  </wp:positionV>
                  <wp:extent cx="9525" cy="123825"/>
                  <wp:effectExtent l="0" t="0" r="28575" b="9525"/>
                  <wp:wrapNone/>
                  <wp:docPr id="3095" name="Imagen 170" hidden="1">
                    <a:extLst xmlns:a="http://schemas.openxmlformats.org/drawingml/2006/main">
                      <a:ext uri="{FF2B5EF4-FFF2-40B4-BE49-F238E27FC236}">
                        <a16:creationId xmlns:a16="http://schemas.microsoft.com/office/drawing/2014/main" id="{00000000-0008-0000-0200-0000170C0000}"/>
                      </a:ext>
                    </a:extLst>
                  </wp:docPr>
                  <wp:cNvGraphicFramePr/>
                  <a:graphic xmlns:a="http://schemas.openxmlformats.org/drawingml/2006/main">
                    <a:graphicData uri="http://schemas.openxmlformats.org/drawingml/2006/picture">
                      <pic:pic xmlns:pic="http://schemas.openxmlformats.org/drawingml/2006/picture">
                        <pic:nvPicPr>
                          <pic:cNvPr id="3095" name="2207 Imagen" hidden="1">
                            <a:extLst>
                              <a:ext uri="{FF2B5EF4-FFF2-40B4-BE49-F238E27FC236}">
                                <a16:creationId xmlns:a16="http://schemas.microsoft.com/office/drawing/2014/main" id="{00000000-0008-0000-0200-00001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C9F21D" wp14:editId="7B72C933">
                  <wp:simplePos x="0" y="0"/>
                  <wp:positionH relativeFrom="column">
                    <wp:posOffset>0</wp:posOffset>
                  </wp:positionH>
                  <wp:positionV relativeFrom="paragraph">
                    <wp:posOffset>9525</wp:posOffset>
                  </wp:positionV>
                  <wp:extent cx="9525" cy="123825"/>
                  <wp:effectExtent l="0" t="0" r="28575" b="9525"/>
                  <wp:wrapNone/>
                  <wp:docPr id="3096" name="Imagen 169" hidden="1">
                    <a:extLst xmlns:a="http://schemas.openxmlformats.org/drawingml/2006/main">
                      <a:ext uri="{FF2B5EF4-FFF2-40B4-BE49-F238E27FC236}">
                        <a16:creationId xmlns:a16="http://schemas.microsoft.com/office/drawing/2014/main" id="{00000000-0008-0000-0200-0000180C0000}"/>
                      </a:ext>
                    </a:extLst>
                  </wp:docPr>
                  <wp:cNvGraphicFramePr/>
                  <a:graphic xmlns:a="http://schemas.openxmlformats.org/drawingml/2006/main">
                    <a:graphicData uri="http://schemas.openxmlformats.org/drawingml/2006/picture">
                      <pic:pic xmlns:pic="http://schemas.openxmlformats.org/drawingml/2006/picture">
                        <pic:nvPicPr>
                          <pic:cNvPr id="3096" name="2208 Imagen" hidden="1">
                            <a:extLst>
                              <a:ext uri="{FF2B5EF4-FFF2-40B4-BE49-F238E27FC236}">
                                <a16:creationId xmlns:a16="http://schemas.microsoft.com/office/drawing/2014/main" id="{00000000-0008-0000-0200-00001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5A389F" wp14:editId="4A3C1E9B">
                  <wp:simplePos x="0" y="0"/>
                  <wp:positionH relativeFrom="column">
                    <wp:posOffset>0</wp:posOffset>
                  </wp:positionH>
                  <wp:positionV relativeFrom="paragraph">
                    <wp:posOffset>9525</wp:posOffset>
                  </wp:positionV>
                  <wp:extent cx="9525" cy="123825"/>
                  <wp:effectExtent l="0" t="0" r="28575" b="9525"/>
                  <wp:wrapNone/>
                  <wp:docPr id="3097" name="Imagen 168" hidden="1">
                    <a:extLst xmlns:a="http://schemas.openxmlformats.org/drawingml/2006/main">
                      <a:ext uri="{FF2B5EF4-FFF2-40B4-BE49-F238E27FC236}">
                        <a16:creationId xmlns:a16="http://schemas.microsoft.com/office/drawing/2014/main" id="{00000000-0008-0000-0200-0000190C0000}"/>
                      </a:ext>
                    </a:extLst>
                  </wp:docPr>
                  <wp:cNvGraphicFramePr/>
                  <a:graphic xmlns:a="http://schemas.openxmlformats.org/drawingml/2006/main">
                    <a:graphicData uri="http://schemas.openxmlformats.org/drawingml/2006/picture">
                      <pic:pic xmlns:pic="http://schemas.openxmlformats.org/drawingml/2006/picture">
                        <pic:nvPicPr>
                          <pic:cNvPr id="3097" name="2209 Imagen" hidden="1">
                            <a:extLst>
                              <a:ext uri="{FF2B5EF4-FFF2-40B4-BE49-F238E27FC236}">
                                <a16:creationId xmlns:a16="http://schemas.microsoft.com/office/drawing/2014/main" id="{00000000-0008-0000-0200-00001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73B0FCA" wp14:editId="4B06E0D0">
                  <wp:simplePos x="0" y="0"/>
                  <wp:positionH relativeFrom="column">
                    <wp:posOffset>0</wp:posOffset>
                  </wp:positionH>
                  <wp:positionV relativeFrom="paragraph">
                    <wp:posOffset>9525</wp:posOffset>
                  </wp:positionV>
                  <wp:extent cx="9525" cy="123825"/>
                  <wp:effectExtent l="0" t="0" r="28575" b="9525"/>
                  <wp:wrapNone/>
                  <wp:docPr id="3098" name="Imagen 167" hidden="1">
                    <a:extLst xmlns:a="http://schemas.openxmlformats.org/drawingml/2006/main">
                      <a:ext uri="{FF2B5EF4-FFF2-40B4-BE49-F238E27FC236}">
                        <a16:creationId xmlns:a16="http://schemas.microsoft.com/office/drawing/2014/main" id="{00000000-0008-0000-0200-00001A0C0000}"/>
                      </a:ext>
                    </a:extLst>
                  </wp:docPr>
                  <wp:cNvGraphicFramePr/>
                  <a:graphic xmlns:a="http://schemas.openxmlformats.org/drawingml/2006/main">
                    <a:graphicData uri="http://schemas.openxmlformats.org/drawingml/2006/picture">
                      <pic:pic xmlns:pic="http://schemas.openxmlformats.org/drawingml/2006/picture">
                        <pic:nvPicPr>
                          <pic:cNvPr id="3098" name="2210 Imagen" hidden="1">
                            <a:extLst>
                              <a:ext uri="{FF2B5EF4-FFF2-40B4-BE49-F238E27FC236}">
                                <a16:creationId xmlns:a16="http://schemas.microsoft.com/office/drawing/2014/main" id="{00000000-0008-0000-0200-00001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FD9A507" wp14:editId="057DC0C5">
                  <wp:simplePos x="0" y="0"/>
                  <wp:positionH relativeFrom="column">
                    <wp:posOffset>0</wp:posOffset>
                  </wp:positionH>
                  <wp:positionV relativeFrom="paragraph">
                    <wp:posOffset>9525</wp:posOffset>
                  </wp:positionV>
                  <wp:extent cx="9525" cy="123825"/>
                  <wp:effectExtent l="0" t="0" r="28575" b="9525"/>
                  <wp:wrapNone/>
                  <wp:docPr id="3099" name="Imagen 166" hidden="1">
                    <a:extLst xmlns:a="http://schemas.openxmlformats.org/drawingml/2006/main">
                      <a:ext uri="{FF2B5EF4-FFF2-40B4-BE49-F238E27FC236}">
                        <a16:creationId xmlns:a16="http://schemas.microsoft.com/office/drawing/2014/main" id="{00000000-0008-0000-0200-00001B0C0000}"/>
                      </a:ext>
                    </a:extLst>
                  </wp:docPr>
                  <wp:cNvGraphicFramePr/>
                  <a:graphic xmlns:a="http://schemas.openxmlformats.org/drawingml/2006/main">
                    <a:graphicData uri="http://schemas.openxmlformats.org/drawingml/2006/picture">
                      <pic:pic xmlns:pic="http://schemas.openxmlformats.org/drawingml/2006/picture">
                        <pic:nvPicPr>
                          <pic:cNvPr id="3099" name="2211 Imagen" hidden="1">
                            <a:extLst>
                              <a:ext uri="{FF2B5EF4-FFF2-40B4-BE49-F238E27FC236}">
                                <a16:creationId xmlns:a16="http://schemas.microsoft.com/office/drawing/2014/main" id="{00000000-0008-0000-0200-00001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9CE5EC" wp14:editId="280986B2">
                  <wp:simplePos x="0" y="0"/>
                  <wp:positionH relativeFrom="column">
                    <wp:posOffset>0</wp:posOffset>
                  </wp:positionH>
                  <wp:positionV relativeFrom="paragraph">
                    <wp:posOffset>9525</wp:posOffset>
                  </wp:positionV>
                  <wp:extent cx="9525" cy="123825"/>
                  <wp:effectExtent l="0" t="0" r="28575" b="9525"/>
                  <wp:wrapNone/>
                  <wp:docPr id="3100" name="Imagen 165" hidden="1">
                    <a:extLst xmlns:a="http://schemas.openxmlformats.org/drawingml/2006/main">
                      <a:ext uri="{FF2B5EF4-FFF2-40B4-BE49-F238E27FC236}">
                        <a16:creationId xmlns:a16="http://schemas.microsoft.com/office/drawing/2014/main" id="{00000000-0008-0000-0200-00001C0C0000}"/>
                      </a:ext>
                    </a:extLst>
                  </wp:docPr>
                  <wp:cNvGraphicFramePr/>
                  <a:graphic xmlns:a="http://schemas.openxmlformats.org/drawingml/2006/main">
                    <a:graphicData uri="http://schemas.openxmlformats.org/drawingml/2006/picture">
                      <pic:pic xmlns:pic="http://schemas.openxmlformats.org/drawingml/2006/picture">
                        <pic:nvPicPr>
                          <pic:cNvPr id="3100" name="2212 Imagen" hidden="1">
                            <a:extLst>
                              <a:ext uri="{FF2B5EF4-FFF2-40B4-BE49-F238E27FC236}">
                                <a16:creationId xmlns:a16="http://schemas.microsoft.com/office/drawing/2014/main" id="{00000000-0008-0000-0200-00001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2D432F" wp14:editId="075F36BC">
                  <wp:simplePos x="0" y="0"/>
                  <wp:positionH relativeFrom="column">
                    <wp:posOffset>0</wp:posOffset>
                  </wp:positionH>
                  <wp:positionV relativeFrom="paragraph">
                    <wp:posOffset>9525</wp:posOffset>
                  </wp:positionV>
                  <wp:extent cx="9525" cy="123825"/>
                  <wp:effectExtent l="0" t="0" r="28575" b="9525"/>
                  <wp:wrapNone/>
                  <wp:docPr id="3101" name="Imagen 164" hidden="1">
                    <a:extLst xmlns:a="http://schemas.openxmlformats.org/drawingml/2006/main">
                      <a:ext uri="{FF2B5EF4-FFF2-40B4-BE49-F238E27FC236}">
                        <a16:creationId xmlns:a16="http://schemas.microsoft.com/office/drawing/2014/main" id="{00000000-0008-0000-0200-00001D0C0000}"/>
                      </a:ext>
                    </a:extLst>
                  </wp:docPr>
                  <wp:cNvGraphicFramePr/>
                  <a:graphic xmlns:a="http://schemas.openxmlformats.org/drawingml/2006/main">
                    <a:graphicData uri="http://schemas.openxmlformats.org/drawingml/2006/picture">
                      <pic:pic xmlns:pic="http://schemas.openxmlformats.org/drawingml/2006/picture">
                        <pic:nvPicPr>
                          <pic:cNvPr id="3101" name="2213 Imagen" hidden="1">
                            <a:extLst>
                              <a:ext uri="{FF2B5EF4-FFF2-40B4-BE49-F238E27FC236}">
                                <a16:creationId xmlns:a16="http://schemas.microsoft.com/office/drawing/2014/main" id="{00000000-0008-0000-0200-00001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77419B" wp14:editId="60F80BA7">
                  <wp:simplePos x="0" y="0"/>
                  <wp:positionH relativeFrom="column">
                    <wp:posOffset>0</wp:posOffset>
                  </wp:positionH>
                  <wp:positionV relativeFrom="paragraph">
                    <wp:posOffset>9525</wp:posOffset>
                  </wp:positionV>
                  <wp:extent cx="9525" cy="123825"/>
                  <wp:effectExtent l="0" t="0" r="28575" b="9525"/>
                  <wp:wrapNone/>
                  <wp:docPr id="3102" name="Imagen 163" hidden="1">
                    <a:extLst xmlns:a="http://schemas.openxmlformats.org/drawingml/2006/main">
                      <a:ext uri="{FF2B5EF4-FFF2-40B4-BE49-F238E27FC236}">
                        <a16:creationId xmlns:a16="http://schemas.microsoft.com/office/drawing/2014/main" id="{00000000-0008-0000-0200-00001E0C0000}"/>
                      </a:ext>
                    </a:extLst>
                  </wp:docPr>
                  <wp:cNvGraphicFramePr/>
                  <a:graphic xmlns:a="http://schemas.openxmlformats.org/drawingml/2006/main">
                    <a:graphicData uri="http://schemas.openxmlformats.org/drawingml/2006/picture">
                      <pic:pic xmlns:pic="http://schemas.openxmlformats.org/drawingml/2006/picture">
                        <pic:nvPicPr>
                          <pic:cNvPr id="3102" name="2214 Imagen" hidden="1">
                            <a:extLst>
                              <a:ext uri="{FF2B5EF4-FFF2-40B4-BE49-F238E27FC236}">
                                <a16:creationId xmlns:a16="http://schemas.microsoft.com/office/drawing/2014/main" id="{00000000-0008-0000-0200-00001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1CC7EE" wp14:editId="005128D4">
                  <wp:simplePos x="0" y="0"/>
                  <wp:positionH relativeFrom="column">
                    <wp:posOffset>0</wp:posOffset>
                  </wp:positionH>
                  <wp:positionV relativeFrom="paragraph">
                    <wp:posOffset>9525</wp:posOffset>
                  </wp:positionV>
                  <wp:extent cx="9525" cy="123825"/>
                  <wp:effectExtent l="0" t="0" r="28575" b="9525"/>
                  <wp:wrapNone/>
                  <wp:docPr id="3103" name="Imagen 162" hidden="1">
                    <a:extLst xmlns:a="http://schemas.openxmlformats.org/drawingml/2006/main">
                      <a:ext uri="{FF2B5EF4-FFF2-40B4-BE49-F238E27FC236}">
                        <a16:creationId xmlns:a16="http://schemas.microsoft.com/office/drawing/2014/main" id="{00000000-0008-0000-0200-00001F0C0000}"/>
                      </a:ext>
                    </a:extLst>
                  </wp:docPr>
                  <wp:cNvGraphicFramePr/>
                  <a:graphic xmlns:a="http://schemas.openxmlformats.org/drawingml/2006/main">
                    <a:graphicData uri="http://schemas.openxmlformats.org/drawingml/2006/picture">
                      <pic:pic xmlns:pic="http://schemas.openxmlformats.org/drawingml/2006/picture">
                        <pic:nvPicPr>
                          <pic:cNvPr id="3103" name="2215 Imagen" hidden="1">
                            <a:extLst>
                              <a:ext uri="{FF2B5EF4-FFF2-40B4-BE49-F238E27FC236}">
                                <a16:creationId xmlns:a16="http://schemas.microsoft.com/office/drawing/2014/main" id="{00000000-0008-0000-0200-00001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2EA93D" wp14:editId="11C7E246">
                  <wp:simplePos x="0" y="0"/>
                  <wp:positionH relativeFrom="column">
                    <wp:posOffset>0</wp:posOffset>
                  </wp:positionH>
                  <wp:positionV relativeFrom="paragraph">
                    <wp:posOffset>9525</wp:posOffset>
                  </wp:positionV>
                  <wp:extent cx="9525" cy="123825"/>
                  <wp:effectExtent l="0" t="0" r="28575" b="9525"/>
                  <wp:wrapNone/>
                  <wp:docPr id="3104" name="Imagen 161" hidden="1">
                    <a:extLst xmlns:a="http://schemas.openxmlformats.org/drawingml/2006/main">
                      <a:ext uri="{FF2B5EF4-FFF2-40B4-BE49-F238E27FC236}">
                        <a16:creationId xmlns:a16="http://schemas.microsoft.com/office/drawing/2014/main" id="{00000000-0008-0000-0200-0000200C0000}"/>
                      </a:ext>
                    </a:extLst>
                  </wp:docPr>
                  <wp:cNvGraphicFramePr/>
                  <a:graphic xmlns:a="http://schemas.openxmlformats.org/drawingml/2006/main">
                    <a:graphicData uri="http://schemas.openxmlformats.org/drawingml/2006/picture">
                      <pic:pic xmlns:pic="http://schemas.openxmlformats.org/drawingml/2006/picture">
                        <pic:nvPicPr>
                          <pic:cNvPr id="3104" name="2216 Imagen" hidden="1">
                            <a:extLst>
                              <a:ext uri="{FF2B5EF4-FFF2-40B4-BE49-F238E27FC236}">
                                <a16:creationId xmlns:a16="http://schemas.microsoft.com/office/drawing/2014/main" id="{00000000-0008-0000-0200-00002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E1F5058" wp14:editId="5FCFC041">
                  <wp:simplePos x="0" y="0"/>
                  <wp:positionH relativeFrom="column">
                    <wp:posOffset>0</wp:posOffset>
                  </wp:positionH>
                  <wp:positionV relativeFrom="paragraph">
                    <wp:posOffset>9525</wp:posOffset>
                  </wp:positionV>
                  <wp:extent cx="9525" cy="123825"/>
                  <wp:effectExtent l="0" t="0" r="28575" b="9525"/>
                  <wp:wrapNone/>
                  <wp:docPr id="3105" name="Imagen 160" hidden="1">
                    <a:extLst xmlns:a="http://schemas.openxmlformats.org/drawingml/2006/main">
                      <a:ext uri="{FF2B5EF4-FFF2-40B4-BE49-F238E27FC236}">
                        <a16:creationId xmlns:a16="http://schemas.microsoft.com/office/drawing/2014/main" id="{00000000-0008-0000-0200-0000210C0000}"/>
                      </a:ext>
                    </a:extLst>
                  </wp:docPr>
                  <wp:cNvGraphicFramePr/>
                  <a:graphic xmlns:a="http://schemas.openxmlformats.org/drawingml/2006/main">
                    <a:graphicData uri="http://schemas.openxmlformats.org/drawingml/2006/picture">
                      <pic:pic xmlns:pic="http://schemas.openxmlformats.org/drawingml/2006/picture">
                        <pic:nvPicPr>
                          <pic:cNvPr id="3105" name="2217 Imagen" hidden="1">
                            <a:extLst>
                              <a:ext uri="{FF2B5EF4-FFF2-40B4-BE49-F238E27FC236}">
                                <a16:creationId xmlns:a16="http://schemas.microsoft.com/office/drawing/2014/main" id="{00000000-0008-0000-0200-00002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5A08E1" wp14:editId="3CF86684">
                  <wp:simplePos x="0" y="0"/>
                  <wp:positionH relativeFrom="column">
                    <wp:posOffset>0</wp:posOffset>
                  </wp:positionH>
                  <wp:positionV relativeFrom="paragraph">
                    <wp:posOffset>9525</wp:posOffset>
                  </wp:positionV>
                  <wp:extent cx="9525" cy="123825"/>
                  <wp:effectExtent l="0" t="0" r="28575" b="9525"/>
                  <wp:wrapNone/>
                  <wp:docPr id="3106" name="Imagen 159" hidden="1">
                    <a:extLst xmlns:a="http://schemas.openxmlformats.org/drawingml/2006/main">
                      <a:ext uri="{FF2B5EF4-FFF2-40B4-BE49-F238E27FC236}">
                        <a16:creationId xmlns:a16="http://schemas.microsoft.com/office/drawing/2014/main" id="{00000000-0008-0000-0200-0000220C0000}"/>
                      </a:ext>
                    </a:extLst>
                  </wp:docPr>
                  <wp:cNvGraphicFramePr/>
                  <a:graphic xmlns:a="http://schemas.openxmlformats.org/drawingml/2006/main">
                    <a:graphicData uri="http://schemas.openxmlformats.org/drawingml/2006/picture">
                      <pic:pic xmlns:pic="http://schemas.openxmlformats.org/drawingml/2006/picture">
                        <pic:nvPicPr>
                          <pic:cNvPr id="3106" name="2218 Imagen" hidden="1">
                            <a:extLst>
                              <a:ext uri="{FF2B5EF4-FFF2-40B4-BE49-F238E27FC236}">
                                <a16:creationId xmlns:a16="http://schemas.microsoft.com/office/drawing/2014/main" id="{00000000-0008-0000-0200-00002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3134919" wp14:editId="4CA2767D">
                  <wp:simplePos x="0" y="0"/>
                  <wp:positionH relativeFrom="column">
                    <wp:posOffset>0</wp:posOffset>
                  </wp:positionH>
                  <wp:positionV relativeFrom="paragraph">
                    <wp:posOffset>9525</wp:posOffset>
                  </wp:positionV>
                  <wp:extent cx="9525" cy="123825"/>
                  <wp:effectExtent l="0" t="0" r="28575" b="9525"/>
                  <wp:wrapNone/>
                  <wp:docPr id="3107" name="Imagen 158" hidden="1">
                    <a:extLst xmlns:a="http://schemas.openxmlformats.org/drawingml/2006/main">
                      <a:ext uri="{FF2B5EF4-FFF2-40B4-BE49-F238E27FC236}">
                        <a16:creationId xmlns:a16="http://schemas.microsoft.com/office/drawing/2014/main" id="{00000000-0008-0000-0200-0000230C0000}"/>
                      </a:ext>
                    </a:extLst>
                  </wp:docPr>
                  <wp:cNvGraphicFramePr/>
                  <a:graphic xmlns:a="http://schemas.openxmlformats.org/drawingml/2006/main">
                    <a:graphicData uri="http://schemas.openxmlformats.org/drawingml/2006/picture">
                      <pic:pic xmlns:pic="http://schemas.openxmlformats.org/drawingml/2006/picture">
                        <pic:nvPicPr>
                          <pic:cNvPr id="3107" name="2219 Imagen" hidden="1">
                            <a:extLst>
                              <a:ext uri="{FF2B5EF4-FFF2-40B4-BE49-F238E27FC236}">
                                <a16:creationId xmlns:a16="http://schemas.microsoft.com/office/drawing/2014/main" id="{00000000-0008-0000-0200-00002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5E8281E" wp14:editId="2F71210F">
                  <wp:simplePos x="0" y="0"/>
                  <wp:positionH relativeFrom="column">
                    <wp:posOffset>0</wp:posOffset>
                  </wp:positionH>
                  <wp:positionV relativeFrom="paragraph">
                    <wp:posOffset>9525</wp:posOffset>
                  </wp:positionV>
                  <wp:extent cx="9525" cy="123825"/>
                  <wp:effectExtent l="0" t="0" r="28575" b="9525"/>
                  <wp:wrapNone/>
                  <wp:docPr id="3108" name="Imagen 157" hidden="1">
                    <a:extLst xmlns:a="http://schemas.openxmlformats.org/drawingml/2006/main">
                      <a:ext uri="{FF2B5EF4-FFF2-40B4-BE49-F238E27FC236}">
                        <a16:creationId xmlns:a16="http://schemas.microsoft.com/office/drawing/2014/main" id="{00000000-0008-0000-0200-0000240C0000}"/>
                      </a:ext>
                    </a:extLst>
                  </wp:docPr>
                  <wp:cNvGraphicFramePr/>
                  <a:graphic xmlns:a="http://schemas.openxmlformats.org/drawingml/2006/main">
                    <a:graphicData uri="http://schemas.openxmlformats.org/drawingml/2006/picture">
                      <pic:pic xmlns:pic="http://schemas.openxmlformats.org/drawingml/2006/picture">
                        <pic:nvPicPr>
                          <pic:cNvPr id="3108" name="2220 Imagen" hidden="1">
                            <a:extLst>
                              <a:ext uri="{FF2B5EF4-FFF2-40B4-BE49-F238E27FC236}">
                                <a16:creationId xmlns:a16="http://schemas.microsoft.com/office/drawing/2014/main" id="{00000000-0008-0000-0200-00002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57BDD2" wp14:editId="33CC07BE">
                  <wp:simplePos x="0" y="0"/>
                  <wp:positionH relativeFrom="column">
                    <wp:posOffset>0</wp:posOffset>
                  </wp:positionH>
                  <wp:positionV relativeFrom="paragraph">
                    <wp:posOffset>9525</wp:posOffset>
                  </wp:positionV>
                  <wp:extent cx="9525" cy="123825"/>
                  <wp:effectExtent l="0" t="0" r="28575" b="9525"/>
                  <wp:wrapNone/>
                  <wp:docPr id="3109" name="Imagen 156" hidden="1">
                    <a:extLst xmlns:a="http://schemas.openxmlformats.org/drawingml/2006/main">
                      <a:ext uri="{FF2B5EF4-FFF2-40B4-BE49-F238E27FC236}">
                        <a16:creationId xmlns:a16="http://schemas.microsoft.com/office/drawing/2014/main" id="{00000000-0008-0000-0200-0000250C0000}"/>
                      </a:ext>
                    </a:extLst>
                  </wp:docPr>
                  <wp:cNvGraphicFramePr/>
                  <a:graphic xmlns:a="http://schemas.openxmlformats.org/drawingml/2006/main">
                    <a:graphicData uri="http://schemas.openxmlformats.org/drawingml/2006/picture">
                      <pic:pic xmlns:pic="http://schemas.openxmlformats.org/drawingml/2006/picture">
                        <pic:nvPicPr>
                          <pic:cNvPr id="3109" name="2221 Imagen" hidden="1">
                            <a:extLst>
                              <a:ext uri="{FF2B5EF4-FFF2-40B4-BE49-F238E27FC236}">
                                <a16:creationId xmlns:a16="http://schemas.microsoft.com/office/drawing/2014/main" id="{00000000-0008-0000-0200-00002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1A0098" wp14:editId="18D12B90">
                  <wp:simplePos x="0" y="0"/>
                  <wp:positionH relativeFrom="column">
                    <wp:posOffset>0</wp:posOffset>
                  </wp:positionH>
                  <wp:positionV relativeFrom="paragraph">
                    <wp:posOffset>9525</wp:posOffset>
                  </wp:positionV>
                  <wp:extent cx="9525" cy="123825"/>
                  <wp:effectExtent l="0" t="0" r="28575" b="9525"/>
                  <wp:wrapNone/>
                  <wp:docPr id="3110" name="Imagen 155" hidden="1">
                    <a:extLst xmlns:a="http://schemas.openxmlformats.org/drawingml/2006/main">
                      <a:ext uri="{FF2B5EF4-FFF2-40B4-BE49-F238E27FC236}">
                        <a16:creationId xmlns:a16="http://schemas.microsoft.com/office/drawing/2014/main" id="{00000000-0008-0000-0200-0000260C0000}"/>
                      </a:ext>
                    </a:extLst>
                  </wp:docPr>
                  <wp:cNvGraphicFramePr/>
                  <a:graphic xmlns:a="http://schemas.openxmlformats.org/drawingml/2006/main">
                    <a:graphicData uri="http://schemas.openxmlformats.org/drawingml/2006/picture">
                      <pic:pic xmlns:pic="http://schemas.openxmlformats.org/drawingml/2006/picture">
                        <pic:nvPicPr>
                          <pic:cNvPr id="3110" name="2222 Imagen" hidden="1">
                            <a:extLst>
                              <a:ext uri="{FF2B5EF4-FFF2-40B4-BE49-F238E27FC236}">
                                <a16:creationId xmlns:a16="http://schemas.microsoft.com/office/drawing/2014/main" id="{00000000-0008-0000-0200-00002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95C939" wp14:editId="3DC1E2CB">
                  <wp:simplePos x="0" y="0"/>
                  <wp:positionH relativeFrom="column">
                    <wp:posOffset>0</wp:posOffset>
                  </wp:positionH>
                  <wp:positionV relativeFrom="paragraph">
                    <wp:posOffset>9525</wp:posOffset>
                  </wp:positionV>
                  <wp:extent cx="9525" cy="123825"/>
                  <wp:effectExtent l="0" t="0" r="28575" b="9525"/>
                  <wp:wrapNone/>
                  <wp:docPr id="3111" name="Imagen 154" hidden="1">
                    <a:extLst xmlns:a="http://schemas.openxmlformats.org/drawingml/2006/main">
                      <a:ext uri="{FF2B5EF4-FFF2-40B4-BE49-F238E27FC236}">
                        <a16:creationId xmlns:a16="http://schemas.microsoft.com/office/drawing/2014/main" id="{00000000-0008-0000-0200-0000270C0000}"/>
                      </a:ext>
                    </a:extLst>
                  </wp:docPr>
                  <wp:cNvGraphicFramePr/>
                  <a:graphic xmlns:a="http://schemas.openxmlformats.org/drawingml/2006/main">
                    <a:graphicData uri="http://schemas.openxmlformats.org/drawingml/2006/picture">
                      <pic:pic xmlns:pic="http://schemas.openxmlformats.org/drawingml/2006/picture">
                        <pic:nvPicPr>
                          <pic:cNvPr id="3111" name="2223 Imagen" hidden="1">
                            <a:extLst>
                              <a:ext uri="{FF2B5EF4-FFF2-40B4-BE49-F238E27FC236}">
                                <a16:creationId xmlns:a16="http://schemas.microsoft.com/office/drawing/2014/main" id="{00000000-0008-0000-0200-00002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5548E1" wp14:editId="16E4AFCF">
                  <wp:simplePos x="0" y="0"/>
                  <wp:positionH relativeFrom="column">
                    <wp:posOffset>0</wp:posOffset>
                  </wp:positionH>
                  <wp:positionV relativeFrom="paragraph">
                    <wp:posOffset>9525</wp:posOffset>
                  </wp:positionV>
                  <wp:extent cx="9525" cy="123825"/>
                  <wp:effectExtent l="0" t="0" r="28575" b="9525"/>
                  <wp:wrapNone/>
                  <wp:docPr id="3112" name="Imagen 153" hidden="1">
                    <a:extLst xmlns:a="http://schemas.openxmlformats.org/drawingml/2006/main">
                      <a:ext uri="{FF2B5EF4-FFF2-40B4-BE49-F238E27FC236}">
                        <a16:creationId xmlns:a16="http://schemas.microsoft.com/office/drawing/2014/main" id="{00000000-0008-0000-0200-0000280C0000}"/>
                      </a:ext>
                    </a:extLst>
                  </wp:docPr>
                  <wp:cNvGraphicFramePr/>
                  <a:graphic xmlns:a="http://schemas.openxmlformats.org/drawingml/2006/main">
                    <a:graphicData uri="http://schemas.openxmlformats.org/drawingml/2006/picture">
                      <pic:pic xmlns:pic="http://schemas.openxmlformats.org/drawingml/2006/picture">
                        <pic:nvPicPr>
                          <pic:cNvPr id="3112" name="2224 Imagen" hidden="1">
                            <a:extLst>
                              <a:ext uri="{FF2B5EF4-FFF2-40B4-BE49-F238E27FC236}">
                                <a16:creationId xmlns:a16="http://schemas.microsoft.com/office/drawing/2014/main" id="{00000000-0008-0000-0200-00002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D9A9EC" wp14:editId="2D7CFD13">
                  <wp:simplePos x="0" y="0"/>
                  <wp:positionH relativeFrom="column">
                    <wp:posOffset>0</wp:posOffset>
                  </wp:positionH>
                  <wp:positionV relativeFrom="paragraph">
                    <wp:posOffset>9525</wp:posOffset>
                  </wp:positionV>
                  <wp:extent cx="9525" cy="123825"/>
                  <wp:effectExtent l="0" t="0" r="28575" b="9525"/>
                  <wp:wrapNone/>
                  <wp:docPr id="3113" name="Imagen 152" hidden="1">
                    <a:extLst xmlns:a="http://schemas.openxmlformats.org/drawingml/2006/main">
                      <a:ext uri="{FF2B5EF4-FFF2-40B4-BE49-F238E27FC236}">
                        <a16:creationId xmlns:a16="http://schemas.microsoft.com/office/drawing/2014/main" id="{00000000-0008-0000-0200-0000290C0000}"/>
                      </a:ext>
                    </a:extLst>
                  </wp:docPr>
                  <wp:cNvGraphicFramePr/>
                  <a:graphic xmlns:a="http://schemas.openxmlformats.org/drawingml/2006/main">
                    <a:graphicData uri="http://schemas.openxmlformats.org/drawingml/2006/picture">
                      <pic:pic xmlns:pic="http://schemas.openxmlformats.org/drawingml/2006/picture">
                        <pic:nvPicPr>
                          <pic:cNvPr id="3113" name="2225 Imagen" hidden="1">
                            <a:extLst>
                              <a:ext uri="{FF2B5EF4-FFF2-40B4-BE49-F238E27FC236}">
                                <a16:creationId xmlns:a16="http://schemas.microsoft.com/office/drawing/2014/main" id="{00000000-0008-0000-0200-00002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586F78" wp14:editId="05C027D0">
                  <wp:simplePos x="0" y="0"/>
                  <wp:positionH relativeFrom="column">
                    <wp:posOffset>0</wp:posOffset>
                  </wp:positionH>
                  <wp:positionV relativeFrom="paragraph">
                    <wp:posOffset>9525</wp:posOffset>
                  </wp:positionV>
                  <wp:extent cx="9525" cy="123825"/>
                  <wp:effectExtent l="0" t="0" r="28575" b="9525"/>
                  <wp:wrapNone/>
                  <wp:docPr id="3114" name="Imagen 151" hidden="1">
                    <a:extLst xmlns:a="http://schemas.openxmlformats.org/drawingml/2006/main">
                      <a:ext uri="{FF2B5EF4-FFF2-40B4-BE49-F238E27FC236}">
                        <a16:creationId xmlns:a16="http://schemas.microsoft.com/office/drawing/2014/main" id="{00000000-0008-0000-0200-00002A0C0000}"/>
                      </a:ext>
                    </a:extLst>
                  </wp:docPr>
                  <wp:cNvGraphicFramePr/>
                  <a:graphic xmlns:a="http://schemas.openxmlformats.org/drawingml/2006/main">
                    <a:graphicData uri="http://schemas.openxmlformats.org/drawingml/2006/picture">
                      <pic:pic xmlns:pic="http://schemas.openxmlformats.org/drawingml/2006/picture">
                        <pic:nvPicPr>
                          <pic:cNvPr id="3114" name="2226 Imagen" hidden="1">
                            <a:extLst>
                              <a:ext uri="{FF2B5EF4-FFF2-40B4-BE49-F238E27FC236}">
                                <a16:creationId xmlns:a16="http://schemas.microsoft.com/office/drawing/2014/main" id="{00000000-0008-0000-0200-00002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B912ED" wp14:editId="17DD6770">
                  <wp:simplePos x="0" y="0"/>
                  <wp:positionH relativeFrom="column">
                    <wp:posOffset>0</wp:posOffset>
                  </wp:positionH>
                  <wp:positionV relativeFrom="paragraph">
                    <wp:posOffset>9525</wp:posOffset>
                  </wp:positionV>
                  <wp:extent cx="9525" cy="123825"/>
                  <wp:effectExtent l="0" t="0" r="28575" b="9525"/>
                  <wp:wrapNone/>
                  <wp:docPr id="3115" name="Imagen 150" hidden="1">
                    <a:extLst xmlns:a="http://schemas.openxmlformats.org/drawingml/2006/main">
                      <a:ext uri="{FF2B5EF4-FFF2-40B4-BE49-F238E27FC236}">
                        <a16:creationId xmlns:a16="http://schemas.microsoft.com/office/drawing/2014/main" id="{00000000-0008-0000-0200-00002B0C0000}"/>
                      </a:ext>
                    </a:extLst>
                  </wp:docPr>
                  <wp:cNvGraphicFramePr/>
                  <a:graphic xmlns:a="http://schemas.openxmlformats.org/drawingml/2006/main">
                    <a:graphicData uri="http://schemas.openxmlformats.org/drawingml/2006/picture">
                      <pic:pic xmlns:pic="http://schemas.openxmlformats.org/drawingml/2006/picture">
                        <pic:nvPicPr>
                          <pic:cNvPr id="3115" name="2227 Imagen" hidden="1">
                            <a:extLst>
                              <a:ext uri="{FF2B5EF4-FFF2-40B4-BE49-F238E27FC236}">
                                <a16:creationId xmlns:a16="http://schemas.microsoft.com/office/drawing/2014/main" id="{00000000-0008-0000-0200-00002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18011E" wp14:editId="73C8222F">
                  <wp:simplePos x="0" y="0"/>
                  <wp:positionH relativeFrom="column">
                    <wp:posOffset>0</wp:posOffset>
                  </wp:positionH>
                  <wp:positionV relativeFrom="paragraph">
                    <wp:posOffset>9525</wp:posOffset>
                  </wp:positionV>
                  <wp:extent cx="9525" cy="123825"/>
                  <wp:effectExtent l="0" t="0" r="28575" b="9525"/>
                  <wp:wrapNone/>
                  <wp:docPr id="3116" name="Imagen 149" hidden="1">
                    <a:extLst xmlns:a="http://schemas.openxmlformats.org/drawingml/2006/main">
                      <a:ext uri="{FF2B5EF4-FFF2-40B4-BE49-F238E27FC236}">
                        <a16:creationId xmlns:a16="http://schemas.microsoft.com/office/drawing/2014/main" id="{00000000-0008-0000-0200-00002C0C0000}"/>
                      </a:ext>
                    </a:extLst>
                  </wp:docPr>
                  <wp:cNvGraphicFramePr/>
                  <a:graphic xmlns:a="http://schemas.openxmlformats.org/drawingml/2006/main">
                    <a:graphicData uri="http://schemas.openxmlformats.org/drawingml/2006/picture">
                      <pic:pic xmlns:pic="http://schemas.openxmlformats.org/drawingml/2006/picture">
                        <pic:nvPicPr>
                          <pic:cNvPr id="3116" name="2228 Imagen" hidden="1">
                            <a:extLst>
                              <a:ext uri="{FF2B5EF4-FFF2-40B4-BE49-F238E27FC236}">
                                <a16:creationId xmlns:a16="http://schemas.microsoft.com/office/drawing/2014/main" id="{00000000-0008-0000-0200-00002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EF8868" wp14:editId="78D64BB1">
                  <wp:simplePos x="0" y="0"/>
                  <wp:positionH relativeFrom="column">
                    <wp:posOffset>0</wp:posOffset>
                  </wp:positionH>
                  <wp:positionV relativeFrom="paragraph">
                    <wp:posOffset>9525</wp:posOffset>
                  </wp:positionV>
                  <wp:extent cx="9525" cy="123825"/>
                  <wp:effectExtent l="0" t="0" r="28575" b="9525"/>
                  <wp:wrapNone/>
                  <wp:docPr id="3117" name="Imagen 148" hidden="1">
                    <a:extLst xmlns:a="http://schemas.openxmlformats.org/drawingml/2006/main">
                      <a:ext uri="{FF2B5EF4-FFF2-40B4-BE49-F238E27FC236}">
                        <a16:creationId xmlns:a16="http://schemas.microsoft.com/office/drawing/2014/main" id="{00000000-0008-0000-0200-00002D0C0000}"/>
                      </a:ext>
                    </a:extLst>
                  </wp:docPr>
                  <wp:cNvGraphicFramePr/>
                  <a:graphic xmlns:a="http://schemas.openxmlformats.org/drawingml/2006/main">
                    <a:graphicData uri="http://schemas.openxmlformats.org/drawingml/2006/picture">
                      <pic:pic xmlns:pic="http://schemas.openxmlformats.org/drawingml/2006/picture">
                        <pic:nvPicPr>
                          <pic:cNvPr id="3117" name="2229 Imagen" hidden="1">
                            <a:extLst>
                              <a:ext uri="{FF2B5EF4-FFF2-40B4-BE49-F238E27FC236}">
                                <a16:creationId xmlns:a16="http://schemas.microsoft.com/office/drawing/2014/main" id="{00000000-0008-0000-0200-00002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50D394" wp14:editId="73B4CE6D">
                  <wp:simplePos x="0" y="0"/>
                  <wp:positionH relativeFrom="column">
                    <wp:posOffset>0</wp:posOffset>
                  </wp:positionH>
                  <wp:positionV relativeFrom="paragraph">
                    <wp:posOffset>9525</wp:posOffset>
                  </wp:positionV>
                  <wp:extent cx="9525" cy="123825"/>
                  <wp:effectExtent l="0" t="0" r="28575" b="9525"/>
                  <wp:wrapNone/>
                  <wp:docPr id="3118" name="Imagen 147" hidden="1">
                    <a:extLst xmlns:a="http://schemas.openxmlformats.org/drawingml/2006/main">
                      <a:ext uri="{FF2B5EF4-FFF2-40B4-BE49-F238E27FC236}">
                        <a16:creationId xmlns:a16="http://schemas.microsoft.com/office/drawing/2014/main" id="{00000000-0008-0000-0200-00002E0C0000}"/>
                      </a:ext>
                    </a:extLst>
                  </wp:docPr>
                  <wp:cNvGraphicFramePr/>
                  <a:graphic xmlns:a="http://schemas.openxmlformats.org/drawingml/2006/main">
                    <a:graphicData uri="http://schemas.openxmlformats.org/drawingml/2006/picture">
                      <pic:pic xmlns:pic="http://schemas.openxmlformats.org/drawingml/2006/picture">
                        <pic:nvPicPr>
                          <pic:cNvPr id="3118" name="2230 Imagen" hidden="1">
                            <a:extLst>
                              <a:ext uri="{FF2B5EF4-FFF2-40B4-BE49-F238E27FC236}">
                                <a16:creationId xmlns:a16="http://schemas.microsoft.com/office/drawing/2014/main" id="{00000000-0008-0000-0200-00002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D1876B" wp14:editId="2837C490">
                  <wp:simplePos x="0" y="0"/>
                  <wp:positionH relativeFrom="column">
                    <wp:posOffset>0</wp:posOffset>
                  </wp:positionH>
                  <wp:positionV relativeFrom="paragraph">
                    <wp:posOffset>9525</wp:posOffset>
                  </wp:positionV>
                  <wp:extent cx="9525" cy="123825"/>
                  <wp:effectExtent l="0" t="0" r="28575" b="9525"/>
                  <wp:wrapNone/>
                  <wp:docPr id="3119" name="Imagen 146" hidden="1">
                    <a:extLst xmlns:a="http://schemas.openxmlformats.org/drawingml/2006/main">
                      <a:ext uri="{FF2B5EF4-FFF2-40B4-BE49-F238E27FC236}">
                        <a16:creationId xmlns:a16="http://schemas.microsoft.com/office/drawing/2014/main" id="{00000000-0008-0000-0200-00002F0C0000}"/>
                      </a:ext>
                    </a:extLst>
                  </wp:docPr>
                  <wp:cNvGraphicFramePr/>
                  <a:graphic xmlns:a="http://schemas.openxmlformats.org/drawingml/2006/main">
                    <a:graphicData uri="http://schemas.openxmlformats.org/drawingml/2006/picture">
                      <pic:pic xmlns:pic="http://schemas.openxmlformats.org/drawingml/2006/picture">
                        <pic:nvPicPr>
                          <pic:cNvPr id="3119" name="2231 Imagen" hidden="1">
                            <a:extLst>
                              <a:ext uri="{FF2B5EF4-FFF2-40B4-BE49-F238E27FC236}">
                                <a16:creationId xmlns:a16="http://schemas.microsoft.com/office/drawing/2014/main" id="{00000000-0008-0000-0200-00002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44E59F" wp14:editId="5F55F6DB">
                  <wp:simplePos x="0" y="0"/>
                  <wp:positionH relativeFrom="column">
                    <wp:posOffset>0</wp:posOffset>
                  </wp:positionH>
                  <wp:positionV relativeFrom="paragraph">
                    <wp:posOffset>9525</wp:posOffset>
                  </wp:positionV>
                  <wp:extent cx="9525" cy="123825"/>
                  <wp:effectExtent l="0" t="0" r="28575" b="9525"/>
                  <wp:wrapNone/>
                  <wp:docPr id="3120" name="Imagen 145" hidden="1">
                    <a:extLst xmlns:a="http://schemas.openxmlformats.org/drawingml/2006/main">
                      <a:ext uri="{FF2B5EF4-FFF2-40B4-BE49-F238E27FC236}">
                        <a16:creationId xmlns:a16="http://schemas.microsoft.com/office/drawing/2014/main" id="{00000000-0008-0000-0200-0000300C0000}"/>
                      </a:ext>
                    </a:extLst>
                  </wp:docPr>
                  <wp:cNvGraphicFramePr/>
                  <a:graphic xmlns:a="http://schemas.openxmlformats.org/drawingml/2006/main">
                    <a:graphicData uri="http://schemas.openxmlformats.org/drawingml/2006/picture">
                      <pic:pic xmlns:pic="http://schemas.openxmlformats.org/drawingml/2006/picture">
                        <pic:nvPicPr>
                          <pic:cNvPr id="3120" name="2232 Imagen" hidden="1">
                            <a:extLst>
                              <a:ext uri="{FF2B5EF4-FFF2-40B4-BE49-F238E27FC236}">
                                <a16:creationId xmlns:a16="http://schemas.microsoft.com/office/drawing/2014/main" id="{00000000-0008-0000-0200-00003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29BEC2" wp14:editId="60053265">
                  <wp:simplePos x="0" y="0"/>
                  <wp:positionH relativeFrom="column">
                    <wp:posOffset>0</wp:posOffset>
                  </wp:positionH>
                  <wp:positionV relativeFrom="paragraph">
                    <wp:posOffset>9525</wp:posOffset>
                  </wp:positionV>
                  <wp:extent cx="9525" cy="123825"/>
                  <wp:effectExtent l="0" t="0" r="28575" b="9525"/>
                  <wp:wrapNone/>
                  <wp:docPr id="3121" name="Imagen 144" hidden="1">
                    <a:extLst xmlns:a="http://schemas.openxmlformats.org/drawingml/2006/main">
                      <a:ext uri="{FF2B5EF4-FFF2-40B4-BE49-F238E27FC236}">
                        <a16:creationId xmlns:a16="http://schemas.microsoft.com/office/drawing/2014/main" id="{00000000-0008-0000-0200-0000310C0000}"/>
                      </a:ext>
                    </a:extLst>
                  </wp:docPr>
                  <wp:cNvGraphicFramePr/>
                  <a:graphic xmlns:a="http://schemas.openxmlformats.org/drawingml/2006/main">
                    <a:graphicData uri="http://schemas.openxmlformats.org/drawingml/2006/picture">
                      <pic:pic xmlns:pic="http://schemas.openxmlformats.org/drawingml/2006/picture">
                        <pic:nvPicPr>
                          <pic:cNvPr id="3121" name="2187 Imagen" hidden="1">
                            <a:extLst>
                              <a:ext uri="{FF2B5EF4-FFF2-40B4-BE49-F238E27FC236}">
                                <a16:creationId xmlns:a16="http://schemas.microsoft.com/office/drawing/2014/main" id="{00000000-0008-0000-0200-00003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87E294" wp14:editId="60B5F154">
                  <wp:simplePos x="0" y="0"/>
                  <wp:positionH relativeFrom="column">
                    <wp:posOffset>0</wp:posOffset>
                  </wp:positionH>
                  <wp:positionV relativeFrom="paragraph">
                    <wp:posOffset>9525</wp:posOffset>
                  </wp:positionV>
                  <wp:extent cx="9525" cy="123825"/>
                  <wp:effectExtent l="0" t="0" r="28575" b="9525"/>
                  <wp:wrapNone/>
                  <wp:docPr id="3122" name="Imagen 143" hidden="1">
                    <a:extLst xmlns:a="http://schemas.openxmlformats.org/drawingml/2006/main">
                      <a:ext uri="{FF2B5EF4-FFF2-40B4-BE49-F238E27FC236}">
                        <a16:creationId xmlns:a16="http://schemas.microsoft.com/office/drawing/2014/main" id="{00000000-0008-0000-0200-0000320C0000}"/>
                      </a:ext>
                    </a:extLst>
                  </wp:docPr>
                  <wp:cNvGraphicFramePr/>
                  <a:graphic xmlns:a="http://schemas.openxmlformats.org/drawingml/2006/main">
                    <a:graphicData uri="http://schemas.openxmlformats.org/drawingml/2006/picture">
                      <pic:pic xmlns:pic="http://schemas.openxmlformats.org/drawingml/2006/picture">
                        <pic:nvPicPr>
                          <pic:cNvPr id="3122" name="2198 Imagen" hidden="1">
                            <a:extLst>
                              <a:ext uri="{FF2B5EF4-FFF2-40B4-BE49-F238E27FC236}">
                                <a16:creationId xmlns:a16="http://schemas.microsoft.com/office/drawing/2014/main" id="{00000000-0008-0000-0200-00003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20C3A41" wp14:editId="10EFA956">
                  <wp:simplePos x="0" y="0"/>
                  <wp:positionH relativeFrom="column">
                    <wp:posOffset>0</wp:posOffset>
                  </wp:positionH>
                  <wp:positionV relativeFrom="paragraph">
                    <wp:posOffset>9525</wp:posOffset>
                  </wp:positionV>
                  <wp:extent cx="9525" cy="123825"/>
                  <wp:effectExtent l="0" t="0" r="28575" b="9525"/>
                  <wp:wrapNone/>
                  <wp:docPr id="3123" name="Imagen 142" hidden="1">
                    <a:extLst xmlns:a="http://schemas.openxmlformats.org/drawingml/2006/main">
                      <a:ext uri="{FF2B5EF4-FFF2-40B4-BE49-F238E27FC236}">
                        <a16:creationId xmlns:a16="http://schemas.microsoft.com/office/drawing/2014/main" id="{00000000-0008-0000-0200-0000330C0000}"/>
                      </a:ext>
                    </a:extLst>
                  </wp:docPr>
                  <wp:cNvGraphicFramePr/>
                  <a:graphic xmlns:a="http://schemas.openxmlformats.org/drawingml/2006/main">
                    <a:graphicData uri="http://schemas.openxmlformats.org/drawingml/2006/picture">
                      <pic:pic xmlns:pic="http://schemas.openxmlformats.org/drawingml/2006/picture">
                        <pic:nvPicPr>
                          <pic:cNvPr id="3123" name="2199 Imagen" hidden="1">
                            <a:extLst>
                              <a:ext uri="{FF2B5EF4-FFF2-40B4-BE49-F238E27FC236}">
                                <a16:creationId xmlns:a16="http://schemas.microsoft.com/office/drawing/2014/main" id="{00000000-0008-0000-0200-00003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23BE70" wp14:editId="59B9DC46">
                  <wp:simplePos x="0" y="0"/>
                  <wp:positionH relativeFrom="column">
                    <wp:posOffset>0</wp:posOffset>
                  </wp:positionH>
                  <wp:positionV relativeFrom="paragraph">
                    <wp:posOffset>9525</wp:posOffset>
                  </wp:positionV>
                  <wp:extent cx="9525" cy="123825"/>
                  <wp:effectExtent l="0" t="0" r="28575" b="9525"/>
                  <wp:wrapNone/>
                  <wp:docPr id="3124" name="Imagen 141" hidden="1">
                    <a:extLst xmlns:a="http://schemas.openxmlformats.org/drawingml/2006/main">
                      <a:ext uri="{FF2B5EF4-FFF2-40B4-BE49-F238E27FC236}">
                        <a16:creationId xmlns:a16="http://schemas.microsoft.com/office/drawing/2014/main" id="{00000000-0008-0000-0200-0000340C0000}"/>
                      </a:ext>
                    </a:extLst>
                  </wp:docPr>
                  <wp:cNvGraphicFramePr/>
                  <a:graphic xmlns:a="http://schemas.openxmlformats.org/drawingml/2006/main">
                    <a:graphicData uri="http://schemas.openxmlformats.org/drawingml/2006/picture">
                      <pic:pic xmlns:pic="http://schemas.openxmlformats.org/drawingml/2006/picture">
                        <pic:nvPicPr>
                          <pic:cNvPr id="3124" name="2200 Imagen" hidden="1">
                            <a:extLst>
                              <a:ext uri="{FF2B5EF4-FFF2-40B4-BE49-F238E27FC236}">
                                <a16:creationId xmlns:a16="http://schemas.microsoft.com/office/drawing/2014/main" id="{00000000-0008-0000-0200-00003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4D749B" wp14:editId="2A8583C2">
                  <wp:simplePos x="0" y="0"/>
                  <wp:positionH relativeFrom="column">
                    <wp:posOffset>0</wp:posOffset>
                  </wp:positionH>
                  <wp:positionV relativeFrom="paragraph">
                    <wp:posOffset>9525</wp:posOffset>
                  </wp:positionV>
                  <wp:extent cx="9525" cy="123825"/>
                  <wp:effectExtent l="0" t="0" r="28575" b="9525"/>
                  <wp:wrapNone/>
                  <wp:docPr id="3125" name="Imagen 140" hidden="1">
                    <a:extLst xmlns:a="http://schemas.openxmlformats.org/drawingml/2006/main">
                      <a:ext uri="{FF2B5EF4-FFF2-40B4-BE49-F238E27FC236}">
                        <a16:creationId xmlns:a16="http://schemas.microsoft.com/office/drawing/2014/main" id="{00000000-0008-0000-0200-0000350C0000}"/>
                      </a:ext>
                    </a:extLst>
                  </wp:docPr>
                  <wp:cNvGraphicFramePr/>
                  <a:graphic xmlns:a="http://schemas.openxmlformats.org/drawingml/2006/main">
                    <a:graphicData uri="http://schemas.openxmlformats.org/drawingml/2006/picture">
                      <pic:pic xmlns:pic="http://schemas.openxmlformats.org/drawingml/2006/picture">
                        <pic:nvPicPr>
                          <pic:cNvPr id="3125" name="2201 Imagen" hidden="1">
                            <a:extLst>
                              <a:ext uri="{FF2B5EF4-FFF2-40B4-BE49-F238E27FC236}">
                                <a16:creationId xmlns:a16="http://schemas.microsoft.com/office/drawing/2014/main" id="{00000000-0008-0000-0200-00003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E7F0E56" wp14:editId="4B00AC6C">
                  <wp:simplePos x="0" y="0"/>
                  <wp:positionH relativeFrom="column">
                    <wp:posOffset>0</wp:posOffset>
                  </wp:positionH>
                  <wp:positionV relativeFrom="paragraph">
                    <wp:posOffset>9525</wp:posOffset>
                  </wp:positionV>
                  <wp:extent cx="9525" cy="123825"/>
                  <wp:effectExtent l="0" t="0" r="28575" b="9525"/>
                  <wp:wrapNone/>
                  <wp:docPr id="3126" name="Imagen 139" hidden="1">
                    <a:extLst xmlns:a="http://schemas.openxmlformats.org/drawingml/2006/main">
                      <a:ext uri="{FF2B5EF4-FFF2-40B4-BE49-F238E27FC236}">
                        <a16:creationId xmlns:a16="http://schemas.microsoft.com/office/drawing/2014/main" id="{00000000-0008-0000-0200-0000360C0000}"/>
                      </a:ext>
                    </a:extLst>
                  </wp:docPr>
                  <wp:cNvGraphicFramePr/>
                  <a:graphic xmlns:a="http://schemas.openxmlformats.org/drawingml/2006/main">
                    <a:graphicData uri="http://schemas.openxmlformats.org/drawingml/2006/picture">
                      <pic:pic xmlns:pic="http://schemas.openxmlformats.org/drawingml/2006/picture">
                        <pic:nvPicPr>
                          <pic:cNvPr id="3126" name="2202 Imagen" hidden="1">
                            <a:extLst>
                              <a:ext uri="{FF2B5EF4-FFF2-40B4-BE49-F238E27FC236}">
                                <a16:creationId xmlns:a16="http://schemas.microsoft.com/office/drawing/2014/main" id="{00000000-0008-0000-0200-00003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55E3A5" wp14:editId="3B95DF40">
                  <wp:simplePos x="0" y="0"/>
                  <wp:positionH relativeFrom="column">
                    <wp:posOffset>0</wp:posOffset>
                  </wp:positionH>
                  <wp:positionV relativeFrom="paragraph">
                    <wp:posOffset>9525</wp:posOffset>
                  </wp:positionV>
                  <wp:extent cx="9525" cy="123825"/>
                  <wp:effectExtent l="0" t="0" r="28575" b="9525"/>
                  <wp:wrapNone/>
                  <wp:docPr id="3127" name="Imagen 138" hidden="1">
                    <a:extLst xmlns:a="http://schemas.openxmlformats.org/drawingml/2006/main">
                      <a:ext uri="{FF2B5EF4-FFF2-40B4-BE49-F238E27FC236}">
                        <a16:creationId xmlns:a16="http://schemas.microsoft.com/office/drawing/2014/main" id="{00000000-0008-0000-0200-0000370C0000}"/>
                      </a:ext>
                    </a:extLst>
                  </wp:docPr>
                  <wp:cNvGraphicFramePr/>
                  <a:graphic xmlns:a="http://schemas.openxmlformats.org/drawingml/2006/main">
                    <a:graphicData uri="http://schemas.openxmlformats.org/drawingml/2006/picture">
                      <pic:pic xmlns:pic="http://schemas.openxmlformats.org/drawingml/2006/picture">
                        <pic:nvPicPr>
                          <pic:cNvPr id="3127" name="2203 Imagen" hidden="1">
                            <a:extLst>
                              <a:ext uri="{FF2B5EF4-FFF2-40B4-BE49-F238E27FC236}">
                                <a16:creationId xmlns:a16="http://schemas.microsoft.com/office/drawing/2014/main" id="{00000000-0008-0000-0200-00003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90AE1B8" wp14:editId="1543B4DC">
                  <wp:simplePos x="0" y="0"/>
                  <wp:positionH relativeFrom="column">
                    <wp:posOffset>0</wp:posOffset>
                  </wp:positionH>
                  <wp:positionV relativeFrom="paragraph">
                    <wp:posOffset>9525</wp:posOffset>
                  </wp:positionV>
                  <wp:extent cx="9525" cy="123825"/>
                  <wp:effectExtent l="0" t="0" r="28575" b="9525"/>
                  <wp:wrapNone/>
                  <wp:docPr id="3128" name="Imagen 137" hidden="1">
                    <a:extLst xmlns:a="http://schemas.openxmlformats.org/drawingml/2006/main">
                      <a:ext uri="{FF2B5EF4-FFF2-40B4-BE49-F238E27FC236}">
                        <a16:creationId xmlns:a16="http://schemas.microsoft.com/office/drawing/2014/main" id="{00000000-0008-0000-0200-0000380C0000}"/>
                      </a:ext>
                    </a:extLst>
                  </wp:docPr>
                  <wp:cNvGraphicFramePr/>
                  <a:graphic xmlns:a="http://schemas.openxmlformats.org/drawingml/2006/main">
                    <a:graphicData uri="http://schemas.openxmlformats.org/drawingml/2006/picture">
                      <pic:pic xmlns:pic="http://schemas.openxmlformats.org/drawingml/2006/picture">
                        <pic:nvPicPr>
                          <pic:cNvPr id="3128" name="2204 Imagen" hidden="1">
                            <a:extLst>
                              <a:ext uri="{FF2B5EF4-FFF2-40B4-BE49-F238E27FC236}">
                                <a16:creationId xmlns:a16="http://schemas.microsoft.com/office/drawing/2014/main" id="{00000000-0008-0000-0200-00003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823333" wp14:editId="75650D2F">
                  <wp:simplePos x="0" y="0"/>
                  <wp:positionH relativeFrom="column">
                    <wp:posOffset>0</wp:posOffset>
                  </wp:positionH>
                  <wp:positionV relativeFrom="paragraph">
                    <wp:posOffset>9525</wp:posOffset>
                  </wp:positionV>
                  <wp:extent cx="9525" cy="123825"/>
                  <wp:effectExtent l="0" t="0" r="28575" b="9525"/>
                  <wp:wrapNone/>
                  <wp:docPr id="3129" name="Imagen 136" hidden="1">
                    <a:extLst xmlns:a="http://schemas.openxmlformats.org/drawingml/2006/main">
                      <a:ext uri="{FF2B5EF4-FFF2-40B4-BE49-F238E27FC236}">
                        <a16:creationId xmlns:a16="http://schemas.microsoft.com/office/drawing/2014/main" id="{00000000-0008-0000-0200-0000390C0000}"/>
                      </a:ext>
                    </a:extLst>
                  </wp:docPr>
                  <wp:cNvGraphicFramePr/>
                  <a:graphic xmlns:a="http://schemas.openxmlformats.org/drawingml/2006/main">
                    <a:graphicData uri="http://schemas.openxmlformats.org/drawingml/2006/picture">
                      <pic:pic xmlns:pic="http://schemas.openxmlformats.org/drawingml/2006/picture">
                        <pic:nvPicPr>
                          <pic:cNvPr id="3129" name="2205 Imagen" hidden="1">
                            <a:extLst>
                              <a:ext uri="{FF2B5EF4-FFF2-40B4-BE49-F238E27FC236}">
                                <a16:creationId xmlns:a16="http://schemas.microsoft.com/office/drawing/2014/main" id="{00000000-0008-0000-0200-00003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AF2FFD3" wp14:editId="238209E5">
                  <wp:simplePos x="0" y="0"/>
                  <wp:positionH relativeFrom="column">
                    <wp:posOffset>0</wp:posOffset>
                  </wp:positionH>
                  <wp:positionV relativeFrom="paragraph">
                    <wp:posOffset>9525</wp:posOffset>
                  </wp:positionV>
                  <wp:extent cx="9525" cy="123825"/>
                  <wp:effectExtent l="0" t="0" r="28575" b="9525"/>
                  <wp:wrapNone/>
                  <wp:docPr id="3130" name="Imagen 135" hidden="1">
                    <a:extLst xmlns:a="http://schemas.openxmlformats.org/drawingml/2006/main">
                      <a:ext uri="{FF2B5EF4-FFF2-40B4-BE49-F238E27FC236}">
                        <a16:creationId xmlns:a16="http://schemas.microsoft.com/office/drawing/2014/main" id="{00000000-0008-0000-0200-00003A0C0000}"/>
                      </a:ext>
                    </a:extLst>
                  </wp:docPr>
                  <wp:cNvGraphicFramePr/>
                  <a:graphic xmlns:a="http://schemas.openxmlformats.org/drawingml/2006/main">
                    <a:graphicData uri="http://schemas.openxmlformats.org/drawingml/2006/picture">
                      <pic:pic xmlns:pic="http://schemas.openxmlformats.org/drawingml/2006/picture">
                        <pic:nvPicPr>
                          <pic:cNvPr id="3130" name="2206 Imagen" hidden="1">
                            <a:extLst>
                              <a:ext uri="{FF2B5EF4-FFF2-40B4-BE49-F238E27FC236}">
                                <a16:creationId xmlns:a16="http://schemas.microsoft.com/office/drawing/2014/main" id="{00000000-0008-0000-0200-00003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74D0265" wp14:editId="1B079009">
                  <wp:simplePos x="0" y="0"/>
                  <wp:positionH relativeFrom="column">
                    <wp:posOffset>0</wp:posOffset>
                  </wp:positionH>
                  <wp:positionV relativeFrom="paragraph">
                    <wp:posOffset>9525</wp:posOffset>
                  </wp:positionV>
                  <wp:extent cx="9525" cy="123825"/>
                  <wp:effectExtent l="0" t="0" r="28575" b="9525"/>
                  <wp:wrapNone/>
                  <wp:docPr id="3131" name="Imagen 134" hidden="1">
                    <a:extLst xmlns:a="http://schemas.openxmlformats.org/drawingml/2006/main">
                      <a:ext uri="{FF2B5EF4-FFF2-40B4-BE49-F238E27FC236}">
                        <a16:creationId xmlns:a16="http://schemas.microsoft.com/office/drawing/2014/main" id="{00000000-0008-0000-0200-00003B0C0000}"/>
                      </a:ext>
                    </a:extLst>
                  </wp:docPr>
                  <wp:cNvGraphicFramePr/>
                  <a:graphic xmlns:a="http://schemas.openxmlformats.org/drawingml/2006/main">
                    <a:graphicData uri="http://schemas.openxmlformats.org/drawingml/2006/picture">
                      <pic:pic xmlns:pic="http://schemas.openxmlformats.org/drawingml/2006/picture">
                        <pic:nvPicPr>
                          <pic:cNvPr id="3131" name="2207 Imagen" hidden="1">
                            <a:extLst>
                              <a:ext uri="{FF2B5EF4-FFF2-40B4-BE49-F238E27FC236}">
                                <a16:creationId xmlns:a16="http://schemas.microsoft.com/office/drawing/2014/main" id="{00000000-0008-0000-0200-00003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618DC6" wp14:editId="26593651">
                  <wp:simplePos x="0" y="0"/>
                  <wp:positionH relativeFrom="column">
                    <wp:posOffset>0</wp:posOffset>
                  </wp:positionH>
                  <wp:positionV relativeFrom="paragraph">
                    <wp:posOffset>9525</wp:posOffset>
                  </wp:positionV>
                  <wp:extent cx="9525" cy="123825"/>
                  <wp:effectExtent l="0" t="0" r="28575" b="9525"/>
                  <wp:wrapNone/>
                  <wp:docPr id="3132" name="Imagen 133" hidden="1">
                    <a:extLst xmlns:a="http://schemas.openxmlformats.org/drawingml/2006/main">
                      <a:ext uri="{FF2B5EF4-FFF2-40B4-BE49-F238E27FC236}">
                        <a16:creationId xmlns:a16="http://schemas.microsoft.com/office/drawing/2014/main" id="{00000000-0008-0000-0200-00003C0C0000}"/>
                      </a:ext>
                    </a:extLst>
                  </wp:docPr>
                  <wp:cNvGraphicFramePr/>
                  <a:graphic xmlns:a="http://schemas.openxmlformats.org/drawingml/2006/main">
                    <a:graphicData uri="http://schemas.openxmlformats.org/drawingml/2006/picture">
                      <pic:pic xmlns:pic="http://schemas.openxmlformats.org/drawingml/2006/picture">
                        <pic:nvPicPr>
                          <pic:cNvPr id="3132" name="2208 Imagen" hidden="1">
                            <a:extLst>
                              <a:ext uri="{FF2B5EF4-FFF2-40B4-BE49-F238E27FC236}">
                                <a16:creationId xmlns:a16="http://schemas.microsoft.com/office/drawing/2014/main" id="{00000000-0008-0000-0200-00003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88976F" wp14:editId="2536DFC8">
                  <wp:simplePos x="0" y="0"/>
                  <wp:positionH relativeFrom="column">
                    <wp:posOffset>0</wp:posOffset>
                  </wp:positionH>
                  <wp:positionV relativeFrom="paragraph">
                    <wp:posOffset>9525</wp:posOffset>
                  </wp:positionV>
                  <wp:extent cx="9525" cy="123825"/>
                  <wp:effectExtent l="0" t="0" r="28575" b="9525"/>
                  <wp:wrapNone/>
                  <wp:docPr id="3133" name="Imagen 132" hidden="1">
                    <a:extLst xmlns:a="http://schemas.openxmlformats.org/drawingml/2006/main">
                      <a:ext uri="{FF2B5EF4-FFF2-40B4-BE49-F238E27FC236}">
                        <a16:creationId xmlns:a16="http://schemas.microsoft.com/office/drawing/2014/main" id="{00000000-0008-0000-0200-00003D0C0000}"/>
                      </a:ext>
                    </a:extLst>
                  </wp:docPr>
                  <wp:cNvGraphicFramePr/>
                  <a:graphic xmlns:a="http://schemas.openxmlformats.org/drawingml/2006/main">
                    <a:graphicData uri="http://schemas.openxmlformats.org/drawingml/2006/picture">
                      <pic:pic xmlns:pic="http://schemas.openxmlformats.org/drawingml/2006/picture">
                        <pic:nvPicPr>
                          <pic:cNvPr id="3133" name="2209 Imagen" hidden="1">
                            <a:extLst>
                              <a:ext uri="{FF2B5EF4-FFF2-40B4-BE49-F238E27FC236}">
                                <a16:creationId xmlns:a16="http://schemas.microsoft.com/office/drawing/2014/main" id="{00000000-0008-0000-0200-00003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8264123" wp14:editId="45F90CF7">
                  <wp:simplePos x="0" y="0"/>
                  <wp:positionH relativeFrom="column">
                    <wp:posOffset>0</wp:posOffset>
                  </wp:positionH>
                  <wp:positionV relativeFrom="paragraph">
                    <wp:posOffset>9525</wp:posOffset>
                  </wp:positionV>
                  <wp:extent cx="9525" cy="123825"/>
                  <wp:effectExtent l="0" t="0" r="28575" b="9525"/>
                  <wp:wrapNone/>
                  <wp:docPr id="3134" name="Imagen 131" hidden="1">
                    <a:extLst xmlns:a="http://schemas.openxmlformats.org/drawingml/2006/main">
                      <a:ext uri="{FF2B5EF4-FFF2-40B4-BE49-F238E27FC236}">
                        <a16:creationId xmlns:a16="http://schemas.microsoft.com/office/drawing/2014/main" id="{00000000-0008-0000-0200-00003E0C0000}"/>
                      </a:ext>
                    </a:extLst>
                  </wp:docPr>
                  <wp:cNvGraphicFramePr/>
                  <a:graphic xmlns:a="http://schemas.openxmlformats.org/drawingml/2006/main">
                    <a:graphicData uri="http://schemas.openxmlformats.org/drawingml/2006/picture">
                      <pic:pic xmlns:pic="http://schemas.openxmlformats.org/drawingml/2006/picture">
                        <pic:nvPicPr>
                          <pic:cNvPr id="3134" name="2210 Imagen" hidden="1">
                            <a:extLst>
                              <a:ext uri="{FF2B5EF4-FFF2-40B4-BE49-F238E27FC236}">
                                <a16:creationId xmlns:a16="http://schemas.microsoft.com/office/drawing/2014/main" id="{00000000-0008-0000-0200-00003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9DAC56" wp14:editId="15433AB5">
                  <wp:simplePos x="0" y="0"/>
                  <wp:positionH relativeFrom="column">
                    <wp:posOffset>0</wp:posOffset>
                  </wp:positionH>
                  <wp:positionV relativeFrom="paragraph">
                    <wp:posOffset>9525</wp:posOffset>
                  </wp:positionV>
                  <wp:extent cx="9525" cy="123825"/>
                  <wp:effectExtent l="0" t="0" r="28575" b="9525"/>
                  <wp:wrapNone/>
                  <wp:docPr id="3135" name="Imagen 130" hidden="1">
                    <a:extLst xmlns:a="http://schemas.openxmlformats.org/drawingml/2006/main">
                      <a:ext uri="{FF2B5EF4-FFF2-40B4-BE49-F238E27FC236}">
                        <a16:creationId xmlns:a16="http://schemas.microsoft.com/office/drawing/2014/main" id="{00000000-0008-0000-0200-00003F0C0000}"/>
                      </a:ext>
                    </a:extLst>
                  </wp:docPr>
                  <wp:cNvGraphicFramePr/>
                  <a:graphic xmlns:a="http://schemas.openxmlformats.org/drawingml/2006/main">
                    <a:graphicData uri="http://schemas.openxmlformats.org/drawingml/2006/picture">
                      <pic:pic xmlns:pic="http://schemas.openxmlformats.org/drawingml/2006/picture">
                        <pic:nvPicPr>
                          <pic:cNvPr id="3135" name="2211 Imagen" hidden="1">
                            <a:extLst>
                              <a:ext uri="{FF2B5EF4-FFF2-40B4-BE49-F238E27FC236}">
                                <a16:creationId xmlns:a16="http://schemas.microsoft.com/office/drawing/2014/main" id="{00000000-0008-0000-0200-00003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E94A2B" wp14:editId="03DF21C2">
                  <wp:simplePos x="0" y="0"/>
                  <wp:positionH relativeFrom="column">
                    <wp:posOffset>0</wp:posOffset>
                  </wp:positionH>
                  <wp:positionV relativeFrom="paragraph">
                    <wp:posOffset>9525</wp:posOffset>
                  </wp:positionV>
                  <wp:extent cx="9525" cy="123825"/>
                  <wp:effectExtent l="0" t="0" r="28575" b="9525"/>
                  <wp:wrapNone/>
                  <wp:docPr id="3136" name="Imagen 129" hidden="1">
                    <a:extLst xmlns:a="http://schemas.openxmlformats.org/drawingml/2006/main">
                      <a:ext uri="{FF2B5EF4-FFF2-40B4-BE49-F238E27FC236}">
                        <a16:creationId xmlns:a16="http://schemas.microsoft.com/office/drawing/2014/main" id="{00000000-0008-0000-0200-0000400C0000}"/>
                      </a:ext>
                    </a:extLst>
                  </wp:docPr>
                  <wp:cNvGraphicFramePr/>
                  <a:graphic xmlns:a="http://schemas.openxmlformats.org/drawingml/2006/main">
                    <a:graphicData uri="http://schemas.openxmlformats.org/drawingml/2006/picture">
                      <pic:pic xmlns:pic="http://schemas.openxmlformats.org/drawingml/2006/picture">
                        <pic:nvPicPr>
                          <pic:cNvPr id="3136" name="2212 Imagen" hidden="1">
                            <a:extLst>
                              <a:ext uri="{FF2B5EF4-FFF2-40B4-BE49-F238E27FC236}">
                                <a16:creationId xmlns:a16="http://schemas.microsoft.com/office/drawing/2014/main" id="{00000000-0008-0000-0200-00004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DCF0EE3" wp14:editId="6AF6AEC9">
                  <wp:simplePos x="0" y="0"/>
                  <wp:positionH relativeFrom="column">
                    <wp:posOffset>0</wp:posOffset>
                  </wp:positionH>
                  <wp:positionV relativeFrom="paragraph">
                    <wp:posOffset>9525</wp:posOffset>
                  </wp:positionV>
                  <wp:extent cx="9525" cy="123825"/>
                  <wp:effectExtent l="0" t="0" r="28575" b="9525"/>
                  <wp:wrapNone/>
                  <wp:docPr id="3137" name="Imagen 128" hidden="1">
                    <a:extLst xmlns:a="http://schemas.openxmlformats.org/drawingml/2006/main">
                      <a:ext uri="{FF2B5EF4-FFF2-40B4-BE49-F238E27FC236}">
                        <a16:creationId xmlns:a16="http://schemas.microsoft.com/office/drawing/2014/main" id="{00000000-0008-0000-0200-0000410C0000}"/>
                      </a:ext>
                    </a:extLst>
                  </wp:docPr>
                  <wp:cNvGraphicFramePr/>
                  <a:graphic xmlns:a="http://schemas.openxmlformats.org/drawingml/2006/main">
                    <a:graphicData uri="http://schemas.openxmlformats.org/drawingml/2006/picture">
                      <pic:pic xmlns:pic="http://schemas.openxmlformats.org/drawingml/2006/picture">
                        <pic:nvPicPr>
                          <pic:cNvPr id="3137" name="2213 Imagen" hidden="1">
                            <a:extLst>
                              <a:ext uri="{FF2B5EF4-FFF2-40B4-BE49-F238E27FC236}">
                                <a16:creationId xmlns:a16="http://schemas.microsoft.com/office/drawing/2014/main" id="{00000000-0008-0000-0200-00004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B7B0E4F" wp14:editId="28B6D811">
                  <wp:simplePos x="0" y="0"/>
                  <wp:positionH relativeFrom="column">
                    <wp:posOffset>0</wp:posOffset>
                  </wp:positionH>
                  <wp:positionV relativeFrom="paragraph">
                    <wp:posOffset>9525</wp:posOffset>
                  </wp:positionV>
                  <wp:extent cx="9525" cy="123825"/>
                  <wp:effectExtent l="0" t="0" r="28575" b="9525"/>
                  <wp:wrapNone/>
                  <wp:docPr id="3138" name="Imagen 127" hidden="1">
                    <a:extLst xmlns:a="http://schemas.openxmlformats.org/drawingml/2006/main">
                      <a:ext uri="{FF2B5EF4-FFF2-40B4-BE49-F238E27FC236}">
                        <a16:creationId xmlns:a16="http://schemas.microsoft.com/office/drawing/2014/main" id="{00000000-0008-0000-0200-0000420C0000}"/>
                      </a:ext>
                    </a:extLst>
                  </wp:docPr>
                  <wp:cNvGraphicFramePr/>
                  <a:graphic xmlns:a="http://schemas.openxmlformats.org/drawingml/2006/main">
                    <a:graphicData uri="http://schemas.openxmlformats.org/drawingml/2006/picture">
                      <pic:pic xmlns:pic="http://schemas.openxmlformats.org/drawingml/2006/picture">
                        <pic:nvPicPr>
                          <pic:cNvPr id="3138" name="2214 Imagen" hidden="1">
                            <a:extLst>
                              <a:ext uri="{FF2B5EF4-FFF2-40B4-BE49-F238E27FC236}">
                                <a16:creationId xmlns:a16="http://schemas.microsoft.com/office/drawing/2014/main" id="{00000000-0008-0000-0200-00004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E0B035" wp14:editId="52223412">
                  <wp:simplePos x="0" y="0"/>
                  <wp:positionH relativeFrom="column">
                    <wp:posOffset>0</wp:posOffset>
                  </wp:positionH>
                  <wp:positionV relativeFrom="paragraph">
                    <wp:posOffset>9525</wp:posOffset>
                  </wp:positionV>
                  <wp:extent cx="9525" cy="123825"/>
                  <wp:effectExtent l="0" t="0" r="28575" b="9525"/>
                  <wp:wrapNone/>
                  <wp:docPr id="3139" name="Imagen 126" hidden="1">
                    <a:extLst xmlns:a="http://schemas.openxmlformats.org/drawingml/2006/main">
                      <a:ext uri="{FF2B5EF4-FFF2-40B4-BE49-F238E27FC236}">
                        <a16:creationId xmlns:a16="http://schemas.microsoft.com/office/drawing/2014/main" id="{00000000-0008-0000-0200-0000430C0000}"/>
                      </a:ext>
                    </a:extLst>
                  </wp:docPr>
                  <wp:cNvGraphicFramePr/>
                  <a:graphic xmlns:a="http://schemas.openxmlformats.org/drawingml/2006/main">
                    <a:graphicData uri="http://schemas.openxmlformats.org/drawingml/2006/picture">
                      <pic:pic xmlns:pic="http://schemas.openxmlformats.org/drawingml/2006/picture">
                        <pic:nvPicPr>
                          <pic:cNvPr id="3139" name="2215 Imagen" hidden="1">
                            <a:extLst>
                              <a:ext uri="{FF2B5EF4-FFF2-40B4-BE49-F238E27FC236}">
                                <a16:creationId xmlns:a16="http://schemas.microsoft.com/office/drawing/2014/main" id="{00000000-0008-0000-0200-00004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8D4D459" wp14:editId="48ABBC23">
                  <wp:simplePos x="0" y="0"/>
                  <wp:positionH relativeFrom="column">
                    <wp:posOffset>0</wp:posOffset>
                  </wp:positionH>
                  <wp:positionV relativeFrom="paragraph">
                    <wp:posOffset>9525</wp:posOffset>
                  </wp:positionV>
                  <wp:extent cx="9525" cy="123825"/>
                  <wp:effectExtent l="0" t="0" r="28575" b="9525"/>
                  <wp:wrapNone/>
                  <wp:docPr id="3140" name="Imagen 125" hidden="1">
                    <a:extLst xmlns:a="http://schemas.openxmlformats.org/drawingml/2006/main">
                      <a:ext uri="{FF2B5EF4-FFF2-40B4-BE49-F238E27FC236}">
                        <a16:creationId xmlns:a16="http://schemas.microsoft.com/office/drawing/2014/main" id="{00000000-0008-0000-0200-0000440C0000}"/>
                      </a:ext>
                    </a:extLst>
                  </wp:docPr>
                  <wp:cNvGraphicFramePr/>
                  <a:graphic xmlns:a="http://schemas.openxmlformats.org/drawingml/2006/main">
                    <a:graphicData uri="http://schemas.openxmlformats.org/drawingml/2006/picture">
                      <pic:pic xmlns:pic="http://schemas.openxmlformats.org/drawingml/2006/picture">
                        <pic:nvPicPr>
                          <pic:cNvPr id="3140" name="2216 Imagen" hidden="1">
                            <a:extLst>
                              <a:ext uri="{FF2B5EF4-FFF2-40B4-BE49-F238E27FC236}">
                                <a16:creationId xmlns:a16="http://schemas.microsoft.com/office/drawing/2014/main" id="{00000000-0008-0000-0200-00004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E30DCF" wp14:editId="63DC44FD">
                  <wp:simplePos x="0" y="0"/>
                  <wp:positionH relativeFrom="column">
                    <wp:posOffset>0</wp:posOffset>
                  </wp:positionH>
                  <wp:positionV relativeFrom="paragraph">
                    <wp:posOffset>9525</wp:posOffset>
                  </wp:positionV>
                  <wp:extent cx="9525" cy="123825"/>
                  <wp:effectExtent l="0" t="0" r="28575" b="9525"/>
                  <wp:wrapNone/>
                  <wp:docPr id="3141" name="Imagen 124" hidden="1">
                    <a:extLst xmlns:a="http://schemas.openxmlformats.org/drawingml/2006/main">
                      <a:ext uri="{FF2B5EF4-FFF2-40B4-BE49-F238E27FC236}">
                        <a16:creationId xmlns:a16="http://schemas.microsoft.com/office/drawing/2014/main" id="{00000000-0008-0000-0200-0000450C0000}"/>
                      </a:ext>
                    </a:extLst>
                  </wp:docPr>
                  <wp:cNvGraphicFramePr/>
                  <a:graphic xmlns:a="http://schemas.openxmlformats.org/drawingml/2006/main">
                    <a:graphicData uri="http://schemas.openxmlformats.org/drawingml/2006/picture">
                      <pic:pic xmlns:pic="http://schemas.openxmlformats.org/drawingml/2006/picture">
                        <pic:nvPicPr>
                          <pic:cNvPr id="3141" name="2217 Imagen" hidden="1">
                            <a:extLst>
                              <a:ext uri="{FF2B5EF4-FFF2-40B4-BE49-F238E27FC236}">
                                <a16:creationId xmlns:a16="http://schemas.microsoft.com/office/drawing/2014/main" id="{00000000-0008-0000-0200-00004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958FE0" wp14:editId="7D12EE1C">
                  <wp:simplePos x="0" y="0"/>
                  <wp:positionH relativeFrom="column">
                    <wp:posOffset>0</wp:posOffset>
                  </wp:positionH>
                  <wp:positionV relativeFrom="paragraph">
                    <wp:posOffset>9525</wp:posOffset>
                  </wp:positionV>
                  <wp:extent cx="9525" cy="123825"/>
                  <wp:effectExtent l="0" t="0" r="28575" b="9525"/>
                  <wp:wrapNone/>
                  <wp:docPr id="3142" name="Imagen 123" hidden="1">
                    <a:extLst xmlns:a="http://schemas.openxmlformats.org/drawingml/2006/main">
                      <a:ext uri="{FF2B5EF4-FFF2-40B4-BE49-F238E27FC236}">
                        <a16:creationId xmlns:a16="http://schemas.microsoft.com/office/drawing/2014/main" id="{00000000-0008-0000-0200-0000460C0000}"/>
                      </a:ext>
                    </a:extLst>
                  </wp:docPr>
                  <wp:cNvGraphicFramePr/>
                  <a:graphic xmlns:a="http://schemas.openxmlformats.org/drawingml/2006/main">
                    <a:graphicData uri="http://schemas.openxmlformats.org/drawingml/2006/picture">
                      <pic:pic xmlns:pic="http://schemas.openxmlformats.org/drawingml/2006/picture">
                        <pic:nvPicPr>
                          <pic:cNvPr id="3142" name="2218 Imagen" hidden="1">
                            <a:extLst>
                              <a:ext uri="{FF2B5EF4-FFF2-40B4-BE49-F238E27FC236}">
                                <a16:creationId xmlns:a16="http://schemas.microsoft.com/office/drawing/2014/main" id="{00000000-0008-0000-0200-00004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BD3767" wp14:editId="04F8021F">
                  <wp:simplePos x="0" y="0"/>
                  <wp:positionH relativeFrom="column">
                    <wp:posOffset>0</wp:posOffset>
                  </wp:positionH>
                  <wp:positionV relativeFrom="paragraph">
                    <wp:posOffset>9525</wp:posOffset>
                  </wp:positionV>
                  <wp:extent cx="9525" cy="123825"/>
                  <wp:effectExtent l="0" t="0" r="28575" b="9525"/>
                  <wp:wrapNone/>
                  <wp:docPr id="3143" name="Imagen 122" hidden="1">
                    <a:extLst xmlns:a="http://schemas.openxmlformats.org/drawingml/2006/main">
                      <a:ext uri="{FF2B5EF4-FFF2-40B4-BE49-F238E27FC236}">
                        <a16:creationId xmlns:a16="http://schemas.microsoft.com/office/drawing/2014/main" id="{00000000-0008-0000-0200-0000470C0000}"/>
                      </a:ext>
                    </a:extLst>
                  </wp:docPr>
                  <wp:cNvGraphicFramePr/>
                  <a:graphic xmlns:a="http://schemas.openxmlformats.org/drawingml/2006/main">
                    <a:graphicData uri="http://schemas.openxmlformats.org/drawingml/2006/picture">
                      <pic:pic xmlns:pic="http://schemas.openxmlformats.org/drawingml/2006/picture">
                        <pic:nvPicPr>
                          <pic:cNvPr id="3143" name="2219 Imagen" hidden="1">
                            <a:extLst>
                              <a:ext uri="{FF2B5EF4-FFF2-40B4-BE49-F238E27FC236}">
                                <a16:creationId xmlns:a16="http://schemas.microsoft.com/office/drawing/2014/main" id="{00000000-0008-0000-0200-00004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0338A4" wp14:editId="56AD2F9C">
                  <wp:simplePos x="0" y="0"/>
                  <wp:positionH relativeFrom="column">
                    <wp:posOffset>0</wp:posOffset>
                  </wp:positionH>
                  <wp:positionV relativeFrom="paragraph">
                    <wp:posOffset>9525</wp:posOffset>
                  </wp:positionV>
                  <wp:extent cx="9525" cy="123825"/>
                  <wp:effectExtent l="0" t="0" r="28575" b="9525"/>
                  <wp:wrapNone/>
                  <wp:docPr id="3144" name="Imagen 121" hidden="1">
                    <a:extLst xmlns:a="http://schemas.openxmlformats.org/drawingml/2006/main">
                      <a:ext uri="{FF2B5EF4-FFF2-40B4-BE49-F238E27FC236}">
                        <a16:creationId xmlns:a16="http://schemas.microsoft.com/office/drawing/2014/main" id="{00000000-0008-0000-0200-0000480C0000}"/>
                      </a:ext>
                    </a:extLst>
                  </wp:docPr>
                  <wp:cNvGraphicFramePr/>
                  <a:graphic xmlns:a="http://schemas.openxmlformats.org/drawingml/2006/main">
                    <a:graphicData uri="http://schemas.openxmlformats.org/drawingml/2006/picture">
                      <pic:pic xmlns:pic="http://schemas.openxmlformats.org/drawingml/2006/picture">
                        <pic:nvPicPr>
                          <pic:cNvPr id="3144" name="2220 Imagen" hidden="1">
                            <a:extLst>
                              <a:ext uri="{FF2B5EF4-FFF2-40B4-BE49-F238E27FC236}">
                                <a16:creationId xmlns:a16="http://schemas.microsoft.com/office/drawing/2014/main" id="{00000000-0008-0000-0200-00004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A0DDB2" wp14:editId="16F661D1">
                  <wp:simplePos x="0" y="0"/>
                  <wp:positionH relativeFrom="column">
                    <wp:posOffset>0</wp:posOffset>
                  </wp:positionH>
                  <wp:positionV relativeFrom="paragraph">
                    <wp:posOffset>9525</wp:posOffset>
                  </wp:positionV>
                  <wp:extent cx="9525" cy="123825"/>
                  <wp:effectExtent l="0" t="0" r="28575" b="9525"/>
                  <wp:wrapNone/>
                  <wp:docPr id="3145" name="Imagen 120" hidden="1">
                    <a:extLst xmlns:a="http://schemas.openxmlformats.org/drawingml/2006/main">
                      <a:ext uri="{FF2B5EF4-FFF2-40B4-BE49-F238E27FC236}">
                        <a16:creationId xmlns:a16="http://schemas.microsoft.com/office/drawing/2014/main" id="{00000000-0008-0000-0200-0000490C0000}"/>
                      </a:ext>
                    </a:extLst>
                  </wp:docPr>
                  <wp:cNvGraphicFramePr/>
                  <a:graphic xmlns:a="http://schemas.openxmlformats.org/drawingml/2006/main">
                    <a:graphicData uri="http://schemas.openxmlformats.org/drawingml/2006/picture">
                      <pic:pic xmlns:pic="http://schemas.openxmlformats.org/drawingml/2006/picture">
                        <pic:nvPicPr>
                          <pic:cNvPr id="3145" name="2221 Imagen" hidden="1">
                            <a:extLst>
                              <a:ext uri="{FF2B5EF4-FFF2-40B4-BE49-F238E27FC236}">
                                <a16:creationId xmlns:a16="http://schemas.microsoft.com/office/drawing/2014/main" id="{00000000-0008-0000-0200-00004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A65C1A4" wp14:editId="7E6C4C7B">
                  <wp:simplePos x="0" y="0"/>
                  <wp:positionH relativeFrom="column">
                    <wp:posOffset>0</wp:posOffset>
                  </wp:positionH>
                  <wp:positionV relativeFrom="paragraph">
                    <wp:posOffset>9525</wp:posOffset>
                  </wp:positionV>
                  <wp:extent cx="9525" cy="123825"/>
                  <wp:effectExtent l="0" t="0" r="28575" b="9525"/>
                  <wp:wrapNone/>
                  <wp:docPr id="3146" name="Imagen 119" hidden="1">
                    <a:extLst xmlns:a="http://schemas.openxmlformats.org/drawingml/2006/main">
                      <a:ext uri="{FF2B5EF4-FFF2-40B4-BE49-F238E27FC236}">
                        <a16:creationId xmlns:a16="http://schemas.microsoft.com/office/drawing/2014/main" id="{00000000-0008-0000-0200-00004A0C0000}"/>
                      </a:ext>
                    </a:extLst>
                  </wp:docPr>
                  <wp:cNvGraphicFramePr/>
                  <a:graphic xmlns:a="http://schemas.openxmlformats.org/drawingml/2006/main">
                    <a:graphicData uri="http://schemas.openxmlformats.org/drawingml/2006/picture">
                      <pic:pic xmlns:pic="http://schemas.openxmlformats.org/drawingml/2006/picture">
                        <pic:nvPicPr>
                          <pic:cNvPr id="3146" name="2222 Imagen" hidden="1">
                            <a:extLst>
                              <a:ext uri="{FF2B5EF4-FFF2-40B4-BE49-F238E27FC236}">
                                <a16:creationId xmlns:a16="http://schemas.microsoft.com/office/drawing/2014/main" id="{00000000-0008-0000-0200-00004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C29176" wp14:editId="4629C82C">
                  <wp:simplePos x="0" y="0"/>
                  <wp:positionH relativeFrom="column">
                    <wp:posOffset>0</wp:posOffset>
                  </wp:positionH>
                  <wp:positionV relativeFrom="paragraph">
                    <wp:posOffset>9525</wp:posOffset>
                  </wp:positionV>
                  <wp:extent cx="9525" cy="123825"/>
                  <wp:effectExtent l="0" t="0" r="28575" b="9525"/>
                  <wp:wrapNone/>
                  <wp:docPr id="3147" name="Imagen 118" hidden="1">
                    <a:extLst xmlns:a="http://schemas.openxmlformats.org/drawingml/2006/main">
                      <a:ext uri="{FF2B5EF4-FFF2-40B4-BE49-F238E27FC236}">
                        <a16:creationId xmlns:a16="http://schemas.microsoft.com/office/drawing/2014/main" id="{00000000-0008-0000-0200-00004B0C0000}"/>
                      </a:ext>
                    </a:extLst>
                  </wp:docPr>
                  <wp:cNvGraphicFramePr/>
                  <a:graphic xmlns:a="http://schemas.openxmlformats.org/drawingml/2006/main">
                    <a:graphicData uri="http://schemas.openxmlformats.org/drawingml/2006/picture">
                      <pic:pic xmlns:pic="http://schemas.openxmlformats.org/drawingml/2006/picture">
                        <pic:nvPicPr>
                          <pic:cNvPr id="3147" name="2223 Imagen" hidden="1">
                            <a:extLst>
                              <a:ext uri="{FF2B5EF4-FFF2-40B4-BE49-F238E27FC236}">
                                <a16:creationId xmlns:a16="http://schemas.microsoft.com/office/drawing/2014/main" id="{00000000-0008-0000-0200-00004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533064" wp14:editId="485E70E4">
                  <wp:simplePos x="0" y="0"/>
                  <wp:positionH relativeFrom="column">
                    <wp:posOffset>0</wp:posOffset>
                  </wp:positionH>
                  <wp:positionV relativeFrom="paragraph">
                    <wp:posOffset>9525</wp:posOffset>
                  </wp:positionV>
                  <wp:extent cx="9525" cy="123825"/>
                  <wp:effectExtent l="0" t="0" r="28575" b="9525"/>
                  <wp:wrapNone/>
                  <wp:docPr id="3148" name="Imagen 117" hidden="1">
                    <a:extLst xmlns:a="http://schemas.openxmlformats.org/drawingml/2006/main">
                      <a:ext uri="{FF2B5EF4-FFF2-40B4-BE49-F238E27FC236}">
                        <a16:creationId xmlns:a16="http://schemas.microsoft.com/office/drawing/2014/main" id="{00000000-0008-0000-0200-00004C0C0000}"/>
                      </a:ext>
                    </a:extLst>
                  </wp:docPr>
                  <wp:cNvGraphicFramePr/>
                  <a:graphic xmlns:a="http://schemas.openxmlformats.org/drawingml/2006/main">
                    <a:graphicData uri="http://schemas.openxmlformats.org/drawingml/2006/picture">
                      <pic:pic xmlns:pic="http://schemas.openxmlformats.org/drawingml/2006/picture">
                        <pic:nvPicPr>
                          <pic:cNvPr id="3148" name="2224 Imagen" hidden="1">
                            <a:extLst>
                              <a:ext uri="{FF2B5EF4-FFF2-40B4-BE49-F238E27FC236}">
                                <a16:creationId xmlns:a16="http://schemas.microsoft.com/office/drawing/2014/main" id="{00000000-0008-0000-0200-00004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741B9D" wp14:editId="1BADCD02">
                  <wp:simplePos x="0" y="0"/>
                  <wp:positionH relativeFrom="column">
                    <wp:posOffset>0</wp:posOffset>
                  </wp:positionH>
                  <wp:positionV relativeFrom="paragraph">
                    <wp:posOffset>9525</wp:posOffset>
                  </wp:positionV>
                  <wp:extent cx="9525" cy="123825"/>
                  <wp:effectExtent l="0" t="0" r="28575" b="9525"/>
                  <wp:wrapNone/>
                  <wp:docPr id="3149" name="Imagen 116" hidden="1">
                    <a:extLst xmlns:a="http://schemas.openxmlformats.org/drawingml/2006/main">
                      <a:ext uri="{FF2B5EF4-FFF2-40B4-BE49-F238E27FC236}">
                        <a16:creationId xmlns:a16="http://schemas.microsoft.com/office/drawing/2014/main" id="{00000000-0008-0000-0200-00004D0C0000}"/>
                      </a:ext>
                    </a:extLst>
                  </wp:docPr>
                  <wp:cNvGraphicFramePr/>
                  <a:graphic xmlns:a="http://schemas.openxmlformats.org/drawingml/2006/main">
                    <a:graphicData uri="http://schemas.openxmlformats.org/drawingml/2006/picture">
                      <pic:pic xmlns:pic="http://schemas.openxmlformats.org/drawingml/2006/picture">
                        <pic:nvPicPr>
                          <pic:cNvPr id="3149" name="2225 Imagen" hidden="1">
                            <a:extLst>
                              <a:ext uri="{FF2B5EF4-FFF2-40B4-BE49-F238E27FC236}">
                                <a16:creationId xmlns:a16="http://schemas.microsoft.com/office/drawing/2014/main" id="{00000000-0008-0000-0200-00004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53FAC0" wp14:editId="4476197E">
                  <wp:simplePos x="0" y="0"/>
                  <wp:positionH relativeFrom="column">
                    <wp:posOffset>0</wp:posOffset>
                  </wp:positionH>
                  <wp:positionV relativeFrom="paragraph">
                    <wp:posOffset>9525</wp:posOffset>
                  </wp:positionV>
                  <wp:extent cx="9525" cy="123825"/>
                  <wp:effectExtent l="0" t="0" r="28575" b="9525"/>
                  <wp:wrapNone/>
                  <wp:docPr id="3150" name="Imagen 115" hidden="1">
                    <a:extLst xmlns:a="http://schemas.openxmlformats.org/drawingml/2006/main">
                      <a:ext uri="{FF2B5EF4-FFF2-40B4-BE49-F238E27FC236}">
                        <a16:creationId xmlns:a16="http://schemas.microsoft.com/office/drawing/2014/main" id="{00000000-0008-0000-0200-00004E0C0000}"/>
                      </a:ext>
                    </a:extLst>
                  </wp:docPr>
                  <wp:cNvGraphicFramePr/>
                  <a:graphic xmlns:a="http://schemas.openxmlformats.org/drawingml/2006/main">
                    <a:graphicData uri="http://schemas.openxmlformats.org/drawingml/2006/picture">
                      <pic:pic xmlns:pic="http://schemas.openxmlformats.org/drawingml/2006/picture">
                        <pic:nvPicPr>
                          <pic:cNvPr id="3150" name="2226 Imagen" hidden="1">
                            <a:extLst>
                              <a:ext uri="{FF2B5EF4-FFF2-40B4-BE49-F238E27FC236}">
                                <a16:creationId xmlns:a16="http://schemas.microsoft.com/office/drawing/2014/main" id="{00000000-0008-0000-0200-00004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AC771BC" wp14:editId="7BB25DED">
                  <wp:simplePos x="0" y="0"/>
                  <wp:positionH relativeFrom="column">
                    <wp:posOffset>0</wp:posOffset>
                  </wp:positionH>
                  <wp:positionV relativeFrom="paragraph">
                    <wp:posOffset>9525</wp:posOffset>
                  </wp:positionV>
                  <wp:extent cx="9525" cy="123825"/>
                  <wp:effectExtent l="0" t="0" r="28575" b="9525"/>
                  <wp:wrapNone/>
                  <wp:docPr id="3151" name="Imagen 114" hidden="1">
                    <a:extLst xmlns:a="http://schemas.openxmlformats.org/drawingml/2006/main">
                      <a:ext uri="{FF2B5EF4-FFF2-40B4-BE49-F238E27FC236}">
                        <a16:creationId xmlns:a16="http://schemas.microsoft.com/office/drawing/2014/main" id="{00000000-0008-0000-0200-00004F0C0000}"/>
                      </a:ext>
                    </a:extLst>
                  </wp:docPr>
                  <wp:cNvGraphicFramePr/>
                  <a:graphic xmlns:a="http://schemas.openxmlformats.org/drawingml/2006/main">
                    <a:graphicData uri="http://schemas.openxmlformats.org/drawingml/2006/picture">
                      <pic:pic xmlns:pic="http://schemas.openxmlformats.org/drawingml/2006/picture">
                        <pic:nvPicPr>
                          <pic:cNvPr id="3151" name="2227 Imagen" hidden="1">
                            <a:extLst>
                              <a:ext uri="{FF2B5EF4-FFF2-40B4-BE49-F238E27FC236}">
                                <a16:creationId xmlns:a16="http://schemas.microsoft.com/office/drawing/2014/main" id="{00000000-0008-0000-0200-00004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633F45" wp14:editId="4BFA8FF4">
                  <wp:simplePos x="0" y="0"/>
                  <wp:positionH relativeFrom="column">
                    <wp:posOffset>0</wp:posOffset>
                  </wp:positionH>
                  <wp:positionV relativeFrom="paragraph">
                    <wp:posOffset>9525</wp:posOffset>
                  </wp:positionV>
                  <wp:extent cx="9525" cy="123825"/>
                  <wp:effectExtent l="0" t="0" r="28575" b="9525"/>
                  <wp:wrapNone/>
                  <wp:docPr id="3152" name="Imagen 113" hidden="1">
                    <a:extLst xmlns:a="http://schemas.openxmlformats.org/drawingml/2006/main">
                      <a:ext uri="{FF2B5EF4-FFF2-40B4-BE49-F238E27FC236}">
                        <a16:creationId xmlns:a16="http://schemas.microsoft.com/office/drawing/2014/main" id="{00000000-0008-0000-0200-0000500C0000}"/>
                      </a:ext>
                    </a:extLst>
                  </wp:docPr>
                  <wp:cNvGraphicFramePr/>
                  <a:graphic xmlns:a="http://schemas.openxmlformats.org/drawingml/2006/main">
                    <a:graphicData uri="http://schemas.openxmlformats.org/drawingml/2006/picture">
                      <pic:pic xmlns:pic="http://schemas.openxmlformats.org/drawingml/2006/picture">
                        <pic:nvPicPr>
                          <pic:cNvPr id="3152" name="2228 Imagen" hidden="1">
                            <a:extLst>
                              <a:ext uri="{FF2B5EF4-FFF2-40B4-BE49-F238E27FC236}">
                                <a16:creationId xmlns:a16="http://schemas.microsoft.com/office/drawing/2014/main" id="{00000000-0008-0000-0200-00005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A7F0B38" wp14:editId="63C35E1D">
                  <wp:simplePos x="0" y="0"/>
                  <wp:positionH relativeFrom="column">
                    <wp:posOffset>0</wp:posOffset>
                  </wp:positionH>
                  <wp:positionV relativeFrom="paragraph">
                    <wp:posOffset>9525</wp:posOffset>
                  </wp:positionV>
                  <wp:extent cx="9525" cy="123825"/>
                  <wp:effectExtent l="0" t="0" r="28575" b="9525"/>
                  <wp:wrapNone/>
                  <wp:docPr id="3153" name="Imagen 112" hidden="1">
                    <a:extLst xmlns:a="http://schemas.openxmlformats.org/drawingml/2006/main">
                      <a:ext uri="{FF2B5EF4-FFF2-40B4-BE49-F238E27FC236}">
                        <a16:creationId xmlns:a16="http://schemas.microsoft.com/office/drawing/2014/main" id="{00000000-0008-0000-0200-0000510C0000}"/>
                      </a:ext>
                    </a:extLst>
                  </wp:docPr>
                  <wp:cNvGraphicFramePr/>
                  <a:graphic xmlns:a="http://schemas.openxmlformats.org/drawingml/2006/main">
                    <a:graphicData uri="http://schemas.openxmlformats.org/drawingml/2006/picture">
                      <pic:pic xmlns:pic="http://schemas.openxmlformats.org/drawingml/2006/picture">
                        <pic:nvPicPr>
                          <pic:cNvPr id="3153" name="2229 Imagen" hidden="1">
                            <a:extLst>
                              <a:ext uri="{FF2B5EF4-FFF2-40B4-BE49-F238E27FC236}">
                                <a16:creationId xmlns:a16="http://schemas.microsoft.com/office/drawing/2014/main" id="{00000000-0008-0000-0200-00005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DE0BF4" wp14:editId="0091A8B2">
                  <wp:simplePos x="0" y="0"/>
                  <wp:positionH relativeFrom="column">
                    <wp:posOffset>0</wp:posOffset>
                  </wp:positionH>
                  <wp:positionV relativeFrom="paragraph">
                    <wp:posOffset>9525</wp:posOffset>
                  </wp:positionV>
                  <wp:extent cx="9525" cy="123825"/>
                  <wp:effectExtent l="0" t="0" r="28575" b="9525"/>
                  <wp:wrapNone/>
                  <wp:docPr id="3154" name="Imagen 111" hidden="1">
                    <a:extLst xmlns:a="http://schemas.openxmlformats.org/drawingml/2006/main">
                      <a:ext uri="{FF2B5EF4-FFF2-40B4-BE49-F238E27FC236}">
                        <a16:creationId xmlns:a16="http://schemas.microsoft.com/office/drawing/2014/main" id="{00000000-0008-0000-0200-0000520C0000}"/>
                      </a:ext>
                    </a:extLst>
                  </wp:docPr>
                  <wp:cNvGraphicFramePr/>
                  <a:graphic xmlns:a="http://schemas.openxmlformats.org/drawingml/2006/main">
                    <a:graphicData uri="http://schemas.openxmlformats.org/drawingml/2006/picture">
                      <pic:pic xmlns:pic="http://schemas.openxmlformats.org/drawingml/2006/picture">
                        <pic:nvPicPr>
                          <pic:cNvPr id="3154" name="2230 Imagen" hidden="1">
                            <a:extLst>
                              <a:ext uri="{FF2B5EF4-FFF2-40B4-BE49-F238E27FC236}">
                                <a16:creationId xmlns:a16="http://schemas.microsoft.com/office/drawing/2014/main" id="{00000000-0008-0000-0200-00005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7D7AB6" wp14:editId="1374C985">
                  <wp:simplePos x="0" y="0"/>
                  <wp:positionH relativeFrom="column">
                    <wp:posOffset>0</wp:posOffset>
                  </wp:positionH>
                  <wp:positionV relativeFrom="paragraph">
                    <wp:posOffset>9525</wp:posOffset>
                  </wp:positionV>
                  <wp:extent cx="9525" cy="123825"/>
                  <wp:effectExtent l="0" t="0" r="28575" b="9525"/>
                  <wp:wrapNone/>
                  <wp:docPr id="3155" name="Imagen 110" hidden="1">
                    <a:extLst xmlns:a="http://schemas.openxmlformats.org/drawingml/2006/main">
                      <a:ext uri="{FF2B5EF4-FFF2-40B4-BE49-F238E27FC236}">
                        <a16:creationId xmlns:a16="http://schemas.microsoft.com/office/drawing/2014/main" id="{00000000-0008-0000-0200-0000530C0000}"/>
                      </a:ext>
                    </a:extLst>
                  </wp:docPr>
                  <wp:cNvGraphicFramePr/>
                  <a:graphic xmlns:a="http://schemas.openxmlformats.org/drawingml/2006/main">
                    <a:graphicData uri="http://schemas.openxmlformats.org/drawingml/2006/picture">
                      <pic:pic xmlns:pic="http://schemas.openxmlformats.org/drawingml/2006/picture">
                        <pic:nvPicPr>
                          <pic:cNvPr id="3155" name="2231 Imagen" hidden="1">
                            <a:extLst>
                              <a:ext uri="{FF2B5EF4-FFF2-40B4-BE49-F238E27FC236}">
                                <a16:creationId xmlns:a16="http://schemas.microsoft.com/office/drawing/2014/main" id="{00000000-0008-0000-0200-00005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BD9879D" wp14:editId="6727BFF7">
                  <wp:simplePos x="0" y="0"/>
                  <wp:positionH relativeFrom="column">
                    <wp:posOffset>0</wp:posOffset>
                  </wp:positionH>
                  <wp:positionV relativeFrom="paragraph">
                    <wp:posOffset>9525</wp:posOffset>
                  </wp:positionV>
                  <wp:extent cx="9525" cy="123825"/>
                  <wp:effectExtent l="0" t="0" r="28575" b="9525"/>
                  <wp:wrapNone/>
                  <wp:docPr id="3156" name="Imagen 109" hidden="1">
                    <a:extLst xmlns:a="http://schemas.openxmlformats.org/drawingml/2006/main">
                      <a:ext uri="{FF2B5EF4-FFF2-40B4-BE49-F238E27FC236}">
                        <a16:creationId xmlns:a16="http://schemas.microsoft.com/office/drawing/2014/main" id="{00000000-0008-0000-0200-0000540C0000}"/>
                      </a:ext>
                    </a:extLst>
                  </wp:docPr>
                  <wp:cNvGraphicFramePr/>
                  <a:graphic xmlns:a="http://schemas.openxmlformats.org/drawingml/2006/main">
                    <a:graphicData uri="http://schemas.openxmlformats.org/drawingml/2006/picture">
                      <pic:pic xmlns:pic="http://schemas.openxmlformats.org/drawingml/2006/picture">
                        <pic:nvPicPr>
                          <pic:cNvPr id="3156" name="2232 Imagen" hidden="1">
                            <a:extLst>
                              <a:ext uri="{FF2B5EF4-FFF2-40B4-BE49-F238E27FC236}">
                                <a16:creationId xmlns:a16="http://schemas.microsoft.com/office/drawing/2014/main" id="{00000000-0008-0000-0200-00005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334504E" wp14:editId="38AA9ADF">
                  <wp:simplePos x="0" y="0"/>
                  <wp:positionH relativeFrom="column">
                    <wp:posOffset>0</wp:posOffset>
                  </wp:positionH>
                  <wp:positionV relativeFrom="paragraph">
                    <wp:posOffset>9525</wp:posOffset>
                  </wp:positionV>
                  <wp:extent cx="9525" cy="123825"/>
                  <wp:effectExtent l="0" t="0" r="28575" b="9525"/>
                  <wp:wrapNone/>
                  <wp:docPr id="3157" name="Imagen 108" hidden="1">
                    <a:extLst xmlns:a="http://schemas.openxmlformats.org/drawingml/2006/main">
                      <a:ext uri="{FF2B5EF4-FFF2-40B4-BE49-F238E27FC236}">
                        <a16:creationId xmlns:a16="http://schemas.microsoft.com/office/drawing/2014/main" id="{00000000-0008-0000-0200-0000550C0000}"/>
                      </a:ext>
                    </a:extLst>
                  </wp:docPr>
                  <wp:cNvGraphicFramePr/>
                  <a:graphic xmlns:a="http://schemas.openxmlformats.org/drawingml/2006/main">
                    <a:graphicData uri="http://schemas.openxmlformats.org/drawingml/2006/picture">
                      <pic:pic xmlns:pic="http://schemas.openxmlformats.org/drawingml/2006/picture">
                        <pic:nvPicPr>
                          <pic:cNvPr id="3157" name="2187 Imagen" hidden="1">
                            <a:extLst>
                              <a:ext uri="{FF2B5EF4-FFF2-40B4-BE49-F238E27FC236}">
                                <a16:creationId xmlns:a16="http://schemas.microsoft.com/office/drawing/2014/main" id="{00000000-0008-0000-0200-00005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F971A4" wp14:editId="3D29223A">
                  <wp:simplePos x="0" y="0"/>
                  <wp:positionH relativeFrom="column">
                    <wp:posOffset>0</wp:posOffset>
                  </wp:positionH>
                  <wp:positionV relativeFrom="paragraph">
                    <wp:posOffset>9525</wp:posOffset>
                  </wp:positionV>
                  <wp:extent cx="9525" cy="123825"/>
                  <wp:effectExtent l="0" t="0" r="28575" b="9525"/>
                  <wp:wrapNone/>
                  <wp:docPr id="3158" name="Imagen 107" hidden="1">
                    <a:extLst xmlns:a="http://schemas.openxmlformats.org/drawingml/2006/main">
                      <a:ext uri="{FF2B5EF4-FFF2-40B4-BE49-F238E27FC236}">
                        <a16:creationId xmlns:a16="http://schemas.microsoft.com/office/drawing/2014/main" id="{00000000-0008-0000-0200-0000560C0000}"/>
                      </a:ext>
                    </a:extLst>
                  </wp:docPr>
                  <wp:cNvGraphicFramePr/>
                  <a:graphic xmlns:a="http://schemas.openxmlformats.org/drawingml/2006/main">
                    <a:graphicData uri="http://schemas.openxmlformats.org/drawingml/2006/picture">
                      <pic:pic xmlns:pic="http://schemas.openxmlformats.org/drawingml/2006/picture">
                        <pic:nvPicPr>
                          <pic:cNvPr id="3158" name="2198 Imagen" hidden="1">
                            <a:extLst>
                              <a:ext uri="{FF2B5EF4-FFF2-40B4-BE49-F238E27FC236}">
                                <a16:creationId xmlns:a16="http://schemas.microsoft.com/office/drawing/2014/main" id="{00000000-0008-0000-0200-00005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48967FC" wp14:editId="47F9B44E">
                  <wp:simplePos x="0" y="0"/>
                  <wp:positionH relativeFrom="column">
                    <wp:posOffset>0</wp:posOffset>
                  </wp:positionH>
                  <wp:positionV relativeFrom="paragraph">
                    <wp:posOffset>9525</wp:posOffset>
                  </wp:positionV>
                  <wp:extent cx="9525" cy="123825"/>
                  <wp:effectExtent l="0" t="0" r="28575" b="9525"/>
                  <wp:wrapNone/>
                  <wp:docPr id="3159" name="Imagen 106" hidden="1">
                    <a:extLst xmlns:a="http://schemas.openxmlformats.org/drawingml/2006/main">
                      <a:ext uri="{FF2B5EF4-FFF2-40B4-BE49-F238E27FC236}">
                        <a16:creationId xmlns:a16="http://schemas.microsoft.com/office/drawing/2014/main" id="{00000000-0008-0000-0200-0000570C0000}"/>
                      </a:ext>
                    </a:extLst>
                  </wp:docPr>
                  <wp:cNvGraphicFramePr/>
                  <a:graphic xmlns:a="http://schemas.openxmlformats.org/drawingml/2006/main">
                    <a:graphicData uri="http://schemas.openxmlformats.org/drawingml/2006/picture">
                      <pic:pic xmlns:pic="http://schemas.openxmlformats.org/drawingml/2006/picture">
                        <pic:nvPicPr>
                          <pic:cNvPr id="3159" name="2199 Imagen" hidden="1">
                            <a:extLst>
                              <a:ext uri="{FF2B5EF4-FFF2-40B4-BE49-F238E27FC236}">
                                <a16:creationId xmlns:a16="http://schemas.microsoft.com/office/drawing/2014/main" id="{00000000-0008-0000-0200-00005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667235B" wp14:editId="3EA19188">
                  <wp:simplePos x="0" y="0"/>
                  <wp:positionH relativeFrom="column">
                    <wp:posOffset>0</wp:posOffset>
                  </wp:positionH>
                  <wp:positionV relativeFrom="paragraph">
                    <wp:posOffset>9525</wp:posOffset>
                  </wp:positionV>
                  <wp:extent cx="9525" cy="123825"/>
                  <wp:effectExtent l="0" t="0" r="28575" b="9525"/>
                  <wp:wrapNone/>
                  <wp:docPr id="3160" name="Imagen 105" hidden="1">
                    <a:extLst xmlns:a="http://schemas.openxmlformats.org/drawingml/2006/main">
                      <a:ext uri="{FF2B5EF4-FFF2-40B4-BE49-F238E27FC236}">
                        <a16:creationId xmlns:a16="http://schemas.microsoft.com/office/drawing/2014/main" id="{00000000-0008-0000-0200-0000580C0000}"/>
                      </a:ext>
                    </a:extLst>
                  </wp:docPr>
                  <wp:cNvGraphicFramePr/>
                  <a:graphic xmlns:a="http://schemas.openxmlformats.org/drawingml/2006/main">
                    <a:graphicData uri="http://schemas.openxmlformats.org/drawingml/2006/picture">
                      <pic:pic xmlns:pic="http://schemas.openxmlformats.org/drawingml/2006/picture">
                        <pic:nvPicPr>
                          <pic:cNvPr id="3160" name="2200 Imagen" hidden="1">
                            <a:extLst>
                              <a:ext uri="{FF2B5EF4-FFF2-40B4-BE49-F238E27FC236}">
                                <a16:creationId xmlns:a16="http://schemas.microsoft.com/office/drawing/2014/main" id="{00000000-0008-0000-0200-00005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DC40511" wp14:editId="3D342C2B">
                  <wp:simplePos x="0" y="0"/>
                  <wp:positionH relativeFrom="column">
                    <wp:posOffset>0</wp:posOffset>
                  </wp:positionH>
                  <wp:positionV relativeFrom="paragraph">
                    <wp:posOffset>9525</wp:posOffset>
                  </wp:positionV>
                  <wp:extent cx="9525" cy="123825"/>
                  <wp:effectExtent l="0" t="0" r="28575" b="9525"/>
                  <wp:wrapNone/>
                  <wp:docPr id="3161" name="Imagen 104" hidden="1">
                    <a:extLst xmlns:a="http://schemas.openxmlformats.org/drawingml/2006/main">
                      <a:ext uri="{FF2B5EF4-FFF2-40B4-BE49-F238E27FC236}">
                        <a16:creationId xmlns:a16="http://schemas.microsoft.com/office/drawing/2014/main" id="{00000000-0008-0000-0200-0000590C0000}"/>
                      </a:ext>
                    </a:extLst>
                  </wp:docPr>
                  <wp:cNvGraphicFramePr/>
                  <a:graphic xmlns:a="http://schemas.openxmlformats.org/drawingml/2006/main">
                    <a:graphicData uri="http://schemas.openxmlformats.org/drawingml/2006/picture">
                      <pic:pic xmlns:pic="http://schemas.openxmlformats.org/drawingml/2006/picture">
                        <pic:nvPicPr>
                          <pic:cNvPr id="3161" name="2201 Imagen" hidden="1">
                            <a:extLst>
                              <a:ext uri="{FF2B5EF4-FFF2-40B4-BE49-F238E27FC236}">
                                <a16:creationId xmlns:a16="http://schemas.microsoft.com/office/drawing/2014/main" id="{00000000-0008-0000-0200-00005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03410F" wp14:editId="2F13FF34">
                  <wp:simplePos x="0" y="0"/>
                  <wp:positionH relativeFrom="column">
                    <wp:posOffset>0</wp:posOffset>
                  </wp:positionH>
                  <wp:positionV relativeFrom="paragraph">
                    <wp:posOffset>9525</wp:posOffset>
                  </wp:positionV>
                  <wp:extent cx="9525" cy="123825"/>
                  <wp:effectExtent l="0" t="0" r="28575" b="9525"/>
                  <wp:wrapNone/>
                  <wp:docPr id="3162" name="Imagen 103" hidden="1">
                    <a:extLst xmlns:a="http://schemas.openxmlformats.org/drawingml/2006/main">
                      <a:ext uri="{FF2B5EF4-FFF2-40B4-BE49-F238E27FC236}">
                        <a16:creationId xmlns:a16="http://schemas.microsoft.com/office/drawing/2014/main" id="{00000000-0008-0000-0200-00005A0C0000}"/>
                      </a:ext>
                    </a:extLst>
                  </wp:docPr>
                  <wp:cNvGraphicFramePr/>
                  <a:graphic xmlns:a="http://schemas.openxmlformats.org/drawingml/2006/main">
                    <a:graphicData uri="http://schemas.openxmlformats.org/drawingml/2006/picture">
                      <pic:pic xmlns:pic="http://schemas.openxmlformats.org/drawingml/2006/picture">
                        <pic:nvPicPr>
                          <pic:cNvPr id="3162" name="2202 Imagen" hidden="1">
                            <a:extLst>
                              <a:ext uri="{FF2B5EF4-FFF2-40B4-BE49-F238E27FC236}">
                                <a16:creationId xmlns:a16="http://schemas.microsoft.com/office/drawing/2014/main" id="{00000000-0008-0000-0200-00005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BE394CC" wp14:editId="2A3E55FF">
                  <wp:simplePos x="0" y="0"/>
                  <wp:positionH relativeFrom="column">
                    <wp:posOffset>0</wp:posOffset>
                  </wp:positionH>
                  <wp:positionV relativeFrom="paragraph">
                    <wp:posOffset>9525</wp:posOffset>
                  </wp:positionV>
                  <wp:extent cx="9525" cy="123825"/>
                  <wp:effectExtent l="0" t="0" r="28575" b="9525"/>
                  <wp:wrapNone/>
                  <wp:docPr id="3163" name="Imagen 102" hidden="1">
                    <a:extLst xmlns:a="http://schemas.openxmlformats.org/drawingml/2006/main">
                      <a:ext uri="{FF2B5EF4-FFF2-40B4-BE49-F238E27FC236}">
                        <a16:creationId xmlns:a16="http://schemas.microsoft.com/office/drawing/2014/main" id="{00000000-0008-0000-0200-00005B0C0000}"/>
                      </a:ext>
                    </a:extLst>
                  </wp:docPr>
                  <wp:cNvGraphicFramePr/>
                  <a:graphic xmlns:a="http://schemas.openxmlformats.org/drawingml/2006/main">
                    <a:graphicData uri="http://schemas.openxmlformats.org/drawingml/2006/picture">
                      <pic:pic xmlns:pic="http://schemas.openxmlformats.org/drawingml/2006/picture">
                        <pic:nvPicPr>
                          <pic:cNvPr id="3163" name="2203 Imagen" hidden="1">
                            <a:extLst>
                              <a:ext uri="{FF2B5EF4-FFF2-40B4-BE49-F238E27FC236}">
                                <a16:creationId xmlns:a16="http://schemas.microsoft.com/office/drawing/2014/main" id="{00000000-0008-0000-0200-00005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4D0205D" wp14:editId="58BDD013">
                  <wp:simplePos x="0" y="0"/>
                  <wp:positionH relativeFrom="column">
                    <wp:posOffset>0</wp:posOffset>
                  </wp:positionH>
                  <wp:positionV relativeFrom="paragraph">
                    <wp:posOffset>9525</wp:posOffset>
                  </wp:positionV>
                  <wp:extent cx="9525" cy="123825"/>
                  <wp:effectExtent l="0" t="0" r="28575" b="9525"/>
                  <wp:wrapNone/>
                  <wp:docPr id="3164" name="Imagen 101" hidden="1">
                    <a:extLst xmlns:a="http://schemas.openxmlformats.org/drawingml/2006/main">
                      <a:ext uri="{FF2B5EF4-FFF2-40B4-BE49-F238E27FC236}">
                        <a16:creationId xmlns:a16="http://schemas.microsoft.com/office/drawing/2014/main" id="{00000000-0008-0000-0200-00005C0C0000}"/>
                      </a:ext>
                    </a:extLst>
                  </wp:docPr>
                  <wp:cNvGraphicFramePr/>
                  <a:graphic xmlns:a="http://schemas.openxmlformats.org/drawingml/2006/main">
                    <a:graphicData uri="http://schemas.openxmlformats.org/drawingml/2006/picture">
                      <pic:pic xmlns:pic="http://schemas.openxmlformats.org/drawingml/2006/picture">
                        <pic:nvPicPr>
                          <pic:cNvPr id="3164" name="2204 Imagen" hidden="1">
                            <a:extLst>
                              <a:ext uri="{FF2B5EF4-FFF2-40B4-BE49-F238E27FC236}">
                                <a16:creationId xmlns:a16="http://schemas.microsoft.com/office/drawing/2014/main" id="{00000000-0008-0000-0200-00005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7669D9" wp14:editId="35A10403">
                  <wp:simplePos x="0" y="0"/>
                  <wp:positionH relativeFrom="column">
                    <wp:posOffset>0</wp:posOffset>
                  </wp:positionH>
                  <wp:positionV relativeFrom="paragraph">
                    <wp:posOffset>9525</wp:posOffset>
                  </wp:positionV>
                  <wp:extent cx="9525" cy="123825"/>
                  <wp:effectExtent l="0" t="0" r="28575" b="9525"/>
                  <wp:wrapNone/>
                  <wp:docPr id="3165" name="Imagen 100" hidden="1">
                    <a:extLst xmlns:a="http://schemas.openxmlformats.org/drawingml/2006/main">
                      <a:ext uri="{FF2B5EF4-FFF2-40B4-BE49-F238E27FC236}">
                        <a16:creationId xmlns:a16="http://schemas.microsoft.com/office/drawing/2014/main" id="{00000000-0008-0000-0200-00005D0C0000}"/>
                      </a:ext>
                    </a:extLst>
                  </wp:docPr>
                  <wp:cNvGraphicFramePr/>
                  <a:graphic xmlns:a="http://schemas.openxmlformats.org/drawingml/2006/main">
                    <a:graphicData uri="http://schemas.openxmlformats.org/drawingml/2006/picture">
                      <pic:pic xmlns:pic="http://schemas.openxmlformats.org/drawingml/2006/picture">
                        <pic:nvPicPr>
                          <pic:cNvPr id="3165" name="2205 Imagen" hidden="1">
                            <a:extLst>
                              <a:ext uri="{FF2B5EF4-FFF2-40B4-BE49-F238E27FC236}">
                                <a16:creationId xmlns:a16="http://schemas.microsoft.com/office/drawing/2014/main" id="{00000000-0008-0000-0200-00005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C7906A" wp14:editId="150E0EA8">
                  <wp:simplePos x="0" y="0"/>
                  <wp:positionH relativeFrom="column">
                    <wp:posOffset>0</wp:posOffset>
                  </wp:positionH>
                  <wp:positionV relativeFrom="paragraph">
                    <wp:posOffset>9525</wp:posOffset>
                  </wp:positionV>
                  <wp:extent cx="9525" cy="123825"/>
                  <wp:effectExtent l="0" t="0" r="28575" b="9525"/>
                  <wp:wrapNone/>
                  <wp:docPr id="3166" name="Imagen 99" hidden="1">
                    <a:extLst xmlns:a="http://schemas.openxmlformats.org/drawingml/2006/main">
                      <a:ext uri="{FF2B5EF4-FFF2-40B4-BE49-F238E27FC236}">
                        <a16:creationId xmlns:a16="http://schemas.microsoft.com/office/drawing/2014/main" id="{00000000-0008-0000-0200-00005E0C0000}"/>
                      </a:ext>
                    </a:extLst>
                  </wp:docPr>
                  <wp:cNvGraphicFramePr/>
                  <a:graphic xmlns:a="http://schemas.openxmlformats.org/drawingml/2006/main">
                    <a:graphicData uri="http://schemas.openxmlformats.org/drawingml/2006/picture">
                      <pic:pic xmlns:pic="http://schemas.openxmlformats.org/drawingml/2006/picture">
                        <pic:nvPicPr>
                          <pic:cNvPr id="3166" name="2206 Imagen" hidden="1">
                            <a:extLst>
                              <a:ext uri="{FF2B5EF4-FFF2-40B4-BE49-F238E27FC236}">
                                <a16:creationId xmlns:a16="http://schemas.microsoft.com/office/drawing/2014/main" id="{00000000-0008-0000-0200-00005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FBD92B" wp14:editId="07FBE3B0">
                  <wp:simplePos x="0" y="0"/>
                  <wp:positionH relativeFrom="column">
                    <wp:posOffset>0</wp:posOffset>
                  </wp:positionH>
                  <wp:positionV relativeFrom="paragraph">
                    <wp:posOffset>9525</wp:posOffset>
                  </wp:positionV>
                  <wp:extent cx="9525" cy="123825"/>
                  <wp:effectExtent l="0" t="0" r="28575" b="9525"/>
                  <wp:wrapNone/>
                  <wp:docPr id="3167" name="Imagen 98" hidden="1">
                    <a:extLst xmlns:a="http://schemas.openxmlformats.org/drawingml/2006/main">
                      <a:ext uri="{FF2B5EF4-FFF2-40B4-BE49-F238E27FC236}">
                        <a16:creationId xmlns:a16="http://schemas.microsoft.com/office/drawing/2014/main" id="{00000000-0008-0000-0200-00005F0C0000}"/>
                      </a:ext>
                    </a:extLst>
                  </wp:docPr>
                  <wp:cNvGraphicFramePr/>
                  <a:graphic xmlns:a="http://schemas.openxmlformats.org/drawingml/2006/main">
                    <a:graphicData uri="http://schemas.openxmlformats.org/drawingml/2006/picture">
                      <pic:pic xmlns:pic="http://schemas.openxmlformats.org/drawingml/2006/picture">
                        <pic:nvPicPr>
                          <pic:cNvPr id="3167" name="2207 Imagen" hidden="1">
                            <a:extLst>
                              <a:ext uri="{FF2B5EF4-FFF2-40B4-BE49-F238E27FC236}">
                                <a16:creationId xmlns:a16="http://schemas.microsoft.com/office/drawing/2014/main" id="{00000000-0008-0000-0200-00005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EC73C54" wp14:editId="7620DB6C">
                  <wp:simplePos x="0" y="0"/>
                  <wp:positionH relativeFrom="column">
                    <wp:posOffset>0</wp:posOffset>
                  </wp:positionH>
                  <wp:positionV relativeFrom="paragraph">
                    <wp:posOffset>9525</wp:posOffset>
                  </wp:positionV>
                  <wp:extent cx="9525" cy="123825"/>
                  <wp:effectExtent l="0" t="0" r="28575" b="9525"/>
                  <wp:wrapNone/>
                  <wp:docPr id="3168" name="Imagen 97" hidden="1">
                    <a:extLst xmlns:a="http://schemas.openxmlformats.org/drawingml/2006/main">
                      <a:ext uri="{FF2B5EF4-FFF2-40B4-BE49-F238E27FC236}">
                        <a16:creationId xmlns:a16="http://schemas.microsoft.com/office/drawing/2014/main" id="{00000000-0008-0000-0200-0000600C0000}"/>
                      </a:ext>
                    </a:extLst>
                  </wp:docPr>
                  <wp:cNvGraphicFramePr/>
                  <a:graphic xmlns:a="http://schemas.openxmlformats.org/drawingml/2006/main">
                    <a:graphicData uri="http://schemas.openxmlformats.org/drawingml/2006/picture">
                      <pic:pic xmlns:pic="http://schemas.openxmlformats.org/drawingml/2006/picture">
                        <pic:nvPicPr>
                          <pic:cNvPr id="3168" name="2208 Imagen" hidden="1">
                            <a:extLst>
                              <a:ext uri="{FF2B5EF4-FFF2-40B4-BE49-F238E27FC236}">
                                <a16:creationId xmlns:a16="http://schemas.microsoft.com/office/drawing/2014/main" id="{00000000-0008-0000-0200-00006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62706E" wp14:editId="00DD51C8">
                  <wp:simplePos x="0" y="0"/>
                  <wp:positionH relativeFrom="column">
                    <wp:posOffset>0</wp:posOffset>
                  </wp:positionH>
                  <wp:positionV relativeFrom="paragraph">
                    <wp:posOffset>9525</wp:posOffset>
                  </wp:positionV>
                  <wp:extent cx="9525" cy="123825"/>
                  <wp:effectExtent l="0" t="0" r="28575" b="9525"/>
                  <wp:wrapNone/>
                  <wp:docPr id="3169" name="Imagen 96" hidden="1">
                    <a:extLst xmlns:a="http://schemas.openxmlformats.org/drawingml/2006/main">
                      <a:ext uri="{FF2B5EF4-FFF2-40B4-BE49-F238E27FC236}">
                        <a16:creationId xmlns:a16="http://schemas.microsoft.com/office/drawing/2014/main" id="{00000000-0008-0000-0200-0000610C0000}"/>
                      </a:ext>
                    </a:extLst>
                  </wp:docPr>
                  <wp:cNvGraphicFramePr/>
                  <a:graphic xmlns:a="http://schemas.openxmlformats.org/drawingml/2006/main">
                    <a:graphicData uri="http://schemas.openxmlformats.org/drawingml/2006/picture">
                      <pic:pic xmlns:pic="http://schemas.openxmlformats.org/drawingml/2006/picture">
                        <pic:nvPicPr>
                          <pic:cNvPr id="3169" name="2209 Imagen" hidden="1">
                            <a:extLst>
                              <a:ext uri="{FF2B5EF4-FFF2-40B4-BE49-F238E27FC236}">
                                <a16:creationId xmlns:a16="http://schemas.microsoft.com/office/drawing/2014/main" id="{00000000-0008-0000-0200-00006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800700" wp14:editId="29F009BA">
                  <wp:simplePos x="0" y="0"/>
                  <wp:positionH relativeFrom="column">
                    <wp:posOffset>0</wp:posOffset>
                  </wp:positionH>
                  <wp:positionV relativeFrom="paragraph">
                    <wp:posOffset>9525</wp:posOffset>
                  </wp:positionV>
                  <wp:extent cx="9525" cy="123825"/>
                  <wp:effectExtent l="0" t="0" r="28575" b="9525"/>
                  <wp:wrapNone/>
                  <wp:docPr id="3170" name="Imagen 95" hidden="1">
                    <a:extLst xmlns:a="http://schemas.openxmlformats.org/drawingml/2006/main">
                      <a:ext uri="{FF2B5EF4-FFF2-40B4-BE49-F238E27FC236}">
                        <a16:creationId xmlns:a16="http://schemas.microsoft.com/office/drawing/2014/main" id="{00000000-0008-0000-0200-0000620C0000}"/>
                      </a:ext>
                    </a:extLst>
                  </wp:docPr>
                  <wp:cNvGraphicFramePr/>
                  <a:graphic xmlns:a="http://schemas.openxmlformats.org/drawingml/2006/main">
                    <a:graphicData uri="http://schemas.openxmlformats.org/drawingml/2006/picture">
                      <pic:pic xmlns:pic="http://schemas.openxmlformats.org/drawingml/2006/picture">
                        <pic:nvPicPr>
                          <pic:cNvPr id="3170" name="2210 Imagen" hidden="1">
                            <a:extLst>
                              <a:ext uri="{FF2B5EF4-FFF2-40B4-BE49-F238E27FC236}">
                                <a16:creationId xmlns:a16="http://schemas.microsoft.com/office/drawing/2014/main" id="{00000000-0008-0000-0200-00006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5995913" wp14:editId="1F57FE28">
                  <wp:simplePos x="0" y="0"/>
                  <wp:positionH relativeFrom="column">
                    <wp:posOffset>0</wp:posOffset>
                  </wp:positionH>
                  <wp:positionV relativeFrom="paragraph">
                    <wp:posOffset>9525</wp:posOffset>
                  </wp:positionV>
                  <wp:extent cx="9525" cy="123825"/>
                  <wp:effectExtent l="0" t="0" r="28575" b="9525"/>
                  <wp:wrapNone/>
                  <wp:docPr id="3171" name="Imagen 94" hidden="1">
                    <a:extLst xmlns:a="http://schemas.openxmlformats.org/drawingml/2006/main">
                      <a:ext uri="{FF2B5EF4-FFF2-40B4-BE49-F238E27FC236}">
                        <a16:creationId xmlns:a16="http://schemas.microsoft.com/office/drawing/2014/main" id="{00000000-0008-0000-0200-0000630C0000}"/>
                      </a:ext>
                    </a:extLst>
                  </wp:docPr>
                  <wp:cNvGraphicFramePr/>
                  <a:graphic xmlns:a="http://schemas.openxmlformats.org/drawingml/2006/main">
                    <a:graphicData uri="http://schemas.openxmlformats.org/drawingml/2006/picture">
                      <pic:pic xmlns:pic="http://schemas.openxmlformats.org/drawingml/2006/picture">
                        <pic:nvPicPr>
                          <pic:cNvPr id="3171" name="2211 Imagen" hidden="1">
                            <a:extLst>
                              <a:ext uri="{FF2B5EF4-FFF2-40B4-BE49-F238E27FC236}">
                                <a16:creationId xmlns:a16="http://schemas.microsoft.com/office/drawing/2014/main" id="{00000000-0008-0000-0200-00006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FB1216" wp14:editId="1C3D250D">
                  <wp:simplePos x="0" y="0"/>
                  <wp:positionH relativeFrom="column">
                    <wp:posOffset>0</wp:posOffset>
                  </wp:positionH>
                  <wp:positionV relativeFrom="paragraph">
                    <wp:posOffset>9525</wp:posOffset>
                  </wp:positionV>
                  <wp:extent cx="9525" cy="123825"/>
                  <wp:effectExtent l="0" t="0" r="28575" b="9525"/>
                  <wp:wrapNone/>
                  <wp:docPr id="3172" name="Imagen 93" hidden="1">
                    <a:extLst xmlns:a="http://schemas.openxmlformats.org/drawingml/2006/main">
                      <a:ext uri="{FF2B5EF4-FFF2-40B4-BE49-F238E27FC236}">
                        <a16:creationId xmlns:a16="http://schemas.microsoft.com/office/drawing/2014/main" id="{00000000-0008-0000-0200-0000640C0000}"/>
                      </a:ext>
                    </a:extLst>
                  </wp:docPr>
                  <wp:cNvGraphicFramePr/>
                  <a:graphic xmlns:a="http://schemas.openxmlformats.org/drawingml/2006/main">
                    <a:graphicData uri="http://schemas.openxmlformats.org/drawingml/2006/picture">
                      <pic:pic xmlns:pic="http://schemas.openxmlformats.org/drawingml/2006/picture">
                        <pic:nvPicPr>
                          <pic:cNvPr id="3172" name="2212 Imagen" hidden="1">
                            <a:extLst>
                              <a:ext uri="{FF2B5EF4-FFF2-40B4-BE49-F238E27FC236}">
                                <a16:creationId xmlns:a16="http://schemas.microsoft.com/office/drawing/2014/main" id="{00000000-0008-0000-0200-00006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8F183ED" wp14:editId="5EE0C134">
                  <wp:simplePos x="0" y="0"/>
                  <wp:positionH relativeFrom="column">
                    <wp:posOffset>0</wp:posOffset>
                  </wp:positionH>
                  <wp:positionV relativeFrom="paragraph">
                    <wp:posOffset>9525</wp:posOffset>
                  </wp:positionV>
                  <wp:extent cx="9525" cy="123825"/>
                  <wp:effectExtent l="0" t="0" r="28575" b="9525"/>
                  <wp:wrapNone/>
                  <wp:docPr id="3173" name="Imagen 92" hidden="1">
                    <a:extLst xmlns:a="http://schemas.openxmlformats.org/drawingml/2006/main">
                      <a:ext uri="{FF2B5EF4-FFF2-40B4-BE49-F238E27FC236}">
                        <a16:creationId xmlns:a16="http://schemas.microsoft.com/office/drawing/2014/main" id="{00000000-0008-0000-0200-0000650C0000}"/>
                      </a:ext>
                    </a:extLst>
                  </wp:docPr>
                  <wp:cNvGraphicFramePr/>
                  <a:graphic xmlns:a="http://schemas.openxmlformats.org/drawingml/2006/main">
                    <a:graphicData uri="http://schemas.openxmlformats.org/drawingml/2006/picture">
                      <pic:pic xmlns:pic="http://schemas.openxmlformats.org/drawingml/2006/picture">
                        <pic:nvPicPr>
                          <pic:cNvPr id="3173" name="2213 Imagen" hidden="1">
                            <a:extLst>
                              <a:ext uri="{FF2B5EF4-FFF2-40B4-BE49-F238E27FC236}">
                                <a16:creationId xmlns:a16="http://schemas.microsoft.com/office/drawing/2014/main" id="{00000000-0008-0000-0200-00006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45EDBD6" wp14:editId="0D1D762B">
                  <wp:simplePos x="0" y="0"/>
                  <wp:positionH relativeFrom="column">
                    <wp:posOffset>0</wp:posOffset>
                  </wp:positionH>
                  <wp:positionV relativeFrom="paragraph">
                    <wp:posOffset>9525</wp:posOffset>
                  </wp:positionV>
                  <wp:extent cx="9525" cy="123825"/>
                  <wp:effectExtent l="0" t="0" r="28575" b="9525"/>
                  <wp:wrapNone/>
                  <wp:docPr id="3174" name="Imagen 91" hidden="1">
                    <a:extLst xmlns:a="http://schemas.openxmlformats.org/drawingml/2006/main">
                      <a:ext uri="{FF2B5EF4-FFF2-40B4-BE49-F238E27FC236}">
                        <a16:creationId xmlns:a16="http://schemas.microsoft.com/office/drawing/2014/main" id="{00000000-0008-0000-0200-0000660C0000}"/>
                      </a:ext>
                    </a:extLst>
                  </wp:docPr>
                  <wp:cNvGraphicFramePr/>
                  <a:graphic xmlns:a="http://schemas.openxmlformats.org/drawingml/2006/main">
                    <a:graphicData uri="http://schemas.openxmlformats.org/drawingml/2006/picture">
                      <pic:pic xmlns:pic="http://schemas.openxmlformats.org/drawingml/2006/picture">
                        <pic:nvPicPr>
                          <pic:cNvPr id="3174" name="2214 Imagen" hidden="1">
                            <a:extLst>
                              <a:ext uri="{FF2B5EF4-FFF2-40B4-BE49-F238E27FC236}">
                                <a16:creationId xmlns:a16="http://schemas.microsoft.com/office/drawing/2014/main" id="{00000000-0008-0000-0200-00006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624782E" wp14:editId="43C3D0A7">
                  <wp:simplePos x="0" y="0"/>
                  <wp:positionH relativeFrom="column">
                    <wp:posOffset>0</wp:posOffset>
                  </wp:positionH>
                  <wp:positionV relativeFrom="paragraph">
                    <wp:posOffset>9525</wp:posOffset>
                  </wp:positionV>
                  <wp:extent cx="9525" cy="123825"/>
                  <wp:effectExtent l="0" t="0" r="28575" b="9525"/>
                  <wp:wrapNone/>
                  <wp:docPr id="3175" name="Imagen 90" hidden="1">
                    <a:extLst xmlns:a="http://schemas.openxmlformats.org/drawingml/2006/main">
                      <a:ext uri="{FF2B5EF4-FFF2-40B4-BE49-F238E27FC236}">
                        <a16:creationId xmlns:a16="http://schemas.microsoft.com/office/drawing/2014/main" id="{00000000-0008-0000-0200-0000670C0000}"/>
                      </a:ext>
                    </a:extLst>
                  </wp:docPr>
                  <wp:cNvGraphicFramePr/>
                  <a:graphic xmlns:a="http://schemas.openxmlformats.org/drawingml/2006/main">
                    <a:graphicData uri="http://schemas.openxmlformats.org/drawingml/2006/picture">
                      <pic:pic xmlns:pic="http://schemas.openxmlformats.org/drawingml/2006/picture">
                        <pic:nvPicPr>
                          <pic:cNvPr id="3175" name="2215 Imagen" hidden="1">
                            <a:extLst>
                              <a:ext uri="{FF2B5EF4-FFF2-40B4-BE49-F238E27FC236}">
                                <a16:creationId xmlns:a16="http://schemas.microsoft.com/office/drawing/2014/main" id="{00000000-0008-0000-0200-00006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0237BF1" wp14:editId="60487F7F">
                  <wp:simplePos x="0" y="0"/>
                  <wp:positionH relativeFrom="column">
                    <wp:posOffset>0</wp:posOffset>
                  </wp:positionH>
                  <wp:positionV relativeFrom="paragraph">
                    <wp:posOffset>9525</wp:posOffset>
                  </wp:positionV>
                  <wp:extent cx="9525" cy="123825"/>
                  <wp:effectExtent l="0" t="0" r="28575" b="9525"/>
                  <wp:wrapNone/>
                  <wp:docPr id="3176" name="Imagen 89" hidden="1">
                    <a:extLst xmlns:a="http://schemas.openxmlformats.org/drawingml/2006/main">
                      <a:ext uri="{FF2B5EF4-FFF2-40B4-BE49-F238E27FC236}">
                        <a16:creationId xmlns:a16="http://schemas.microsoft.com/office/drawing/2014/main" id="{00000000-0008-0000-0200-0000680C0000}"/>
                      </a:ext>
                    </a:extLst>
                  </wp:docPr>
                  <wp:cNvGraphicFramePr/>
                  <a:graphic xmlns:a="http://schemas.openxmlformats.org/drawingml/2006/main">
                    <a:graphicData uri="http://schemas.openxmlformats.org/drawingml/2006/picture">
                      <pic:pic xmlns:pic="http://schemas.openxmlformats.org/drawingml/2006/picture">
                        <pic:nvPicPr>
                          <pic:cNvPr id="3176" name="2216 Imagen" hidden="1">
                            <a:extLst>
                              <a:ext uri="{FF2B5EF4-FFF2-40B4-BE49-F238E27FC236}">
                                <a16:creationId xmlns:a16="http://schemas.microsoft.com/office/drawing/2014/main" id="{00000000-0008-0000-0200-00006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C56905D" wp14:editId="74E48CD6">
                  <wp:simplePos x="0" y="0"/>
                  <wp:positionH relativeFrom="column">
                    <wp:posOffset>0</wp:posOffset>
                  </wp:positionH>
                  <wp:positionV relativeFrom="paragraph">
                    <wp:posOffset>9525</wp:posOffset>
                  </wp:positionV>
                  <wp:extent cx="9525" cy="123825"/>
                  <wp:effectExtent l="0" t="0" r="28575" b="9525"/>
                  <wp:wrapNone/>
                  <wp:docPr id="3177" name="Imagen 88" hidden="1">
                    <a:extLst xmlns:a="http://schemas.openxmlformats.org/drawingml/2006/main">
                      <a:ext uri="{FF2B5EF4-FFF2-40B4-BE49-F238E27FC236}">
                        <a16:creationId xmlns:a16="http://schemas.microsoft.com/office/drawing/2014/main" id="{00000000-0008-0000-0200-0000690C0000}"/>
                      </a:ext>
                    </a:extLst>
                  </wp:docPr>
                  <wp:cNvGraphicFramePr/>
                  <a:graphic xmlns:a="http://schemas.openxmlformats.org/drawingml/2006/main">
                    <a:graphicData uri="http://schemas.openxmlformats.org/drawingml/2006/picture">
                      <pic:pic xmlns:pic="http://schemas.openxmlformats.org/drawingml/2006/picture">
                        <pic:nvPicPr>
                          <pic:cNvPr id="3177" name="2217 Imagen" hidden="1">
                            <a:extLst>
                              <a:ext uri="{FF2B5EF4-FFF2-40B4-BE49-F238E27FC236}">
                                <a16:creationId xmlns:a16="http://schemas.microsoft.com/office/drawing/2014/main" id="{00000000-0008-0000-0200-00006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ED0205" wp14:editId="6FE024C8">
                  <wp:simplePos x="0" y="0"/>
                  <wp:positionH relativeFrom="column">
                    <wp:posOffset>0</wp:posOffset>
                  </wp:positionH>
                  <wp:positionV relativeFrom="paragraph">
                    <wp:posOffset>9525</wp:posOffset>
                  </wp:positionV>
                  <wp:extent cx="9525" cy="123825"/>
                  <wp:effectExtent l="0" t="0" r="28575" b="9525"/>
                  <wp:wrapNone/>
                  <wp:docPr id="3178" name="Imagen 87" hidden="1">
                    <a:extLst xmlns:a="http://schemas.openxmlformats.org/drawingml/2006/main">
                      <a:ext uri="{FF2B5EF4-FFF2-40B4-BE49-F238E27FC236}">
                        <a16:creationId xmlns:a16="http://schemas.microsoft.com/office/drawing/2014/main" id="{00000000-0008-0000-0200-00006A0C0000}"/>
                      </a:ext>
                    </a:extLst>
                  </wp:docPr>
                  <wp:cNvGraphicFramePr/>
                  <a:graphic xmlns:a="http://schemas.openxmlformats.org/drawingml/2006/main">
                    <a:graphicData uri="http://schemas.openxmlformats.org/drawingml/2006/picture">
                      <pic:pic xmlns:pic="http://schemas.openxmlformats.org/drawingml/2006/picture">
                        <pic:nvPicPr>
                          <pic:cNvPr id="3178" name="2218 Imagen" hidden="1">
                            <a:extLst>
                              <a:ext uri="{FF2B5EF4-FFF2-40B4-BE49-F238E27FC236}">
                                <a16:creationId xmlns:a16="http://schemas.microsoft.com/office/drawing/2014/main" id="{00000000-0008-0000-0200-00006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736988" wp14:editId="602DB123">
                  <wp:simplePos x="0" y="0"/>
                  <wp:positionH relativeFrom="column">
                    <wp:posOffset>0</wp:posOffset>
                  </wp:positionH>
                  <wp:positionV relativeFrom="paragraph">
                    <wp:posOffset>9525</wp:posOffset>
                  </wp:positionV>
                  <wp:extent cx="9525" cy="123825"/>
                  <wp:effectExtent l="0" t="0" r="28575" b="9525"/>
                  <wp:wrapNone/>
                  <wp:docPr id="3179" name="Imagen 86" hidden="1">
                    <a:extLst xmlns:a="http://schemas.openxmlformats.org/drawingml/2006/main">
                      <a:ext uri="{FF2B5EF4-FFF2-40B4-BE49-F238E27FC236}">
                        <a16:creationId xmlns:a16="http://schemas.microsoft.com/office/drawing/2014/main" id="{00000000-0008-0000-0200-00006B0C0000}"/>
                      </a:ext>
                    </a:extLst>
                  </wp:docPr>
                  <wp:cNvGraphicFramePr/>
                  <a:graphic xmlns:a="http://schemas.openxmlformats.org/drawingml/2006/main">
                    <a:graphicData uri="http://schemas.openxmlformats.org/drawingml/2006/picture">
                      <pic:pic xmlns:pic="http://schemas.openxmlformats.org/drawingml/2006/picture">
                        <pic:nvPicPr>
                          <pic:cNvPr id="3179" name="2219 Imagen" hidden="1">
                            <a:extLst>
                              <a:ext uri="{FF2B5EF4-FFF2-40B4-BE49-F238E27FC236}">
                                <a16:creationId xmlns:a16="http://schemas.microsoft.com/office/drawing/2014/main" id="{00000000-0008-0000-0200-00006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0A48004" wp14:editId="3AF85915">
                  <wp:simplePos x="0" y="0"/>
                  <wp:positionH relativeFrom="column">
                    <wp:posOffset>0</wp:posOffset>
                  </wp:positionH>
                  <wp:positionV relativeFrom="paragraph">
                    <wp:posOffset>9525</wp:posOffset>
                  </wp:positionV>
                  <wp:extent cx="9525" cy="123825"/>
                  <wp:effectExtent l="0" t="0" r="28575" b="9525"/>
                  <wp:wrapNone/>
                  <wp:docPr id="3180" name="Imagen 85" hidden="1">
                    <a:extLst xmlns:a="http://schemas.openxmlformats.org/drawingml/2006/main">
                      <a:ext uri="{FF2B5EF4-FFF2-40B4-BE49-F238E27FC236}">
                        <a16:creationId xmlns:a16="http://schemas.microsoft.com/office/drawing/2014/main" id="{00000000-0008-0000-0200-00006C0C0000}"/>
                      </a:ext>
                    </a:extLst>
                  </wp:docPr>
                  <wp:cNvGraphicFramePr/>
                  <a:graphic xmlns:a="http://schemas.openxmlformats.org/drawingml/2006/main">
                    <a:graphicData uri="http://schemas.openxmlformats.org/drawingml/2006/picture">
                      <pic:pic xmlns:pic="http://schemas.openxmlformats.org/drawingml/2006/picture">
                        <pic:nvPicPr>
                          <pic:cNvPr id="3180" name="2220 Imagen" hidden="1">
                            <a:extLst>
                              <a:ext uri="{FF2B5EF4-FFF2-40B4-BE49-F238E27FC236}">
                                <a16:creationId xmlns:a16="http://schemas.microsoft.com/office/drawing/2014/main" id="{00000000-0008-0000-0200-00006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CFEBCC" wp14:editId="733F0407">
                  <wp:simplePos x="0" y="0"/>
                  <wp:positionH relativeFrom="column">
                    <wp:posOffset>0</wp:posOffset>
                  </wp:positionH>
                  <wp:positionV relativeFrom="paragraph">
                    <wp:posOffset>9525</wp:posOffset>
                  </wp:positionV>
                  <wp:extent cx="9525" cy="123825"/>
                  <wp:effectExtent l="0" t="0" r="28575" b="9525"/>
                  <wp:wrapNone/>
                  <wp:docPr id="3181" name="Imagen 84" hidden="1">
                    <a:extLst xmlns:a="http://schemas.openxmlformats.org/drawingml/2006/main">
                      <a:ext uri="{FF2B5EF4-FFF2-40B4-BE49-F238E27FC236}">
                        <a16:creationId xmlns:a16="http://schemas.microsoft.com/office/drawing/2014/main" id="{00000000-0008-0000-0200-00006D0C0000}"/>
                      </a:ext>
                    </a:extLst>
                  </wp:docPr>
                  <wp:cNvGraphicFramePr/>
                  <a:graphic xmlns:a="http://schemas.openxmlformats.org/drawingml/2006/main">
                    <a:graphicData uri="http://schemas.openxmlformats.org/drawingml/2006/picture">
                      <pic:pic xmlns:pic="http://schemas.openxmlformats.org/drawingml/2006/picture">
                        <pic:nvPicPr>
                          <pic:cNvPr id="3181" name="2221 Imagen" hidden="1">
                            <a:extLst>
                              <a:ext uri="{FF2B5EF4-FFF2-40B4-BE49-F238E27FC236}">
                                <a16:creationId xmlns:a16="http://schemas.microsoft.com/office/drawing/2014/main" id="{00000000-0008-0000-0200-00006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095E2DA" wp14:editId="708C7015">
                  <wp:simplePos x="0" y="0"/>
                  <wp:positionH relativeFrom="column">
                    <wp:posOffset>0</wp:posOffset>
                  </wp:positionH>
                  <wp:positionV relativeFrom="paragraph">
                    <wp:posOffset>9525</wp:posOffset>
                  </wp:positionV>
                  <wp:extent cx="9525" cy="123825"/>
                  <wp:effectExtent l="0" t="0" r="28575" b="9525"/>
                  <wp:wrapNone/>
                  <wp:docPr id="3182" name="Imagen 83" hidden="1">
                    <a:extLst xmlns:a="http://schemas.openxmlformats.org/drawingml/2006/main">
                      <a:ext uri="{FF2B5EF4-FFF2-40B4-BE49-F238E27FC236}">
                        <a16:creationId xmlns:a16="http://schemas.microsoft.com/office/drawing/2014/main" id="{00000000-0008-0000-0200-00006E0C0000}"/>
                      </a:ext>
                    </a:extLst>
                  </wp:docPr>
                  <wp:cNvGraphicFramePr/>
                  <a:graphic xmlns:a="http://schemas.openxmlformats.org/drawingml/2006/main">
                    <a:graphicData uri="http://schemas.openxmlformats.org/drawingml/2006/picture">
                      <pic:pic xmlns:pic="http://schemas.openxmlformats.org/drawingml/2006/picture">
                        <pic:nvPicPr>
                          <pic:cNvPr id="3182" name="2222 Imagen" hidden="1">
                            <a:extLst>
                              <a:ext uri="{FF2B5EF4-FFF2-40B4-BE49-F238E27FC236}">
                                <a16:creationId xmlns:a16="http://schemas.microsoft.com/office/drawing/2014/main" id="{00000000-0008-0000-0200-00006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12C94B3" wp14:editId="0332DADF">
                  <wp:simplePos x="0" y="0"/>
                  <wp:positionH relativeFrom="column">
                    <wp:posOffset>0</wp:posOffset>
                  </wp:positionH>
                  <wp:positionV relativeFrom="paragraph">
                    <wp:posOffset>9525</wp:posOffset>
                  </wp:positionV>
                  <wp:extent cx="9525" cy="123825"/>
                  <wp:effectExtent l="0" t="0" r="28575" b="9525"/>
                  <wp:wrapNone/>
                  <wp:docPr id="3183" name="Imagen 82" hidden="1">
                    <a:extLst xmlns:a="http://schemas.openxmlformats.org/drawingml/2006/main">
                      <a:ext uri="{FF2B5EF4-FFF2-40B4-BE49-F238E27FC236}">
                        <a16:creationId xmlns:a16="http://schemas.microsoft.com/office/drawing/2014/main" id="{00000000-0008-0000-0200-00006F0C0000}"/>
                      </a:ext>
                    </a:extLst>
                  </wp:docPr>
                  <wp:cNvGraphicFramePr/>
                  <a:graphic xmlns:a="http://schemas.openxmlformats.org/drawingml/2006/main">
                    <a:graphicData uri="http://schemas.openxmlformats.org/drawingml/2006/picture">
                      <pic:pic xmlns:pic="http://schemas.openxmlformats.org/drawingml/2006/picture">
                        <pic:nvPicPr>
                          <pic:cNvPr id="3183" name="2223 Imagen" hidden="1">
                            <a:extLst>
                              <a:ext uri="{FF2B5EF4-FFF2-40B4-BE49-F238E27FC236}">
                                <a16:creationId xmlns:a16="http://schemas.microsoft.com/office/drawing/2014/main" id="{00000000-0008-0000-0200-00006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6513FCA" wp14:editId="70331243">
                  <wp:simplePos x="0" y="0"/>
                  <wp:positionH relativeFrom="column">
                    <wp:posOffset>0</wp:posOffset>
                  </wp:positionH>
                  <wp:positionV relativeFrom="paragraph">
                    <wp:posOffset>9525</wp:posOffset>
                  </wp:positionV>
                  <wp:extent cx="9525" cy="123825"/>
                  <wp:effectExtent l="0" t="0" r="28575" b="9525"/>
                  <wp:wrapNone/>
                  <wp:docPr id="3184" name="Imagen 81" hidden="1">
                    <a:extLst xmlns:a="http://schemas.openxmlformats.org/drawingml/2006/main">
                      <a:ext uri="{FF2B5EF4-FFF2-40B4-BE49-F238E27FC236}">
                        <a16:creationId xmlns:a16="http://schemas.microsoft.com/office/drawing/2014/main" id="{00000000-0008-0000-0200-0000700C0000}"/>
                      </a:ext>
                    </a:extLst>
                  </wp:docPr>
                  <wp:cNvGraphicFramePr/>
                  <a:graphic xmlns:a="http://schemas.openxmlformats.org/drawingml/2006/main">
                    <a:graphicData uri="http://schemas.openxmlformats.org/drawingml/2006/picture">
                      <pic:pic xmlns:pic="http://schemas.openxmlformats.org/drawingml/2006/picture">
                        <pic:nvPicPr>
                          <pic:cNvPr id="3184" name="2224 Imagen" hidden="1">
                            <a:extLst>
                              <a:ext uri="{FF2B5EF4-FFF2-40B4-BE49-F238E27FC236}">
                                <a16:creationId xmlns:a16="http://schemas.microsoft.com/office/drawing/2014/main" id="{00000000-0008-0000-0200-00007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08FB08" wp14:editId="09F4BA4B">
                  <wp:simplePos x="0" y="0"/>
                  <wp:positionH relativeFrom="column">
                    <wp:posOffset>0</wp:posOffset>
                  </wp:positionH>
                  <wp:positionV relativeFrom="paragraph">
                    <wp:posOffset>9525</wp:posOffset>
                  </wp:positionV>
                  <wp:extent cx="9525" cy="123825"/>
                  <wp:effectExtent l="0" t="0" r="28575" b="9525"/>
                  <wp:wrapNone/>
                  <wp:docPr id="3185" name="Imagen 80" hidden="1">
                    <a:extLst xmlns:a="http://schemas.openxmlformats.org/drawingml/2006/main">
                      <a:ext uri="{FF2B5EF4-FFF2-40B4-BE49-F238E27FC236}">
                        <a16:creationId xmlns:a16="http://schemas.microsoft.com/office/drawing/2014/main" id="{00000000-0008-0000-0200-0000710C0000}"/>
                      </a:ext>
                    </a:extLst>
                  </wp:docPr>
                  <wp:cNvGraphicFramePr/>
                  <a:graphic xmlns:a="http://schemas.openxmlformats.org/drawingml/2006/main">
                    <a:graphicData uri="http://schemas.openxmlformats.org/drawingml/2006/picture">
                      <pic:pic xmlns:pic="http://schemas.openxmlformats.org/drawingml/2006/picture">
                        <pic:nvPicPr>
                          <pic:cNvPr id="3185" name="2225 Imagen" hidden="1">
                            <a:extLst>
                              <a:ext uri="{FF2B5EF4-FFF2-40B4-BE49-F238E27FC236}">
                                <a16:creationId xmlns:a16="http://schemas.microsoft.com/office/drawing/2014/main" id="{00000000-0008-0000-0200-00007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1932E4B" wp14:editId="68FB3022">
                  <wp:simplePos x="0" y="0"/>
                  <wp:positionH relativeFrom="column">
                    <wp:posOffset>0</wp:posOffset>
                  </wp:positionH>
                  <wp:positionV relativeFrom="paragraph">
                    <wp:posOffset>9525</wp:posOffset>
                  </wp:positionV>
                  <wp:extent cx="9525" cy="123825"/>
                  <wp:effectExtent l="0" t="0" r="28575" b="9525"/>
                  <wp:wrapNone/>
                  <wp:docPr id="3186" name="Imagen 79" hidden="1">
                    <a:extLst xmlns:a="http://schemas.openxmlformats.org/drawingml/2006/main">
                      <a:ext uri="{FF2B5EF4-FFF2-40B4-BE49-F238E27FC236}">
                        <a16:creationId xmlns:a16="http://schemas.microsoft.com/office/drawing/2014/main" id="{00000000-0008-0000-0200-0000720C0000}"/>
                      </a:ext>
                    </a:extLst>
                  </wp:docPr>
                  <wp:cNvGraphicFramePr/>
                  <a:graphic xmlns:a="http://schemas.openxmlformats.org/drawingml/2006/main">
                    <a:graphicData uri="http://schemas.openxmlformats.org/drawingml/2006/picture">
                      <pic:pic xmlns:pic="http://schemas.openxmlformats.org/drawingml/2006/picture">
                        <pic:nvPicPr>
                          <pic:cNvPr id="3186" name="2226 Imagen" hidden="1">
                            <a:extLst>
                              <a:ext uri="{FF2B5EF4-FFF2-40B4-BE49-F238E27FC236}">
                                <a16:creationId xmlns:a16="http://schemas.microsoft.com/office/drawing/2014/main" id="{00000000-0008-0000-0200-00007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63E746" wp14:editId="78BB9DF5">
                  <wp:simplePos x="0" y="0"/>
                  <wp:positionH relativeFrom="column">
                    <wp:posOffset>0</wp:posOffset>
                  </wp:positionH>
                  <wp:positionV relativeFrom="paragraph">
                    <wp:posOffset>9525</wp:posOffset>
                  </wp:positionV>
                  <wp:extent cx="9525" cy="123825"/>
                  <wp:effectExtent l="0" t="0" r="28575" b="9525"/>
                  <wp:wrapNone/>
                  <wp:docPr id="3187" name="Imagen 78" hidden="1">
                    <a:extLst xmlns:a="http://schemas.openxmlformats.org/drawingml/2006/main">
                      <a:ext uri="{FF2B5EF4-FFF2-40B4-BE49-F238E27FC236}">
                        <a16:creationId xmlns:a16="http://schemas.microsoft.com/office/drawing/2014/main" id="{00000000-0008-0000-0200-0000730C0000}"/>
                      </a:ext>
                    </a:extLst>
                  </wp:docPr>
                  <wp:cNvGraphicFramePr/>
                  <a:graphic xmlns:a="http://schemas.openxmlformats.org/drawingml/2006/main">
                    <a:graphicData uri="http://schemas.openxmlformats.org/drawingml/2006/picture">
                      <pic:pic xmlns:pic="http://schemas.openxmlformats.org/drawingml/2006/picture">
                        <pic:nvPicPr>
                          <pic:cNvPr id="3187" name="2227 Imagen" hidden="1">
                            <a:extLst>
                              <a:ext uri="{FF2B5EF4-FFF2-40B4-BE49-F238E27FC236}">
                                <a16:creationId xmlns:a16="http://schemas.microsoft.com/office/drawing/2014/main" id="{00000000-0008-0000-0200-00007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1AC3994" wp14:editId="19E238B3">
                  <wp:simplePos x="0" y="0"/>
                  <wp:positionH relativeFrom="column">
                    <wp:posOffset>0</wp:posOffset>
                  </wp:positionH>
                  <wp:positionV relativeFrom="paragraph">
                    <wp:posOffset>9525</wp:posOffset>
                  </wp:positionV>
                  <wp:extent cx="9525" cy="123825"/>
                  <wp:effectExtent l="0" t="0" r="28575" b="9525"/>
                  <wp:wrapNone/>
                  <wp:docPr id="3188" name="Imagen 77" hidden="1">
                    <a:extLst xmlns:a="http://schemas.openxmlformats.org/drawingml/2006/main">
                      <a:ext uri="{FF2B5EF4-FFF2-40B4-BE49-F238E27FC236}">
                        <a16:creationId xmlns:a16="http://schemas.microsoft.com/office/drawing/2014/main" id="{00000000-0008-0000-0200-0000740C0000}"/>
                      </a:ext>
                    </a:extLst>
                  </wp:docPr>
                  <wp:cNvGraphicFramePr/>
                  <a:graphic xmlns:a="http://schemas.openxmlformats.org/drawingml/2006/main">
                    <a:graphicData uri="http://schemas.openxmlformats.org/drawingml/2006/picture">
                      <pic:pic xmlns:pic="http://schemas.openxmlformats.org/drawingml/2006/picture">
                        <pic:nvPicPr>
                          <pic:cNvPr id="3188" name="2228 Imagen" hidden="1">
                            <a:extLst>
                              <a:ext uri="{FF2B5EF4-FFF2-40B4-BE49-F238E27FC236}">
                                <a16:creationId xmlns:a16="http://schemas.microsoft.com/office/drawing/2014/main" id="{00000000-0008-0000-0200-00007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729B1BE" wp14:editId="292F04E0">
                  <wp:simplePos x="0" y="0"/>
                  <wp:positionH relativeFrom="column">
                    <wp:posOffset>0</wp:posOffset>
                  </wp:positionH>
                  <wp:positionV relativeFrom="paragraph">
                    <wp:posOffset>9525</wp:posOffset>
                  </wp:positionV>
                  <wp:extent cx="9525" cy="123825"/>
                  <wp:effectExtent l="0" t="0" r="28575" b="9525"/>
                  <wp:wrapNone/>
                  <wp:docPr id="3189" name="Imagen 76" hidden="1">
                    <a:extLst xmlns:a="http://schemas.openxmlformats.org/drawingml/2006/main">
                      <a:ext uri="{FF2B5EF4-FFF2-40B4-BE49-F238E27FC236}">
                        <a16:creationId xmlns:a16="http://schemas.microsoft.com/office/drawing/2014/main" id="{00000000-0008-0000-0200-0000750C0000}"/>
                      </a:ext>
                    </a:extLst>
                  </wp:docPr>
                  <wp:cNvGraphicFramePr/>
                  <a:graphic xmlns:a="http://schemas.openxmlformats.org/drawingml/2006/main">
                    <a:graphicData uri="http://schemas.openxmlformats.org/drawingml/2006/picture">
                      <pic:pic xmlns:pic="http://schemas.openxmlformats.org/drawingml/2006/picture">
                        <pic:nvPicPr>
                          <pic:cNvPr id="3189" name="2229 Imagen" hidden="1">
                            <a:extLst>
                              <a:ext uri="{FF2B5EF4-FFF2-40B4-BE49-F238E27FC236}">
                                <a16:creationId xmlns:a16="http://schemas.microsoft.com/office/drawing/2014/main" id="{00000000-0008-0000-0200-00007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5948ABB" wp14:editId="03AE8D5F">
                  <wp:simplePos x="0" y="0"/>
                  <wp:positionH relativeFrom="column">
                    <wp:posOffset>0</wp:posOffset>
                  </wp:positionH>
                  <wp:positionV relativeFrom="paragraph">
                    <wp:posOffset>9525</wp:posOffset>
                  </wp:positionV>
                  <wp:extent cx="9525" cy="123825"/>
                  <wp:effectExtent l="0" t="0" r="28575" b="9525"/>
                  <wp:wrapNone/>
                  <wp:docPr id="3190" name="Imagen 75" hidden="1">
                    <a:extLst xmlns:a="http://schemas.openxmlformats.org/drawingml/2006/main">
                      <a:ext uri="{FF2B5EF4-FFF2-40B4-BE49-F238E27FC236}">
                        <a16:creationId xmlns:a16="http://schemas.microsoft.com/office/drawing/2014/main" id="{00000000-0008-0000-0200-0000760C0000}"/>
                      </a:ext>
                    </a:extLst>
                  </wp:docPr>
                  <wp:cNvGraphicFramePr/>
                  <a:graphic xmlns:a="http://schemas.openxmlformats.org/drawingml/2006/main">
                    <a:graphicData uri="http://schemas.openxmlformats.org/drawingml/2006/picture">
                      <pic:pic xmlns:pic="http://schemas.openxmlformats.org/drawingml/2006/picture">
                        <pic:nvPicPr>
                          <pic:cNvPr id="3190" name="2230 Imagen" hidden="1">
                            <a:extLst>
                              <a:ext uri="{FF2B5EF4-FFF2-40B4-BE49-F238E27FC236}">
                                <a16:creationId xmlns:a16="http://schemas.microsoft.com/office/drawing/2014/main" id="{00000000-0008-0000-0200-00007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9B176D" wp14:editId="7984D4C1">
                  <wp:simplePos x="0" y="0"/>
                  <wp:positionH relativeFrom="column">
                    <wp:posOffset>0</wp:posOffset>
                  </wp:positionH>
                  <wp:positionV relativeFrom="paragraph">
                    <wp:posOffset>9525</wp:posOffset>
                  </wp:positionV>
                  <wp:extent cx="9525" cy="123825"/>
                  <wp:effectExtent l="0" t="0" r="28575" b="9525"/>
                  <wp:wrapNone/>
                  <wp:docPr id="3191" name="Imagen 74" hidden="1">
                    <a:extLst xmlns:a="http://schemas.openxmlformats.org/drawingml/2006/main">
                      <a:ext uri="{FF2B5EF4-FFF2-40B4-BE49-F238E27FC236}">
                        <a16:creationId xmlns:a16="http://schemas.microsoft.com/office/drawing/2014/main" id="{00000000-0008-0000-0200-0000770C0000}"/>
                      </a:ext>
                    </a:extLst>
                  </wp:docPr>
                  <wp:cNvGraphicFramePr/>
                  <a:graphic xmlns:a="http://schemas.openxmlformats.org/drawingml/2006/main">
                    <a:graphicData uri="http://schemas.openxmlformats.org/drawingml/2006/picture">
                      <pic:pic xmlns:pic="http://schemas.openxmlformats.org/drawingml/2006/picture">
                        <pic:nvPicPr>
                          <pic:cNvPr id="3191" name="2231 Imagen" hidden="1">
                            <a:extLst>
                              <a:ext uri="{FF2B5EF4-FFF2-40B4-BE49-F238E27FC236}">
                                <a16:creationId xmlns:a16="http://schemas.microsoft.com/office/drawing/2014/main" id="{00000000-0008-0000-0200-00007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DE953A" wp14:editId="653BCBB6">
                  <wp:simplePos x="0" y="0"/>
                  <wp:positionH relativeFrom="column">
                    <wp:posOffset>0</wp:posOffset>
                  </wp:positionH>
                  <wp:positionV relativeFrom="paragraph">
                    <wp:posOffset>9525</wp:posOffset>
                  </wp:positionV>
                  <wp:extent cx="9525" cy="123825"/>
                  <wp:effectExtent l="0" t="0" r="28575" b="9525"/>
                  <wp:wrapNone/>
                  <wp:docPr id="3192" name="Imagen 73" hidden="1">
                    <a:extLst xmlns:a="http://schemas.openxmlformats.org/drawingml/2006/main">
                      <a:ext uri="{FF2B5EF4-FFF2-40B4-BE49-F238E27FC236}">
                        <a16:creationId xmlns:a16="http://schemas.microsoft.com/office/drawing/2014/main" id="{00000000-0008-0000-0200-0000780C0000}"/>
                      </a:ext>
                    </a:extLst>
                  </wp:docPr>
                  <wp:cNvGraphicFramePr/>
                  <a:graphic xmlns:a="http://schemas.openxmlformats.org/drawingml/2006/main">
                    <a:graphicData uri="http://schemas.openxmlformats.org/drawingml/2006/picture">
                      <pic:pic xmlns:pic="http://schemas.openxmlformats.org/drawingml/2006/picture">
                        <pic:nvPicPr>
                          <pic:cNvPr id="3192" name="2232 Imagen" hidden="1">
                            <a:extLst>
                              <a:ext uri="{FF2B5EF4-FFF2-40B4-BE49-F238E27FC236}">
                                <a16:creationId xmlns:a16="http://schemas.microsoft.com/office/drawing/2014/main" id="{00000000-0008-0000-0200-00007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C0FA9BD" wp14:editId="39E010DA">
                  <wp:simplePos x="0" y="0"/>
                  <wp:positionH relativeFrom="column">
                    <wp:posOffset>0</wp:posOffset>
                  </wp:positionH>
                  <wp:positionV relativeFrom="paragraph">
                    <wp:posOffset>9525</wp:posOffset>
                  </wp:positionV>
                  <wp:extent cx="9525" cy="123825"/>
                  <wp:effectExtent l="0" t="0" r="28575" b="9525"/>
                  <wp:wrapNone/>
                  <wp:docPr id="3193" name="Imagen 72" hidden="1">
                    <a:extLst xmlns:a="http://schemas.openxmlformats.org/drawingml/2006/main">
                      <a:ext uri="{FF2B5EF4-FFF2-40B4-BE49-F238E27FC236}">
                        <a16:creationId xmlns:a16="http://schemas.microsoft.com/office/drawing/2014/main" id="{00000000-0008-0000-0200-0000790C0000}"/>
                      </a:ext>
                    </a:extLst>
                  </wp:docPr>
                  <wp:cNvGraphicFramePr/>
                  <a:graphic xmlns:a="http://schemas.openxmlformats.org/drawingml/2006/main">
                    <a:graphicData uri="http://schemas.openxmlformats.org/drawingml/2006/picture">
                      <pic:pic xmlns:pic="http://schemas.openxmlformats.org/drawingml/2006/picture">
                        <pic:nvPicPr>
                          <pic:cNvPr id="3193" name="761 Imagen" hidden="1">
                            <a:extLst>
                              <a:ext uri="{FF2B5EF4-FFF2-40B4-BE49-F238E27FC236}">
                                <a16:creationId xmlns:a16="http://schemas.microsoft.com/office/drawing/2014/main" id="{00000000-0008-0000-0200-00007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EF7F12" wp14:editId="7D0DC607">
                  <wp:simplePos x="0" y="0"/>
                  <wp:positionH relativeFrom="column">
                    <wp:posOffset>0</wp:posOffset>
                  </wp:positionH>
                  <wp:positionV relativeFrom="paragraph">
                    <wp:posOffset>9525</wp:posOffset>
                  </wp:positionV>
                  <wp:extent cx="9525" cy="123825"/>
                  <wp:effectExtent l="0" t="0" r="28575" b="9525"/>
                  <wp:wrapNone/>
                  <wp:docPr id="3194" name="Imagen 71" hidden="1">
                    <a:extLst xmlns:a="http://schemas.openxmlformats.org/drawingml/2006/main">
                      <a:ext uri="{FF2B5EF4-FFF2-40B4-BE49-F238E27FC236}">
                        <a16:creationId xmlns:a16="http://schemas.microsoft.com/office/drawing/2014/main" id="{00000000-0008-0000-0200-00007A0C0000}"/>
                      </a:ext>
                    </a:extLst>
                  </wp:docPr>
                  <wp:cNvGraphicFramePr/>
                  <a:graphic xmlns:a="http://schemas.openxmlformats.org/drawingml/2006/main">
                    <a:graphicData uri="http://schemas.openxmlformats.org/drawingml/2006/picture">
                      <pic:pic xmlns:pic="http://schemas.openxmlformats.org/drawingml/2006/picture">
                        <pic:nvPicPr>
                          <pic:cNvPr id="3194" name="772 Imagen" hidden="1">
                            <a:extLst>
                              <a:ext uri="{FF2B5EF4-FFF2-40B4-BE49-F238E27FC236}">
                                <a16:creationId xmlns:a16="http://schemas.microsoft.com/office/drawing/2014/main" id="{00000000-0008-0000-0200-00007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EA8CFC" wp14:editId="3B83C9D5">
                  <wp:simplePos x="0" y="0"/>
                  <wp:positionH relativeFrom="column">
                    <wp:posOffset>0</wp:posOffset>
                  </wp:positionH>
                  <wp:positionV relativeFrom="paragraph">
                    <wp:posOffset>9525</wp:posOffset>
                  </wp:positionV>
                  <wp:extent cx="9525" cy="123825"/>
                  <wp:effectExtent l="0" t="0" r="28575" b="9525"/>
                  <wp:wrapNone/>
                  <wp:docPr id="3195" name="Imagen 70" hidden="1">
                    <a:extLst xmlns:a="http://schemas.openxmlformats.org/drawingml/2006/main">
                      <a:ext uri="{FF2B5EF4-FFF2-40B4-BE49-F238E27FC236}">
                        <a16:creationId xmlns:a16="http://schemas.microsoft.com/office/drawing/2014/main" id="{00000000-0008-0000-0200-00007B0C0000}"/>
                      </a:ext>
                    </a:extLst>
                  </wp:docPr>
                  <wp:cNvGraphicFramePr/>
                  <a:graphic xmlns:a="http://schemas.openxmlformats.org/drawingml/2006/main">
                    <a:graphicData uri="http://schemas.openxmlformats.org/drawingml/2006/picture">
                      <pic:pic xmlns:pic="http://schemas.openxmlformats.org/drawingml/2006/picture">
                        <pic:nvPicPr>
                          <pic:cNvPr id="3195" name="773 Imagen" hidden="1">
                            <a:extLst>
                              <a:ext uri="{FF2B5EF4-FFF2-40B4-BE49-F238E27FC236}">
                                <a16:creationId xmlns:a16="http://schemas.microsoft.com/office/drawing/2014/main" id="{00000000-0008-0000-0200-00007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E2F8945" wp14:editId="70AA75A7">
                  <wp:simplePos x="0" y="0"/>
                  <wp:positionH relativeFrom="column">
                    <wp:posOffset>0</wp:posOffset>
                  </wp:positionH>
                  <wp:positionV relativeFrom="paragraph">
                    <wp:posOffset>9525</wp:posOffset>
                  </wp:positionV>
                  <wp:extent cx="9525" cy="123825"/>
                  <wp:effectExtent l="0" t="0" r="28575" b="9525"/>
                  <wp:wrapNone/>
                  <wp:docPr id="3196" name="Imagen 69" hidden="1">
                    <a:extLst xmlns:a="http://schemas.openxmlformats.org/drawingml/2006/main">
                      <a:ext uri="{FF2B5EF4-FFF2-40B4-BE49-F238E27FC236}">
                        <a16:creationId xmlns:a16="http://schemas.microsoft.com/office/drawing/2014/main" id="{00000000-0008-0000-0200-00007C0C0000}"/>
                      </a:ext>
                    </a:extLst>
                  </wp:docPr>
                  <wp:cNvGraphicFramePr/>
                  <a:graphic xmlns:a="http://schemas.openxmlformats.org/drawingml/2006/main">
                    <a:graphicData uri="http://schemas.openxmlformats.org/drawingml/2006/picture">
                      <pic:pic xmlns:pic="http://schemas.openxmlformats.org/drawingml/2006/picture">
                        <pic:nvPicPr>
                          <pic:cNvPr id="3196" name="774 Imagen" hidden="1">
                            <a:extLst>
                              <a:ext uri="{FF2B5EF4-FFF2-40B4-BE49-F238E27FC236}">
                                <a16:creationId xmlns:a16="http://schemas.microsoft.com/office/drawing/2014/main" id="{00000000-0008-0000-0200-00007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0B20138" wp14:editId="7A62BCBD">
                  <wp:simplePos x="0" y="0"/>
                  <wp:positionH relativeFrom="column">
                    <wp:posOffset>0</wp:posOffset>
                  </wp:positionH>
                  <wp:positionV relativeFrom="paragraph">
                    <wp:posOffset>9525</wp:posOffset>
                  </wp:positionV>
                  <wp:extent cx="9525" cy="123825"/>
                  <wp:effectExtent l="0" t="0" r="28575" b="9525"/>
                  <wp:wrapNone/>
                  <wp:docPr id="3197" name="Imagen 68" hidden="1">
                    <a:extLst xmlns:a="http://schemas.openxmlformats.org/drawingml/2006/main">
                      <a:ext uri="{FF2B5EF4-FFF2-40B4-BE49-F238E27FC236}">
                        <a16:creationId xmlns:a16="http://schemas.microsoft.com/office/drawing/2014/main" id="{00000000-0008-0000-0200-00007D0C0000}"/>
                      </a:ext>
                    </a:extLst>
                  </wp:docPr>
                  <wp:cNvGraphicFramePr/>
                  <a:graphic xmlns:a="http://schemas.openxmlformats.org/drawingml/2006/main">
                    <a:graphicData uri="http://schemas.openxmlformats.org/drawingml/2006/picture">
                      <pic:pic xmlns:pic="http://schemas.openxmlformats.org/drawingml/2006/picture">
                        <pic:nvPicPr>
                          <pic:cNvPr id="3197" name="775 Imagen" hidden="1">
                            <a:extLst>
                              <a:ext uri="{FF2B5EF4-FFF2-40B4-BE49-F238E27FC236}">
                                <a16:creationId xmlns:a16="http://schemas.microsoft.com/office/drawing/2014/main" id="{00000000-0008-0000-0200-00007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E5A36D" wp14:editId="2DFE7E99">
                  <wp:simplePos x="0" y="0"/>
                  <wp:positionH relativeFrom="column">
                    <wp:posOffset>0</wp:posOffset>
                  </wp:positionH>
                  <wp:positionV relativeFrom="paragraph">
                    <wp:posOffset>9525</wp:posOffset>
                  </wp:positionV>
                  <wp:extent cx="9525" cy="123825"/>
                  <wp:effectExtent l="0" t="0" r="28575" b="9525"/>
                  <wp:wrapNone/>
                  <wp:docPr id="3198" name="Imagen 67" hidden="1">
                    <a:extLst xmlns:a="http://schemas.openxmlformats.org/drawingml/2006/main">
                      <a:ext uri="{FF2B5EF4-FFF2-40B4-BE49-F238E27FC236}">
                        <a16:creationId xmlns:a16="http://schemas.microsoft.com/office/drawing/2014/main" id="{00000000-0008-0000-0200-00007E0C0000}"/>
                      </a:ext>
                    </a:extLst>
                  </wp:docPr>
                  <wp:cNvGraphicFramePr/>
                  <a:graphic xmlns:a="http://schemas.openxmlformats.org/drawingml/2006/main">
                    <a:graphicData uri="http://schemas.openxmlformats.org/drawingml/2006/picture">
                      <pic:pic xmlns:pic="http://schemas.openxmlformats.org/drawingml/2006/picture">
                        <pic:nvPicPr>
                          <pic:cNvPr id="3198" name="776 Imagen" hidden="1">
                            <a:extLst>
                              <a:ext uri="{FF2B5EF4-FFF2-40B4-BE49-F238E27FC236}">
                                <a16:creationId xmlns:a16="http://schemas.microsoft.com/office/drawing/2014/main" id="{00000000-0008-0000-0200-00007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FBB5D86" wp14:editId="45BDAD42">
                  <wp:simplePos x="0" y="0"/>
                  <wp:positionH relativeFrom="column">
                    <wp:posOffset>0</wp:posOffset>
                  </wp:positionH>
                  <wp:positionV relativeFrom="paragraph">
                    <wp:posOffset>9525</wp:posOffset>
                  </wp:positionV>
                  <wp:extent cx="9525" cy="123825"/>
                  <wp:effectExtent l="0" t="0" r="28575" b="9525"/>
                  <wp:wrapNone/>
                  <wp:docPr id="3199" name="Imagen 66" hidden="1">
                    <a:extLst xmlns:a="http://schemas.openxmlformats.org/drawingml/2006/main">
                      <a:ext uri="{FF2B5EF4-FFF2-40B4-BE49-F238E27FC236}">
                        <a16:creationId xmlns:a16="http://schemas.microsoft.com/office/drawing/2014/main" id="{00000000-0008-0000-0200-00007F0C0000}"/>
                      </a:ext>
                    </a:extLst>
                  </wp:docPr>
                  <wp:cNvGraphicFramePr/>
                  <a:graphic xmlns:a="http://schemas.openxmlformats.org/drawingml/2006/main">
                    <a:graphicData uri="http://schemas.openxmlformats.org/drawingml/2006/picture">
                      <pic:pic xmlns:pic="http://schemas.openxmlformats.org/drawingml/2006/picture">
                        <pic:nvPicPr>
                          <pic:cNvPr id="3199" name="777 Imagen" hidden="1">
                            <a:extLst>
                              <a:ext uri="{FF2B5EF4-FFF2-40B4-BE49-F238E27FC236}">
                                <a16:creationId xmlns:a16="http://schemas.microsoft.com/office/drawing/2014/main" id="{00000000-0008-0000-0200-00007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FF97C0" wp14:editId="4CC5FBA8">
                  <wp:simplePos x="0" y="0"/>
                  <wp:positionH relativeFrom="column">
                    <wp:posOffset>0</wp:posOffset>
                  </wp:positionH>
                  <wp:positionV relativeFrom="paragraph">
                    <wp:posOffset>9525</wp:posOffset>
                  </wp:positionV>
                  <wp:extent cx="9525" cy="123825"/>
                  <wp:effectExtent l="0" t="0" r="28575" b="9525"/>
                  <wp:wrapNone/>
                  <wp:docPr id="3200" name="Imagen 65" hidden="1">
                    <a:extLst xmlns:a="http://schemas.openxmlformats.org/drawingml/2006/main">
                      <a:ext uri="{FF2B5EF4-FFF2-40B4-BE49-F238E27FC236}">
                        <a16:creationId xmlns:a16="http://schemas.microsoft.com/office/drawing/2014/main" id="{00000000-0008-0000-0200-0000800C0000}"/>
                      </a:ext>
                    </a:extLst>
                  </wp:docPr>
                  <wp:cNvGraphicFramePr/>
                  <a:graphic xmlns:a="http://schemas.openxmlformats.org/drawingml/2006/main">
                    <a:graphicData uri="http://schemas.openxmlformats.org/drawingml/2006/picture">
                      <pic:pic xmlns:pic="http://schemas.openxmlformats.org/drawingml/2006/picture">
                        <pic:nvPicPr>
                          <pic:cNvPr id="3200" name="778 Imagen" hidden="1">
                            <a:extLst>
                              <a:ext uri="{FF2B5EF4-FFF2-40B4-BE49-F238E27FC236}">
                                <a16:creationId xmlns:a16="http://schemas.microsoft.com/office/drawing/2014/main" id="{00000000-0008-0000-0200-00008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56D71D4" wp14:editId="61E45F26">
                  <wp:simplePos x="0" y="0"/>
                  <wp:positionH relativeFrom="column">
                    <wp:posOffset>0</wp:posOffset>
                  </wp:positionH>
                  <wp:positionV relativeFrom="paragraph">
                    <wp:posOffset>9525</wp:posOffset>
                  </wp:positionV>
                  <wp:extent cx="9525" cy="123825"/>
                  <wp:effectExtent l="0" t="0" r="28575" b="9525"/>
                  <wp:wrapNone/>
                  <wp:docPr id="3201" name="Imagen 64" hidden="1">
                    <a:extLst xmlns:a="http://schemas.openxmlformats.org/drawingml/2006/main">
                      <a:ext uri="{FF2B5EF4-FFF2-40B4-BE49-F238E27FC236}">
                        <a16:creationId xmlns:a16="http://schemas.microsoft.com/office/drawing/2014/main" id="{00000000-0008-0000-0200-0000810C0000}"/>
                      </a:ext>
                    </a:extLst>
                  </wp:docPr>
                  <wp:cNvGraphicFramePr/>
                  <a:graphic xmlns:a="http://schemas.openxmlformats.org/drawingml/2006/main">
                    <a:graphicData uri="http://schemas.openxmlformats.org/drawingml/2006/picture">
                      <pic:pic xmlns:pic="http://schemas.openxmlformats.org/drawingml/2006/picture">
                        <pic:nvPicPr>
                          <pic:cNvPr id="3201" name="779 Imagen" hidden="1">
                            <a:extLst>
                              <a:ext uri="{FF2B5EF4-FFF2-40B4-BE49-F238E27FC236}">
                                <a16:creationId xmlns:a16="http://schemas.microsoft.com/office/drawing/2014/main" id="{00000000-0008-0000-0200-00008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2B473A8" wp14:editId="2A3EDB66">
                  <wp:simplePos x="0" y="0"/>
                  <wp:positionH relativeFrom="column">
                    <wp:posOffset>0</wp:posOffset>
                  </wp:positionH>
                  <wp:positionV relativeFrom="paragraph">
                    <wp:posOffset>9525</wp:posOffset>
                  </wp:positionV>
                  <wp:extent cx="9525" cy="123825"/>
                  <wp:effectExtent l="0" t="0" r="28575" b="9525"/>
                  <wp:wrapNone/>
                  <wp:docPr id="3202" name="Imagen 63" hidden="1">
                    <a:extLst xmlns:a="http://schemas.openxmlformats.org/drawingml/2006/main">
                      <a:ext uri="{FF2B5EF4-FFF2-40B4-BE49-F238E27FC236}">
                        <a16:creationId xmlns:a16="http://schemas.microsoft.com/office/drawing/2014/main" id="{00000000-0008-0000-0200-0000820C0000}"/>
                      </a:ext>
                    </a:extLst>
                  </wp:docPr>
                  <wp:cNvGraphicFramePr/>
                  <a:graphic xmlns:a="http://schemas.openxmlformats.org/drawingml/2006/main">
                    <a:graphicData uri="http://schemas.openxmlformats.org/drawingml/2006/picture">
                      <pic:pic xmlns:pic="http://schemas.openxmlformats.org/drawingml/2006/picture">
                        <pic:nvPicPr>
                          <pic:cNvPr id="3202" name="780 Imagen" hidden="1">
                            <a:extLst>
                              <a:ext uri="{FF2B5EF4-FFF2-40B4-BE49-F238E27FC236}">
                                <a16:creationId xmlns:a16="http://schemas.microsoft.com/office/drawing/2014/main" id="{00000000-0008-0000-0200-00008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FC5E339" wp14:editId="0B222E0B">
                  <wp:simplePos x="0" y="0"/>
                  <wp:positionH relativeFrom="column">
                    <wp:posOffset>0</wp:posOffset>
                  </wp:positionH>
                  <wp:positionV relativeFrom="paragraph">
                    <wp:posOffset>9525</wp:posOffset>
                  </wp:positionV>
                  <wp:extent cx="9525" cy="123825"/>
                  <wp:effectExtent l="0" t="0" r="28575" b="9525"/>
                  <wp:wrapNone/>
                  <wp:docPr id="3203" name="Imagen 62" hidden="1">
                    <a:extLst xmlns:a="http://schemas.openxmlformats.org/drawingml/2006/main">
                      <a:ext uri="{FF2B5EF4-FFF2-40B4-BE49-F238E27FC236}">
                        <a16:creationId xmlns:a16="http://schemas.microsoft.com/office/drawing/2014/main" id="{00000000-0008-0000-0200-0000830C0000}"/>
                      </a:ext>
                    </a:extLst>
                  </wp:docPr>
                  <wp:cNvGraphicFramePr/>
                  <a:graphic xmlns:a="http://schemas.openxmlformats.org/drawingml/2006/main">
                    <a:graphicData uri="http://schemas.openxmlformats.org/drawingml/2006/picture">
                      <pic:pic xmlns:pic="http://schemas.openxmlformats.org/drawingml/2006/picture">
                        <pic:nvPicPr>
                          <pic:cNvPr id="3203" name="781 Imagen" hidden="1">
                            <a:extLst>
                              <a:ext uri="{FF2B5EF4-FFF2-40B4-BE49-F238E27FC236}">
                                <a16:creationId xmlns:a16="http://schemas.microsoft.com/office/drawing/2014/main" id="{00000000-0008-0000-0200-00008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AAF0D4" wp14:editId="51FCB109">
                  <wp:simplePos x="0" y="0"/>
                  <wp:positionH relativeFrom="column">
                    <wp:posOffset>0</wp:posOffset>
                  </wp:positionH>
                  <wp:positionV relativeFrom="paragraph">
                    <wp:posOffset>9525</wp:posOffset>
                  </wp:positionV>
                  <wp:extent cx="9525" cy="123825"/>
                  <wp:effectExtent l="0" t="0" r="28575" b="9525"/>
                  <wp:wrapNone/>
                  <wp:docPr id="3204" name="Imagen 61" hidden="1">
                    <a:extLst xmlns:a="http://schemas.openxmlformats.org/drawingml/2006/main">
                      <a:ext uri="{FF2B5EF4-FFF2-40B4-BE49-F238E27FC236}">
                        <a16:creationId xmlns:a16="http://schemas.microsoft.com/office/drawing/2014/main" id="{00000000-0008-0000-0200-0000840C0000}"/>
                      </a:ext>
                    </a:extLst>
                  </wp:docPr>
                  <wp:cNvGraphicFramePr/>
                  <a:graphic xmlns:a="http://schemas.openxmlformats.org/drawingml/2006/main">
                    <a:graphicData uri="http://schemas.openxmlformats.org/drawingml/2006/picture">
                      <pic:pic xmlns:pic="http://schemas.openxmlformats.org/drawingml/2006/picture">
                        <pic:nvPicPr>
                          <pic:cNvPr id="3204" name="782 Imagen" hidden="1">
                            <a:extLst>
                              <a:ext uri="{FF2B5EF4-FFF2-40B4-BE49-F238E27FC236}">
                                <a16:creationId xmlns:a16="http://schemas.microsoft.com/office/drawing/2014/main" id="{00000000-0008-0000-0200-00008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E5B6E0" wp14:editId="21745BAE">
                  <wp:simplePos x="0" y="0"/>
                  <wp:positionH relativeFrom="column">
                    <wp:posOffset>0</wp:posOffset>
                  </wp:positionH>
                  <wp:positionV relativeFrom="paragraph">
                    <wp:posOffset>9525</wp:posOffset>
                  </wp:positionV>
                  <wp:extent cx="9525" cy="123825"/>
                  <wp:effectExtent l="0" t="0" r="28575" b="9525"/>
                  <wp:wrapNone/>
                  <wp:docPr id="3205" name="Imagen 60" hidden="1">
                    <a:extLst xmlns:a="http://schemas.openxmlformats.org/drawingml/2006/main">
                      <a:ext uri="{FF2B5EF4-FFF2-40B4-BE49-F238E27FC236}">
                        <a16:creationId xmlns:a16="http://schemas.microsoft.com/office/drawing/2014/main" id="{00000000-0008-0000-0200-0000850C0000}"/>
                      </a:ext>
                    </a:extLst>
                  </wp:docPr>
                  <wp:cNvGraphicFramePr/>
                  <a:graphic xmlns:a="http://schemas.openxmlformats.org/drawingml/2006/main">
                    <a:graphicData uri="http://schemas.openxmlformats.org/drawingml/2006/picture">
                      <pic:pic xmlns:pic="http://schemas.openxmlformats.org/drawingml/2006/picture">
                        <pic:nvPicPr>
                          <pic:cNvPr id="3205" name="783 Imagen" hidden="1">
                            <a:extLst>
                              <a:ext uri="{FF2B5EF4-FFF2-40B4-BE49-F238E27FC236}">
                                <a16:creationId xmlns:a16="http://schemas.microsoft.com/office/drawing/2014/main" id="{00000000-0008-0000-0200-00008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A5A29D" wp14:editId="477EC876">
                  <wp:simplePos x="0" y="0"/>
                  <wp:positionH relativeFrom="column">
                    <wp:posOffset>0</wp:posOffset>
                  </wp:positionH>
                  <wp:positionV relativeFrom="paragraph">
                    <wp:posOffset>9525</wp:posOffset>
                  </wp:positionV>
                  <wp:extent cx="9525" cy="123825"/>
                  <wp:effectExtent l="0" t="0" r="28575" b="9525"/>
                  <wp:wrapNone/>
                  <wp:docPr id="3206" name="Imagen 59" hidden="1">
                    <a:extLst xmlns:a="http://schemas.openxmlformats.org/drawingml/2006/main">
                      <a:ext uri="{FF2B5EF4-FFF2-40B4-BE49-F238E27FC236}">
                        <a16:creationId xmlns:a16="http://schemas.microsoft.com/office/drawing/2014/main" id="{00000000-0008-0000-0200-0000860C0000}"/>
                      </a:ext>
                    </a:extLst>
                  </wp:docPr>
                  <wp:cNvGraphicFramePr/>
                  <a:graphic xmlns:a="http://schemas.openxmlformats.org/drawingml/2006/main">
                    <a:graphicData uri="http://schemas.openxmlformats.org/drawingml/2006/picture">
                      <pic:pic xmlns:pic="http://schemas.openxmlformats.org/drawingml/2006/picture">
                        <pic:nvPicPr>
                          <pic:cNvPr id="3206" name="784 Imagen" hidden="1">
                            <a:extLst>
                              <a:ext uri="{FF2B5EF4-FFF2-40B4-BE49-F238E27FC236}">
                                <a16:creationId xmlns:a16="http://schemas.microsoft.com/office/drawing/2014/main" id="{00000000-0008-0000-0200-00008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5C48CF" wp14:editId="6C1EAD7E">
                  <wp:simplePos x="0" y="0"/>
                  <wp:positionH relativeFrom="column">
                    <wp:posOffset>0</wp:posOffset>
                  </wp:positionH>
                  <wp:positionV relativeFrom="paragraph">
                    <wp:posOffset>9525</wp:posOffset>
                  </wp:positionV>
                  <wp:extent cx="9525" cy="123825"/>
                  <wp:effectExtent l="0" t="0" r="28575" b="9525"/>
                  <wp:wrapNone/>
                  <wp:docPr id="3207" name="Imagen 58" hidden="1">
                    <a:extLst xmlns:a="http://schemas.openxmlformats.org/drawingml/2006/main">
                      <a:ext uri="{FF2B5EF4-FFF2-40B4-BE49-F238E27FC236}">
                        <a16:creationId xmlns:a16="http://schemas.microsoft.com/office/drawing/2014/main" id="{00000000-0008-0000-0200-0000870C0000}"/>
                      </a:ext>
                    </a:extLst>
                  </wp:docPr>
                  <wp:cNvGraphicFramePr/>
                  <a:graphic xmlns:a="http://schemas.openxmlformats.org/drawingml/2006/main">
                    <a:graphicData uri="http://schemas.openxmlformats.org/drawingml/2006/picture">
                      <pic:pic xmlns:pic="http://schemas.openxmlformats.org/drawingml/2006/picture">
                        <pic:nvPicPr>
                          <pic:cNvPr id="3207" name="785 Imagen" hidden="1">
                            <a:extLst>
                              <a:ext uri="{FF2B5EF4-FFF2-40B4-BE49-F238E27FC236}">
                                <a16:creationId xmlns:a16="http://schemas.microsoft.com/office/drawing/2014/main" id="{00000000-0008-0000-0200-00008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4621CFE" wp14:editId="09F98066">
                  <wp:simplePos x="0" y="0"/>
                  <wp:positionH relativeFrom="column">
                    <wp:posOffset>0</wp:posOffset>
                  </wp:positionH>
                  <wp:positionV relativeFrom="paragraph">
                    <wp:posOffset>9525</wp:posOffset>
                  </wp:positionV>
                  <wp:extent cx="9525" cy="123825"/>
                  <wp:effectExtent l="0" t="0" r="28575" b="9525"/>
                  <wp:wrapNone/>
                  <wp:docPr id="3208" name="Imagen 57" hidden="1">
                    <a:extLst xmlns:a="http://schemas.openxmlformats.org/drawingml/2006/main">
                      <a:ext uri="{FF2B5EF4-FFF2-40B4-BE49-F238E27FC236}">
                        <a16:creationId xmlns:a16="http://schemas.microsoft.com/office/drawing/2014/main" id="{00000000-0008-0000-0200-0000880C0000}"/>
                      </a:ext>
                    </a:extLst>
                  </wp:docPr>
                  <wp:cNvGraphicFramePr/>
                  <a:graphic xmlns:a="http://schemas.openxmlformats.org/drawingml/2006/main">
                    <a:graphicData uri="http://schemas.openxmlformats.org/drawingml/2006/picture">
                      <pic:pic xmlns:pic="http://schemas.openxmlformats.org/drawingml/2006/picture">
                        <pic:nvPicPr>
                          <pic:cNvPr id="3208" name="786 Imagen" hidden="1">
                            <a:extLst>
                              <a:ext uri="{FF2B5EF4-FFF2-40B4-BE49-F238E27FC236}">
                                <a16:creationId xmlns:a16="http://schemas.microsoft.com/office/drawing/2014/main" id="{00000000-0008-0000-0200-00008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FF166B" wp14:editId="46A6C736">
                  <wp:simplePos x="0" y="0"/>
                  <wp:positionH relativeFrom="column">
                    <wp:posOffset>0</wp:posOffset>
                  </wp:positionH>
                  <wp:positionV relativeFrom="paragraph">
                    <wp:posOffset>9525</wp:posOffset>
                  </wp:positionV>
                  <wp:extent cx="9525" cy="123825"/>
                  <wp:effectExtent l="0" t="0" r="28575" b="9525"/>
                  <wp:wrapNone/>
                  <wp:docPr id="3209" name="Imagen 56" hidden="1">
                    <a:extLst xmlns:a="http://schemas.openxmlformats.org/drawingml/2006/main">
                      <a:ext uri="{FF2B5EF4-FFF2-40B4-BE49-F238E27FC236}">
                        <a16:creationId xmlns:a16="http://schemas.microsoft.com/office/drawing/2014/main" id="{00000000-0008-0000-0200-0000890C0000}"/>
                      </a:ext>
                    </a:extLst>
                  </wp:docPr>
                  <wp:cNvGraphicFramePr/>
                  <a:graphic xmlns:a="http://schemas.openxmlformats.org/drawingml/2006/main">
                    <a:graphicData uri="http://schemas.openxmlformats.org/drawingml/2006/picture">
                      <pic:pic xmlns:pic="http://schemas.openxmlformats.org/drawingml/2006/picture">
                        <pic:nvPicPr>
                          <pic:cNvPr id="3209" name="787 Imagen" hidden="1">
                            <a:extLst>
                              <a:ext uri="{FF2B5EF4-FFF2-40B4-BE49-F238E27FC236}">
                                <a16:creationId xmlns:a16="http://schemas.microsoft.com/office/drawing/2014/main" id="{00000000-0008-0000-0200-00008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F0BA7B1" wp14:editId="469AE8CD">
                  <wp:simplePos x="0" y="0"/>
                  <wp:positionH relativeFrom="column">
                    <wp:posOffset>0</wp:posOffset>
                  </wp:positionH>
                  <wp:positionV relativeFrom="paragraph">
                    <wp:posOffset>9525</wp:posOffset>
                  </wp:positionV>
                  <wp:extent cx="9525" cy="123825"/>
                  <wp:effectExtent l="0" t="0" r="28575" b="9525"/>
                  <wp:wrapNone/>
                  <wp:docPr id="3210" name="Imagen 55" hidden="1">
                    <a:extLst xmlns:a="http://schemas.openxmlformats.org/drawingml/2006/main">
                      <a:ext uri="{FF2B5EF4-FFF2-40B4-BE49-F238E27FC236}">
                        <a16:creationId xmlns:a16="http://schemas.microsoft.com/office/drawing/2014/main" id="{00000000-0008-0000-0200-00008A0C0000}"/>
                      </a:ext>
                    </a:extLst>
                  </wp:docPr>
                  <wp:cNvGraphicFramePr/>
                  <a:graphic xmlns:a="http://schemas.openxmlformats.org/drawingml/2006/main">
                    <a:graphicData uri="http://schemas.openxmlformats.org/drawingml/2006/picture">
                      <pic:pic xmlns:pic="http://schemas.openxmlformats.org/drawingml/2006/picture">
                        <pic:nvPicPr>
                          <pic:cNvPr id="3210" name="788 Imagen" hidden="1">
                            <a:extLst>
                              <a:ext uri="{FF2B5EF4-FFF2-40B4-BE49-F238E27FC236}">
                                <a16:creationId xmlns:a16="http://schemas.microsoft.com/office/drawing/2014/main" id="{00000000-0008-0000-0200-00008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D2CFA35" wp14:editId="44B30E00">
                  <wp:simplePos x="0" y="0"/>
                  <wp:positionH relativeFrom="column">
                    <wp:posOffset>0</wp:posOffset>
                  </wp:positionH>
                  <wp:positionV relativeFrom="paragraph">
                    <wp:posOffset>9525</wp:posOffset>
                  </wp:positionV>
                  <wp:extent cx="9525" cy="123825"/>
                  <wp:effectExtent l="0" t="0" r="28575" b="9525"/>
                  <wp:wrapNone/>
                  <wp:docPr id="3211" name="Imagen 54" hidden="1">
                    <a:extLst xmlns:a="http://schemas.openxmlformats.org/drawingml/2006/main">
                      <a:ext uri="{FF2B5EF4-FFF2-40B4-BE49-F238E27FC236}">
                        <a16:creationId xmlns:a16="http://schemas.microsoft.com/office/drawing/2014/main" id="{00000000-0008-0000-0200-00008B0C0000}"/>
                      </a:ext>
                    </a:extLst>
                  </wp:docPr>
                  <wp:cNvGraphicFramePr/>
                  <a:graphic xmlns:a="http://schemas.openxmlformats.org/drawingml/2006/main">
                    <a:graphicData uri="http://schemas.openxmlformats.org/drawingml/2006/picture">
                      <pic:pic xmlns:pic="http://schemas.openxmlformats.org/drawingml/2006/picture">
                        <pic:nvPicPr>
                          <pic:cNvPr id="3211" name="789 Imagen" hidden="1">
                            <a:extLst>
                              <a:ext uri="{FF2B5EF4-FFF2-40B4-BE49-F238E27FC236}">
                                <a16:creationId xmlns:a16="http://schemas.microsoft.com/office/drawing/2014/main" id="{00000000-0008-0000-0200-00008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87A9FB" wp14:editId="0B705ED3">
                  <wp:simplePos x="0" y="0"/>
                  <wp:positionH relativeFrom="column">
                    <wp:posOffset>0</wp:posOffset>
                  </wp:positionH>
                  <wp:positionV relativeFrom="paragraph">
                    <wp:posOffset>9525</wp:posOffset>
                  </wp:positionV>
                  <wp:extent cx="9525" cy="123825"/>
                  <wp:effectExtent l="0" t="0" r="28575" b="9525"/>
                  <wp:wrapNone/>
                  <wp:docPr id="3212" name="Imagen 53" hidden="1">
                    <a:extLst xmlns:a="http://schemas.openxmlformats.org/drawingml/2006/main">
                      <a:ext uri="{FF2B5EF4-FFF2-40B4-BE49-F238E27FC236}">
                        <a16:creationId xmlns:a16="http://schemas.microsoft.com/office/drawing/2014/main" id="{00000000-0008-0000-0200-00008C0C0000}"/>
                      </a:ext>
                    </a:extLst>
                  </wp:docPr>
                  <wp:cNvGraphicFramePr/>
                  <a:graphic xmlns:a="http://schemas.openxmlformats.org/drawingml/2006/main">
                    <a:graphicData uri="http://schemas.openxmlformats.org/drawingml/2006/picture">
                      <pic:pic xmlns:pic="http://schemas.openxmlformats.org/drawingml/2006/picture">
                        <pic:nvPicPr>
                          <pic:cNvPr id="3212" name="790 Imagen" hidden="1">
                            <a:extLst>
                              <a:ext uri="{FF2B5EF4-FFF2-40B4-BE49-F238E27FC236}">
                                <a16:creationId xmlns:a16="http://schemas.microsoft.com/office/drawing/2014/main" id="{00000000-0008-0000-0200-00008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90DD25" wp14:editId="6AC62A7A">
                  <wp:simplePos x="0" y="0"/>
                  <wp:positionH relativeFrom="column">
                    <wp:posOffset>0</wp:posOffset>
                  </wp:positionH>
                  <wp:positionV relativeFrom="paragraph">
                    <wp:posOffset>9525</wp:posOffset>
                  </wp:positionV>
                  <wp:extent cx="9525" cy="123825"/>
                  <wp:effectExtent l="0" t="0" r="28575" b="9525"/>
                  <wp:wrapNone/>
                  <wp:docPr id="3213" name="Imagen 52" hidden="1">
                    <a:extLst xmlns:a="http://schemas.openxmlformats.org/drawingml/2006/main">
                      <a:ext uri="{FF2B5EF4-FFF2-40B4-BE49-F238E27FC236}">
                        <a16:creationId xmlns:a16="http://schemas.microsoft.com/office/drawing/2014/main" id="{00000000-0008-0000-0200-00008D0C0000}"/>
                      </a:ext>
                    </a:extLst>
                  </wp:docPr>
                  <wp:cNvGraphicFramePr/>
                  <a:graphic xmlns:a="http://schemas.openxmlformats.org/drawingml/2006/main">
                    <a:graphicData uri="http://schemas.openxmlformats.org/drawingml/2006/picture">
                      <pic:pic xmlns:pic="http://schemas.openxmlformats.org/drawingml/2006/picture">
                        <pic:nvPicPr>
                          <pic:cNvPr id="3213" name="791 Imagen" hidden="1">
                            <a:extLst>
                              <a:ext uri="{FF2B5EF4-FFF2-40B4-BE49-F238E27FC236}">
                                <a16:creationId xmlns:a16="http://schemas.microsoft.com/office/drawing/2014/main" id="{00000000-0008-0000-0200-00008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C80C1EA" wp14:editId="4BC150C9">
                  <wp:simplePos x="0" y="0"/>
                  <wp:positionH relativeFrom="column">
                    <wp:posOffset>0</wp:posOffset>
                  </wp:positionH>
                  <wp:positionV relativeFrom="paragraph">
                    <wp:posOffset>9525</wp:posOffset>
                  </wp:positionV>
                  <wp:extent cx="9525" cy="123825"/>
                  <wp:effectExtent l="0" t="0" r="28575" b="9525"/>
                  <wp:wrapNone/>
                  <wp:docPr id="3214" name="Imagen 51" hidden="1">
                    <a:extLst xmlns:a="http://schemas.openxmlformats.org/drawingml/2006/main">
                      <a:ext uri="{FF2B5EF4-FFF2-40B4-BE49-F238E27FC236}">
                        <a16:creationId xmlns:a16="http://schemas.microsoft.com/office/drawing/2014/main" id="{00000000-0008-0000-0200-00008E0C0000}"/>
                      </a:ext>
                    </a:extLst>
                  </wp:docPr>
                  <wp:cNvGraphicFramePr/>
                  <a:graphic xmlns:a="http://schemas.openxmlformats.org/drawingml/2006/main">
                    <a:graphicData uri="http://schemas.openxmlformats.org/drawingml/2006/picture">
                      <pic:pic xmlns:pic="http://schemas.openxmlformats.org/drawingml/2006/picture">
                        <pic:nvPicPr>
                          <pic:cNvPr id="3214" name="792 Imagen" hidden="1">
                            <a:extLst>
                              <a:ext uri="{FF2B5EF4-FFF2-40B4-BE49-F238E27FC236}">
                                <a16:creationId xmlns:a16="http://schemas.microsoft.com/office/drawing/2014/main" id="{00000000-0008-0000-0200-00008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9BEFF2" wp14:editId="218FDF9F">
                  <wp:simplePos x="0" y="0"/>
                  <wp:positionH relativeFrom="column">
                    <wp:posOffset>0</wp:posOffset>
                  </wp:positionH>
                  <wp:positionV relativeFrom="paragraph">
                    <wp:posOffset>9525</wp:posOffset>
                  </wp:positionV>
                  <wp:extent cx="9525" cy="123825"/>
                  <wp:effectExtent l="0" t="0" r="28575" b="9525"/>
                  <wp:wrapNone/>
                  <wp:docPr id="3215" name="Imagen 50" hidden="1">
                    <a:extLst xmlns:a="http://schemas.openxmlformats.org/drawingml/2006/main">
                      <a:ext uri="{FF2B5EF4-FFF2-40B4-BE49-F238E27FC236}">
                        <a16:creationId xmlns:a16="http://schemas.microsoft.com/office/drawing/2014/main" id="{00000000-0008-0000-0200-00008F0C0000}"/>
                      </a:ext>
                    </a:extLst>
                  </wp:docPr>
                  <wp:cNvGraphicFramePr/>
                  <a:graphic xmlns:a="http://schemas.openxmlformats.org/drawingml/2006/main">
                    <a:graphicData uri="http://schemas.openxmlformats.org/drawingml/2006/picture">
                      <pic:pic xmlns:pic="http://schemas.openxmlformats.org/drawingml/2006/picture">
                        <pic:nvPicPr>
                          <pic:cNvPr id="3215" name="793 Imagen" hidden="1">
                            <a:extLst>
                              <a:ext uri="{FF2B5EF4-FFF2-40B4-BE49-F238E27FC236}">
                                <a16:creationId xmlns:a16="http://schemas.microsoft.com/office/drawing/2014/main" id="{00000000-0008-0000-0200-00008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350EAC3" wp14:editId="1DB0C783">
                  <wp:simplePos x="0" y="0"/>
                  <wp:positionH relativeFrom="column">
                    <wp:posOffset>0</wp:posOffset>
                  </wp:positionH>
                  <wp:positionV relativeFrom="paragraph">
                    <wp:posOffset>9525</wp:posOffset>
                  </wp:positionV>
                  <wp:extent cx="9525" cy="123825"/>
                  <wp:effectExtent l="0" t="0" r="28575" b="9525"/>
                  <wp:wrapNone/>
                  <wp:docPr id="3216" name="Imagen 49" hidden="1">
                    <a:extLst xmlns:a="http://schemas.openxmlformats.org/drawingml/2006/main">
                      <a:ext uri="{FF2B5EF4-FFF2-40B4-BE49-F238E27FC236}">
                        <a16:creationId xmlns:a16="http://schemas.microsoft.com/office/drawing/2014/main" id="{00000000-0008-0000-0200-0000900C0000}"/>
                      </a:ext>
                    </a:extLst>
                  </wp:docPr>
                  <wp:cNvGraphicFramePr/>
                  <a:graphic xmlns:a="http://schemas.openxmlformats.org/drawingml/2006/main">
                    <a:graphicData uri="http://schemas.openxmlformats.org/drawingml/2006/picture">
                      <pic:pic xmlns:pic="http://schemas.openxmlformats.org/drawingml/2006/picture">
                        <pic:nvPicPr>
                          <pic:cNvPr id="3216" name="794 Imagen" hidden="1">
                            <a:extLst>
                              <a:ext uri="{FF2B5EF4-FFF2-40B4-BE49-F238E27FC236}">
                                <a16:creationId xmlns:a16="http://schemas.microsoft.com/office/drawing/2014/main" id="{00000000-0008-0000-0200-00009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4AF821" wp14:editId="0B363BA2">
                  <wp:simplePos x="0" y="0"/>
                  <wp:positionH relativeFrom="column">
                    <wp:posOffset>0</wp:posOffset>
                  </wp:positionH>
                  <wp:positionV relativeFrom="paragraph">
                    <wp:posOffset>9525</wp:posOffset>
                  </wp:positionV>
                  <wp:extent cx="9525" cy="123825"/>
                  <wp:effectExtent l="0" t="0" r="28575" b="9525"/>
                  <wp:wrapNone/>
                  <wp:docPr id="3217" name="Imagen 48" hidden="1">
                    <a:extLst xmlns:a="http://schemas.openxmlformats.org/drawingml/2006/main">
                      <a:ext uri="{FF2B5EF4-FFF2-40B4-BE49-F238E27FC236}">
                        <a16:creationId xmlns:a16="http://schemas.microsoft.com/office/drawing/2014/main" id="{00000000-0008-0000-0200-0000910C0000}"/>
                      </a:ext>
                    </a:extLst>
                  </wp:docPr>
                  <wp:cNvGraphicFramePr/>
                  <a:graphic xmlns:a="http://schemas.openxmlformats.org/drawingml/2006/main">
                    <a:graphicData uri="http://schemas.openxmlformats.org/drawingml/2006/picture">
                      <pic:pic xmlns:pic="http://schemas.openxmlformats.org/drawingml/2006/picture">
                        <pic:nvPicPr>
                          <pic:cNvPr id="3217" name="795 Imagen" hidden="1">
                            <a:extLst>
                              <a:ext uri="{FF2B5EF4-FFF2-40B4-BE49-F238E27FC236}">
                                <a16:creationId xmlns:a16="http://schemas.microsoft.com/office/drawing/2014/main" id="{00000000-0008-0000-0200-00009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11DFA28" wp14:editId="0C939FF3">
                  <wp:simplePos x="0" y="0"/>
                  <wp:positionH relativeFrom="column">
                    <wp:posOffset>0</wp:posOffset>
                  </wp:positionH>
                  <wp:positionV relativeFrom="paragraph">
                    <wp:posOffset>9525</wp:posOffset>
                  </wp:positionV>
                  <wp:extent cx="9525" cy="123825"/>
                  <wp:effectExtent l="0" t="0" r="28575" b="9525"/>
                  <wp:wrapNone/>
                  <wp:docPr id="3218" name="Imagen 47" hidden="1">
                    <a:extLst xmlns:a="http://schemas.openxmlformats.org/drawingml/2006/main">
                      <a:ext uri="{FF2B5EF4-FFF2-40B4-BE49-F238E27FC236}">
                        <a16:creationId xmlns:a16="http://schemas.microsoft.com/office/drawing/2014/main" id="{00000000-0008-0000-0200-0000920C0000}"/>
                      </a:ext>
                    </a:extLst>
                  </wp:docPr>
                  <wp:cNvGraphicFramePr/>
                  <a:graphic xmlns:a="http://schemas.openxmlformats.org/drawingml/2006/main">
                    <a:graphicData uri="http://schemas.openxmlformats.org/drawingml/2006/picture">
                      <pic:pic xmlns:pic="http://schemas.openxmlformats.org/drawingml/2006/picture">
                        <pic:nvPicPr>
                          <pic:cNvPr id="3218" name="796 Imagen" hidden="1">
                            <a:extLst>
                              <a:ext uri="{FF2B5EF4-FFF2-40B4-BE49-F238E27FC236}">
                                <a16:creationId xmlns:a16="http://schemas.microsoft.com/office/drawing/2014/main" id="{00000000-0008-0000-0200-00009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612A739" wp14:editId="6805978B">
                  <wp:simplePos x="0" y="0"/>
                  <wp:positionH relativeFrom="column">
                    <wp:posOffset>0</wp:posOffset>
                  </wp:positionH>
                  <wp:positionV relativeFrom="paragraph">
                    <wp:posOffset>9525</wp:posOffset>
                  </wp:positionV>
                  <wp:extent cx="9525" cy="123825"/>
                  <wp:effectExtent l="0" t="0" r="28575" b="9525"/>
                  <wp:wrapNone/>
                  <wp:docPr id="3219" name="Imagen 46" hidden="1">
                    <a:extLst xmlns:a="http://schemas.openxmlformats.org/drawingml/2006/main">
                      <a:ext uri="{FF2B5EF4-FFF2-40B4-BE49-F238E27FC236}">
                        <a16:creationId xmlns:a16="http://schemas.microsoft.com/office/drawing/2014/main" id="{00000000-0008-0000-0200-0000930C0000}"/>
                      </a:ext>
                    </a:extLst>
                  </wp:docPr>
                  <wp:cNvGraphicFramePr/>
                  <a:graphic xmlns:a="http://schemas.openxmlformats.org/drawingml/2006/main">
                    <a:graphicData uri="http://schemas.openxmlformats.org/drawingml/2006/picture">
                      <pic:pic xmlns:pic="http://schemas.openxmlformats.org/drawingml/2006/picture">
                        <pic:nvPicPr>
                          <pic:cNvPr id="3219" name="797 Imagen" hidden="1">
                            <a:extLst>
                              <a:ext uri="{FF2B5EF4-FFF2-40B4-BE49-F238E27FC236}">
                                <a16:creationId xmlns:a16="http://schemas.microsoft.com/office/drawing/2014/main" id="{00000000-0008-0000-0200-00009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A6159F" wp14:editId="1AAF3E2B">
                  <wp:simplePos x="0" y="0"/>
                  <wp:positionH relativeFrom="column">
                    <wp:posOffset>0</wp:posOffset>
                  </wp:positionH>
                  <wp:positionV relativeFrom="paragraph">
                    <wp:posOffset>9525</wp:posOffset>
                  </wp:positionV>
                  <wp:extent cx="9525" cy="123825"/>
                  <wp:effectExtent l="0" t="0" r="28575" b="9525"/>
                  <wp:wrapNone/>
                  <wp:docPr id="3220" name="Imagen 45" hidden="1">
                    <a:extLst xmlns:a="http://schemas.openxmlformats.org/drawingml/2006/main">
                      <a:ext uri="{FF2B5EF4-FFF2-40B4-BE49-F238E27FC236}">
                        <a16:creationId xmlns:a16="http://schemas.microsoft.com/office/drawing/2014/main" id="{00000000-0008-0000-0200-0000940C0000}"/>
                      </a:ext>
                    </a:extLst>
                  </wp:docPr>
                  <wp:cNvGraphicFramePr/>
                  <a:graphic xmlns:a="http://schemas.openxmlformats.org/drawingml/2006/main">
                    <a:graphicData uri="http://schemas.openxmlformats.org/drawingml/2006/picture">
                      <pic:pic xmlns:pic="http://schemas.openxmlformats.org/drawingml/2006/picture">
                        <pic:nvPicPr>
                          <pic:cNvPr id="3220" name="798 Imagen" hidden="1">
                            <a:extLst>
                              <a:ext uri="{FF2B5EF4-FFF2-40B4-BE49-F238E27FC236}">
                                <a16:creationId xmlns:a16="http://schemas.microsoft.com/office/drawing/2014/main" id="{00000000-0008-0000-0200-00009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298150E" wp14:editId="0AAD0D70">
                  <wp:simplePos x="0" y="0"/>
                  <wp:positionH relativeFrom="column">
                    <wp:posOffset>0</wp:posOffset>
                  </wp:positionH>
                  <wp:positionV relativeFrom="paragraph">
                    <wp:posOffset>9525</wp:posOffset>
                  </wp:positionV>
                  <wp:extent cx="9525" cy="123825"/>
                  <wp:effectExtent l="0" t="0" r="28575" b="9525"/>
                  <wp:wrapNone/>
                  <wp:docPr id="3221" name="Imagen 44" hidden="1">
                    <a:extLst xmlns:a="http://schemas.openxmlformats.org/drawingml/2006/main">
                      <a:ext uri="{FF2B5EF4-FFF2-40B4-BE49-F238E27FC236}">
                        <a16:creationId xmlns:a16="http://schemas.microsoft.com/office/drawing/2014/main" id="{00000000-0008-0000-0200-0000950C0000}"/>
                      </a:ext>
                    </a:extLst>
                  </wp:docPr>
                  <wp:cNvGraphicFramePr/>
                  <a:graphic xmlns:a="http://schemas.openxmlformats.org/drawingml/2006/main">
                    <a:graphicData uri="http://schemas.openxmlformats.org/drawingml/2006/picture">
                      <pic:pic xmlns:pic="http://schemas.openxmlformats.org/drawingml/2006/picture">
                        <pic:nvPicPr>
                          <pic:cNvPr id="3221" name="799 Imagen" hidden="1">
                            <a:extLst>
                              <a:ext uri="{FF2B5EF4-FFF2-40B4-BE49-F238E27FC236}">
                                <a16:creationId xmlns:a16="http://schemas.microsoft.com/office/drawing/2014/main" id="{00000000-0008-0000-0200-00009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F6C9EF0" wp14:editId="452BAA02">
                  <wp:simplePos x="0" y="0"/>
                  <wp:positionH relativeFrom="column">
                    <wp:posOffset>0</wp:posOffset>
                  </wp:positionH>
                  <wp:positionV relativeFrom="paragraph">
                    <wp:posOffset>9525</wp:posOffset>
                  </wp:positionV>
                  <wp:extent cx="9525" cy="123825"/>
                  <wp:effectExtent l="0" t="0" r="28575" b="9525"/>
                  <wp:wrapNone/>
                  <wp:docPr id="3222" name="Imagen 43" hidden="1">
                    <a:extLst xmlns:a="http://schemas.openxmlformats.org/drawingml/2006/main">
                      <a:ext uri="{FF2B5EF4-FFF2-40B4-BE49-F238E27FC236}">
                        <a16:creationId xmlns:a16="http://schemas.microsoft.com/office/drawing/2014/main" id="{00000000-0008-0000-0200-0000960C0000}"/>
                      </a:ext>
                    </a:extLst>
                  </wp:docPr>
                  <wp:cNvGraphicFramePr/>
                  <a:graphic xmlns:a="http://schemas.openxmlformats.org/drawingml/2006/main">
                    <a:graphicData uri="http://schemas.openxmlformats.org/drawingml/2006/picture">
                      <pic:pic xmlns:pic="http://schemas.openxmlformats.org/drawingml/2006/picture">
                        <pic:nvPicPr>
                          <pic:cNvPr id="3222" name="800 Imagen" hidden="1">
                            <a:extLst>
                              <a:ext uri="{FF2B5EF4-FFF2-40B4-BE49-F238E27FC236}">
                                <a16:creationId xmlns:a16="http://schemas.microsoft.com/office/drawing/2014/main" id="{00000000-0008-0000-0200-00009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51A49E9" wp14:editId="60C245DF">
                  <wp:simplePos x="0" y="0"/>
                  <wp:positionH relativeFrom="column">
                    <wp:posOffset>0</wp:posOffset>
                  </wp:positionH>
                  <wp:positionV relativeFrom="paragraph">
                    <wp:posOffset>9525</wp:posOffset>
                  </wp:positionV>
                  <wp:extent cx="9525" cy="123825"/>
                  <wp:effectExtent l="0" t="0" r="28575" b="9525"/>
                  <wp:wrapNone/>
                  <wp:docPr id="3223" name="Imagen 42" hidden="1">
                    <a:extLst xmlns:a="http://schemas.openxmlformats.org/drawingml/2006/main">
                      <a:ext uri="{FF2B5EF4-FFF2-40B4-BE49-F238E27FC236}">
                        <a16:creationId xmlns:a16="http://schemas.microsoft.com/office/drawing/2014/main" id="{00000000-0008-0000-0200-0000970C0000}"/>
                      </a:ext>
                    </a:extLst>
                  </wp:docPr>
                  <wp:cNvGraphicFramePr/>
                  <a:graphic xmlns:a="http://schemas.openxmlformats.org/drawingml/2006/main">
                    <a:graphicData uri="http://schemas.openxmlformats.org/drawingml/2006/picture">
                      <pic:pic xmlns:pic="http://schemas.openxmlformats.org/drawingml/2006/picture">
                        <pic:nvPicPr>
                          <pic:cNvPr id="3223" name="801 Imagen" hidden="1">
                            <a:extLst>
                              <a:ext uri="{FF2B5EF4-FFF2-40B4-BE49-F238E27FC236}">
                                <a16:creationId xmlns:a16="http://schemas.microsoft.com/office/drawing/2014/main" id="{00000000-0008-0000-0200-00009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C9238A0" wp14:editId="196D8F49">
                  <wp:simplePos x="0" y="0"/>
                  <wp:positionH relativeFrom="column">
                    <wp:posOffset>0</wp:posOffset>
                  </wp:positionH>
                  <wp:positionV relativeFrom="paragraph">
                    <wp:posOffset>9525</wp:posOffset>
                  </wp:positionV>
                  <wp:extent cx="9525" cy="123825"/>
                  <wp:effectExtent l="0" t="0" r="28575" b="9525"/>
                  <wp:wrapNone/>
                  <wp:docPr id="3224" name="Imagen 41" hidden="1">
                    <a:extLst xmlns:a="http://schemas.openxmlformats.org/drawingml/2006/main">
                      <a:ext uri="{FF2B5EF4-FFF2-40B4-BE49-F238E27FC236}">
                        <a16:creationId xmlns:a16="http://schemas.microsoft.com/office/drawing/2014/main" id="{00000000-0008-0000-0200-0000980C0000}"/>
                      </a:ext>
                    </a:extLst>
                  </wp:docPr>
                  <wp:cNvGraphicFramePr/>
                  <a:graphic xmlns:a="http://schemas.openxmlformats.org/drawingml/2006/main">
                    <a:graphicData uri="http://schemas.openxmlformats.org/drawingml/2006/picture">
                      <pic:pic xmlns:pic="http://schemas.openxmlformats.org/drawingml/2006/picture">
                        <pic:nvPicPr>
                          <pic:cNvPr id="3224" name="802 Imagen" hidden="1">
                            <a:extLst>
                              <a:ext uri="{FF2B5EF4-FFF2-40B4-BE49-F238E27FC236}">
                                <a16:creationId xmlns:a16="http://schemas.microsoft.com/office/drawing/2014/main" id="{00000000-0008-0000-0200-00009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09328D2" wp14:editId="26983CCA">
                  <wp:simplePos x="0" y="0"/>
                  <wp:positionH relativeFrom="column">
                    <wp:posOffset>0</wp:posOffset>
                  </wp:positionH>
                  <wp:positionV relativeFrom="paragraph">
                    <wp:posOffset>9525</wp:posOffset>
                  </wp:positionV>
                  <wp:extent cx="9525" cy="123825"/>
                  <wp:effectExtent l="0" t="0" r="28575" b="9525"/>
                  <wp:wrapNone/>
                  <wp:docPr id="3225" name="Imagen 40" hidden="1">
                    <a:extLst xmlns:a="http://schemas.openxmlformats.org/drawingml/2006/main">
                      <a:ext uri="{FF2B5EF4-FFF2-40B4-BE49-F238E27FC236}">
                        <a16:creationId xmlns:a16="http://schemas.microsoft.com/office/drawing/2014/main" id="{00000000-0008-0000-0200-0000990C0000}"/>
                      </a:ext>
                    </a:extLst>
                  </wp:docPr>
                  <wp:cNvGraphicFramePr/>
                  <a:graphic xmlns:a="http://schemas.openxmlformats.org/drawingml/2006/main">
                    <a:graphicData uri="http://schemas.openxmlformats.org/drawingml/2006/picture">
                      <pic:pic xmlns:pic="http://schemas.openxmlformats.org/drawingml/2006/picture">
                        <pic:nvPicPr>
                          <pic:cNvPr id="3225" name="803 Imagen" hidden="1">
                            <a:extLst>
                              <a:ext uri="{FF2B5EF4-FFF2-40B4-BE49-F238E27FC236}">
                                <a16:creationId xmlns:a16="http://schemas.microsoft.com/office/drawing/2014/main" id="{00000000-0008-0000-0200-00009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891B9D6" wp14:editId="1A922EBA">
                  <wp:simplePos x="0" y="0"/>
                  <wp:positionH relativeFrom="column">
                    <wp:posOffset>0</wp:posOffset>
                  </wp:positionH>
                  <wp:positionV relativeFrom="paragraph">
                    <wp:posOffset>9525</wp:posOffset>
                  </wp:positionV>
                  <wp:extent cx="9525" cy="123825"/>
                  <wp:effectExtent l="0" t="0" r="28575" b="9525"/>
                  <wp:wrapNone/>
                  <wp:docPr id="3226" name="Imagen 39" hidden="1">
                    <a:extLst xmlns:a="http://schemas.openxmlformats.org/drawingml/2006/main">
                      <a:ext uri="{FF2B5EF4-FFF2-40B4-BE49-F238E27FC236}">
                        <a16:creationId xmlns:a16="http://schemas.microsoft.com/office/drawing/2014/main" id="{00000000-0008-0000-0200-00009A0C0000}"/>
                      </a:ext>
                    </a:extLst>
                  </wp:docPr>
                  <wp:cNvGraphicFramePr/>
                  <a:graphic xmlns:a="http://schemas.openxmlformats.org/drawingml/2006/main">
                    <a:graphicData uri="http://schemas.openxmlformats.org/drawingml/2006/picture">
                      <pic:pic xmlns:pic="http://schemas.openxmlformats.org/drawingml/2006/picture">
                        <pic:nvPicPr>
                          <pic:cNvPr id="3226" name="804 Imagen" hidden="1">
                            <a:extLst>
                              <a:ext uri="{FF2B5EF4-FFF2-40B4-BE49-F238E27FC236}">
                                <a16:creationId xmlns:a16="http://schemas.microsoft.com/office/drawing/2014/main" id="{00000000-0008-0000-0200-00009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930D66" wp14:editId="6B8D41ED">
                  <wp:simplePos x="0" y="0"/>
                  <wp:positionH relativeFrom="column">
                    <wp:posOffset>0</wp:posOffset>
                  </wp:positionH>
                  <wp:positionV relativeFrom="paragraph">
                    <wp:posOffset>9525</wp:posOffset>
                  </wp:positionV>
                  <wp:extent cx="9525" cy="123825"/>
                  <wp:effectExtent l="0" t="0" r="28575" b="9525"/>
                  <wp:wrapNone/>
                  <wp:docPr id="3227" name="Imagen 38" hidden="1">
                    <a:extLst xmlns:a="http://schemas.openxmlformats.org/drawingml/2006/main">
                      <a:ext uri="{FF2B5EF4-FFF2-40B4-BE49-F238E27FC236}">
                        <a16:creationId xmlns:a16="http://schemas.microsoft.com/office/drawing/2014/main" id="{00000000-0008-0000-0200-00009B0C0000}"/>
                      </a:ext>
                    </a:extLst>
                  </wp:docPr>
                  <wp:cNvGraphicFramePr/>
                  <a:graphic xmlns:a="http://schemas.openxmlformats.org/drawingml/2006/main">
                    <a:graphicData uri="http://schemas.openxmlformats.org/drawingml/2006/picture">
                      <pic:pic xmlns:pic="http://schemas.openxmlformats.org/drawingml/2006/picture">
                        <pic:nvPicPr>
                          <pic:cNvPr id="3227" name="805 Imagen" hidden="1">
                            <a:extLst>
                              <a:ext uri="{FF2B5EF4-FFF2-40B4-BE49-F238E27FC236}">
                                <a16:creationId xmlns:a16="http://schemas.microsoft.com/office/drawing/2014/main" id="{00000000-0008-0000-0200-00009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975F26A" wp14:editId="67B4A48F">
                  <wp:simplePos x="0" y="0"/>
                  <wp:positionH relativeFrom="column">
                    <wp:posOffset>0</wp:posOffset>
                  </wp:positionH>
                  <wp:positionV relativeFrom="paragraph">
                    <wp:posOffset>9525</wp:posOffset>
                  </wp:positionV>
                  <wp:extent cx="9525" cy="123825"/>
                  <wp:effectExtent l="0" t="0" r="28575" b="9525"/>
                  <wp:wrapNone/>
                  <wp:docPr id="3228" name="Imagen 37" hidden="1">
                    <a:extLst xmlns:a="http://schemas.openxmlformats.org/drawingml/2006/main">
                      <a:ext uri="{FF2B5EF4-FFF2-40B4-BE49-F238E27FC236}">
                        <a16:creationId xmlns:a16="http://schemas.microsoft.com/office/drawing/2014/main" id="{00000000-0008-0000-0200-00009C0C0000}"/>
                      </a:ext>
                    </a:extLst>
                  </wp:docPr>
                  <wp:cNvGraphicFramePr/>
                  <a:graphic xmlns:a="http://schemas.openxmlformats.org/drawingml/2006/main">
                    <a:graphicData uri="http://schemas.openxmlformats.org/drawingml/2006/picture">
                      <pic:pic xmlns:pic="http://schemas.openxmlformats.org/drawingml/2006/picture">
                        <pic:nvPicPr>
                          <pic:cNvPr id="3228" name="806 Imagen" hidden="1">
                            <a:extLst>
                              <a:ext uri="{FF2B5EF4-FFF2-40B4-BE49-F238E27FC236}">
                                <a16:creationId xmlns:a16="http://schemas.microsoft.com/office/drawing/2014/main" id="{00000000-0008-0000-0200-00009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CE17B09" wp14:editId="1E705DDD">
                  <wp:simplePos x="0" y="0"/>
                  <wp:positionH relativeFrom="column">
                    <wp:posOffset>0</wp:posOffset>
                  </wp:positionH>
                  <wp:positionV relativeFrom="paragraph">
                    <wp:posOffset>9525</wp:posOffset>
                  </wp:positionV>
                  <wp:extent cx="9525" cy="123825"/>
                  <wp:effectExtent l="0" t="0" r="28575" b="9525"/>
                  <wp:wrapNone/>
                  <wp:docPr id="3229" name="Imagen 36" hidden="1">
                    <a:extLst xmlns:a="http://schemas.openxmlformats.org/drawingml/2006/main">
                      <a:ext uri="{FF2B5EF4-FFF2-40B4-BE49-F238E27FC236}">
                        <a16:creationId xmlns:a16="http://schemas.microsoft.com/office/drawing/2014/main" id="{00000000-0008-0000-0200-00009D0C0000}"/>
                      </a:ext>
                    </a:extLst>
                  </wp:docPr>
                  <wp:cNvGraphicFramePr/>
                  <a:graphic xmlns:a="http://schemas.openxmlformats.org/drawingml/2006/main">
                    <a:graphicData uri="http://schemas.openxmlformats.org/drawingml/2006/picture">
                      <pic:pic xmlns:pic="http://schemas.openxmlformats.org/drawingml/2006/picture">
                        <pic:nvPicPr>
                          <pic:cNvPr id="3229" name="1965 Imagen" hidden="1">
                            <a:extLst>
                              <a:ext uri="{FF2B5EF4-FFF2-40B4-BE49-F238E27FC236}">
                                <a16:creationId xmlns:a16="http://schemas.microsoft.com/office/drawing/2014/main" id="{00000000-0008-0000-0200-00009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13A00C1" wp14:editId="26DE71E8">
                  <wp:simplePos x="0" y="0"/>
                  <wp:positionH relativeFrom="column">
                    <wp:posOffset>0</wp:posOffset>
                  </wp:positionH>
                  <wp:positionV relativeFrom="paragraph">
                    <wp:posOffset>9525</wp:posOffset>
                  </wp:positionV>
                  <wp:extent cx="9525" cy="123825"/>
                  <wp:effectExtent l="0" t="0" r="28575" b="9525"/>
                  <wp:wrapNone/>
                  <wp:docPr id="3230" name="Imagen 35" hidden="1">
                    <a:extLst xmlns:a="http://schemas.openxmlformats.org/drawingml/2006/main">
                      <a:ext uri="{FF2B5EF4-FFF2-40B4-BE49-F238E27FC236}">
                        <a16:creationId xmlns:a16="http://schemas.microsoft.com/office/drawing/2014/main" id="{00000000-0008-0000-0200-00009E0C0000}"/>
                      </a:ext>
                    </a:extLst>
                  </wp:docPr>
                  <wp:cNvGraphicFramePr/>
                  <a:graphic xmlns:a="http://schemas.openxmlformats.org/drawingml/2006/main">
                    <a:graphicData uri="http://schemas.openxmlformats.org/drawingml/2006/picture">
                      <pic:pic xmlns:pic="http://schemas.openxmlformats.org/drawingml/2006/picture">
                        <pic:nvPicPr>
                          <pic:cNvPr id="3230" name="1976 Imagen" hidden="1">
                            <a:extLst>
                              <a:ext uri="{FF2B5EF4-FFF2-40B4-BE49-F238E27FC236}">
                                <a16:creationId xmlns:a16="http://schemas.microsoft.com/office/drawing/2014/main" id="{00000000-0008-0000-0200-00009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93BC8F3" wp14:editId="2B86F0D5">
                  <wp:simplePos x="0" y="0"/>
                  <wp:positionH relativeFrom="column">
                    <wp:posOffset>0</wp:posOffset>
                  </wp:positionH>
                  <wp:positionV relativeFrom="paragraph">
                    <wp:posOffset>9525</wp:posOffset>
                  </wp:positionV>
                  <wp:extent cx="9525" cy="123825"/>
                  <wp:effectExtent l="0" t="0" r="28575" b="9525"/>
                  <wp:wrapNone/>
                  <wp:docPr id="3231" name="Imagen 34" hidden="1">
                    <a:extLst xmlns:a="http://schemas.openxmlformats.org/drawingml/2006/main">
                      <a:ext uri="{FF2B5EF4-FFF2-40B4-BE49-F238E27FC236}">
                        <a16:creationId xmlns:a16="http://schemas.microsoft.com/office/drawing/2014/main" id="{00000000-0008-0000-0200-00009F0C0000}"/>
                      </a:ext>
                    </a:extLst>
                  </wp:docPr>
                  <wp:cNvGraphicFramePr/>
                  <a:graphic xmlns:a="http://schemas.openxmlformats.org/drawingml/2006/main">
                    <a:graphicData uri="http://schemas.openxmlformats.org/drawingml/2006/picture">
                      <pic:pic xmlns:pic="http://schemas.openxmlformats.org/drawingml/2006/picture">
                        <pic:nvPicPr>
                          <pic:cNvPr id="3231" name="1977 Imagen" hidden="1">
                            <a:extLst>
                              <a:ext uri="{FF2B5EF4-FFF2-40B4-BE49-F238E27FC236}">
                                <a16:creationId xmlns:a16="http://schemas.microsoft.com/office/drawing/2014/main" id="{00000000-0008-0000-0200-00009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8EE24" wp14:editId="52763FC9">
                  <wp:simplePos x="0" y="0"/>
                  <wp:positionH relativeFrom="column">
                    <wp:posOffset>0</wp:posOffset>
                  </wp:positionH>
                  <wp:positionV relativeFrom="paragraph">
                    <wp:posOffset>9525</wp:posOffset>
                  </wp:positionV>
                  <wp:extent cx="9525" cy="123825"/>
                  <wp:effectExtent l="0" t="0" r="28575" b="9525"/>
                  <wp:wrapNone/>
                  <wp:docPr id="3232" name="Imagen 33" hidden="1">
                    <a:extLst xmlns:a="http://schemas.openxmlformats.org/drawingml/2006/main">
                      <a:ext uri="{FF2B5EF4-FFF2-40B4-BE49-F238E27FC236}">
                        <a16:creationId xmlns:a16="http://schemas.microsoft.com/office/drawing/2014/main" id="{00000000-0008-0000-0200-0000A00C0000}"/>
                      </a:ext>
                    </a:extLst>
                  </wp:docPr>
                  <wp:cNvGraphicFramePr/>
                  <a:graphic xmlns:a="http://schemas.openxmlformats.org/drawingml/2006/main">
                    <a:graphicData uri="http://schemas.openxmlformats.org/drawingml/2006/picture">
                      <pic:pic xmlns:pic="http://schemas.openxmlformats.org/drawingml/2006/picture">
                        <pic:nvPicPr>
                          <pic:cNvPr id="3232" name="1978 Imagen" hidden="1">
                            <a:extLst>
                              <a:ext uri="{FF2B5EF4-FFF2-40B4-BE49-F238E27FC236}">
                                <a16:creationId xmlns:a16="http://schemas.microsoft.com/office/drawing/2014/main" id="{00000000-0008-0000-0200-0000A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6F4A915" wp14:editId="4A4B9DB5">
                  <wp:simplePos x="0" y="0"/>
                  <wp:positionH relativeFrom="column">
                    <wp:posOffset>0</wp:posOffset>
                  </wp:positionH>
                  <wp:positionV relativeFrom="paragraph">
                    <wp:posOffset>9525</wp:posOffset>
                  </wp:positionV>
                  <wp:extent cx="9525" cy="123825"/>
                  <wp:effectExtent l="0" t="0" r="28575" b="9525"/>
                  <wp:wrapNone/>
                  <wp:docPr id="3233" name="Imagen 32" hidden="1">
                    <a:extLst xmlns:a="http://schemas.openxmlformats.org/drawingml/2006/main">
                      <a:ext uri="{FF2B5EF4-FFF2-40B4-BE49-F238E27FC236}">
                        <a16:creationId xmlns:a16="http://schemas.microsoft.com/office/drawing/2014/main" id="{00000000-0008-0000-0200-0000A10C0000}"/>
                      </a:ext>
                    </a:extLst>
                  </wp:docPr>
                  <wp:cNvGraphicFramePr/>
                  <a:graphic xmlns:a="http://schemas.openxmlformats.org/drawingml/2006/main">
                    <a:graphicData uri="http://schemas.openxmlformats.org/drawingml/2006/picture">
                      <pic:pic xmlns:pic="http://schemas.openxmlformats.org/drawingml/2006/picture">
                        <pic:nvPicPr>
                          <pic:cNvPr id="3233" name="1979 Imagen" hidden="1">
                            <a:extLst>
                              <a:ext uri="{FF2B5EF4-FFF2-40B4-BE49-F238E27FC236}">
                                <a16:creationId xmlns:a16="http://schemas.microsoft.com/office/drawing/2014/main" id="{00000000-0008-0000-0200-0000A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307417A" wp14:editId="6D964F10">
                  <wp:simplePos x="0" y="0"/>
                  <wp:positionH relativeFrom="column">
                    <wp:posOffset>0</wp:posOffset>
                  </wp:positionH>
                  <wp:positionV relativeFrom="paragraph">
                    <wp:posOffset>9525</wp:posOffset>
                  </wp:positionV>
                  <wp:extent cx="9525" cy="123825"/>
                  <wp:effectExtent l="0" t="0" r="28575" b="9525"/>
                  <wp:wrapNone/>
                  <wp:docPr id="3234" name="Imagen 31" hidden="1">
                    <a:extLst xmlns:a="http://schemas.openxmlformats.org/drawingml/2006/main">
                      <a:ext uri="{FF2B5EF4-FFF2-40B4-BE49-F238E27FC236}">
                        <a16:creationId xmlns:a16="http://schemas.microsoft.com/office/drawing/2014/main" id="{00000000-0008-0000-0200-0000A20C0000}"/>
                      </a:ext>
                    </a:extLst>
                  </wp:docPr>
                  <wp:cNvGraphicFramePr/>
                  <a:graphic xmlns:a="http://schemas.openxmlformats.org/drawingml/2006/main">
                    <a:graphicData uri="http://schemas.openxmlformats.org/drawingml/2006/picture">
                      <pic:pic xmlns:pic="http://schemas.openxmlformats.org/drawingml/2006/picture">
                        <pic:nvPicPr>
                          <pic:cNvPr id="3234" name="1980 Imagen" hidden="1">
                            <a:extLst>
                              <a:ext uri="{FF2B5EF4-FFF2-40B4-BE49-F238E27FC236}">
                                <a16:creationId xmlns:a16="http://schemas.microsoft.com/office/drawing/2014/main" id="{00000000-0008-0000-0200-0000A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67BDAA" wp14:editId="135861AC">
                  <wp:simplePos x="0" y="0"/>
                  <wp:positionH relativeFrom="column">
                    <wp:posOffset>0</wp:posOffset>
                  </wp:positionH>
                  <wp:positionV relativeFrom="paragraph">
                    <wp:posOffset>9525</wp:posOffset>
                  </wp:positionV>
                  <wp:extent cx="9525" cy="123825"/>
                  <wp:effectExtent l="0" t="0" r="28575" b="9525"/>
                  <wp:wrapNone/>
                  <wp:docPr id="3235" name="Imagen 30" hidden="1">
                    <a:extLst xmlns:a="http://schemas.openxmlformats.org/drawingml/2006/main">
                      <a:ext uri="{FF2B5EF4-FFF2-40B4-BE49-F238E27FC236}">
                        <a16:creationId xmlns:a16="http://schemas.microsoft.com/office/drawing/2014/main" id="{00000000-0008-0000-0200-0000A30C0000}"/>
                      </a:ext>
                    </a:extLst>
                  </wp:docPr>
                  <wp:cNvGraphicFramePr/>
                  <a:graphic xmlns:a="http://schemas.openxmlformats.org/drawingml/2006/main">
                    <a:graphicData uri="http://schemas.openxmlformats.org/drawingml/2006/picture">
                      <pic:pic xmlns:pic="http://schemas.openxmlformats.org/drawingml/2006/picture">
                        <pic:nvPicPr>
                          <pic:cNvPr id="3235" name="1981 Imagen" hidden="1">
                            <a:extLst>
                              <a:ext uri="{FF2B5EF4-FFF2-40B4-BE49-F238E27FC236}">
                                <a16:creationId xmlns:a16="http://schemas.microsoft.com/office/drawing/2014/main" id="{00000000-0008-0000-0200-0000A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EE3DC28" wp14:editId="6CE8E637">
                  <wp:simplePos x="0" y="0"/>
                  <wp:positionH relativeFrom="column">
                    <wp:posOffset>0</wp:posOffset>
                  </wp:positionH>
                  <wp:positionV relativeFrom="paragraph">
                    <wp:posOffset>9525</wp:posOffset>
                  </wp:positionV>
                  <wp:extent cx="9525" cy="123825"/>
                  <wp:effectExtent l="0" t="0" r="28575" b="9525"/>
                  <wp:wrapNone/>
                  <wp:docPr id="3236" name="Imagen 29" hidden="1">
                    <a:extLst xmlns:a="http://schemas.openxmlformats.org/drawingml/2006/main">
                      <a:ext uri="{FF2B5EF4-FFF2-40B4-BE49-F238E27FC236}">
                        <a16:creationId xmlns:a16="http://schemas.microsoft.com/office/drawing/2014/main" id="{00000000-0008-0000-0200-0000A40C0000}"/>
                      </a:ext>
                    </a:extLst>
                  </wp:docPr>
                  <wp:cNvGraphicFramePr/>
                  <a:graphic xmlns:a="http://schemas.openxmlformats.org/drawingml/2006/main">
                    <a:graphicData uri="http://schemas.openxmlformats.org/drawingml/2006/picture">
                      <pic:pic xmlns:pic="http://schemas.openxmlformats.org/drawingml/2006/picture">
                        <pic:nvPicPr>
                          <pic:cNvPr id="3236" name="1982 Imagen" hidden="1">
                            <a:extLst>
                              <a:ext uri="{FF2B5EF4-FFF2-40B4-BE49-F238E27FC236}">
                                <a16:creationId xmlns:a16="http://schemas.microsoft.com/office/drawing/2014/main" id="{00000000-0008-0000-0200-0000A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81A340" wp14:editId="4DFA5F7A">
                  <wp:simplePos x="0" y="0"/>
                  <wp:positionH relativeFrom="column">
                    <wp:posOffset>0</wp:posOffset>
                  </wp:positionH>
                  <wp:positionV relativeFrom="paragraph">
                    <wp:posOffset>9525</wp:posOffset>
                  </wp:positionV>
                  <wp:extent cx="9525" cy="123825"/>
                  <wp:effectExtent l="0" t="0" r="28575" b="9525"/>
                  <wp:wrapNone/>
                  <wp:docPr id="3237" name="Imagen 28" hidden="1">
                    <a:extLst xmlns:a="http://schemas.openxmlformats.org/drawingml/2006/main">
                      <a:ext uri="{FF2B5EF4-FFF2-40B4-BE49-F238E27FC236}">
                        <a16:creationId xmlns:a16="http://schemas.microsoft.com/office/drawing/2014/main" id="{00000000-0008-0000-0200-0000A50C0000}"/>
                      </a:ext>
                    </a:extLst>
                  </wp:docPr>
                  <wp:cNvGraphicFramePr/>
                  <a:graphic xmlns:a="http://schemas.openxmlformats.org/drawingml/2006/main">
                    <a:graphicData uri="http://schemas.openxmlformats.org/drawingml/2006/picture">
                      <pic:pic xmlns:pic="http://schemas.openxmlformats.org/drawingml/2006/picture">
                        <pic:nvPicPr>
                          <pic:cNvPr id="3237" name="1983 Imagen" hidden="1">
                            <a:extLst>
                              <a:ext uri="{FF2B5EF4-FFF2-40B4-BE49-F238E27FC236}">
                                <a16:creationId xmlns:a16="http://schemas.microsoft.com/office/drawing/2014/main" id="{00000000-0008-0000-0200-0000A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660BB58" wp14:editId="5297CB60">
                  <wp:simplePos x="0" y="0"/>
                  <wp:positionH relativeFrom="column">
                    <wp:posOffset>0</wp:posOffset>
                  </wp:positionH>
                  <wp:positionV relativeFrom="paragraph">
                    <wp:posOffset>9525</wp:posOffset>
                  </wp:positionV>
                  <wp:extent cx="9525" cy="123825"/>
                  <wp:effectExtent l="0" t="0" r="28575" b="9525"/>
                  <wp:wrapNone/>
                  <wp:docPr id="3238" name="Imagen 27" hidden="1">
                    <a:extLst xmlns:a="http://schemas.openxmlformats.org/drawingml/2006/main">
                      <a:ext uri="{FF2B5EF4-FFF2-40B4-BE49-F238E27FC236}">
                        <a16:creationId xmlns:a16="http://schemas.microsoft.com/office/drawing/2014/main" id="{00000000-0008-0000-0200-0000A60C0000}"/>
                      </a:ext>
                    </a:extLst>
                  </wp:docPr>
                  <wp:cNvGraphicFramePr/>
                  <a:graphic xmlns:a="http://schemas.openxmlformats.org/drawingml/2006/main">
                    <a:graphicData uri="http://schemas.openxmlformats.org/drawingml/2006/picture">
                      <pic:pic xmlns:pic="http://schemas.openxmlformats.org/drawingml/2006/picture">
                        <pic:nvPicPr>
                          <pic:cNvPr id="3238" name="1984 Imagen" hidden="1">
                            <a:extLst>
                              <a:ext uri="{FF2B5EF4-FFF2-40B4-BE49-F238E27FC236}">
                                <a16:creationId xmlns:a16="http://schemas.microsoft.com/office/drawing/2014/main" id="{00000000-0008-0000-0200-0000A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000ACB" wp14:editId="07F5D7A9">
                  <wp:simplePos x="0" y="0"/>
                  <wp:positionH relativeFrom="column">
                    <wp:posOffset>0</wp:posOffset>
                  </wp:positionH>
                  <wp:positionV relativeFrom="paragraph">
                    <wp:posOffset>9525</wp:posOffset>
                  </wp:positionV>
                  <wp:extent cx="9525" cy="123825"/>
                  <wp:effectExtent l="0" t="0" r="28575" b="9525"/>
                  <wp:wrapNone/>
                  <wp:docPr id="3239" name="Imagen 26" hidden="1">
                    <a:extLst xmlns:a="http://schemas.openxmlformats.org/drawingml/2006/main">
                      <a:ext uri="{FF2B5EF4-FFF2-40B4-BE49-F238E27FC236}">
                        <a16:creationId xmlns:a16="http://schemas.microsoft.com/office/drawing/2014/main" id="{00000000-0008-0000-0200-0000A70C0000}"/>
                      </a:ext>
                    </a:extLst>
                  </wp:docPr>
                  <wp:cNvGraphicFramePr/>
                  <a:graphic xmlns:a="http://schemas.openxmlformats.org/drawingml/2006/main">
                    <a:graphicData uri="http://schemas.openxmlformats.org/drawingml/2006/picture">
                      <pic:pic xmlns:pic="http://schemas.openxmlformats.org/drawingml/2006/picture">
                        <pic:nvPicPr>
                          <pic:cNvPr id="3239" name="1985 Imagen" hidden="1">
                            <a:extLst>
                              <a:ext uri="{FF2B5EF4-FFF2-40B4-BE49-F238E27FC236}">
                                <a16:creationId xmlns:a16="http://schemas.microsoft.com/office/drawing/2014/main" id="{00000000-0008-0000-0200-0000A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4AACFD6" wp14:editId="453251B1">
                  <wp:simplePos x="0" y="0"/>
                  <wp:positionH relativeFrom="column">
                    <wp:posOffset>0</wp:posOffset>
                  </wp:positionH>
                  <wp:positionV relativeFrom="paragraph">
                    <wp:posOffset>9525</wp:posOffset>
                  </wp:positionV>
                  <wp:extent cx="9525" cy="123825"/>
                  <wp:effectExtent l="0" t="0" r="28575" b="9525"/>
                  <wp:wrapNone/>
                  <wp:docPr id="3240" name="Imagen 25" hidden="1">
                    <a:extLst xmlns:a="http://schemas.openxmlformats.org/drawingml/2006/main">
                      <a:ext uri="{FF2B5EF4-FFF2-40B4-BE49-F238E27FC236}">
                        <a16:creationId xmlns:a16="http://schemas.microsoft.com/office/drawing/2014/main" id="{00000000-0008-0000-0200-0000A80C0000}"/>
                      </a:ext>
                    </a:extLst>
                  </wp:docPr>
                  <wp:cNvGraphicFramePr/>
                  <a:graphic xmlns:a="http://schemas.openxmlformats.org/drawingml/2006/main">
                    <a:graphicData uri="http://schemas.openxmlformats.org/drawingml/2006/picture">
                      <pic:pic xmlns:pic="http://schemas.openxmlformats.org/drawingml/2006/picture">
                        <pic:nvPicPr>
                          <pic:cNvPr id="3240" name="1986 Imagen" hidden="1">
                            <a:extLst>
                              <a:ext uri="{FF2B5EF4-FFF2-40B4-BE49-F238E27FC236}">
                                <a16:creationId xmlns:a16="http://schemas.microsoft.com/office/drawing/2014/main" id="{00000000-0008-0000-0200-0000A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7F4002A" wp14:editId="4D514266">
                  <wp:simplePos x="0" y="0"/>
                  <wp:positionH relativeFrom="column">
                    <wp:posOffset>0</wp:posOffset>
                  </wp:positionH>
                  <wp:positionV relativeFrom="paragraph">
                    <wp:posOffset>9525</wp:posOffset>
                  </wp:positionV>
                  <wp:extent cx="9525" cy="123825"/>
                  <wp:effectExtent l="0" t="0" r="28575" b="9525"/>
                  <wp:wrapNone/>
                  <wp:docPr id="3241" name="Imagen 24" hidden="1">
                    <a:extLst xmlns:a="http://schemas.openxmlformats.org/drawingml/2006/main">
                      <a:ext uri="{FF2B5EF4-FFF2-40B4-BE49-F238E27FC236}">
                        <a16:creationId xmlns:a16="http://schemas.microsoft.com/office/drawing/2014/main" id="{00000000-0008-0000-0200-0000A90C0000}"/>
                      </a:ext>
                    </a:extLst>
                  </wp:docPr>
                  <wp:cNvGraphicFramePr/>
                  <a:graphic xmlns:a="http://schemas.openxmlformats.org/drawingml/2006/main">
                    <a:graphicData uri="http://schemas.openxmlformats.org/drawingml/2006/picture">
                      <pic:pic xmlns:pic="http://schemas.openxmlformats.org/drawingml/2006/picture">
                        <pic:nvPicPr>
                          <pic:cNvPr id="3241" name="1987 Imagen" hidden="1">
                            <a:extLst>
                              <a:ext uri="{FF2B5EF4-FFF2-40B4-BE49-F238E27FC236}">
                                <a16:creationId xmlns:a16="http://schemas.microsoft.com/office/drawing/2014/main" id="{00000000-0008-0000-0200-0000A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6B7004E" wp14:editId="23A924A3">
                  <wp:simplePos x="0" y="0"/>
                  <wp:positionH relativeFrom="column">
                    <wp:posOffset>0</wp:posOffset>
                  </wp:positionH>
                  <wp:positionV relativeFrom="paragraph">
                    <wp:posOffset>9525</wp:posOffset>
                  </wp:positionV>
                  <wp:extent cx="9525" cy="123825"/>
                  <wp:effectExtent l="0" t="0" r="28575" b="9525"/>
                  <wp:wrapNone/>
                  <wp:docPr id="3242" name="Imagen 23" hidden="1">
                    <a:extLst xmlns:a="http://schemas.openxmlformats.org/drawingml/2006/main">
                      <a:ext uri="{FF2B5EF4-FFF2-40B4-BE49-F238E27FC236}">
                        <a16:creationId xmlns:a16="http://schemas.microsoft.com/office/drawing/2014/main" id="{00000000-0008-0000-0200-0000AA0C0000}"/>
                      </a:ext>
                    </a:extLst>
                  </wp:docPr>
                  <wp:cNvGraphicFramePr/>
                  <a:graphic xmlns:a="http://schemas.openxmlformats.org/drawingml/2006/main">
                    <a:graphicData uri="http://schemas.openxmlformats.org/drawingml/2006/picture">
                      <pic:pic xmlns:pic="http://schemas.openxmlformats.org/drawingml/2006/picture">
                        <pic:nvPicPr>
                          <pic:cNvPr id="3242" name="1988 Imagen" hidden="1">
                            <a:extLst>
                              <a:ext uri="{FF2B5EF4-FFF2-40B4-BE49-F238E27FC236}">
                                <a16:creationId xmlns:a16="http://schemas.microsoft.com/office/drawing/2014/main" id="{00000000-0008-0000-0200-0000A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593A141" wp14:editId="0D59C775">
                  <wp:simplePos x="0" y="0"/>
                  <wp:positionH relativeFrom="column">
                    <wp:posOffset>0</wp:posOffset>
                  </wp:positionH>
                  <wp:positionV relativeFrom="paragraph">
                    <wp:posOffset>9525</wp:posOffset>
                  </wp:positionV>
                  <wp:extent cx="9525" cy="123825"/>
                  <wp:effectExtent l="0" t="0" r="28575" b="9525"/>
                  <wp:wrapNone/>
                  <wp:docPr id="3243" name="Imagen 22" hidden="1">
                    <a:extLst xmlns:a="http://schemas.openxmlformats.org/drawingml/2006/main">
                      <a:ext uri="{FF2B5EF4-FFF2-40B4-BE49-F238E27FC236}">
                        <a16:creationId xmlns:a16="http://schemas.microsoft.com/office/drawing/2014/main" id="{00000000-0008-0000-0200-0000AB0C0000}"/>
                      </a:ext>
                    </a:extLst>
                  </wp:docPr>
                  <wp:cNvGraphicFramePr/>
                  <a:graphic xmlns:a="http://schemas.openxmlformats.org/drawingml/2006/main">
                    <a:graphicData uri="http://schemas.openxmlformats.org/drawingml/2006/picture">
                      <pic:pic xmlns:pic="http://schemas.openxmlformats.org/drawingml/2006/picture">
                        <pic:nvPicPr>
                          <pic:cNvPr id="3243" name="1989 Imagen" hidden="1">
                            <a:extLst>
                              <a:ext uri="{FF2B5EF4-FFF2-40B4-BE49-F238E27FC236}">
                                <a16:creationId xmlns:a16="http://schemas.microsoft.com/office/drawing/2014/main" id="{00000000-0008-0000-0200-0000A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B9E0A30" wp14:editId="1295674A">
                  <wp:simplePos x="0" y="0"/>
                  <wp:positionH relativeFrom="column">
                    <wp:posOffset>0</wp:posOffset>
                  </wp:positionH>
                  <wp:positionV relativeFrom="paragraph">
                    <wp:posOffset>9525</wp:posOffset>
                  </wp:positionV>
                  <wp:extent cx="9525" cy="123825"/>
                  <wp:effectExtent l="0" t="0" r="28575" b="9525"/>
                  <wp:wrapNone/>
                  <wp:docPr id="3244" name="Imagen 21" hidden="1">
                    <a:extLst xmlns:a="http://schemas.openxmlformats.org/drawingml/2006/main">
                      <a:ext uri="{FF2B5EF4-FFF2-40B4-BE49-F238E27FC236}">
                        <a16:creationId xmlns:a16="http://schemas.microsoft.com/office/drawing/2014/main" id="{00000000-0008-0000-0200-0000AC0C0000}"/>
                      </a:ext>
                    </a:extLst>
                  </wp:docPr>
                  <wp:cNvGraphicFramePr/>
                  <a:graphic xmlns:a="http://schemas.openxmlformats.org/drawingml/2006/main">
                    <a:graphicData uri="http://schemas.openxmlformats.org/drawingml/2006/picture">
                      <pic:pic xmlns:pic="http://schemas.openxmlformats.org/drawingml/2006/picture">
                        <pic:nvPicPr>
                          <pic:cNvPr id="3244" name="1990 Imagen" hidden="1">
                            <a:extLst>
                              <a:ext uri="{FF2B5EF4-FFF2-40B4-BE49-F238E27FC236}">
                                <a16:creationId xmlns:a16="http://schemas.microsoft.com/office/drawing/2014/main" id="{00000000-0008-0000-0200-0000A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8F9A989" wp14:editId="26579BE1">
                  <wp:simplePos x="0" y="0"/>
                  <wp:positionH relativeFrom="column">
                    <wp:posOffset>0</wp:posOffset>
                  </wp:positionH>
                  <wp:positionV relativeFrom="paragraph">
                    <wp:posOffset>9525</wp:posOffset>
                  </wp:positionV>
                  <wp:extent cx="9525" cy="123825"/>
                  <wp:effectExtent l="0" t="0" r="28575" b="9525"/>
                  <wp:wrapNone/>
                  <wp:docPr id="3245" name="Imagen 20" hidden="1">
                    <a:extLst xmlns:a="http://schemas.openxmlformats.org/drawingml/2006/main">
                      <a:ext uri="{FF2B5EF4-FFF2-40B4-BE49-F238E27FC236}">
                        <a16:creationId xmlns:a16="http://schemas.microsoft.com/office/drawing/2014/main" id="{00000000-0008-0000-0200-0000AD0C0000}"/>
                      </a:ext>
                    </a:extLst>
                  </wp:docPr>
                  <wp:cNvGraphicFramePr/>
                  <a:graphic xmlns:a="http://schemas.openxmlformats.org/drawingml/2006/main">
                    <a:graphicData uri="http://schemas.openxmlformats.org/drawingml/2006/picture">
                      <pic:pic xmlns:pic="http://schemas.openxmlformats.org/drawingml/2006/picture">
                        <pic:nvPicPr>
                          <pic:cNvPr id="3245" name="1991 Imagen" hidden="1">
                            <a:extLst>
                              <a:ext uri="{FF2B5EF4-FFF2-40B4-BE49-F238E27FC236}">
                                <a16:creationId xmlns:a16="http://schemas.microsoft.com/office/drawing/2014/main" id="{00000000-0008-0000-0200-0000A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6CE994EE" wp14:editId="48BBF7DC">
                  <wp:simplePos x="0" y="0"/>
                  <wp:positionH relativeFrom="column">
                    <wp:posOffset>0</wp:posOffset>
                  </wp:positionH>
                  <wp:positionV relativeFrom="paragraph">
                    <wp:posOffset>9525</wp:posOffset>
                  </wp:positionV>
                  <wp:extent cx="9525" cy="123825"/>
                  <wp:effectExtent l="0" t="0" r="28575" b="9525"/>
                  <wp:wrapNone/>
                  <wp:docPr id="3246" name="Imagen 19" hidden="1">
                    <a:extLst xmlns:a="http://schemas.openxmlformats.org/drawingml/2006/main">
                      <a:ext uri="{FF2B5EF4-FFF2-40B4-BE49-F238E27FC236}">
                        <a16:creationId xmlns:a16="http://schemas.microsoft.com/office/drawing/2014/main" id="{00000000-0008-0000-0200-0000AE0C0000}"/>
                      </a:ext>
                    </a:extLst>
                  </wp:docPr>
                  <wp:cNvGraphicFramePr/>
                  <a:graphic xmlns:a="http://schemas.openxmlformats.org/drawingml/2006/main">
                    <a:graphicData uri="http://schemas.openxmlformats.org/drawingml/2006/picture">
                      <pic:pic xmlns:pic="http://schemas.openxmlformats.org/drawingml/2006/picture">
                        <pic:nvPicPr>
                          <pic:cNvPr id="3246" name="1992 Imagen" hidden="1">
                            <a:extLst>
                              <a:ext uri="{FF2B5EF4-FFF2-40B4-BE49-F238E27FC236}">
                                <a16:creationId xmlns:a16="http://schemas.microsoft.com/office/drawing/2014/main" id="{00000000-0008-0000-0200-0000A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035616" wp14:editId="55508AEF">
                  <wp:simplePos x="0" y="0"/>
                  <wp:positionH relativeFrom="column">
                    <wp:posOffset>0</wp:posOffset>
                  </wp:positionH>
                  <wp:positionV relativeFrom="paragraph">
                    <wp:posOffset>9525</wp:posOffset>
                  </wp:positionV>
                  <wp:extent cx="9525" cy="123825"/>
                  <wp:effectExtent l="0" t="0" r="28575" b="9525"/>
                  <wp:wrapNone/>
                  <wp:docPr id="3247" name="Imagen 18" hidden="1">
                    <a:extLst xmlns:a="http://schemas.openxmlformats.org/drawingml/2006/main">
                      <a:ext uri="{FF2B5EF4-FFF2-40B4-BE49-F238E27FC236}">
                        <a16:creationId xmlns:a16="http://schemas.microsoft.com/office/drawing/2014/main" id="{00000000-0008-0000-0200-0000AF0C0000}"/>
                      </a:ext>
                    </a:extLst>
                  </wp:docPr>
                  <wp:cNvGraphicFramePr/>
                  <a:graphic xmlns:a="http://schemas.openxmlformats.org/drawingml/2006/main">
                    <a:graphicData uri="http://schemas.openxmlformats.org/drawingml/2006/picture">
                      <pic:pic xmlns:pic="http://schemas.openxmlformats.org/drawingml/2006/picture">
                        <pic:nvPicPr>
                          <pic:cNvPr id="3247" name="1993 Imagen" hidden="1">
                            <a:extLst>
                              <a:ext uri="{FF2B5EF4-FFF2-40B4-BE49-F238E27FC236}">
                                <a16:creationId xmlns:a16="http://schemas.microsoft.com/office/drawing/2014/main" id="{00000000-0008-0000-0200-0000A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0A6BED" wp14:editId="7ABB3CB1">
                  <wp:simplePos x="0" y="0"/>
                  <wp:positionH relativeFrom="column">
                    <wp:posOffset>0</wp:posOffset>
                  </wp:positionH>
                  <wp:positionV relativeFrom="paragraph">
                    <wp:posOffset>9525</wp:posOffset>
                  </wp:positionV>
                  <wp:extent cx="9525" cy="123825"/>
                  <wp:effectExtent l="0" t="0" r="28575" b="9525"/>
                  <wp:wrapNone/>
                  <wp:docPr id="3248" name="Imagen 17" hidden="1">
                    <a:extLst xmlns:a="http://schemas.openxmlformats.org/drawingml/2006/main">
                      <a:ext uri="{FF2B5EF4-FFF2-40B4-BE49-F238E27FC236}">
                        <a16:creationId xmlns:a16="http://schemas.microsoft.com/office/drawing/2014/main" id="{00000000-0008-0000-0200-0000B00C0000}"/>
                      </a:ext>
                    </a:extLst>
                  </wp:docPr>
                  <wp:cNvGraphicFramePr/>
                  <a:graphic xmlns:a="http://schemas.openxmlformats.org/drawingml/2006/main">
                    <a:graphicData uri="http://schemas.openxmlformats.org/drawingml/2006/picture">
                      <pic:pic xmlns:pic="http://schemas.openxmlformats.org/drawingml/2006/picture">
                        <pic:nvPicPr>
                          <pic:cNvPr id="3248" name="1994 Imagen" hidden="1">
                            <a:extLst>
                              <a:ext uri="{FF2B5EF4-FFF2-40B4-BE49-F238E27FC236}">
                                <a16:creationId xmlns:a16="http://schemas.microsoft.com/office/drawing/2014/main" id="{00000000-0008-0000-0200-0000B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1DB2616" wp14:editId="101DB8A3">
                  <wp:simplePos x="0" y="0"/>
                  <wp:positionH relativeFrom="column">
                    <wp:posOffset>0</wp:posOffset>
                  </wp:positionH>
                  <wp:positionV relativeFrom="paragraph">
                    <wp:posOffset>9525</wp:posOffset>
                  </wp:positionV>
                  <wp:extent cx="9525" cy="123825"/>
                  <wp:effectExtent l="0" t="0" r="28575" b="9525"/>
                  <wp:wrapNone/>
                  <wp:docPr id="3249" name="Imagen 16" hidden="1">
                    <a:extLst xmlns:a="http://schemas.openxmlformats.org/drawingml/2006/main">
                      <a:ext uri="{FF2B5EF4-FFF2-40B4-BE49-F238E27FC236}">
                        <a16:creationId xmlns:a16="http://schemas.microsoft.com/office/drawing/2014/main" id="{00000000-0008-0000-0200-0000B10C0000}"/>
                      </a:ext>
                    </a:extLst>
                  </wp:docPr>
                  <wp:cNvGraphicFramePr/>
                  <a:graphic xmlns:a="http://schemas.openxmlformats.org/drawingml/2006/main">
                    <a:graphicData uri="http://schemas.openxmlformats.org/drawingml/2006/picture">
                      <pic:pic xmlns:pic="http://schemas.openxmlformats.org/drawingml/2006/picture">
                        <pic:nvPicPr>
                          <pic:cNvPr id="3249" name="1995 Imagen" hidden="1">
                            <a:extLst>
                              <a:ext uri="{FF2B5EF4-FFF2-40B4-BE49-F238E27FC236}">
                                <a16:creationId xmlns:a16="http://schemas.microsoft.com/office/drawing/2014/main" id="{00000000-0008-0000-0200-0000B1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F50DC4E" wp14:editId="14214340">
                  <wp:simplePos x="0" y="0"/>
                  <wp:positionH relativeFrom="column">
                    <wp:posOffset>0</wp:posOffset>
                  </wp:positionH>
                  <wp:positionV relativeFrom="paragraph">
                    <wp:posOffset>9525</wp:posOffset>
                  </wp:positionV>
                  <wp:extent cx="9525" cy="123825"/>
                  <wp:effectExtent l="0" t="0" r="28575" b="9525"/>
                  <wp:wrapNone/>
                  <wp:docPr id="3250" name="Imagen 15" hidden="1">
                    <a:extLst xmlns:a="http://schemas.openxmlformats.org/drawingml/2006/main">
                      <a:ext uri="{FF2B5EF4-FFF2-40B4-BE49-F238E27FC236}">
                        <a16:creationId xmlns:a16="http://schemas.microsoft.com/office/drawing/2014/main" id="{00000000-0008-0000-0200-0000B20C0000}"/>
                      </a:ext>
                    </a:extLst>
                  </wp:docPr>
                  <wp:cNvGraphicFramePr/>
                  <a:graphic xmlns:a="http://schemas.openxmlformats.org/drawingml/2006/main">
                    <a:graphicData uri="http://schemas.openxmlformats.org/drawingml/2006/picture">
                      <pic:pic xmlns:pic="http://schemas.openxmlformats.org/drawingml/2006/picture">
                        <pic:nvPicPr>
                          <pic:cNvPr id="3250" name="1996 Imagen" hidden="1">
                            <a:extLst>
                              <a:ext uri="{FF2B5EF4-FFF2-40B4-BE49-F238E27FC236}">
                                <a16:creationId xmlns:a16="http://schemas.microsoft.com/office/drawing/2014/main" id="{00000000-0008-0000-0200-0000B2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C206CA8" wp14:editId="6DB890B5">
                  <wp:simplePos x="0" y="0"/>
                  <wp:positionH relativeFrom="column">
                    <wp:posOffset>0</wp:posOffset>
                  </wp:positionH>
                  <wp:positionV relativeFrom="paragraph">
                    <wp:posOffset>9525</wp:posOffset>
                  </wp:positionV>
                  <wp:extent cx="9525" cy="123825"/>
                  <wp:effectExtent l="0" t="0" r="28575" b="9525"/>
                  <wp:wrapNone/>
                  <wp:docPr id="3251" name="Imagen 14" hidden="1">
                    <a:extLst xmlns:a="http://schemas.openxmlformats.org/drawingml/2006/main">
                      <a:ext uri="{FF2B5EF4-FFF2-40B4-BE49-F238E27FC236}">
                        <a16:creationId xmlns:a16="http://schemas.microsoft.com/office/drawing/2014/main" id="{00000000-0008-0000-0200-0000B30C0000}"/>
                      </a:ext>
                    </a:extLst>
                  </wp:docPr>
                  <wp:cNvGraphicFramePr/>
                  <a:graphic xmlns:a="http://schemas.openxmlformats.org/drawingml/2006/main">
                    <a:graphicData uri="http://schemas.openxmlformats.org/drawingml/2006/picture">
                      <pic:pic xmlns:pic="http://schemas.openxmlformats.org/drawingml/2006/picture">
                        <pic:nvPicPr>
                          <pic:cNvPr id="3251" name="1997 Imagen" hidden="1">
                            <a:extLst>
                              <a:ext uri="{FF2B5EF4-FFF2-40B4-BE49-F238E27FC236}">
                                <a16:creationId xmlns:a16="http://schemas.microsoft.com/office/drawing/2014/main" id="{00000000-0008-0000-0200-0000B3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2F55E73" wp14:editId="0D73139F">
                  <wp:simplePos x="0" y="0"/>
                  <wp:positionH relativeFrom="column">
                    <wp:posOffset>0</wp:posOffset>
                  </wp:positionH>
                  <wp:positionV relativeFrom="paragraph">
                    <wp:posOffset>9525</wp:posOffset>
                  </wp:positionV>
                  <wp:extent cx="9525" cy="123825"/>
                  <wp:effectExtent l="0" t="0" r="28575" b="9525"/>
                  <wp:wrapNone/>
                  <wp:docPr id="3252" name="Imagen 13" hidden="1">
                    <a:extLst xmlns:a="http://schemas.openxmlformats.org/drawingml/2006/main">
                      <a:ext uri="{FF2B5EF4-FFF2-40B4-BE49-F238E27FC236}">
                        <a16:creationId xmlns:a16="http://schemas.microsoft.com/office/drawing/2014/main" id="{00000000-0008-0000-0200-0000B40C0000}"/>
                      </a:ext>
                    </a:extLst>
                  </wp:docPr>
                  <wp:cNvGraphicFramePr/>
                  <a:graphic xmlns:a="http://schemas.openxmlformats.org/drawingml/2006/main">
                    <a:graphicData uri="http://schemas.openxmlformats.org/drawingml/2006/picture">
                      <pic:pic xmlns:pic="http://schemas.openxmlformats.org/drawingml/2006/picture">
                        <pic:nvPicPr>
                          <pic:cNvPr id="3252" name="1998 Imagen" hidden="1">
                            <a:extLst>
                              <a:ext uri="{FF2B5EF4-FFF2-40B4-BE49-F238E27FC236}">
                                <a16:creationId xmlns:a16="http://schemas.microsoft.com/office/drawing/2014/main" id="{00000000-0008-0000-0200-0000B4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A35072B" wp14:editId="10A6B870">
                  <wp:simplePos x="0" y="0"/>
                  <wp:positionH relativeFrom="column">
                    <wp:posOffset>0</wp:posOffset>
                  </wp:positionH>
                  <wp:positionV relativeFrom="paragraph">
                    <wp:posOffset>9525</wp:posOffset>
                  </wp:positionV>
                  <wp:extent cx="9525" cy="123825"/>
                  <wp:effectExtent l="0" t="0" r="28575" b="9525"/>
                  <wp:wrapNone/>
                  <wp:docPr id="3253" name="Imagen 12" hidden="1">
                    <a:extLst xmlns:a="http://schemas.openxmlformats.org/drawingml/2006/main">
                      <a:ext uri="{FF2B5EF4-FFF2-40B4-BE49-F238E27FC236}">
                        <a16:creationId xmlns:a16="http://schemas.microsoft.com/office/drawing/2014/main" id="{00000000-0008-0000-0200-0000B50C0000}"/>
                      </a:ext>
                    </a:extLst>
                  </wp:docPr>
                  <wp:cNvGraphicFramePr/>
                  <a:graphic xmlns:a="http://schemas.openxmlformats.org/drawingml/2006/main">
                    <a:graphicData uri="http://schemas.openxmlformats.org/drawingml/2006/picture">
                      <pic:pic xmlns:pic="http://schemas.openxmlformats.org/drawingml/2006/picture">
                        <pic:nvPicPr>
                          <pic:cNvPr id="3253" name="1999 Imagen" hidden="1">
                            <a:extLst>
                              <a:ext uri="{FF2B5EF4-FFF2-40B4-BE49-F238E27FC236}">
                                <a16:creationId xmlns:a16="http://schemas.microsoft.com/office/drawing/2014/main" id="{00000000-0008-0000-0200-0000B5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F60C899" wp14:editId="42210BBB">
                  <wp:simplePos x="0" y="0"/>
                  <wp:positionH relativeFrom="column">
                    <wp:posOffset>0</wp:posOffset>
                  </wp:positionH>
                  <wp:positionV relativeFrom="paragraph">
                    <wp:posOffset>9525</wp:posOffset>
                  </wp:positionV>
                  <wp:extent cx="9525" cy="123825"/>
                  <wp:effectExtent l="0" t="0" r="28575" b="9525"/>
                  <wp:wrapNone/>
                  <wp:docPr id="3254" name="Imagen 11" hidden="1">
                    <a:extLst xmlns:a="http://schemas.openxmlformats.org/drawingml/2006/main">
                      <a:ext uri="{FF2B5EF4-FFF2-40B4-BE49-F238E27FC236}">
                        <a16:creationId xmlns:a16="http://schemas.microsoft.com/office/drawing/2014/main" id="{00000000-0008-0000-0200-0000B60C0000}"/>
                      </a:ext>
                    </a:extLst>
                  </wp:docPr>
                  <wp:cNvGraphicFramePr/>
                  <a:graphic xmlns:a="http://schemas.openxmlformats.org/drawingml/2006/main">
                    <a:graphicData uri="http://schemas.openxmlformats.org/drawingml/2006/picture">
                      <pic:pic xmlns:pic="http://schemas.openxmlformats.org/drawingml/2006/picture">
                        <pic:nvPicPr>
                          <pic:cNvPr id="3254" name="2000 Imagen" hidden="1">
                            <a:extLst>
                              <a:ext uri="{FF2B5EF4-FFF2-40B4-BE49-F238E27FC236}">
                                <a16:creationId xmlns:a16="http://schemas.microsoft.com/office/drawing/2014/main" id="{00000000-0008-0000-0200-0000B6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EFC8D78" wp14:editId="475CF57C">
                  <wp:simplePos x="0" y="0"/>
                  <wp:positionH relativeFrom="column">
                    <wp:posOffset>0</wp:posOffset>
                  </wp:positionH>
                  <wp:positionV relativeFrom="paragraph">
                    <wp:posOffset>9525</wp:posOffset>
                  </wp:positionV>
                  <wp:extent cx="9525" cy="123825"/>
                  <wp:effectExtent l="0" t="0" r="28575" b="9525"/>
                  <wp:wrapNone/>
                  <wp:docPr id="3255" name="Imagen 10" hidden="1">
                    <a:extLst xmlns:a="http://schemas.openxmlformats.org/drawingml/2006/main">
                      <a:ext uri="{FF2B5EF4-FFF2-40B4-BE49-F238E27FC236}">
                        <a16:creationId xmlns:a16="http://schemas.microsoft.com/office/drawing/2014/main" id="{00000000-0008-0000-0200-0000B70C0000}"/>
                      </a:ext>
                    </a:extLst>
                  </wp:docPr>
                  <wp:cNvGraphicFramePr/>
                  <a:graphic xmlns:a="http://schemas.openxmlformats.org/drawingml/2006/main">
                    <a:graphicData uri="http://schemas.openxmlformats.org/drawingml/2006/picture">
                      <pic:pic xmlns:pic="http://schemas.openxmlformats.org/drawingml/2006/picture">
                        <pic:nvPicPr>
                          <pic:cNvPr id="3255" name="2001 Imagen" hidden="1">
                            <a:extLst>
                              <a:ext uri="{FF2B5EF4-FFF2-40B4-BE49-F238E27FC236}">
                                <a16:creationId xmlns:a16="http://schemas.microsoft.com/office/drawing/2014/main" id="{00000000-0008-0000-0200-0000B7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9CC000B" wp14:editId="02991A55">
                  <wp:simplePos x="0" y="0"/>
                  <wp:positionH relativeFrom="column">
                    <wp:posOffset>0</wp:posOffset>
                  </wp:positionH>
                  <wp:positionV relativeFrom="paragraph">
                    <wp:posOffset>9525</wp:posOffset>
                  </wp:positionV>
                  <wp:extent cx="9525" cy="123825"/>
                  <wp:effectExtent l="0" t="0" r="28575" b="9525"/>
                  <wp:wrapNone/>
                  <wp:docPr id="3256" name="Imagen 9" hidden="1">
                    <a:extLst xmlns:a="http://schemas.openxmlformats.org/drawingml/2006/main">
                      <a:ext uri="{FF2B5EF4-FFF2-40B4-BE49-F238E27FC236}">
                        <a16:creationId xmlns:a16="http://schemas.microsoft.com/office/drawing/2014/main" id="{00000000-0008-0000-0200-0000B80C0000}"/>
                      </a:ext>
                    </a:extLst>
                  </wp:docPr>
                  <wp:cNvGraphicFramePr/>
                  <a:graphic xmlns:a="http://schemas.openxmlformats.org/drawingml/2006/main">
                    <a:graphicData uri="http://schemas.openxmlformats.org/drawingml/2006/picture">
                      <pic:pic xmlns:pic="http://schemas.openxmlformats.org/drawingml/2006/picture">
                        <pic:nvPicPr>
                          <pic:cNvPr id="3256" name="2002 Imagen" hidden="1">
                            <a:extLst>
                              <a:ext uri="{FF2B5EF4-FFF2-40B4-BE49-F238E27FC236}">
                                <a16:creationId xmlns:a16="http://schemas.microsoft.com/office/drawing/2014/main" id="{00000000-0008-0000-0200-0000B8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222AA2D4" wp14:editId="62749848">
                  <wp:simplePos x="0" y="0"/>
                  <wp:positionH relativeFrom="column">
                    <wp:posOffset>0</wp:posOffset>
                  </wp:positionH>
                  <wp:positionV relativeFrom="paragraph">
                    <wp:posOffset>9525</wp:posOffset>
                  </wp:positionV>
                  <wp:extent cx="9525" cy="123825"/>
                  <wp:effectExtent l="0" t="0" r="28575" b="9525"/>
                  <wp:wrapNone/>
                  <wp:docPr id="3257" name="Imagen 8" hidden="1">
                    <a:extLst xmlns:a="http://schemas.openxmlformats.org/drawingml/2006/main">
                      <a:ext uri="{FF2B5EF4-FFF2-40B4-BE49-F238E27FC236}">
                        <a16:creationId xmlns:a16="http://schemas.microsoft.com/office/drawing/2014/main" id="{00000000-0008-0000-0200-0000B90C0000}"/>
                      </a:ext>
                    </a:extLst>
                  </wp:docPr>
                  <wp:cNvGraphicFramePr/>
                  <a:graphic xmlns:a="http://schemas.openxmlformats.org/drawingml/2006/main">
                    <a:graphicData uri="http://schemas.openxmlformats.org/drawingml/2006/picture">
                      <pic:pic xmlns:pic="http://schemas.openxmlformats.org/drawingml/2006/picture">
                        <pic:nvPicPr>
                          <pic:cNvPr id="3257" name="2003 Imagen" hidden="1">
                            <a:extLst>
                              <a:ext uri="{FF2B5EF4-FFF2-40B4-BE49-F238E27FC236}">
                                <a16:creationId xmlns:a16="http://schemas.microsoft.com/office/drawing/2014/main" id="{00000000-0008-0000-0200-0000B9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8B56A2B" wp14:editId="52C864F6">
                  <wp:simplePos x="0" y="0"/>
                  <wp:positionH relativeFrom="column">
                    <wp:posOffset>0</wp:posOffset>
                  </wp:positionH>
                  <wp:positionV relativeFrom="paragraph">
                    <wp:posOffset>9525</wp:posOffset>
                  </wp:positionV>
                  <wp:extent cx="9525" cy="123825"/>
                  <wp:effectExtent l="0" t="0" r="28575" b="9525"/>
                  <wp:wrapNone/>
                  <wp:docPr id="3258" name="Imagen 7" hidden="1">
                    <a:extLst xmlns:a="http://schemas.openxmlformats.org/drawingml/2006/main">
                      <a:ext uri="{FF2B5EF4-FFF2-40B4-BE49-F238E27FC236}">
                        <a16:creationId xmlns:a16="http://schemas.microsoft.com/office/drawing/2014/main" id="{00000000-0008-0000-0200-0000BA0C0000}"/>
                      </a:ext>
                    </a:extLst>
                  </wp:docPr>
                  <wp:cNvGraphicFramePr/>
                  <a:graphic xmlns:a="http://schemas.openxmlformats.org/drawingml/2006/main">
                    <a:graphicData uri="http://schemas.openxmlformats.org/drawingml/2006/picture">
                      <pic:pic xmlns:pic="http://schemas.openxmlformats.org/drawingml/2006/picture">
                        <pic:nvPicPr>
                          <pic:cNvPr id="3258" name="2004 Imagen" hidden="1">
                            <a:extLst>
                              <a:ext uri="{FF2B5EF4-FFF2-40B4-BE49-F238E27FC236}">
                                <a16:creationId xmlns:a16="http://schemas.microsoft.com/office/drawing/2014/main" id="{00000000-0008-0000-0200-0000BA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42B6D494" wp14:editId="04C28218">
                  <wp:simplePos x="0" y="0"/>
                  <wp:positionH relativeFrom="column">
                    <wp:posOffset>0</wp:posOffset>
                  </wp:positionH>
                  <wp:positionV relativeFrom="paragraph">
                    <wp:posOffset>9525</wp:posOffset>
                  </wp:positionV>
                  <wp:extent cx="9525" cy="123825"/>
                  <wp:effectExtent l="0" t="0" r="28575" b="9525"/>
                  <wp:wrapNone/>
                  <wp:docPr id="3259" name="Imagen 6" hidden="1">
                    <a:extLst xmlns:a="http://schemas.openxmlformats.org/drawingml/2006/main">
                      <a:ext uri="{FF2B5EF4-FFF2-40B4-BE49-F238E27FC236}">
                        <a16:creationId xmlns:a16="http://schemas.microsoft.com/office/drawing/2014/main" id="{00000000-0008-0000-0200-0000BB0C0000}"/>
                      </a:ext>
                    </a:extLst>
                  </wp:docPr>
                  <wp:cNvGraphicFramePr/>
                  <a:graphic xmlns:a="http://schemas.openxmlformats.org/drawingml/2006/main">
                    <a:graphicData uri="http://schemas.openxmlformats.org/drawingml/2006/picture">
                      <pic:pic xmlns:pic="http://schemas.openxmlformats.org/drawingml/2006/picture">
                        <pic:nvPicPr>
                          <pic:cNvPr id="3259" name="2005 Imagen" hidden="1">
                            <a:extLst>
                              <a:ext uri="{FF2B5EF4-FFF2-40B4-BE49-F238E27FC236}">
                                <a16:creationId xmlns:a16="http://schemas.microsoft.com/office/drawing/2014/main" id="{00000000-0008-0000-0200-0000BB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7B060D40" wp14:editId="37B3CCEC">
                  <wp:simplePos x="0" y="0"/>
                  <wp:positionH relativeFrom="column">
                    <wp:posOffset>0</wp:posOffset>
                  </wp:positionH>
                  <wp:positionV relativeFrom="paragraph">
                    <wp:posOffset>9525</wp:posOffset>
                  </wp:positionV>
                  <wp:extent cx="9525" cy="123825"/>
                  <wp:effectExtent l="0" t="0" r="28575" b="9525"/>
                  <wp:wrapNone/>
                  <wp:docPr id="3260" name="Imagen 5" hidden="1">
                    <a:extLst xmlns:a="http://schemas.openxmlformats.org/drawingml/2006/main">
                      <a:ext uri="{FF2B5EF4-FFF2-40B4-BE49-F238E27FC236}">
                        <a16:creationId xmlns:a16="http://schemas.microsoft.com/office/drawing/2014/main" id="{00000000-0008-0000-0200-0000BC0C0000}"/>
                      </a:ext>
                    </a:extLst>
                  </wp:docPr>
                  <wp:cNvGraphicFramePr/>
                  <a:graphic xmlns:a="http://schemas.openxmlformats.org/drawingml/2006/main">
                    <a:graphicData uri="http://schemas.openxmlformats.org/drawingml/2006/picture">
                      <pic:pic xmlns:pic="http://schemas.openxmlformats.org/drawingml/2006/picture">
                        <pic:nvPicPr>
                          <pic:cNvPr id="3260" name="2006 Imagen" hidden="1">
                            <a:extLst>
                              <a:ext uri="{FF2B5EF4-FFF2-40B4-BE49-F238E27FC236}">
                                <a16:creationId xmlns:a16="http://schemas.microsoft.com/office/drawing/2014/main" id="{00000000-0008-0000-0200-0000BC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32374823" wp14:editId="0116FB6C">
                  <wp:simplePos x="0" y="0"/>
                  <wp:positionH relativeFrom="column">
                    <wp:posOffset>0</wp:posOffset>
                  </wp:positionH>
                  <wp:positionV relativeFrom="paragraph">
                    <wp:posOffset>9525</wp:posOffset>
                  </wp:positionV>
                  <wp:extent cx="9525" cy="123825"/>
                  <wp:effectExtent l="0" t="0" r="28575" b="9525"/>
                  <wp:wrapNone/>
                  <wp:docPr id="3261" name="Imagen 4" hidden="1">
                    <a:extLst xmlns:a="http://schemas.openxmlformats.org/drawingml/2006/main">
                      <a:ext uri="{FF2B5EF4-FFF2-40B4-BE49-F238E27FC236}">
                        <a16:creationId xmlns:a16="http://schemas.microsoft.com/office/drawing/2014/main" id="{00000000-0008-0000-0200-0000BD0C0000}"/>
                      </a:ext>
                    </a:extLst>
                  </wp:docPr>
                  <wp:cNvGraphicFramePr/>
                  <a:graphic xmlns:a="http://schemas.openxmlformats.org/drawingml/2006/main">
                    <a:graphicData uri="http://schemas.openxmlformats.org/drawingml/2006/picture">
                      <pic:pic xmlns:pic="http://schemas.openxmlformats.org/drawingml/2006/picture">
                        <pic:nvPicPr>
                          <pic:cNvPr id="3261" name="2007 Imagen" hidden="1">
                            <a:extLst>
                              <a:ext uri="{FF2B5EF4-FFF2-40B4-BE49-F238E27FC236}">
                                <a16:creationId xmlns:a16="http://schemas.microsoft.com/office/drawing/2014/main" id="{00000000-0008-0000-0200-0000BD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0DD7322C" wp14:editId="0A721F73">
                  <wp:simplePos x="0" y="0"/>
                  <wp:positionH relativeFrom="column">
                    <wp:posOffset>0</wp:posOffset>
                  </wp:positionH>
                  <wp:positionV relativeFrom="paragraph">
                    <wp:posOffset>9525</wp:posOffset>
                  </wp:positionV>
                  <wp:extent cx="9525" cy="123825"/>
                  <wp:effectExtent l="0" t="0" r="28575" b="9525"/>
                  <wp:wrapNone/>
                  <wp:docPr id="3262" name="Imagen 3" hidden="1">
                    <a:extLst xmlns:a="http://schemas.openxmlformats.org/drawingml/2006/main">
                      <a:ext uri="{FF2B5EF4-FFF2-40B4-BE49-F238E27FC236}">
                        <a16:creationId xmlns:a16="http://schemas.microsoft.com/office/drawing/2014/main" id="{00000000-0008-0000-0200-0000BE0C0000}"/>
                      </a:ext>
                    </a:extLst>
                  </wp:docPr>
                  <wp:cNvGraphicFramePr/>
                  <a:graphic xmlns:a="http://schemas.openxmlformats.org/drawingml/2006/main">
                    <a:graphicData uri="http://schemas.openxmlformats.org/drawingml/2006/picture">
                      <pic:pic xmlns:pic="http://schemas.openxmlformats.org/drawingml/2006/picture">
                        <pic:nvPicPr>
                          <pic:cNvPr id="3262" name="2008 Imagen" hidden="1">
                            <a:extLst>
                              <a:ext uri="{FF2B5EF4-FFF2-40B4-BE49-F238E27FC236}">
                                <a16:creationId xmlns:a16="http://schemas.microsoft.com/office/drawing/2014/main" id="{00000000-0008-0000-0200-0000BE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13AC7217" wp14:editId="37B64F0E">
                  <wp:simplePos x="0" y="0"/>
                  <wp:positionH relativeFrom="column">
                    <wp:posOffset>0</wp:posOffset>
                  </wp:positionH>
                  <wp:positionV relativeFrom="paragraph">
                    <wp:posOffset>9525</wp:posOffset>
                  </wp:positionV>
                  <wp:extent cx="9525" cy="123825"/>
                  <wp:effectExtent l="0" t="0" r="28575" b="9525"/>
                  <wp:wrapNone/>
                  <wp:docPr id="3263" name="Imagen 2" hidden="1">
                    <a:extLst xmlns:a="http://schemas.openxmlformats.org/drawingml/2006/main">
                      <a:ext uri="{FF2B5EF4-FFF2-40B4-BE49-F238E27FC236}">
                        <a16:creationId xmlns:a16="http://schemas.microsoft.com/office/drawing/2014/main" id="{00000000-0008-0000-0200-0000BF0C0000}"/>
                      </a:ext>
                    </a:extLst>
                  </wp:docPr>
                  <wp:cNvGraphicFramePr/>
                  <a:graphic xmlns:a="http://schemas.openxmlformats.org/drawingml/2006/main">
                    <a:graphicData uri="http://schemas.openxmlformats.org/drawingml/2006/picture">
                      <pic:pic xmlns:pic="http://schemas.openxmlformats.org/drawingml/2006/picture">
                        <pic:nvPicPr>
                          <pic:cNvPr id="3263" name="2009 Imagen" hidden="1">
                            <a:extLst>
                              <a:ext uri="{FF2B5EF4-FFF2-40B4-BE49-F238E27FC236}">
                                <a16:creationId xmlns:a16="http://schemas.microsoft.com/office/drawing/2014/main" id="{00000000-0008-0000-0200-0000BF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noProof/>
                <w:color w:val="000000"/>
                <w:sz w:val="18"/>
                <w:szCs w:val="18"/>
                <w:lang w:val="es-MX" w:eastAsia="es-MX"/>
              </w:rPr>
              <w:drawing>
                <wp:anchor distT="0" distB="0" distL="114300" distR="114300" simplePos="0" relativeHeight="251658240" behindDoc="0" locked="0" layoutInCell="1" allowOverlap="1" wp14:anchorId="59A1A75C" wp14:editId="2FE60FFA">
                  <wp:simplePos x="0" y="0"/>
                  <wp:positionH relativeFrom="column">
                    <wp:posOffset>0</wp:posOffset>
                  </wp:positionH>
                  <wp:positionV relativeFrom="paragraph">
                    <wp:posOffset>9525</wp:posOffset>
                  </wp:positionV>
                  <wp:extent cx="9525" cy="123825"/>
                  <wp:effectExtent l="0" t="0" r="28575" b="9525"/>
                  <wp:wrapNone/>
                  <wp:docPr id="3264" name="Imagen 1" hidden="1">
                    <a:extLst xmlns:a="http://schemas.openxmlformats.org/drawingml/2006/main">
                      <a:ext uri="{FF2B5EF4-FFF2-40B4-BE49-F238E27FC236}">
                        <a16:creationId xmlns:a16="http://schemas.microsoft.com/office/drawing/2014/main" id="{00000000-0008-0000-0200-0000C00C0000}"/>
                      </a:ext>
                    </a:extLst>
                  </wp:docPr>
                  <wp:cNvGraphicFramePr/>
                  <a:graphic xmlns:a="http://schemas.openxmlformats.org/drawingml/2006/main">
                    <a:graphicData uri="http://schemas.openxmlformats.org/drawingml/2006/picture">
                      <pic:pic xmlns:pic="http://schemas.openxmlformats.org/drawingml/2006/picture">
                        <pic:nvPicPr>
                          <pic:cNvPr id="3264" name="2010 Imagen" hidden="1">
                            <a:extLst>
                              <a:ext uri="{FF2B5EF4-FFF2-40B4-BE49-F238E27FC236}">
                                <a16:creationId xmlns:a16="http://schemas.microsoft.com/office/drawing/2014/main" id="{00000000-0008-0000-0200-0000C00C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 cy="123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272E2">
              <w:rPr>
                <w:rFonts w:ascii="Calibri" w:hAnsi="Calibri" w:cs="Calibri"/>
                <w:color w:val="000000"/>
                <w:sz w:val="18"/>
                <w:szCs w:val="18"/>
                <w:lang w:val="es-MX" w:eastAsia="es-MX"/>
              </w:rPr>
              <w:t>DIGITALIZADOR DE IMAGENES (GRADO MEDICO) DIGITALIZADOR DE IMAGENES GRADO MEDICO COLOR BLANCO ESPECIFICACIONES MEDICAS: 1. EQUIPO MONOCASETTE O DE UNA SOLA PLACA DISENADO PARA OBTENER IMAGENES RADIOLOGICAS DE MONITOR A PARTIR DE LA LECTURA DE CHASISES. EL EQUIPOP CUENTA CON SOFTWARE DE PROCESAMIENTO DE IMAGENES. 2.- QUE PUEDA PROCESAR 69 PLACAS DE 14 X 17 EN UNA HORA CON RESOLUCION EN ESCALA DE GRISES DE AL MENOS 16 BITS POR PIXEL EN CAPTURA Y 12 BITS POR PIXEL EN PRESENTACION. 3.- DISPONIBILIDAD DE LA IMAGEN EN 34 SEGUNDOS O MENOS. 4.- EL EQUIPO DEBE INTEGRARSE A LA PERFECCION CON UN AMPLIO CONJUNTO DE IMPRESORAS Y DEBERA TENER LA CAPACIDAD DE INSTALARSE EN ESTACIONES DE TRABAJO DE VARIOS TIPOS CON MONITORES ESTANDAR O DE ALTA RESOLUCION.5.- SOFTWARE PARA PROCESAMIENTO DE IMAGENES COMO: ESPEJO LATITUD ZOOM Y PANEO ROTACION LIBRE INVERSION DE GRISES ANGULOS DE COBB EXPORTACION DE IMAGENES EN DIFERENTES TIPOS POSIBILIDAD DE ELEGIR MULTIF</w:t>
            </w:r>
          </w:p>
        </w:tc>
        <w:tc>
          <w:tcPr>
            <w:tcW w:w="1400" w:type="dxa"/>
            <w:tcBorders>
              <w:top w:val="nil"/>
              <w:left w:val="nil"/>
              <w:bottom w:val="single" w:sz="4" w:space="0" w:color="auto"/>
              <w:right w:val="single" w:sz="4" w:space="0" w:color="auto"/>
            </w:tcBorders>
            <w:shd w:val="clear" w:color="auto" w:fill="auto"/>
            <w:noWrap/>
            <w:vAlign w:val="center"/>
            <w:hideMark/>
          </w:tcPr>
          <w:p w14:paraId="46D90B2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5D74A93A"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6E10D0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54</w:t>
            </w:r>
          </w:p>
        </w:tc>
        <w:tc>
          <w:tcPr>
            <w:tcW w:w="1280" w:type="dxa"/>
            <w:tcBorders>
              <w:top w:val="nil"/>
              <w:left w:val="nil"/>
              <w:bottom w:val="single" w:sz="4" w:space="0" w:color="auto"/>
              <w:right w:val="single" w:sz="4" w:space="0" w:color="auto"/>
            </w:tcBorders>
            <w:shd w:val="clear" w:color="auto" w:fill="auto"/>
            <w:noWrap/>
            <w:vAlign w:val="center"/>
            <w:hideMark/>
          </w:tcPr>
          <w:p w14:paraId="42BD75D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I090000130</w:t>
            </w:r>
          </w:p>
        </w:tc>
        <w:tc>
          <w:tcPr>
            <w:tcW w:w="1209" w:type="dxa"/>
            <w:tcBorders>
              <w:top w:val="nil"/>
              <w:left w:val="nil"/>
              <w:bottom w:val="single" w:sz="4" w:space="0" w:color="auto"/>
              <w:right w:val="single" w:sz="4" w:space="0" w:color="auto"/>
            </w:tcBorders>
            <w:shd w:val="clear" w:color="auto" w:fill="auto"/>
            <w:noWrap/>
            <w:vAlign w:val="center"/>
            <w:hideMark/>
          </w:tcPr>
          <w:p w14:paraId="795FCBE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6B1EE364"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CHASIS RAYOS X CHASIS DE RAYOS X COLOR GRIS 14 X 14 CON PANTALLA SENSIBLE AL VERDE</w:t>
            </w:r>
          </w:p>
        </w:tc>
        <w:tc>
          <w:tcPr>
            <w:tcW w:w="1400" w:type="dxa"/>
            <w:tcBorders>
              <w:top w:val="nil"/>
              <w:left w:val="nil"/>
              <w:bottom w:val="single" w:sz="4" w:space="0" w:color="auto"/>
              <w:right w:val="single" w:sz="4" w:space="0" w:color="auto"/>
            </w:tcBorders>
            <w:shd w:val="clear" w:color="auto" w:fill="auto"/>
            <w:noWrap/>
            <w:vAlign w:val="center"/>
            <w:hideMark/>
          </w:tcPr>
          <w:p w14:paraId="1B06584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4</w:t>
            </w:r>
          </w:p>
        </w:tc>
      </w:tr>
      <w:tr w:rsidR="00F272E2" w:rsidRPr="00F272E2" w14:paraId="5BE97FB5"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F8CFA5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55</w:t>
            </w:r>
          </w:p>
        </w:tc>
        <w:tc>
          <w:tcPr>
            <w:tcW w:w="1280" w:type="dxa"/>
            <w:tcBorders>
              <w:top w:val="nil"/>
              <w:left w:val="nil"/>
              <w:bottom w:val="single" w:sz="4" w:space="0" w:color="auto"/>
              <w:right w:val="single" w:sz="4" w:space="0" w:color="auto"/>
            </w:tcBorders>
            <w:shd w:val="clear" w:color="auto" w:fill="auto"/>
            <w:noWrap/>
            <w:vAlign w:val="center"/>
            <w:hideMark/>
          </w:tcPr>
          <w:p w14:paraId="3E6C1D5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I450220000</w:t>
            </w:r>
          </w:p>
        </w:tc>
        <w:tc>
          <w:tcPr>
            <w:tcW w:w="1209" w:type="dxa"/>
            <w:tcBorders>
              <w:top w:val="nil"/>
              <w:left w:val="nil"/>
              <w:bottom w:val="single" w:sz="4" w:space="0" w:color="auto"/>
              <w:right w:val="single" w:sz="4" w:space="0" w:color="auto"/>
            </w:tcBorders>
            <w:shd w:val="clear" w:color="auto" w:fill="auto"/>
            <w:noWrap/>
            <w:vAlign w:val="center"/>
            <w:hideMark/>
          </w:tcPr>
          <w:p w14:paraId="54AE6E9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51109</w:t>
            </w:r>
          </w:p>
        </w:tc>
        <w:tc>
          <w:tcPr>
            <w:tcW w:w="5984" w:type="dxa"/>
            <w:tcBorders>
              <w:top w:val="nil"/>
              <w:left w:val="nil"/>
              <w:bottom w:val="single" w:sz="4" w:space="0" w:color="auto"/>
              <w:right w:val="single" w:sz="4" w:space="0" w:color="auto"/>
            </w:tcBorders>
            <w:shd w:val="clear" w:color="auto" w:fill="auto"/>
            <w:hideMark/>
          </w:tcPr>
          <w:p w14:paraId="42D67F56"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PIZARRONES PIZARRON BLANCO 60 X 90.</w:t>
            </w:r>
          </w:p>
        </w:tc>
        <w:tc>
          <w:tcPr>
            <w:tcW w:w="1400" w:type="dxa"/>
            <w:tcBorders>
              <w:top w:val="nil"/>
              <w:left w:val="nil"/>
              <w:bottom w:val="single" w:sz="4" w:space="0" w:color="auto"/>
              <w:right w:val="single" w:sz="4" w:space="0" w:color="auto"/>
            </w:tcBorders>
            <w:shd w:val="clear" w:color="auto" w:fill="auto"/>
            <w:noWrap/>
            <w:vAlign w:val="center"/>
            <w:hideMark/>
          </w:tcPr>
          <w:p w14:paraId="39DFDB3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r w:rsidR="00F272E2" w:rsidRPr="00F272E2" w14:paraId="07F92221"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7D51B7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w:t>
            </w:r>
          </w:p>
        </w:tc>
        <w:tc>
          <w:tcPr>
            <w:tcW w:w="1280" w:type="dxa"/>
            <w:tcBorders>
              <w:top w:val="nil"/>
              <w:left w:val="nil"/>
              <w:bottom w:val="single" w:sz="4" w:space="0" w:color="auto"/>
              <w:right w:val="single" w:sz="4" w:space="0" w:color="auto"/>
            </w:tcBorders>
            <w:shd w:val="clear" w:color="auto" w:fill="auto"/>
            <w:noWrap/>
            <w:vAlign w:val="center"/>
            <w:hideMark/>
          </w:tcPr>
          <w:p w14:paraId="358BA6D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I090000182</w:t>
            </w:r>
          </w:p>
        </w:tc>
        <w:tc>
          <w:tcPr>
            <w:tcW w:w="1209" w:type="dxa"/>
            <w:tcBorders>
              <w:top w:val="nil"/>
              <w:left w:val="nil"/>
              <w:bottom w:val="single" w:sz="4" w:space="0" w:color="auto"/>
              <w:right w:val="single" w:sz="4" w:space="0" w:color="auto"/>
            </w:tcBorders>
            <w:shd w:val="clear" w:color="auto" w:fill="auto"/>
            <w:noWrap/>
            <w:vAlign w:val="center"/>
            <w:hideMark/>
          </w:tcPr>
          <w:p w14:paraId="498C03D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1B7CD788"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EQUIPO DE RAYOS X EQUIPO DE RAYOS X APARATO DE RAXOS X DENTAL.</w:t>
            </w:r>
          </w:p>
        </w:tc>
        <w:tc>
          <w:tcPr>
            <w:tcW w:w="1400" w:type="dxa"/>
            <w:tcBorders>
              <w:top w:val="nil"/>
              <w:left w:val="nil"/>
              <w:bottom w:val="single" w:sz="4" w:space="0" w:color="auto"/>
              <w:right w:val="single" w:sz="4" w:space="0" w:color="auto"/>
            </w:tcBorders>
            <w:shd w:val="clear" w:color="auto" w:fill="auto"/>
            <w:noWrap/>
            <w:vAlign w:val="center"/>
            <w:hideMark/>
          </w:tcPr>
          <w:p w14:paraId="1F65304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449E89C3"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B9F10C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lastRenderedPageBreak/>
              <w:t>57</w:t>
            </w:r>
          </w:p>
        </w:tc>
        <w:tc>
          <w:tcPr>
            <w:tcW w:w="1280" w:type="dxa"/>
            <w:tcBorders>
              <w:top w:val="nil"/>
              <w:left w:val="nil"/>
              <w:bottom w:val="single" w:sz="4" w:space="0" w:color="auto"/>
              <w:right w:val="single" w:sz="4" w:space="0" w:color="auto"/>
            </w:tcBorders>
            <w:shd w:val="clear" w:color="auto" w:fill="auto"/>
            <w:noWrap/>
            <w:vAlign w:val="center"/>
            <w:hideMark/>
          </w:tcPr>
          <w:p w14:paraId="20534C0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I180000252</w:t>
            </w:r>
          </w:p>
        </w:tc>
        <w:tc>
          <w:tcPr>
            <w:tcW w:w="1209" w:type="dxa"/>
            <w:tcBorders>
              <w:top w:val="nil"/>
              <w:left w:val="nil"/>
              <w:bottom w:val="single" w:sz="4" w:space="0" w:color="auto"/>
              <w:right w:val="single" w:sz="4" w:space="0" w:color="auto"/>
            </w:tcBorders>
            <w:shd w:val="clear" w:color="auto" w:fill="auto"/>
            <w:noWrap/>
            <w:vAlign w:val="center"/>
            <w:hideMark/>
          </w:tcPr>
          <w:p w14:paraId="3698892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51501</w:t>
            </w:r>
          </w:p>
        </w:tc>
        <w:tc>
          <w:tcPr>
            <w:tcW w:w="5984" w:type="dxa"/>
            <w:tcBorders>
              <w:top w:val="nil"/>
              <w:left w:val="nil"/>
              <w:bottom w:val="single" w:sz="4" w:space="0" w:color="auto"/>
              <w:right w:val="single" w:sz="4" w:space="0" w:color="auto"/>
            </w:tcBorders>
            <w:shd w:val="clear" w:color="auto" w:fill="auto"/>
            <w:hideMark/>
          </w:tcPr>
          <w:p w14:paraId="14D16FA3"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COMPUTADORA TODO EN UNO (ALL IN ONE) COMPUTADORA HP PRO DESK 400G1 SFF CI3 4130 500GB DVDRW WINDOWS 8.1 MONITOR HP LV 1911 OFFICE H&amp;B REGULADOR DE 1 KVA.CON MONITOR LA SERIE ES 6CM4341P8N</w:t>
            </w:r>
          </w:p>
        </w:tc>
        <w:tc>
          <w:tcPr>
            <w:tcW w:w="1400" w:type="dxa"/>
            <w:tcBorders>
              <w:top w:val="nil"/>
              <w:left w:val="nil"/>
              <w:bottom w:val="single" w:sz="4" w:space="0" w:color="auto"/>
              <w:right w:val="single" w:sz="4" w:space="0" w:color="auto"/>
            </w:tcBorders>
            <w:shd w:val="clear" w:color="auto" w:fill="auto"/>
            <w:noWrap/>
            <w:vAlign w:val="center"/>
            <w:hideMark/>
          </w:tcPr>
          <w:p w14:paraId="41B47FF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34</w:t>
            </w:r>
          </w:p>
        </w:tc>
      </w:tr>
      <w:tr w:rsidR="00F272E2" w:rsidRPr="00F272E2" w14:paraId="34FC1151"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117E5E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58</w:t>
            </w:r>
          </w:p>
        </w:tc>
        <w:tc>
          <w:tcPr>
            <w:tcW w:w="1280" w:type="dxa"/>
            <w:tcBorders>
              <w:top w:val="nil"/>
              <w:left w:val="nil"/>
              <w:bottom w:val="single" w:sz="4" w:space="0" w:color="auto"/>
              <w:right w:val="single" w:sz="4" w:space="0" w:color="auto"/>
            </w:tcBorders>
            <w:shd w:val="clear" w:color="auto" w:fill="auto"/>
            <w:noWrap/>
            <w:vAlign w:val="center"/>
            <w:hideMark/>
          </w:tcPr>
          <w:p w14:paraId="5CDC274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I180000162</w:t>
            </w:r>
          </w:p>
        </w:tc>
        <w:tc>
          <w:tcPr>
            <w:tcW w:w="1209" w:type="dxa"/>
            <w:tcBorders>
              <w:top w:val="nil"/>
              <w:left w:val="nil"/>
              <w:bottom w:val="single" w:sz="4" w:space="0" w:color="auto"/>
              <w:right w:val="single" w:sz="4" w:space="0" w:color="auto"/>
            </w:tcBorders>
            <w:shd w:val="clear" w:color="auto" w:fill="auto"/>
            <w:noWrap/>
            <w:vAlign w:val="center"/>
            <w:hideMark/>
          </w:tcPr>
          <w:p w14:paraId="04DCF1B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51501</w:t>
            </w:r>
          </w:p>
        </w:tc>
        <w:tc>
          <w:tcPr>
            <w:tcW w:w="5984" w:type="dxa"/>
            <w:tcBorders>
              <w:top w:val="nil"/>
              <w:left w:val="nil"/>
              <w:bottom w:val="single" w:sz="4" w:space="0" w:color="auto"/>
              <w:right w:val="single" w:sz="4" w:space="0" w:color="auto"/>
            </w:tcBorders>
            <w:shd w:val="clear" w:color="auto" w:fill="auto"/>
            <w:hideMark/>
          </w:tcPr>
          <w:p w14:paraId="2B31E887"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IMPRESORA LASSER 1015 MARCA HP</w:t>
            </w:r>
          </w:p>
        </w:tc>
        <w:tc>
          <w:tcPr>
            <w:tcW w:w="1400" w:type="dxa"/>
            <w:tcBorders>
              <w:top w:val="nil"/>
              <w:left w:val="nil"/>
              <w:bottom w:val="single" w:sz="4" w:space="0" w:color="auto"/>
              <w:right w:val="single" w:sz="4" w:space="0" w:color="auto"/>
            </w:tcBorders>
            <w:shd w:val="clear" w:color="auto" w:fill="auto"/>
            <w:noWrap/>
            <w:vAlign w:val="center"/>
            <w:hideMark/>
          </w:tcPr>
          <w:p w14:paraId="34B23DD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34</w:t>
            </w:r>
          </w:p>
        </w:tc>
      </w:tr>
      <w:tr w:rsidR="00F272E2" w:rsidRPr="00F272E2" w14:paraId="76E1E3C7"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531159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59</w:t>
            </w:r>
          </w:p>
        </w:tc>
        <w:tc>
          <w:tcPr>
            <w:tcW w:w="1280" w:type="dxa"/>
            <w:tcBorders>
              <w:top w:val="nil"/>
              <w:left w:val="nil"/>
              <w:bottom w:val="single" w:sz="4" w:space="0" w:color="auto"/>
              <w:right w:val="single" w:sz="4" w:space="0" w:color="auto"/>
            </w:tcBorders>
            <w:shd w:val="clear" w:color="auto" w:fill="auto"/>
            <w:noWrap/>
            <w:vAlign w:val="center"/>
            <w:hideMark/>
          </w:tcPr>
          <w:p w14:paraId="0715E81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I150200294</w:t>
            </w:r>
          </w:p>
        </w:tc>
        <w:tc>
          <w:tcPr>
            <w:tcW w:w="1209" w:type="dxa"/>
            <w:tcBorders>
              <w:top w:val="nil"/>
              <w:left w:val="nil"/>
              <w:bottom w:val="single" w:sz="4" w:space="0" w:color="auto"/>
              <w:right w:val="single" w:sz="4" w:space="0" w:color="auto"/>
            </w:tcBorders>
            <w:shd w:val="clear" w:color="auto" w:fill="auto"/>
            <w:noWrap/>
            <w:vAlign w:val="center"/>
            <w:hideMark/>
          </w:tcPr>
          <w:p w14:paraId="6E74C67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52101</w:t>
            </w:r>
          </w:p>
        </w:tc>
        <w:tc>
          <w:tcPr>
            <w:tcW w:w="5984" w:type="dxa"/>
            <w:tcBorders>
              <w:top w:val="nil"/>
              <w:left w:val="nil"/>
              <w:bottom w:val="single" w:sz="4" w:space="0" w:color="auto"/>
              <w:right w:val="single" w:sz="4" w:space="0" w:color="auto"/>
            </w:tcBorders>
            <w:shd w:val="clear" w:color="auto" w:fill="auto"/>
            <w:hideMark/>
          </w:tcPr>
          <w:p w14:paraId="10EDB6F8"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PROYECTOR MULTIPLE PROYECTOR MULTIPLE VIDEOPROYECTOR PRESENTER 2000 LUM 540P DVD SISTEMA DE AUDIO 4.3 KG. COLOR NEGRO/PLATA.</w:t>
            </w:r>
          </w:p>
        </w:tc>
        <w:tc>
          <w:tcPr>
            <w:tcW w:w="1400" w:type="dxa"/>
            <w:tcBorders>
              <w:top w:val="nil"/>
              <w:left w:val="nil"/>
              <w:bottom w:val="single" w:sz="4" w:space="0" w:color="auto"/>
              <w:right w:val="single" w:sz="4" w:space="0" w:color="auto"/>
            </w:tcBorders>
            <w:shd w:val="clear" w:color="auto" w:fill="auto"/>
            <w:noWrap/>
            <w:vAlign w:val="center"/>
            <w:hideMark/>
          </w:tcPr>
          <w:p w14:paraId="0A90FA6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761CE6FB"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2EC3E4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60</w:t>
            </w:r>
          </w:p>
        </w:tc>
        <w:tc>
          <w:tcPr>
            <w:tcW w:w="1280" w:type="dxa"/>
            <w:tcBorders>
              <w:top w:val="nil"/>
              <w:left w:val="nil"/>
              <w:bottom w:val="single" w:sz="4" w:space="0" w:color="auto"/>
              <w:right w:val="single" w:sz="4" w:space="0" w:color="auto"/>
            </w:tcBorders>
            <w:shd w:val="clear" w:color="auto" w:fill="auto"/>
            <w:noWrap/>
            <w:vAlign w:val="center"/>
            <w:hideMark/>
          </w:tcPr>
          <w:p w14:paraId="4C1D324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I450400252</w:t>
            </w:r>
          </w:p>
        </w:tc>
        <w:tc>
          <w:tcPr>
            <w:tcW w:w="1209" w:type="dxa"/>
            <w:tcBorders>
              <w:top w:val="nil"/>
              <w:left w:val="nil"/>
              <w:bottom w:val="single" w:sz="4" w:space="0" w:color="auto"/>
              <w:right w:val="single" w:sz="4" w:space="0" w:color="auto"/>
            </w:tcBorders>
            <w:shd w:val="clear" w:color="auto" w:fill="auto"/>
            <w:noWrap/>
            <w:vAlign w:val="center"/>
            <w:hideMark/>
          </w:tcPr>
          <w:p w14:paraId="171ED8D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51101</w:t>
            </w:r>
          </w:p>
        </w:tc>
        <w:tc>
          <w:tcPr>
            <w:tcW w:w="5984" w:type="dxa"/>
            <w:tcBorders>
              <w:top w:val="nil"/>
              <w:left w:val="nil"/>
              <w:bottom w:val="single" w:sz="4" w:space="0" w:color="auto"/>
              <w:right w:val="single" w:sz="4" w:space="0" w:color="auto"/>
            </w:tcBorders>
            <w:shd w:val="clear" w:color="auto" w:fill="auto"/>
            <w:hideMark/>
          </w:tcPr>
          <w:p w14:paraId="15724E8F"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MESA DE TRABAJO DE METAL MESA DE TRABAJO METAL EN ACERO INOXIDABLE MESA CON TARJA MEDIDAS GENERALES DE 1.40 X 70X90 CM MONTADA SOBRE ESTRUCTURA TUBULAR DE 1 1/2 CALIBRE 16. REGATONES DE ACERO INOXIDABLE MEDIDAS DE TAZXON 38X38X40 CM</w:t>
            </w:r>
          </w:p>
        </w:tc>
        <w:tc>
          <w:tcPr>
            <w:tcW w:w="1400" w:type="dxa"/>
            <w:tcBorders>
              <w:top w:val="nil"/>
              <w:left w:val="nil"/>
              <w:bottom w:val="single" w:sz="4" w:space="0" w:color="auto"/>
              <w:right w:val="single" w:sz="4" w:space="0" w:color="auto"/>
            </w:tcBorders>
            <w:shd w:val="clear" w:color="auto" w:fill="auto"/>
            <w:noWrap/>
            <w:vAlign w:val="center"/>
            <w:hideMark/>
          </w:tcPr>
          <w:p w14:paraId="5D3C873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322C2320"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DD61163"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61</w:t>
            </w:r>
          </w:p>
        </w:tc>
        <w:tc>
          <w:tcPr>
            <w:tcW w:w="1280" w:type="dxa"/>
            <w:tcBorders>
              <w:top w:val="nil"/>
              <w:left w:val="nil"/>
              <w:bottom w:val="single" w:sz="4" w:space="0" w:color="auto"/>
              <w:right w:val="single" w:sz="4" w:space="0" w:color="auto"/>
            </w:tcBorders>
            <w:shd w:val="clear" w:color="auto" w:fill="auto"/>
            <w:noWrap/>
            <w:vAlign w:val="center"/>
            <w:hideMark/>
          </w:tcPr>
          <w:p w14:paraId="2865D38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I090906934</w:t>
            </w:r>
          </w:p>
        </w:tc>
        <w:tc>
          <w:tcPr>
            <w:tcW w:w="1209" w:type="dxa"/>
            <w:tcBorders>
              <w:top w:val="nil"/>
              <w:left w:val="nil"/>
              <w:bottom w:val="single" w:sz="4" w:space="0" w:color="auto"/>
              <w:right w:val="single" w:sz="4" w:space="0" w:color="auto"/>
            </w:tcBorders>
            <w:shd w:val="clear" w:color="auto" w:fill="auto"/>
            <w:noWrap/>
            <w:vAlign w:val="center"/>
            <w:hideMark/>
          </w:tcPr>
          <w:p w14:paraId="65702C8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1B69B62D"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COMPRESOR PARA UNIDAD DENTAL CON LIBRE DE ACEITE DE 6HP CON ESTRUCTURA METALICA CON CAPACIDAD DE 27 GALONES COLOR ROJO</w:t>
            </w:r>
          </w:p>
        </w:tc>
        <w:tc>
          <w:tcPr>
            <w:tcW w:w="1400" w:type="dxa"/>
            <w:tcBorders>
              <w:top w:val="nil"/>
              <w:left w:val="nil"/>
              <w:bottom w:val="single" w:sz="4" w:space="0" w:color="auto"/>
              <w:right w:val="single" w:sz="4" w:space="0" w:color="auto"/>
            </w:tcBorders>
            <w:shd w:val="clear" w:color="auto" w:fill="auto"/>
            <w:noWrap/>
            <w:vAlign w:val="center"/>
            <w:hideMark/>
          </w:tcPr>
          <w:p w14:paraId="417EA27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7E734890"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24C3F51"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62</w:t>
            </w:r>
          </w:p>
        </w:tc>
        <w:tc>
          <w:tcPr>
            <w:tcW w:w="1280" w:type="dxa"/>
            <w:tcBorders>
              <w:top w:val="nil"/>
              <w:left w:val="nil"/>
              <w:bottom w:val="single" w:sz="4" w:space="0" w:color="auto"/>
              <w:right w:val="single" w:sz="4" w:space="0" w:color="auto"/>
            </w:tcBorders>
            <w:shd w:val="clear" w:color="auto" w:fill="auto"/>
            <w:noWrap/>
            <w:vAlign w:val="center"/>
            <w:hideMark/>
          </w:tcPr>
          <w:p w14:paraId="2225E53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I090000410</w:t>
            </w:r>
          </w:p>
        </w:tc>
        <w:tc>
          <w:tcPr>
            <w:tcW w:w="1209" w:type="dxa"/>
            <w:tcBorders>
              <w:top w:val="nil"/>
              <w:left w:val="nil"/>
              <w:bottom w:val="single" w:sz="4" w:space="0" w:color="auto"/>
              <w:right w:val="single" w:sz="4" w:space="0" w:color="auto"/>
            </w:tcBorders>
            <w:shd w:val="clear" w:color="auto" w:fill="auto"/>
            <w:noWrap/>
            <w:vAlign w:val="center"/>
            <w:hideMark/>
          </w:tcPr>
          <w:p w14:paraId="22D719D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3107230D"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SILLON HIDRAULICO DENTAL</w:t>
            </w:r>
          </w:p>
        </w:tc>
        <w:tc>
          <w:tcPr>
            <w:tcW w:w="1400" w:type="dxa"/>
            <w:tcBorders>
              <w:top w:val="nil"/>
              <w:left w:val="nil"/>
              <w:bottom w:val="single" w:sz="4" w:space="0" w:color="auto"/>
              <w:right w:val="single" w:sz="4" w:space="0" w:color="auto"/>
            </w:tcBorders>
            <w:shd w:val="clear" w:color="auto" w:fill="auto"/>
            <w:noWrap/>
            <w:vAlign w:val="center"/>
            <w:hideMark/>
          </w:tcPr>
          <w:p w14:paraId="79D86A4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00B0DF6A"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7B3C3D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63</w:t>
            </w:r>
          </w:p>
        </w:tc>
        <w:tc>
          <w:tcPr>
            <w:tcW w:w="1280" w:type="dxa"/>
            <w:tcBorders>
              <w:top w:val="nil"/>
              <w:left w:val="nil"/>
              <w:bottom w:val="single" w:sz="4" w:space="0" w:color="auto"/>
              <w:right w:val="single" w:sz="4" w:space="0" w:color="auto"/>
            </w:tcBorders>
            <w:shd w:val="clear" w:color="auto" w:fill="auto"/>
            <w:noWrap/>
            <w:vAlign w:val="center"/>
            <w:hideMark/>
          </w:tcPr>
          <w:p w14:paraId="366D9907"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I090000440</w:t>
            </w:r>
          </w:p>
        </w:tc>
        <w:tc>
          <w:tcPr>
            <w:tcW w:w="1209" w:type="dxa"/>
            <w:tcBorders>
              <w:top w:val="nil"/>
              <w:left w:val="nil"/>
              <w:bottom w:val="single" w:sz="4" w:space="0" w:color="auto"/>
              <w:right w:val="single" w:sz="4" w:space="0" w:color="auto"/>
            </w:tcBorders>
            <w:shd w:val="clear" w:color="auto" w:fill="auto"/>
            <w:noWrap/>
            <w:vAlign w:val="center"/>
            <w:hideMark/>
          </w:tcPr>
          <w:p w14:paraId="25946DA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4A4027F1"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UNIDAD DENTAL C/LAMPARA DE LUZ SIST.P/ALTA Y BAJA VELOCIDAD</w:t>
            </w:r>
          </w:p>
        </w:tc>
        <w:tc>
          <w:tcPr>
            <w:tcW w:w="1400" w:type="dxa"/>
            <w:tcBorders>
              <w:top w:val="nil"/>
              <w:left w:val="nil"/>
              <w:bottom w:val="single" w:sz="4" w:space="0" w:color="auto"/>
              <w:right w:val="single" w:sz="4" w:space="0" w:color="auto"/>
            </w:tcBorders>
            <w:shd w:val="clear" w:color="auto" w:fill="auto"/>
            <w:noWrap/>
            <w:vAlign w:val="center"/>
            <w:hideMark/>
          </w:tcPr>
          <w:p w14:paraId="1A4914D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71B9AFB0"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C77832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64</w:t>
            </w:r>
          </w:p>
        </w:tc>
        <w:tc>
          <w:tcPr>
            <w:tcW w:w="1280" w:type="dxa"/>
            <w:tcBorders>
              <w:top w:val="nil"/>
              <w:left w:val="nil"/>
              <w:bottom w:val="single" w:sz="4" w:space="0" w:color="auto"/>
              <w:right w:val="single" w:sz="4" w:space="0" w:color="auto"/>
            </w:tcBorders>
            <w:shd w:val="clear" w:color="auto" w:fill="auto"/>
            <w:noWrap/>
            <w:vAlign w:val="center"/>
            <w:hideMark/>
          </w:tcPr>
          <w:p w14:paraId="2FF052DB"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I060200026</w:t>
            </w:r>
          </w:p>
        </w:tc>
        <w:tc>
          <w:tcPr>
            <w:tcW w:w="1209" w:type="dxa"/>
            <w:tcBorders>
              <w:top w:val="nil"/>
              <w:left w:val="nil"/>
              <w:bottom w:val="single" w:sz="4" w:space="0" w:color="auto"/>
              <w:right w:val="single" w:sz="4" w:space="0" w:color="auto"/>
            </w:tcBorders>
            <w:shd w:val="clear" w:color="auto" w:fill="auto"/>
            <w:noWrap/>
            <w:vAlign w:val="center"/>
            <w:hideMark/>
          </w:tcPr>
          <w:p w14:paraId="31A7640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56902</w:t>
            </w:r>
          </w:p>
        </w:tc>
        <w:tc>
          <w:tcPr>
            <w:tcW w:w="5984" w:type="dxa"/>
            <w:tcBorders>
              <w:top w:val="nil"/>
              <w:left w:val="nil"/>
              <w:bottom w:val="single" w:sz="4" w:space="0" w:color="auto"/>
              <w:right w:val="single" w:sz="4" w:space="0" w:color="auto"/>
            </w:tcBorders>
            <w:shd w:val="clear" w:color="auto" w:fill="auto"/>
            <w:hideMark/>
          </w:tcPr>
          <w:p w14:paraId="7DB629A9"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ALVEOLOTOMO COLOR ACERO INOXIDABLE USO DENTAL</w:t>
            </w:r>
          </w:p>
        </w:tc>
        <w:tc>
          <w:tcPr>
            <w:tcW w:w="1400" w:type="dxa"/>
            <w:tcBorders>
              <w:top w:val="nil"/>
              <w:left w:val="nil"/>
              <w:bottom w:val="single" w:sz="4" w:space="0" w:color="auto"/>
              <w:right w:val="single" w:sz="4" w:space="0" w:color="auto"/>
            </w:tcBorders>
            <w:shd w:val="clear" w:color="auto" w:fill="auto"/>
            <w:noWrap/>
            <w:vAlign w:val="center"/>
            <w:hideMark/>
          </w:tcPr>
          <w:p w14:paraId="5069464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494E2E71"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B95DEF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65</w:t>
            </w:r>
          </w:p>
        </w:tc>
        <w:tc>
          <w:tcPr>
            <w:tcW w:w="1280" w:type="dxa"/>
            <w:tcBorders>
              <w:top w:val="nil"/>
              <w:left w:val="nil"/>
              <w:bottom w:val="single" w:sz="4" w:space="0" w:color="auto"/>
              <w:right w:val="single" w:sz="4" w:space="0" w:color="auto"/>
            </w:tcBorders>
            <w:shd w:val="clear" w:color="auto" w:fill="auto"/>
            <w:noWrap/>
            <w:vAlign w:val="center"/>
            <w:hideMark/>
          </w:tcPr>
          <w:p w14:paraId="3F9840B0"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I060200664</w:t>
            </w:r>
          </w:p>
        </w:tc>
        <w:tc>
          <w:tcPr>
            <w:tcW w:w="1209" w:type="dxa"/>
            <w:tcBorders>
              <w:top w:val="nil"/>
              <w:left w:val="nil"/>
              <w:bottom w:val="single" w:sz="4" w:space="0" w:color="auto"/>
              <w:right w:val="single" w:sz="4" w:space="0" w:color="auto"/>
            </w:tcBorders>
            <w:shd w:val="clear" w:color="auto" w:fill="auto"/>
            <w:noWrap/>
            <w:vAlign w:val="center"/>
            <w:hideMark/>
          </w:tcPr>
          <w:p w14:paraId="4EF6835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621A8869"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AMALGAMADOR DENTAL AMALGAMADOR DE ALTA VELOCIDAD CON BOTONES PARA AJUSTAR TIEMPO QUE PERMITAN MEZCLAR LOS MATERIALES ENCAPSULADOS.</w:t>
            </w:r>
          </w:p>
        </w:tc>
        <w:tc>
          <w:tcPr>
            <w:tcW w:w="1400" w:type="dxa"/>
            <w:tcBorders>
              <w:top w:val="nil"/>
              <w:left w:val="nil"/>
              <w:bottom w:val="single" w:sz="4" w:space="0" w:color="auto"/>
              <w:right w:val="single" w:sz="4" w:space="0" w:color="auto"/>
            </w:tcBorders>
            <w:shd w:val="clear" w:color="auto" w:fill="auto"/>
            <w:noWrap/>
            <w:vAlign w:val="center"/>
            <w:hideMark/>
          </w:tcPr>
          <w:p w14:paraId="2EF0072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50BF9996"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7587A6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66</w:t>
            </w:r>
          </w:p>
        </w:tc>
        <w:tc>
          <w:tcPr>
            <w:tcW w:w="1280" w:type="dxa"/>
            <w:tcBorders>
              <w:top w:val="nil"/>
              <w:left w:val="nil"/>
              <w:bottom w:val="single" w:sz="4" w:space="0" w:color="auto"/>
              <w:right w:val="single" w:sz="4" w:space="0" w:color="auto"/>
            </w:tcBorders>
            <w:shd w:val="clear" w:color="auto" w:fill="auto"/>
            <w:noWrap/>
            <w:vAlign w:val="center"/>
            <w:hideMark/>
          </w:tcPr>
          <w:p w14:paraId="785C4A42"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I090941392</w:t>
            </w:r>
          </w:p>
        </w:tc>
        <w:tc>
          <w:tcPr>
            <w:tcW w:w="1209" w:type="dxa"/>
            <w:tcBorders>
              <w:top w:val="nil"/>
              <w:left w:val="nil"/>
              <w:bottom w:val="single" w:sz="4" w:space="0" w:color="auto"/>
              <w:right w:val="single" w:sz="4" w:space="0" w:color="auto"/>
            </w:tcBorders>
            <w:shd w:val="clear" w:color="auto" w:fill="auto"/>
            <w:noWrap/>
            <w:vAlign w:val="center"/>
            <w:hideMark/>
          </w:tcPr>
          <w:p w14:paraId="0799B074"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2E1309F7"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LAMPARA DENTAL DE LUZ HALOGENA P/RESINA FOTOCURABLE C/LENTE</w:t>
            </w:r>
          </w:p>
        </w:tc>
        <w:tc>
          <w:tcPr>
            <w:tcW w:w="1400" w:type="dxa"/>
            <w:tcBorders>
              <w:top w:val="nil"/>
              <w:left w:val="nil"/>
              <w:bottom w:val="single" w:sz="4" w:space="0" w:color="auto"/>
              <w:right w:val="single" w:sz="4" w:space="0" w:color="auto"/>
            </w:tcBorders>
            <w:shd w:val="clear" w:color="auto" w:fill="auto"/>
            <w:noWrap/>
            <w:vAlign w:val="center"/>
            <w:hideMark/>
          </w:tcPr>
          <w:p w14:paraId="2B72089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0FB8AD12"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6173F372"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67</w:t>
            </w:r>
          </w:p>
        </w:tc>
        <w:tc>
          <w:tcPr>
            <w:tcW w:w="1280" w:type="dxa"/>
            <w:tcBorders>
              <w:top w:val="nil"/>
              <w:left w:val="nil"/>
              <w:bottom w:val="single" w:sz="4" w:space="0" w:color="auto"/>
              <w:right w:val="single" w:sz="4" w:space="0" w:color="auto"/>
            </w:tcBorders>
            <w:shd w:val="clear" w:color="auto" w:fill="auto"/>
            <w:noWrap/>
            <w:vAlign w:val="center"/>
            <w:hideMark/>
          </w:tcPr>
          <w:p w14:paraId="384F4218"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I090000584</w:t>
            </w:r>
          </w:p>
        </w:tc>
        <w:tc>
          <w:tcPr>
            <w:tcW w:w="1209" w:type="dxa"/>
            <w:tcBorders>
              <w:top w:val="nil"/>
              <w:left w:val="nil"/>
              <w:bottom w:val="single" w:sz="4" w:space="0" w:color="auto"/>
              <w:right w:val="single" w:sz="4" w:space="0" w:color="auto"/>
            </w:tcBorders>
            <w:shd w:val="clear" w:color="auto" w:fill="auto"/>
            <w:noWrap/>
            <w:vAlign w:val="center"/>
            <w:hideMark/>
          </w:tcPr>
          <w:p w14:paraId="53A758D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56087DA2"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CONTRA ANGULO EXCAVADOR DENTAL CONTRANGULO PARA PIEZA DE MANO BAJA VELOCIDAD.</w:t>
            </w:r>
          </w:p>
        </w:tc>
        <w:tc>
          <w:tcPr>
            <w:tcW w:w="1400" w:type="dxa"/>
            <w:tcBorders>
              <w:top w:val="nil"/>
              <w:left w:val="nil"/>
              <w:bottom w:val="single" w:sz="4" w:space="0" w:color="auto"/>
              <w:right w:val="single" w:sz="4" w:space="0" w:color="auto"/>
            </w:tcBorders>
            <w:shd w:val="clear" w:color="auto" w:fill="auto"/>
            <w:noWrap/>
            <w:vAlign w:val="center"/>
            <w:hideMark/>
          </w:tcPr>
          <w:p w14:paraId="1EC892E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61760166"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AD4366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68</w:t>
            </w:r>
          </w:p>
        </w:tc>
        <w:tc>
          <w:tcPr>
            <w:tcW w:w="1280" w:type="dxa"/>
            <w:tcBorders>
              <w:top w:val="nil"/>
              <w:left w:val="nil"/>
              <w:bottom w:val="single" w:sz="4" w:space="0" w:color="auto"/>
              <w:right w:val="single" w:sz="4" w:space="0" w:color="auto"/>
            </w:tcBorders>
            <w:shd w:val="clear" w:color="auto" w:fill="auto"/>
            <w:noWrap/>
            <w:vAlign w:val="center"/>
            <w:hideMark/>
          </w:tcPr>
          <w:p w14:paraId="7A37BCF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I090001062</w:t>
            </w:r>
          </w:p>
        </w:tc>
        <w:tc>
          <w:tcPr>
            <w:tcW w:w="1209" w:type="dxa"/>
            <w:tcBorders>
              <w:top w:val="nil"/>
              <w:left w:val="nil"/>
              <w:bottom w:val="single" w:sz="4" w:space="0" w:color="auto"/>
              <w:right w:val="single" w:sz="4" w:space="0" w:color="auto"/>
            </w:tcBorders>
            <w:shd w:val="clear" w:color="auto" w:fill="auto"/>
            <w:noWrap/>
            <w:vAlign w:val="center"/>
            <w:hideMark/>
          </w:tcPr>
          <w:p w14:paraId="475A699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72918F82"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ROTOR MANO EXCAVACION DENTAL ROTO MANO EXCAVACION DENTAL PIEZA DE MANO DE BAJA VELOCIDAD COLOR PLATA.</w:t>
            </w:r>
          </w:p>
        </w:tc>
        <w:tc>
          <w:tcPr>
            <w:tcW w:w="1400" w:type="dxa"/>
            <w:tcBorders>
              <w:top w:val="nil"/>
              <w:left w:val="nil"/>
              <w:bottom w:val="single" w:sz="4" w:space="0" w:color="auto"/>
              <w:right w:val="single" w:sz="4" w:space="0" w:color="auto"/>
            </w:tcBorders>
            <w:shd w:val="clear" w:color="auto" w:fill="auto"/>
            <w:noWrap/>
            <w:vAlign w:val="center"/>
            <w:hideMark/>
          </w:tcPr>
          <w:p w14:paraId="553B5D4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5507FF59"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7207E0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69</w:t>
            </w:r>
          </w:p>
        </w:tc>
        <w:tc>
          <w:tcPr>
            <w:tcW w:w="1280" w:type="dxa"/>
            <w:tcBorders>
              <w:top w:val="nil"/>
              <w:left w:val="nil"/>
              <w:bottom w:val="single" w:sz="4" w:space="0" w:color="auto"/>
              <w:right w:val="single" w:sz="4" w:space="0" w:color="auto"/>
            </w:tcBorders>
            <w:shd w:val="clear" w:color="auto" w:fill="auto"/>
            <w:noWrap/>
            <w:vAlign w:val="center"/>
            <w:hideMark/>
          </w:tcPr>
          <w:p w14:paraId="048F691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I090001062</w:t>
            </w:r>
          </w:p>
        </w:tc>
        <w:tc>
          <w:tcPr>
            <w:tcW w:w="1209" w:type="dxa"/>
            <w:tcBorders>
              <w:top w:val="nil"/>
              <w:left w:val="nil"/>
              <w:bottom w:val="single" w:sz="4" w:space="0" w:color="auto"/>
              <w:right w:val="single" w:sz="4" w:space="0" w:color="auto"/>
            </w:tcBorders>
            <w:shd w:val="clear" w:color="auto" w:fill="auto"/>
            <w:noWrap/>
            <w:vAlign w:val="center"/>
            <w:hideMark/>
          </w:tcPr>
          <w:p w14:paraId="0CBFB16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53201</w:t>
            </w:r>
          </w:p>
        </w:tc>
        <w:tc>
          <w:tcPr>
            <w:tcW w:w="5984" w:type="dxa"/>
            <w:tcBorders>
              <w:top w:val="nil"/>
              <w:left w:val="nil"/>
              <w:bottom w:val="single" w:sz="4" w:space="0" w:color="auto"/>
              <w:right w:val="single" w:sz="4" w:space="0" w:color="auto"/>
            </w:tcBorders>
            <w:shd w:val="clear" w:color="auto" w:fill="auto"/>
            <w:hideMark/>
          </w:tcPr>
          <w:p w14:paraId="3105CE01" w14:textId="77777777" w:rsidR="00F272E2" w:rsidRPr="00F272E2" w:rsidRDefault="00F272E2" w:rsidP="00F272E2">
            <w:pP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ROTOR MANO EXCAVACION DENTAL ROTO MANO EXCAVACION DENTAL PIEZA DE MANO DE BAJA VELOCIDAD COLOR PLATA.</w:t>
            </w:r>
          </w:p>
        </w:tc>
        <w:tc>
          <w:tcPr>
            <w:tcW w:w="1400" w:type="dxa"/>
            <w:tcBorders>
              <w:top w:val="nil"/>
              <w:left w:val="nil"/>
              <w:bottom w:val="single" w:sz="4" w:space="0" w:color="auto"/>
              <w:right w:val="single" w:sz="4" w:space="0" w:color="auto"/>
            </w:tcBorders>
            <w:shd w:val="clear" w:color="auto" w:fill="auto"/>
            <w:noWrap/>
            <w:vAlign w:val="center"/>
            <w:hideMark/>
          </w:tcPr>
          <w:p w14:paraId="46BCD36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0243CD85" w14:textId="77777777" w:rsidTr="00F272E2">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EDBD1C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70</w:t>
            </w:r>
          </w:p>
        </w:tc>
        <w:tc>
          <w:tcPr>
            <w:tcW w:w="1280" w:type="dxa"/>
            <w:tcBorders>
              <w:top w:val="nil"/>
              <w:left w:val="nil"/>
              <w:bottom w:val="single" w:sz="4" w:space="0" w:color="auto"/>
              <w:right w:val="single" w:sz="4" w:space="0" w:color="auto"/>
            </w:tcBorders>
            <w:shd w:val="clear" w:color="auto" w:fill="auto"/>
            <w:noWrap/>
            <w:vAlign w:val="center"/>
            <w:hideMark/>
          </w:tcPr>
          <w:p w14:paraId="420A731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I090000494</w:t>
            </w:r>
          </w:p>
        </w:tc>
        <w:tc>
          <w:tcPr>
            <w:tcW w:w="1209" w:type="dxa"/>
            <w:tcBorders>
              <w:top w:val="nil"/>
              <w:left w:val="nil"/>
              <w:bottom w:val="single" w:sz="4" w:space="0" w:color="auto"/>
              <w:right w:val="single" w:sz="4" w:space="0" w:color="auto"/>
            </w:tcBorders>
            <w:shd w:val="clear" w:color="auto" w:fill="auto"/>
            <w:noWrap/>
            <w:vAlign w:val="center"/>
            <w:hideMark/>
          </w:tcPr>
          <w:p w14:paraId="25EEFA80"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51101</w:t>
            </w:r>
          </w:p>
        </w:tc>
        <w:tc>
          <w:tcPr>
            <w:tcW w:w="5984" w:type="dxa"/>
            <w:tcBorders>
              <w:top w:val="nil"/>
              <w:left w:val="nil"/>
              <w:bottom w:val="single" w:sz="4" w:space="0" w:color="auto"/>
              <w:right w:val="single" w:sz="4" w:space="0" w:color="auto"/>
            </w:tcBorders>
            <w:shd w:val="clear" w:color="auto" w:fill="auto"/>
            <w:hideMark/>
          </w:tcPr>
          <w:p w14:paraId="5C0CC79B"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SILLA CAMA PARA TOMA DE MUESTRAS C/ASIENTO DE PLASTICO /CAFE GABIENTE METALICO</w:t>
            </w:r>
          </w:p>
        </w:tc>
        <w:tc>
          <w:tcPr>
            <w:tcW w:w="1400" w:type="dxa"/>
            <w:tcBorders>
              <w:top w:val="nil"/>
              <w:left w:val="nil"/>
              <w:bottom w:val="single" w:sz="4" w:space="0" w:color="auto"/>
              <w:right w:val="single" w:sz="4" w:space="0" w:color="auto"/>
            </w:tcBorders>
            <w:shd w:val="clear" w:color="auto" w:fill="auto"/>
            <w:noWrap/>
            <w:vAlign w:val="center"/>
            <w:hideMark/>
          </w:tcPr>
          <w:p w14:paraId="71526D9B"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1116D50B"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E3024A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71</w:t>
            </w:r>
          </w:p>
        </w:tc>
        <w:tc>
          <w:tcPr>
            <w:tcW w:w="1280" w:type="dxa"/>
            <w:tcBorders>
              <w:top w:val="nil"/>
              <w:left w:val="nil"/>
              <w:bottom w:val="single" w:sz="4" w:space="0" w:color="auto"/>
              <w:right w:val="single" w:sz="4" w:space="0" w:color="auto"/>
            </w:tcBorders>
            <w:shd w:val="clear" w:color="auto" w:fill="auto"/>
            <w:noWrap/>
            <w:vAlign w:val="center"/>
            <w:hideMark/>
          </w:tcPr>
          <w:p w14:paraId="17FC1E5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I090000108</w:t>
            </w:r>
          </w:p>
        </w:tc>
        <w:tc>
          <w:tcPr>
            <w:tcW w:w="1209" w:type="dxa"/>
            <w:tcBorders>
              <w:top w:val="nil"/>
              <w:left w:val="nil"/>
              <w:bottom w:val="single" w:sz="4" w:space="0" w:color="auto"/>
              <w:right w:val="single" w:sz="4" w:space="0" w:color="auto"/>
            </w:tcBorders>
            <w:shd w:val="clear" w:color="auto" w:fill="auto"/>
            <w:noWrap/>
            <w:vAlign w:val="center"/>
            <w:hideMark/>
          </w:tcPr>
          <w:p w14:paraId="3E2525E8"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322C0C80"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CARRO LABORATORIO 60 LARGO X 41.3 ANCHO 81 ALTO CON 3 CHAROLAS</w:t>
            </w:r>
          </w:p>
        </w:tc>
        <w:tc>
          <w:tcPr>
            <w:tcW w:w="1400" w:type="dxa"/>
            <w:tcBorders>
              <w:top w:val="nil"/>
              <w:left w:val="nil"/>
              <w:bottom w:val="single" w:sz="4" w:space="0" w:color="auto"/>
              <w:right w:val="single" w:sz="4" w:space="0" w:color="auto"/>
            </w:tcBorders>
            <w:shd w:val="clear" w:color="auto" w:fill="auto"/>
            <w:noWrap/>
            <w:vAlign w:val="center"/>
            <w:hideMark/>
          </w:tcPr>
          <w:p w14:paraId="5EE84E7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w:t>
            </w:r>
          </w:p>
        </w:tc>
      </w:tr>
      <w:tr w:rsidR="00F272E2" w:rsidRPr="00F272E2" w14:paraId="569BC3BD" w14:textId="77777777" w:rsidTr="00F272E2">
        <w:trPr>
          <w:trHeight w:val="6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3F7C81C"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72</w:t>
            </w:r>
          </w:p>
        </w:tc>
        <w:tc>
          <w:tcPr>
            <w:tcW w:w="1280" w:type="dxa"/>
            <w:tcBorders>
              <w:top w:val="nil"/>
              <w:left w:val="nil"/>
              <w:bottom w:val="single" w:sz="4" w:space="0" w:color="auto"/>
              <w:right w:val="single" w:sz="4" w:space="0" w:color="auto"/>
            </w:tcBorders>
            <w:shd w:val="clear" w:color="auto" w:fill="auto"/>
            <w:noWrap/>
            <w:vAlign w:val="center"/>
            <w:hideMark/>
          </w:tcPr>
          <w:p w14:paraId="43C4AE17"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I090000248</w:t>
            </w:r>
          </w:p>
        </w:tc>
        <w:tc>
          <w:tcPr>
            <w:tcW w:w="1209" w:type="dxa"/>
            <w:tcBorders>
              <w:top w:val="nil"/>
              <w:left w:val="nil"/>
              <w:bottom w:val="single" w:sz="4" w:space="0" w:color="auto"/>
              <w:right w:val="single" w:sz="4" w:space="0" w:color="auto"/>
            </w:tcBorders>
            <w:shd w:val="clear" w:color="auto" w:fill="auto"/>
            <w:noWrap/>
            <w:vAlign w:val="center"/>
            <w:hideMark/>
          </w:tcPr>
          <w:p w14:paraId="6B5792F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19AE6CDF"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HIELERA VACUNAS (AFASPE 2010) TERMO DE 90 LTS PARA TRANSPORTE DE VACUNAS CON 2 ASAS TAPA TIPO COFRE CON 2 JUEGOS DE PAQUETES REFRIGERANTES COLOR BLANCO</w:t>
            </w:r>
          </w:p>
        </w:tc>
        <w:tc>
          <w:tcPr>
            <w:tcW w:w="1400" w:type="dxa"/>
            <w:tcBorders>
              <w:top w:val="nil"/>
              <w:left w:val="nil"/>
              <w:bottom w:val="single" w:sz="4" w:space="0" w:color="auto"/>
              <w:right w:val="single" w:sz="4" w:space="0" w:color="auto"/>
            </w:tcBorders>
            <w:shd w:val="clear" w:color="auto" w:fill="auto"/>
            <w:noWrap/>
            <w:vAlign w:val="center"/>
            <w:hideMark/>
          </w:tcPr>
          <w:p w14:paraId="539357C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15</w:t>
            </w:r>
          </w:p>
        </w:tc>
      </w:tr>
      <w:tr w:rsidR="00F272E2" w:rsidRPr="00F272E2" w14:paraId="63449B2B"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0B0FDF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73</w:t>
            </w:r>
          </w:p>
        </w:tc>
        <w:tc>
          <w:tcPr>
            <w:tcW w:w="1280" w:type="dxa"/>
            <w:tcBorders>
              <w:top w:val="nil"/>
              <w:left w:val="nil"/>
              <w:bottom w:val="single" w:sz="4" w:space="0" w:color="auto"/>
              <w:right w:val="single" w:sz="4" w:space="0" w:color="auto"/>
            </w:tcBorders>
            <w:shd w:val="clear" w:color="auto" w:fill="auto"/>
            <w:noWrap/>
            <w:vAlign w:val="center"/>
            <w:hideMark/>
          </w:tcPr>
          <w:p w14:paraId="110B60BF"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I090000248</w:t>
            </w:r>
          </w:p>
        </w:tc>
        <w:tc>
          <w:tcPr>
            <w:tcW w:w="1209" w:type="dxa"/>
            <w:tcBorders>
              <w:top w:val="nil"/>
              <w:left w:val="nil"/>
              <w:bottom w:val="single" w:sz="4" w:space="0" w:color="auto"/>
              <w:right w:val="single" w:sz="4" w:space="0" w:color="auto"/>
            </w:tcBorders>
            <w:shd w:val="clear" w:color="auto" w:fill="auto"/>
            <w:noWrap/>
            <w:vAlign w:val="center"/>
            <w:hideMark/>
          </w:tcPr>
          <w:p w14:paraId="7C8B3076"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53101</w:t>
            </w:r>
          </w:p>
        </w:tc>
        <w:tc>
          <w:tcPr>
            <w:tcW w:w="5984" w:type="dxa"/>
            <w:tcBorders>
              <w:top w:val="nil"/>
              <w:left w:val="nil"/>
              <w:bottom w:val="single" w:sz="4" w:space="0" w:color="auto"/>
              <w:right w:val="single" w:sz="4" w:space="0" w:color="auto"/>
            </w:tcBorders>
            <w:shd w:val="clear" w:color="auto" w:fill="auto"/>
            <w:hideMark/>
          </w:tcPr>
          <w:p w14:paraId="02CF1E19"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HIELERA VACUNAS (AFASPE 2010) TERMO DE 90 LTS PARA TRANSPORTE DE VACUNAS CON 2 ASAS TAPA TIPO COFRE CON 2 JUEGOS DE PAQUETES REFRIGERANTES COLOR BLANCO</w:t>
            </w:r>
          </w:p>
        </w:tc>
        <w:tc>
          <w:tcPr>
            <w:tcW w:w="1400" w:type="dxa"/>
            <w:tcBorders>
              <w:top w:val="nil"/>
              <w:left w:val="nil"/>
              <w:bottom w:val="single" w:sz="4" w:space="0" w:color="auto"/>
              <w:right w:val="single" w:sz="4" w:space="0" w:color="auto"/>
            </w:tcBorders>
            <w:shd w:val="clear" w:color="auto" w:fill="auto"/>
            <w:noWrap/>
            <w:vAlign w:val="center"/>
            <w:hideMark/>
          </w:tcPr>
          <w:p w14:paraId="5EC2690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1BD06980" w14:textId="77777777" w:rsidTr="00F272E2">
        <w:trPr>
          <w:trHeight w:val="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A01BF19"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74</w:t>
            </w:r>
          </w:p>
        </w:tc>
        <w:tc>
          <w:tcPr>
            <w:tcW w:w="1280" w:type="dxa"/>
            <w:tcBorders>
              <w:top w:val="nil"/>
              <w:left w:val="nil"/>
              <w:bottom w:val="single" w:sz="4" w:space="0" w:color="auto"/>
              <w:right w:val="single" w:sz="4" w:space="0" w:color="auto"/>
            </w:tcBorders>
            <w:shd w:val="clear" w:color="auto" w:fill="auto"/>
            <w:noWrap/>
            <w:vAlign w:val="center"/>
            <w:hideMark/>
          </w:tcPr>
          <w:p w14:paraId="100D134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I090000236</w:t>
            </w:r>
          </w:p>
        </w:tc>
        <w:tc>
          <w:tcPr>
            <w:tcW w:w="1209" w:type="dxa"/>
            <w:tcBorders>
              <w:top w:val="nil"/>
              <w:left w:val="nil"/>
              <w:bottom w:val="single" w:sz="4" w:space="0" w:color="auto"/>
              <w:right w:val="single" w:sz="4" w:space="0" w:color="auto"/>
            </w:tcBorders>
            <w:shd w:val="clear" w:color="auto" w:fill="auto"/>
            <w:noWrap/>
            <w:vAlign w:val="center"/>
            <w:hideMark/>
          </w:tcPr>
          <w:p w14:paraId="60AA360E"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53109</w:t>
            </w:r>
          </w:p>
        </w:tc>
        <w:tc>
          <w:tcPr>
            <w:tcW w:w="5984" w:type="dxa"/>
            <w:tcBorders>
              <w:top w:val="nil"/>
              <w:left w:val="nil"/>
              <w:bottom w:val="single" w:sz="4" w:space="0" w:color="auto"/>
              <w:right w:val="single" w:sz="4" w:space="0" w:color="auto"/>
            </w:tcBorders>
            <w:shd w:val="clear" w:color="auto" w:fill="auto"/>
            <w:hideMark/>
          </w:tcPr>
          <w:p w14:paraId="7CE8A30E"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GABINETE CURACIONES VITRINA 75 CMS. CONTRA MURO</w:t>
            </w:r>
          </w:p>
        </w:tc>
        <w:tc>
          <w:tcPr>
            <w:tcW w:w="1400" w:type="dxa"/>
            <w:tcBorders>
              <w:top w:val="nil"/>
              <w:left w:val="nil"/>
              <w:bottom w:val="single" w:sz="4" w:space="0" w:color="auto"/>
              <w:right w:val="single" w:sz="4" w:space="0" w:color="auto"/>
            </w:tcBorders>
            <w:shd w:val="clear" w:color="auto" w:fill="auto"/>
            <w:noWrap/>
            <w:vAlign w:val="center"/>
            <w:hideMark/>
          </w:tcPr>
          <w:p w14:paraId="03C4467A"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2</w:t>
            </w:r>
          </w:p>
        </w:tc>
      </w:tr>
      <w:tr w:rsidR="00F272E2" w:rsidRPr="00F272E2" w14:paraId="53CC1C8C" w14:textId="77777777" w:rsidTr="00F272E2">
        <w:trPr>
          <w:trHeight w:val="15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56C094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75</w:t>
            </w:r>
          </w:p>
        </w:tc>
        <w:tc>
          <w:tcPr>
            <w:tcW w:w="1280" w:type="dxa"/>
            <w:tcBorders>
              <w:top w:val="nil"/>
              <w:left w:val="nil"/>
              <w:bottom w:val="single" w:sz="4" w:space="0" w:color="auto"/>
              <w:right w:val="single" w:sz="4" w:space="0" w:color="auto"/>
            </w:tcBorders>
            <w:shd w:val="clear" w:color="auto" w:fill="auto"/>
            <w:noWrap/>
            <w:vAlign w:val="center"/>
            <w:hideMark/>
          </w:tcPr>
          <w:p w14:paraId="3CAD927C" w14:textId="77777777" w:rsidR="00F272E2" w:rsidRPr="00F272E2" w:rsidRDefault="00F272E2" w:rsidP="00F272E2">
            <w:pPr>
              <w:jc w:val="center"/>
              <w:rPr>
                <w:rFonts w:ascii="Segoe UI" w:hAnsi="Segoe UI" w:cs="Segoe UI"/>
                <w:color w:val="000000"/>
                <w:sz w:val="18"/>
                <w:szCs w:val="18"/>
                <w:lang w:val="es-MX" w:eastAsia="es-MX"/>
              </w:rPr>
            </w:pPr>
            <w:r w:rsidRPr="00F272E2">
              <w:rPr>
                <w:rFonts w:ascii="Segoe UI" w:hAnsi="Segoe UI" w:cs="Segoe UI"/>
                <w:color w:val="000000"/>
                <w:sz w:val="18"/>
                <w:szCs w:val="18"/>
                <w:lang w:val="es-MX" w:eastAsia="es-MX"/>
              </w:rPr>
              <w:t>I150200364</w:t>
            </w:r>
          </w:p>
        </w:tc>
        <w:tc>
          <w:tcPr>
            <w:tcW w:w="1209" w:type="dxa"/>
            <w:tcBorders>
              <w:top w:val="nil"/>
              <w:left w:val="nil"/>
              <w:bottom w:val="single" w:sz="4" w:space="0" w:color="auto"/>
              <w:right w:val="single" w:sz="4" w:space="0" w:color="auto"/>
            </w:tcBorders>
            <w:shd w:val="clear" w:color="auto" w:fill="auto"/>
            <w:noWrap/>
            <w:vAlign w:val="center"/>
            <w:hideMark/>
          </w:tcPr>
          <w:p w14:paraId="69D96BC5"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52101</w:t>
            </w:r>
          </w:p>
        </w:tc>
        <w:tc>
          <w:tcPr>
            <w:tcW w:w="5984" w:type="dxa"/>
            <w:tcBorders>
              <w:top w:val="nil"/>
              <w:left w:val="nil"/>
              <w:bottom w:val="single" w:sz="4" w:space="0" w:color="auto"/>
              <w:right w:val="single" w:sz="4" w:space="0" w:color="auto"/>
            </w:tcBorders>
            <w:shd w:val="clear" w:color="auto" w:fill="auto"/>
            <w:hideMark/>
          </w:tcPr>
          <w:p w14:paraId="550864C5" w14:textId="77777777" w:rsidR="00F272E2" w:rsidRPr="00F272E2" w:rsidRDefault="00F272E2" w:rsidP="00F272E2">
            <w:pPr>
              <w:jc w:val="both"/>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TELEVISION TV. LCD DE 32 PULGADAS SINTONIZADOR DE ALTA DEFINICION CONTRASTE 30000 TIEMPO DE RESPUESTA 6 MS ANGULO DE VISION 178 H/178 V. WIDE COLOR ENCHANCER EFECTO DE SONIDO SRS. TRUSURROND HD CON BOCINAS INFERIORES POTENCIA DE SONIDO (10 W X 2) CONEXIONES ENTRADAS HDMI ENTRADA DE COMPONENTE DE PC Y SALIDA DE AUDIO CON SOPORTE UNIVERSAL A LA MEDIDA DEL LCD Y CON DIVISION PARA DVD AJUSTABLE A 2-5-10 GRADOS EQUIPO EN COLOR NEGR</w:t>
            </w:r>
          </w:p>
        </w:tc>
        <w:tc>
          <w:tcPr>
            <w:tcW w:w="1400" w:type="dxa"/>
            <w:tcBorders>
              <w:top w:val="nil"/>
              <w:left w:val="nil"/>
              <w:bottom w:val="single" w:sz="4" w:space="0" w:color="auto"/>
              <w:right w:val="single" w:sz="4" w:space="0" w:color="auto"/>
            </w:tcBorders>
            <w:shd w:val="clear" w:color="auto" w:fill="auto"/>
            <w:noWrap/>
            <w:vAlign w:val="center"/>
            <w:hideMark/>
          </w:tcPr>
          <w:p w14:paraId="3E0EAB3D" w14:textId="77777777" w:rsidR="00F272E2" w:rsidRPr="00F272E2" w:rsidRDefault="00F272E2" w:rsidP="00F272E2">
            <w:pPr>
              <w:jc w:val="center"/>
              <w:rPr>
                <w:rFonts w:ascii="Calibri" w:hAnsi="Calibri" w:cs="Calibri"/>
                <w:color w:val="000000"/>
                <w:sz w:val="18"/>
                <w:szCs w:val="18"/>
                <w:lang w:val="es-MX" w:eastAsia="es-MX"/>
              </w:rPr>
            </w:pPr>
            <w:r w:rsidRPr="00F272E2">
              <w:rPr>
                <w:rFonts w:ascii="Calibri" w:hAnsi="Calibri" w:cs="Calibri"/>
                <w:color w:val="000000"/>
                <w:sz w:val="18"/>
                <w:szCs w:val="18"/>
                <w:lang w:val="es-MX" w:eastAsia="es-MX"/>
              </w:rPr>
              <w:t>5</w:t>
            </w:r>
          </w:p>
        </w:tc>
      </w:tr>
    </w:tbl>
    <w:p w14:paraId="7FC95EEB" w14:textId="77777777" w:rsidR="00F272E2" w:rsidRDefault="00F272E2" w:rsidP="003B77AA">
      <w:pPr>
        <w:ind w:right="-1"/>
        <w:jc w:val="center"/>
        <w:rPr>
          <w:rFonts w:ascii="Calibri" w:hAnsi="Calibri" w:cs="Arial"/>
          <w:sz w:val="24"/>
          <w:szCs w:val="24"/>
        </w:rPr>
      </w:pPr>
    </w:p>
    <w:p w14:paraId="46A4D2E3" w14:textId="77777777" w:rsidR="00F272E2" w:rsidRDefault="00F272E2" w:rsidP="003B77AA">
      <w:pPr>
        <w:ind w:right="-1"/>
        <w:jc w:val="center"/>
        <w:rPr>
          <w:rFonts w:ascii="Calibri" w:hAnsi="Calibri" w:cs="Arial"/>
          <w:sz w:val="24"/>
          <w:szCs w:val="24"/>
        </w:rPr>
      </w:pPr>
    </w:p>
    <w:p w14:paraId="47602929" w14:textId="77777777" w:rsidR="00F272E2" w:rsidRDefault="00F272E2" w:rsidP="003B77AA">
      <w:pPr>
        <w:ind w:right="-1"/>
        <w:jc w:val="center"/>
        <w:rPr>
          <w:rFonts w:ascii="Calibri" w:hAnsi="Calibri" w:cs="Arial"/>
          <w:sz w:val="24"/>
          <w:szCs w:val="24"/>
        </w:rPr>
      </w:pPr>
    </w:p>
    <w:p w14:paraId="60D388A0" w14:textId="77777777" w:rsidR="00F272E2" w:rsidRDefault="00F272E2" w:rsidP="003B77AA">
      <w:pPr>
        <w:ind w:right="-1"/>
        <w:jc w:val="center"/>
        <w:rPr>
          <w:rFonts w:ascii="Calibri" w:hAnsi="Calibri" w:cs="Arial"/>
          <w:sz w:val="24"/>
          <w:szCs w:val="24"/>
        </w:rPr>
      </w:pPr>
    </w:p>
    <w:p w14:paraId="1A33EF74" w14:textId="77777777" w:rsidR="00F272E2" w:rsidRDefault="00F272E2" w:rsidP="003B77AA">
      <w:pPr>
        <w:ind w:right="-1"/>
        <w:jc w:val="center"/>
        <w:rPr>
          <w:rFonts w:ascii="Calibri" w:hAnsi="Calibri" w:cs="Arial"/>
          <w:sz w:val="24"/>
          <w:szCs w:val="24"/>
        </w:rPr>
      </w:pPr>
    </w:p>
    <w:p w14:paraId="2AC82046" w14:textId="77777777" w:rsidR="00F272E2" w:rsidRDefault="00F272E2" w:rsidP="003B77AA">
      <w:pPr>
        <w:ind w:right="-1"/>
        <w:jc w:val="center"/>
        <w:rPr>
          <w:rFonts w:ascii="Calibri" w:hAnsi="Calibri" w:cs="Arial"/>
          <w:sz w:val="24"/>
          <w:szCs w:val="24"/>
        </w:rPr>
      </w:pPr>
    </w:p>
    <w:p w14:paraId="1EDE3385" w14:textId="77777777" w:rsidR="00F272E2" w:rsidRPr="00D913D4" w:rsidRDefault="00F272E2" w:rsidP="003B77AA">
      <w:pPr>
        <w:ind w:right="-1"/>
        <w:jc w:val="center"/>
        <w:rPr>
          <w:rFonts w:ascii="Calibri" w:hAnsi="Calibri" w:cs="Arial"/>
          <w:sz w:val="24"/>
          <w:szCs w:val="24"/>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62E8F795" w:rsidR="00507C76" w:rsidRPr="002522C8" w:rsidRDefault="00507C76" w:rsidP="00507C76">
            <w:pPr>
              <w:jc w:val="center"/>
              <w:rPr>
                <w:rFonts w:ascii="Calibri" w:hAnsi="Calibri" w:cs="Arial"/>
                <w:b/>
              </w:rPr>
            </w:pPr>
            <w:r w:rsidRPr="00F900C5">
              <w:rPr>
                <w:rFonts w:ascii="Calibri" w:hAnsi="Calibri" w:cs="Arial"/>
                <w:bCs/>
              </w:rPr>
              <w:t xml:space="preserve">No. </w:t>
            </w:r>
            <w:r w:rsidR="00BA22DD">
              <w:rPr>
                <w:rFonts w:ascii="Calibri" w:hAnsi="Calibri"/>
                <w:b/>
                <w:bCs/>
              </w:rPr>
              <w:t>LP-919044992-N36-2023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21ACAF98" w:rsidR="00BA09CD" w:rsidRPr="009A4F2F" w:rsidRDefault="00BA09CD" w:rsidP="00A43EF8">
            <w:pPr>
              <w:jc w:val="center"/>
              <w:rPr>
                <w:rFonts w:ascii="Calibri" w:hAnsi="Calibri" w:cs="Arial"/>
              </w:rPr>
            </w:pPr>
            <w:r w:rsidRPr="00981037">
              <w:rPr>
                <w:rFonts w:ascii="Calibri" w:hAnsi="Calibri" w:cs="Arial"/>
                <w:bCs/>
              </w:rPr>
              <w:t xml:space="preserve">No. </w:t>
            </w:r>
            <w:r w:rsidR="00BA22DD">
              <w:rPr>
                <w:rFonts w:ascii="Calibri" w:hAnsi="Calibri"/>
                <w:bCs/>
              </w:rPr>
              <w:t>LP-919044992-N36-2023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5C5633A1"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3B426813"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BA22DD">
              <w:rPr>
                <w:rFonts w:ascii="Calibri" w:hAnsi="Calibri" w:cs="Arial"/>
                <w:bCs/>
                <w:u w:val="single"/>
              </w:rPr>
              <w:t>LP-919044992-N36-2023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D5AB520"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6C008800"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A22DD">
        <w:rPr>
          <w:rFonts w:ascii="Calibri" w:hAnsi="Calibri" w:cs="Calibri"/>
          <w:b/>
          <w:bCs/>
          <w:sz w:val="20"/>
          <w:szCs w:val="20"/>
        </w:rPr>
        <w:t>LP-919044992-N36-2023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 xml:space="preserve">anterior que se formula en cumplimiento a lo establecido en el artículo 49 fracción </w:t>
      </w:r>
      <w:proofErr w:type="gramStart"/>
      <w:r w:rsidR="00913821" w:rsidRPr="00874110">
        <w:rPr>
          <w:rFonts w:ascii="Calibri" w:hAnsi="Calibri" w:cs="Calibri"/>
          <w:sz w:val="18"/>
          <w:szCs w:val="18"/>
        </w:rPr>
        <w:t>IX,  tanto</w:t>
      </w:r>
      <w:proofErr w:type="gramEnd"/>
      <w:r w:rsidR="00913821"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0480F193"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BA22DD">
        <w:rPr>
          <w:rFonts w:ascii="Calibri" w:hAnsi="Calibri" w:cs="Calibri"/>
          <w:b/>
          <w:u w:val="single"/>
        </w:rPr>
        <w:t>LP-919044992-N36-2023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438F94EF"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8D0472"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579CF278"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BA22DD">
        <w:rPr>
          <w:rFonts w:ascii="Calibri" w:hAnsi="Calibri" w:cs="Calibri"/>
          <w:bCs/>
          <w:sz w:val="16"/>
          <w:szCs w:val="16"/>
        </w:rPr>
        <w:t>EQUIPAMIENTO PARA EL CENTRO DE SALUD DE SERVICIOS AMPLIADOS DE SAN PEDRO GARZA GARCÍA, NUEVO LEÓN</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46D066D2"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8D0472"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A22DD">
        <w:rPr>
          <w:rFonts w:ascii="Calibri" w:hAnsi="Calibri" w:cs="Calibri"/>
          <w:b/>
          <w:bCs/>
          <w:sz w:val="20"/>
          <w:szCs w:val="20"/>
        </w:rPr>
        <w:t>LP-919044992-N36-2023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306BA213"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BA22DD">
        <w:rPr>
          <w:rFonts w:ascii="Calibri" w:hAnsi="Calibri"/>
          <w:b/>
          <w:bCs/>
          <w:sz w:val="20"/>
          <w:szCs w:val="20"/>
        </w:rPr>
        <w:t>LP-919044992-N36-2023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w:t>
            </w:r>
            <w:r w:rsidRPr="00AC0E51">
              <w:rPr>
                <w:rFonts w:ascii="Calibri" w:eastAsia="Calibri" w:hAnsi="Calibri" w:cs="Calibri"/>
                <w:b/>
                <w:bCs/>
                <w:color w:val="000000"/>
                <w:sz w:val="15"/>
                <w:szCs w:val="15"/>
                <w:lang w:eastAsia="es-MX"/>
              </w:rPr>
              <w:t>       ANEXO 13.</w:t>
            </w:r>
            <w:r w:rsidRPr="00AC0E51">
              <w:rPr>
                <w:rFonts w:ascii="Calibri" w:eastAsia="Calibri" w:hAnsi="Calibri" w:cs="Calibri"/>
                <w:color w:val="000000"/>
                <w:sz w:val="15"/>
                <w:szCs w:val="15"/>
                <w:lang w:eastAsia="es-MX"/>
              </w:rPr>
              <w:t xml:space="preserve"> Cédula de entrega de documentos.</w:t>
            </w:r>
          </w:p>
        </w:tc>
        <w:tc>
          <w:tcPr>
            <w:tcW w:w="964" w:type="dxa"/>
            <w:shd w:val="clear" w:color="auto" w:fill="auto"/>
            <w:vAlign w:val="center"/>
            <w:hideMark/>
          </w:tcPr>
          <w:p w14:paraId="76021E9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A5C552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FFCC9B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BBBCDBE"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3B77AA" w:rsidRPr="00AC0E51">
              <w:rPr>
                <w:rFonts w:ascii="Calibri" w:hAnsi="Calibri" w:cs="Calibri"/>
                <w:bCs/>
                <w:sz w:val="15"/>
                <w:szCs w:val="15"/>
              </w:rPr>
              <w:t>equipos</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A5D5D3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42F1091"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4.</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Certificado o escrito bajo protesta de decir </w:t>
            </w:r>
            <w:r w:rsidR="00D1448E" w:rsidRPr="00AC0E51">
              <w:rPr>
                <w:rFonts w:ascii="Calibri" w:eastAsia="Calibri" w:hAnsi="Calibri" w:cs="Calibri"/>
                <w:color w:val="000000"/>
                <w:sz w:val="15"/>
                <w:szCs w:val="15"/>
                <w:lang w:eastAsia="es-MX"/>
              </w:rPr>
              <w:t>verdad de</w:t>
            </w:r>
            <w:r w:rsidRPr="00AC0E51">
              <w:rPr>
                <w:rFonts w:ascii="Calibri" w:eastAsia="Calibri" w:hAnsi="Calibri" w:cs="Calibri"/>
                <w:color w:val="000000"/>
                <w:sz w:val="15"/>
                <w:szCs w:val="15"/>
                <w:lang w:eastAsia="es-MX"/>
              </w:rPr>
              <w:t xml:space="preserv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FC7888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5.</w:t>
            </w:r>
            <w:r w:rsidRPr="00AC0E51">
              <w:rPr>
                <w:rFonts w:ascii="Calibri" w:hAnsi="Calibri" w:cs="Calibri"/>
                <w:b/>
                <w:bCs/>
                <w:color w:val="000000"/>
                <w:sz w:val="15"/>
                <w:szCs w:val="15"/>
                <w:lang w:eastAsia="es-MX"/>
              </w:rPr>
              <w:t>       ANEXO 2</w:t>
            </w:r>
            <w:r w:rsidRPr="00AC0E51">
              <w:rPr>
                <w:rFonts w:ascii="Calibri" w:hAnsi="Calibri" w:cs="Calibri"/>
                <w:color w:val="000000"/>
                <w:sz w:val="15"/>
                <w:szCs w:val="15"/>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9B56A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6.</w:t>
            </w:r>
            <w:r w:rsidRPr="00AC0E51">
              <w:rPr>
                <w:rFonts w:ascii="Calibri" w:hAnsi="Calibri" w:cs="Calibri"/>
                <w:b/>
                <w:bCs/>
                <w:sz w:val="15"/>
                <w:szCs w:val="15"/>
                <w:lang w:val="es-MX" w:eastAsia="es-MX"/>
              </w:rPr>
              <w:t xml:space="preserve">       </w:t>
            </w:r>
            <w:r w:rsidRPr="00AC0E51">
              <w:rPr>
                <w:rFonts w:ascii="Calibri" w:hAnsi="Calibri" w:cs="Calibri"/>
                <w:sz w:val="15"/>
                <w:szCs w:val="15"/>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5A1664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7.</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A632C9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50DF3346"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8.</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Carta bajo protesta de decir verdad que cuenta con la capacidad de suministrar el </w:t>
            </w:r>
            <w:r w:rsidR="003B77AA" w:rsidRPr="00AC0E51">
              <w:rPr>
                <w:rFonts w:ascii="Calibri" w:hAnsi="Calibri" w:cs="Calibri"/>
                <w:sz w:val="15"/>
                <w:szCs w:val="15"/>
              </w:rPr>
              <w:t>equipo</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 xml:space="preserve">con los requerimientos establecidos en estas bases. </w:t>
            </w:r>
          </w:p>
        </w:tc>
        <w:tc>
          <w:tcPr>
            <w:tcW w:w="964" w:type="dxa"/>
            <w:shd w:val="clear" w:color="auto" w:fill="auto"/>
            <w:vAlign w:val="center"/>
            <w:hideMark/>
          </w:tcPr>
          <w:p w14:paraId="178AEAE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762BA1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1B823C6D"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9.</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A22DD">
              <w:rPr>
                <w:rFonts w:ascii="Calibri" w:hAnsi="Calibri" w:cs="Calibri"/>
                <w:sz w:val="15"/>
                <w:szCs w:val="15"/>
                <w:lang w:eastAsia="es-MX"/>
              </w:rPr>
              <w:t>LP-919044992-N36-2023</w:t>
            </w:r>
            <w:r w:rsidRPr="00AC0E51">
              <w:rPr>
                <w:rFonts w:ascii="Calibri" w:hAnsi="Calibri" w:cs="Calibri"/>
                <w:sz w:val="15"/>
                <w:szCs w:val="15"/>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7EFA6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47B2C93F"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10.</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no sea el Fabricante, deberá presentar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A22DD">
              <w:rPr>
                <w:rFonts w:ascii="Calibri" w:hAnsi="Calibri" w:cs="Calibri"/>
                <w:sz w:val="15"/>
                <w:szCs w:val="15"/>
                <w:lang w:eastAsia="es-MX"/>
              </w:rPr>
              <w:t>LP-919044992-N36-2023</w:t>
            </w:r>
            <w:r w:rsidRPr="00AC0E51">
              <w:rPr>
                <w:rFonts w:ascii="Calibri" w:hAnsi="Calibri" w:cs="Calibri"/>
                <w:sz w:val="15"/>
                <w:szCs w:val="15"/>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E5C73B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5D71BAA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11.</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Los licitantes que deseen participar en el presente concurso deberán presentar como mínimo dos cartas en original,</w:t>
            </w:r>
            <w:r w:rsidR="00EF1DD1" w:rsidRPr="00AC0E51">
              <w:rPr>
                <w:rFonts w:ascii="Calibri" w:eastAsia="Calibri" w:hAnsi="Calibri" w:cs="Calibri"/>
                <w:color w:val="000000"/>
                <w:sz w:val="15"/>
                <w:szCs w:val="15"/>
                <w:lang w:eastAsia="es-MX"/>
              </w:rPr>
              <w:t xml:space="preserve"> dirigidas al Director Administrativo de la Convocante,</w:t>
            </w:r>
            <w:r w:rsidRPr="00AC0E51">
              <w:rPr>
                <w:rFonts w:ascii="Calibri" w:eastAsia="Calibri" w:hAnsi="Calibri" w:cs="Calibri"/>
                <w:color w:val="000000"/>
                <w:sz w:val="15"/>
                <w:szCs w:val="15"/>
                <w:lang w:eastAsia="es-MX"/>
              </w:rPr>
              <w:t xml:space="preserve"> </w:t>
            </w:r>
            <w:r w:rsidR="006F1636" w:rsidRPr="00AC0E51">
              <w:rPr>
                <w:rFonts w:ascii="Calibri" w:eastAsia="Calibri" w:hAnsi="Calibri" w:cs="Calibri"/>
                <w:color w:val="000000"/>
                <w:sz w:val="15"/>
                <w:szCs w:val="15"/>
                <w:lang w:eastAsia="es-MX"/>
              </w:rPr>
              <w:t>emitidas en un período máximo de 12 meses previos a la fecha de la apertura de proposiciones técnicas  por clientes</w:t>
            </w:r>
            <w:r w:rsidRPr="00AC0E51">
              <w:rPr>
                <w:rFonts w:ascii="Calibri" w:eastAsia="Calibri" w:hAnsi="Calibri" w:cs="Calibri"/>
                <w:color w:val="000000"/>
                <w:sz w:val="15"/>
                <w:szCs w:val="15"/>
                <w:lang w:eastAsia="es-MX"/>
              </w:rPr>
              <w:t xml:space="preserve">, en papel membretado de éstos, en las cuales estipulen que han prestado buen servicio en cuanto al suministro de </w:t>
            </w:r>
            <w:r w:rsidR="003B77AA" w:rsidRPr="00AC0E51">
              <w:rPr>
                <w:rFonts w:ascii="Calibri" w:hAnsi="Calibri" w:cs="Calibri"/>
                <w:bCs/>
                <w:sz w:val="15"/>
                <w:szCs w:val="15"/>
              </w:rPr>
              <w:t>equipo</w:t>
            </w:r>
            <w:r w:rsidRPr="00AC0E51">
              <w:rPr>
                <w:rFonts w:ascii="Calibri" w:eastAsia="Calibri" w:hAnsi="Calibri" w:cs="Calibri"/>
                <w:color w:val="000000"/>
                <w:sz w:val="15"/>
                <w:szCs w:val="15"/>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3338E5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0A208A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AC0E51">
              <w:rPr>
                <w:rFonts w:ascii="Calibri" w:eastAsia="Calibri" w:hAnsi="Calibri" w:cs="Calibri"/>
                <w:color w:val="000000"/>
                <w:sz w:val="15"/>
                <w:szCs w:val="15"/>
                <w:lang w:eastAsia="es-MX"/>
              </w:rPr>
              <w:t>pdf</w:t>
            </w:r>
            <w:proofErr w:type="spellEnd"/>
            <w:r w:rsidRPr="00AC0E51">
              <w:rPr>
                <w:rFonts w:ascii="Calibri" w:eastAsia="Calibri" w:hAnsi="Calibri" w:cs="Calibri"/>
                <w:color w:val="000000"/>
                <w:sz w:val="15"/>
                <w:szCs w:val="15"/>
                <w:lang w:eastAsia="es-MX"/>
              </w:rPr>
              <w:t xml:space="preserve">, </w:t>
            </w:r>
            <w:proofErr w:type="spellStart"/>
            <w:r w:rsidRPr="00AC0E51">
              <w:rPr>
                <w:rFonts w:ascii="Calibri" w:eastAsia="Calibri" w:hAnsi="Calibri" w:cs="Calibri"/>
                <w:color w:val="000000"/>
                <w:sz w:val="15"/>
                <w:szCs w:val="15"/>
                <w:lang w:eastAsia="es-MX"/>
              </w:rPr>
              <w:t>word</w:t>
            </w:r>
            <w:proofErr w:type="spellEnd"/>
            <w:r w:rsidRPr="00AC0E51">
              <w:rPr>
                <w:rFonts w:ascii="Calibri" w:eastAsia="Calibri" w:hAnsi="Calibri" w:cs="Calibri"/>
                <w:color w:val="000000"/>
                <w:sz w:val="15"/>
                <w:szCs w:val="15"/>
                <w:lang w:eastAsia="es-MX"/>
              </w:rPr>
              <w:t xml:space="preserve"> o Excel, el cual se requiere únicamente para agilizar la conducción del evento.</w:t>
            </w:r>
          </w:p>
        </w:tc>
        <w:tc>
          <w:tcPr>
            <w:tcW w:w="964" w:type="dxa"/>
            <w:shd w:val="clear" w:color="auto" w:fill="auto"/>
            <w:vAlign w:val="center"/>
            <w:hideMark/>
          </w:tcPr>
          <w:p w14:paraId="39E78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2380D8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14.</w:t>
            </w:r>
            <w:r w:rsidRPr="00AC0E51">
              <w:rPr>
                <w:rFonts w:ascii="Calibri" w:hAnsi="Calibri" w:cs="Calibri"/>
                <w:b/>
                <w:bCs/>
                <w:color w:val="000000"/>
                <w:sz w:val="15"/>
                <w:szCs w:val="15"/>
                <w:lang w:eastAsia="es-MX"/>
              </w:rPr>
              <w:t>   ANEXO 5</w:t>
            </w:r>
            <w:r w:rsidRPr="00AC0E51">
              <w:rPr>
                <w:rFonts w:ascii="Calibri" w:hAnsi="Calibri" w:cs="Calibri"/>
                <w:color w:val="000000"/>
                <w:sz w:val="15"/>
                <w:szCs w:val="15"/>
                <w:lang w:eastAsia="es-MX"/>
              </w:rPr>
              <w:t>. Carta de presentación de proposiciones.</w:t>
            </w:r>
          </w:p>
        </w:tc>
        <w:tc>
          <w:tcPr>
            <w:tcW w:w="964" w:type="dxa"/>
            <w:shd w:val="clear" w:color="auto" w:fill="auto"/>
            <w:vAlign w:val="center"/>
            <w:hideMark/>
          </w:tcPr>
          <w:p w14:paraId="75F2997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6F54D6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15.</w:t>
            </w:r>
            <w:r w:rsidRPr="00AC0E51">
              <w:rPr>
                <w:rFonts w:ascii="Calibri" w:hAnsi="Calibri" w:cs="Calibri"/>
                <w:b/>
                <w:bCs/>
                <w:color w:val="000000"/>
                <w:sz w:val="15"/>
                <w:szCs w:val="15"/>
                <w:lang w:eastAsia="es-MX"/>
              </w:rPr>
              <w:t>   ANEXO 7</w:t>
            </w:r>
            <w:r w:rsidRPr="00AC0E51">
              <w:rPr>
                <w:rFonts w:ascii="Calibri" w:hAnsi="Calibri" w:cs="Calibri"/>
                <w:color w:val="000000"/>
                <w:sz w:val="15"/>
                <w:szCs w:val="15"/>
                <w:lang w:eastAsia="es-MX"/>
              </w:rPr>
              <w:t xml:space="preserve">. Declaración de no encontrarse en alguno de los supuestos establecidos en los </w:t>
            </w:r>
            <w:r w:rsidRPr="00AC0E51">
              <w:rPr>
                <w:rFonts w:ascii="Calibri" w:hAnsi="Calibri" w:cs="Calibri"/>
                <w:i/>
                <w:iCs/>
                <w:color w:val="000000"/>
                <w:sz w:val="15"/>
                <w:szCs w:val="15"/>
                <w:lang w:eastAsia="es-MX"/>
              </w:rPr>
              <w:t>Artículos 37 y 95</w:t>
            </w:r>
            <w:r w:rsidRPr="00AC0E51">
              <w:rPr>
                <w:rFonts w:ascii="Calibri" w:hAnsi="Calibri" w:cs="Calibri"/>
                <w:color w:val="000000"/>
                <w:sz w:val="15"/>
                <w:szCs w:val="15"/>
                <w:lang w:eastAsia="es-MX"/>
              </w:rPr>
              <w:t xml:space="preserve"> de la Ley y </w:t>
            </w:r>
            <w:r w:rsidRPr="00AC0E51">
              <w:rPr>
                <w:rFonts w:ascii="Calibri" w:hAnsi="Calibri" w:cs="Calibri"/>
                <w:i/>
                <w:iCs/>
                <w:color w:val="000000"/>
                <w:sz w:val="15"/>
                <w:szCs w:val="15"/>
                <w:lang w:eastAsia="es-MX"/>
              </w:rPr>
              <w:t>Artículo 38</w:t>
            </w:r>
            <w:r w:rsidRPr="00AC0E51">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67AF9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16.</w:t>
            </w:r>
            <w:r w:rsidRPr="00AC0E51">
              <w:rPr>
                <w:rFonts w:ascii="Calibri" w:hAnsi="Calibri" w:cs="Calibri"/>
                <w:b/>
                <w:bCs/>
                <w:color w:val="000000"/>
                <w:sz w:val="15"/>
                <w:szCs w:val="15"/>
                <w:lang w:eastAsia="es-MX"/>
              </w:rPr>
              <w:t>   ANEXO 9</w:t>
            </w:r>
            <w:r w:rsidRPr="00AC0E51">
              <w:rPr>
                <w:rFonts w:ascii="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DE6E4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5D9CAB7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17.</w:t>
            </w:r>
            <w:r w:rsidRPr="00AC0E51">
              <w:rPr>
                <w:rFonts w:ascii="Calibri" w:hAnsi="Calibri" w:cs="Calibri"/>
                <w:b/>
                <w:bCs/>
                <w:color w:val="000000"/>
                <w:sz w:val="15"/>
                <w:szCs w:val="15"/>
                <w:lang w:eastAsia="es-MX"/>
              </w:rPr>
              <w:t>   ANEXO 11</w:t>
            </w:r>
            <w:r w:rsidRPr="00AC0E51">
              <w:rPr>
                <w:rFonts w:ascii="Calibri" w:hAnsi="Calibri" w:cs="Calibri"/>
                <w:color w:val="000000"/>
                <w:sz w:val="15"/>
                <w:szCs w:val="15"/>
                <w:lang w:eastAsia="es-MX"/>
              </w:rPr>
              <w:t xml:space="preserve">. Escrito firmado por el representante o apoderado legal en la que manifiesten </w:t>
            </w:r>
            <w:r w:rsidR="00D1448E" w:rsidRPr="00AC0E51">
              <w:rPr>
                <w:rFonts w:ascii="Calibri" w:hAnsi="Calibri" w:cs="Calibri"/>
                <w:color w:val="000000"/>
                <w:sz w:val="15"/>
                <w:szCs w:val="15"/>
                <w:lang w:eastAsia="es-MX"/>
              </w:rPr>
              <w:t>que,</w:t>
            </w:r>
            <w:r w:rsidRPr="00AC0E51">
              <w:rPr>
                <w:rFonts w:ascii="Calibri" w:hAnsi="Calibri" w:cs="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09CE0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18.</w:t>
            </w:r>
            <w:r w:rsidRPr="00AC0E51">
              <w:rPr>
                <w:rFonts w:ascii="Calibri" w:hAnsi="Calibri" w:cs="Calibri"/>
                <w:b/>
                <w:bCs/>
                <w:color w:val="000000"/>
                <w:sz w:val="15"/>
                <w:szCs w:val="15"/>
                <w:lang w:eastAsia="es-MX"/>
              </w:rPr>
              <w:t>   ANEXO 12</w:t>
            </w:r>
            <w:r w:rsidRPr="00AC0E51">
              <w:rPr>
                <w:rFonts w:ascii="Calibri" w:hAnsi="Calibri" w:cs="Calibri"/>
                <w:color w:val="000000"/>
                <w:sz w:val="15"/>
                <w:szCs w:val="15"/>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204C5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19.</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A468C1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20.</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1F2D1D4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3E8BE884" w14:textId="1BD7BC17" w:rsidR="00D1448E" w:rsidRPr="00AC0E51" w:rsidRDefault="00DA3E3F" w:rsidP="00D1448E">
            <w:pPr>
              <w:tabs>
                <w:tab w:val="left" w:pos="1134"/>
                <w:tab w:val="left" w:pos="1276"/>
              </w:tabs>
              <w:ind w:right="49"/>
              <w:jc w:val="both"/>
              <w:rPr>
                <w:rFonts w:ascii="Calibri" w:hAnsi="Calibri" w:cs="Calibri"/>
                <w:color w:val="000000"/>
                <w:sz w:val="15"/>
                <w:szCs w:val="15"/>
                <w:lang w:eastAsia="es-MX"/>
              </w:rPr>
            </w:pPr>
            <w:r w:rsidRPr="00AC0E51">
              <w:rPr>
                <w:rFonts w:ascii="Calibri" w:hAnsi="Calibri" w:cs="Calibri"/>
                <w:color w:val="000000"/>
                <w:sz w:val="15"/>
                <w:szCs w:val="15"/>
                <w:lang w:eastAsia="es-MX"/>
              </w:rPr>
              <w:lastRenderedPageBreak/>
              <w:t xml:space="preserve">21.   </w:t>
            </w:r>
            <w:r w:rsidR="00D1448E" w:rsidRPr="00AC0E51">
              <w:rPr>
                <w:rFonts w:ascii="Calibri" w:hAnsi="Calibri" w:cs="Calibri"/>
                <w:color w:val="000000"/>
                <w:sz w:val="15"/>
                <w:szCs w:val="15"/>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3B77AA" w:rsidRPr="00AC0E51">
              <w:rPr>
                <w:rFonts w:ascii="Calibri" w:hAnsi="Calibri" w:cs="Calibri"/>
                <w:color w:val="000000"/>
                <w:sz w:val="15"/>
                <w:szCs w:val="15"/>
                <w:lang w:eastAsia="es-MX"/>
              </w:rPr>
              <w:t>.</w:t>
            </w:r>
          </w:p>
          <w:p w14:paraId="03AE2EEF" w14:textId="1863E227" w:rsidR="00DA3E3F" w:rsidRPr="00AC0E51" w:rsidRDefault="00DA3E3F" w:rsidP="00EF1DD1">
            <w:pPr>
              <w:ind w:right="49"/>
              <w:jc w:val="both"/>
              <w:rPr>
                <w:rFonts w:ascii="Calibri" w:hAnsi="Calibri" w:cs="Calibri"/>
                <w:color w:val="000000"/>
                <w:sz w:val="15"/>
                <w:szCs w:val="15"/>
                <w:lang w:eastAsia="es-MX"/>
              </w:rPr>
            </w:pPr>
          </w:p>
        </w:tc>
        <w:tc>
          <w:tcPr>
            <w:tcW w:w="964" w:type="dxa"/>
            <w:shd w:val="clear" w:color="auto" w:fill="auto"/>
            <w:vAlign w:val="center"/>
            <w:hideMark/>
          </w:tcPr>
          <w:p w14:paraId="4C4B438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E69F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B071A8B"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22.</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Carta mediante la cual manifieste que su giro comercial comprende la venta </w:t>
            </w:r>
            <w:r w:rsidR="00866237" w:rsidRPr="00AC0E51">
              <w:rPr>
                <w:rFonts w:ascii="Calibri" w:hAnsi="Calibri" w:cs="Calibri"/>
                <w:color w:val="000000"/>
                <w:sz w:val="15"/>
                <w:szCs w:val="15"/>
                <w:lang w:eastAsia="es-MX"/>
              </w:rPr>
              <w:t>del</w:t>
            </w:r>
            <w:r w:rsidRPr="00AC0E51">
              <w:rPr>
                <w:rFonts w:ascii="Calibri" w:hAnsi="Calibri" w:cs="Calibri"/>
                <w:color w:val="000000"/>
                <w:sz w:val="15"/>
                <w:szCs w:val="15"/>
                <w:lang w:eastAsia="es-MX"/>
              </w:rPr>
              <w:t xml:space="preserve"> </w:t>
            </w:r>
            <w:r w:rsidR="00AC0E51" w:rsidRPr="00AC0E51">
              <w:rPr>
                <w:rFonts w:ascii="Calibri" w:hAnsi="Calibri" w:cs="Calibri"/>
                <w:bCs/>
                <w:sz w:val="15"/>
                <w:szCs w:val="15"/>
              </w:rPr>
              <w:t>equipo</w:t>
            </w:r>
            <w:r w:rsidR="008D4B4D" w:rsidRPr="00AC0E51">
              <w:rPr>
                <w:rFonts w:ascii="Calibri" w:hAnsi="Calibri" w:cs="Calibri"/>
                <w:color w:val="000000"/>
                <w:sz w:val="15"/>
                <w:szCs w:val="15"/>
                <w:lang w:eastAsia="es-MX"/>
              </w:rPr>
              <w:t xml:space="preserve"> </w:t>
            </w:r>
            <w:r w:rsidR="00866237" w:rsidRPr="00AC0E51">
              <w:rPr>
                <w:rFonts w:ascii="Calibri" w:hAnsi="Calibri" w:cs="Calibri"/>
                <w:color w:val="000000"/>
                <w:sz w:val="15"/>
                <w:szCs w:val="15"/>
                <w:lang w:eastAsia="es-MX"/>
              </w:rPr>
              <w:t xml:space="preserve">a </w:t>
            </w:r>
            <w:r w:rsidRPr="00AC0E51">
              <w:rPr>
                <w:rFonts w:ascii="Calibri" w:hAnsi="Calibri" w:cs="Calibri"/>
                <w:color w:val="000000"/>
                <w:sz w:val="15"/>
                <w:szCs w:val="15"/>
                <w:lang w:eastAsia="es-MX"/>
              </w:rPr>
              <w:t>que se refiere el anexo 1 de esta convocatoria.</w:t>
            </w:r>
          </w:p>
        </w:tc>
        <w:tc>
          <w:tcPr>
            <w:tcW w:w="964" w:type="dxa"/>
            <w:shd w:val="clear" w:color="auto" w:fill="auto"/>
            <w:vAlign w:val="center"/>
            <w:hideMark/>
          </w:tcPr>
          <w:p w14:paraId="34499FC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7839CC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23.</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E07F98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51F0C29A"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24.</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Para el caso del(los) PARTICIPANTE(s) que opte(n) por la presentación conjunta de propuestas, de conformidad con los </w:t>
            </w:r>
            <w:r w:rsidRPr="00AC0E51">
              <w:rPr>
                <w:rFonts w:ascii="Calibri" w:hAnsi="Calibri" w:cs="Calibri"/>
                <w:i/>
                <w:iCs/>
                <w:color w:val="000000"/>
                <w:sz w:val="15"/>
                <w:szCs w:val="15"/>
                <w:lang w:eastAsia="es-MX"/>
              </w:rPr>
              <w:t>Artículos 36</w:t>
            </w:r>
            <w:r w:rsidRPr="00AC0E51">
              <w:rPr>
                <w:rFonts w:ascii="Calibri" w:hAnsi="Calibri" w:cs="Calibri"/>
                <w:color w:val="000000"/>
                <w:sz w:val="15"/>
                <w:szCs w:val="15"/>
                <w:lang w:eastAsia="es-MX"/>
              </w:rPr>
              <w:t xml:space="preserve"> de la Ley de Adquisiciones, Arrendamientos y Contratación de Servicios del Estado de Nuevo León y </w:t>
            </w:r>
            <w:r w:rsidRPr="00AC0E51">
              <w:rPr>
                <w:rFonts w:ascii="Calibri" w:hAnsi="Calibri" w:cs="Calibri"/>
                <w:i/>
                <w:iCs/>
                <w:color w:val="000000"/>
                <w:sz w:val="15"/>
                <w:szCs w:val="15"/>
                <w:lang w:eastAsia="es-MX"/>
              </w:rPr>
              <w:t>76</w:t>
            </w:r>
            <w:r w:rsidRPr="00AC0E51">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D1448E" w:rsidRPr="00AC0E51">
              <w:rPr>
                <w:rFonts w:ascii="Calibri" w:hAnsi="Calibri" w:cs="Calibri"/>
                <w:color w:val="000000"/>
                <w:sz w:val="15"/>
                <w:szCs w:val="15"/>
                <w:lang w:eastAsia="es-MX"/>
              </w:rPr>
              <w:t xml:space="preserve">mismo. </w:t>
            </w:r>
            <w:r w:rsidR="003B77AA" w:rsidRPr="00AC0E51">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964" w:type="dxa"/>
            <w:shd w:val="clear" w:color="auto" w:fill="auto"/>
            <w:vAlign w:val="center"/>
            <w:hideMark/>
          </w:tcPr>
          <w:p w14:paraId="631F35C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F5FE28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4145F393" w14:textId="77777777" w:rsidR="00D1448E" w:rsidRDefault="00D1448E" w:rsidP="00BA09CD">
      <w:pPr>
        <w:pStyle w:val="Default"/>
        <w:rPr>
          <w:rFonts w:ascii="Calibri" w:hAnsi="Calibri"/>
          <w:b/>
          <w:bCs/>
          <w:sz w:val="20"/>
          <w:szCs w:val="20"/>
        </w:rPr>
      </w:pPr>
    </w:p>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0252E0A0"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BA22DD">
        <w:rPr>
          <w:rFonts w:ascii="Calibri" w:hAnsi="Calibri"/>
          <w:color w:val="auto"/>
          <w:sz w:val="18"/>
          <w:szCs w:val="16"/>
        </w:rPr>
        <w:t>LP-919044992-N36-2023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60665EED"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BA22DD">
        <w:rPr>
          <w:rFonts w:ascii="Calibri" w:hAnsi="Calibri"/>
          <w:color w:val="auto"/>
          <w:sz w:val="18"/>
          <w:szCs w:val="16"/>
        </w:rPr>
        <w:t>LP-919044992-N36-2023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r w:rsidR="003025F8" w:rsidRPr="00183705">
        <w:rPr>
          <w:rFonts w:ascii="Calibri" w:hAnsi="Calibri"/>
          <w:sz w:val="18"/>
          <w:szCs w:val="16"/>
        </w:rPr>
        <w:t>_ (</w:t>
      </w:r>
      <w:r w:rsidRPr="00183705">
        <w:rPr>
          <w:rFonts w:ascii="Calibri" w:hAnsi="Calibri"/>
          <w:sz w:val="18"/>
          <w:szCs w:val="16"/>
        </w:rPr>
        <w:t xml:space="preserve">persona física o </w:t>
      </w:r>
      <w:r w:rsidR="003025F8" w:rsidRPr="00183705">
        <w:rPr>
          <w:rFonts w:ascii="Calibri" w:hAnsi="Calibri"/>
          <w:sz w:val="18"/>
          <w:szCs w:val="16"/>
        </w:rPr>
        <w:t>moral) _</w:t>
      </w:r>
      <w:r w:rsidRPr="00183705">
        <w:rPr>
          <w:rFonts w:ascii="Calibri" w:hAnsi="Calibri"/>
          <w:sz w:val="18"/>
          <w:szCs w:val="16"/>
        </w:rPr>
        <w:t xml:space="preserve">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73B325E0"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BA22DD">
        <w:rPr>
          <w:rFonts w:ascii="Calibri" w:hAnsi="Calibri"/>
          <w:sz w:val="16"/>
          <w:szCs w:val="16"/>
        </w:rPr>
        <w:t>LP-919044992-N36-2023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171735C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BA22DD">
        <w:rPr>
          <w:rFonts w:ascii="Calibri" w:hAnsi="Calibri"/>
          <w:sz w:val="16"/>
          <w:szCs w:val="16"/>
        </w:rPr>
        <w:t>LP-919044992-N36-2023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50C470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73325711"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AC0E51">
        <w:rPr>
          <w:rFonts w:ascii="Calibri" w:hAnsi="Calibri"/>
          <w:sz w:val="16"/>
          <w:szCs w:val="16"/>
        </w:rPr>
        <w:t>equipo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1"/>
          <w:footerReference w:type="default" r:id="rId12"/>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10D8B7CB"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A22DD">
        <w:rPr>
          <w:rFonts w:ascii="Calibri" w:hAnsi="Calibri"/>
          <w:b/>
          <w:bCs/>
          <w:sz w:val="20"/>
          <w:szCs w:val="20"/>
        </w:rPr>
        <w:t>LP-919044992-N36-2023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252E90C4"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A22DD">
        <w:rPr>
          <w:rFonts w:ascii="Calibri" w:hAnsi="Calibri"/>
          <w:b/>
          <w:bCs/>
          <w:sz w:val="20"/>
          <w:szCs w:val="20"/>
        </w:rPr>
        <w:t>LP-919044992-N36-2023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6CEDCFB4" w:rsidR="00F04B56" w:rsidRPr="009000C3" w:rsidRDefault="00F04B56" w:rsidP="00F04B56">
      <w:pPr>
        <w:pStyle w:val="Default"/>
        <w:jc w:val="both"/>
        <w:rPr>
          <w:rFonts w:ascii="Calibri" w:hAnsi="Calibri"/>
          <w:sz w:val="20"/>
          <w:szCs w:val="20"/>
        </w:rPr>
      </w:pPr>
      <w:r w:rsidRPr="009000C3">
        <w:rPr>
          <w:rFonts w:ascii="Calibri" w:hAnsi="Calibri"/>
          <w:sz w:val="20"/>
          <w:szCs w:val="20"/>
        </w:rPr>
        <w:t>Manifiesto que somos fabricantes de</w:t>
      </w:r>
      <w:r w:rsidR="003025F8">
        <w:rPr>
          <w:rFonts w:ascii="Calibri" w:hAnsi="Calibri"/>
          <w:sz w:val="20"/>
          <w:szCs w:val="20"/>
        </w:rPr>
        <w:t xml:space="preserve"> </w:t>
      </w:r>
      <w:r w:rsidRPr="009000C3">
        <w:rPr>
          <w:rFonts w:ascii="Calibri" w:hAnsi="Calibri"/>
          <w:sz w:val="20"/>
          <w:szCs w:val="20"/>
        </w:rPr>
        <w:t>l</w:t>
      </w:r>
      <w:r w:rsidR="003025F8">
        <w:rPr>
          <w:rFonts w:ascii="Calibri" w:hAnsi="Calibri"/>
          <w:sz w:val="20"/>
          <w:szCs w:val="20"/>
        </w:rPr>
        <w:t>os equipos</w:t>
      </w:r>
      <w:r w:rsidR="00C71E77" w:rsidRPr="001D3DE7">
        <w:rPr>
          <w:rFonts w:ascii="Calibri" w:hAnsi="Calibri"/>
          <w:sz w:val="16"/>
          <w:szCs w:val="16"/>
        </w:rPr>
        <w:t xml:space="preserve"> </w:t>
      </w:r>
      <w:r w:rsidRPr="009000C3">
        <w:rPr>
          <w:rFonts w:ascii="Calibri" w:hAnsi="Calibri"/>
          <w:sz w:val="20"/>
          <w:szCs w:val="20"/>
        </w:rPr>
        <w:t>y que contamos con la capacidad de producción suficiente para cumplir plenamente con los compromisos contraídos con Servicios de Salud de Nuevo León, O.P.D</w:t>
      </w:r>
      <w:r w:rsidR="003025F8">
        <w:rPr>
          <w:rFonts w:ascii="Calibri" w:hAnsi="Calibri"/>
          <w:sz w:val="20"/>
          <w:szCs w:val="20"/>
        </w:rPr>
        <w:t>.</w:t>
      </w:r>
      <w:r w:rsidRPr="009000C3">
        <w:rPr>
          <w:rFonts w:ascii="Calibri" w:hAnsi="Calibri"/>
          <w:sz w:val="20"/>
          <w:szCs w:val="20"/>
        </w:rPr>
        <w:t xml:space="preserve">, con </w:t>
      </w:r>
      <w:r w:rsidR="008D0472">
        <w:rPr>
          <w:rFonts w:ascii="Calibri" w:hAnsi="Calibri"/>
          <w:sz w:val="20"/>
          <w:szCs w:val="20"/>
        </w:rPr>
        <w:t>el</w:t>
      </w:r>
      <w:r w:rsidRPr="009000C3">
        <w:rPr>
          <w:rFonts w:ascii="Calibri" w:hAnsi="Calibri"/>
          <w:sz w:val="20"/>
          <w:szCs w:val="20"/>
        </w:rPr>
        <w:t>(</w:t>
      </w:r>
      <w:r w:rsidR="008D0472">
        <w:rPr>
          <w:rFonts w:ascii="Calibri" w:hAnsi="Calibri"/>
          <w:sz w:val="20"/>
          <w:szCs w:val="20"/>
        </w:rPr>
        <w:t>lo</w:t>
      </w:r>
      <w:r w:rsidRPr="009000C3">
        <w:rPr>
          <w:rFonts w:ascii="Calibri" w:hAnsi="Calibri"/>
          <w:sz w:val="20"/>
          <w:szCs w:val="20"/>
        </w:rPr>
        <w:t xml:space="preserve">s) </w:t>
      </w:r>
      <w:r w:rsidR="008D0472">
        <w:rPr>
          <w:rFonts w:ascii="Calibri" w:hAnsi="Calibri"/>
          <w:sz w:val="20"/>
          <w:szCs w:val="20"/>
        </w:rPr>
        <w:t>renglón</w:t>
      </w:r>
      <w:r w:rsidRPr="009000C3">
        <w:rPr>
          <w:rFonts w:ascii="Calibri" w:hAnsi="Calibri"/>
          <w:sz w:val="20"/>
          <w:szCs w:val="20"/>
        </w:rPr>
        <w:t>(</w:t>
      </w:r>
      <w:r w:rsidR="008D0472">
        <w:rPr>
          <w:rFonts w:ascii="Calibri" w:hAnsi="Calibri"/>
          <w:sz w:val="20"/>
          <w:szCs w:val="20"/>
        </w:rPr>
        <w:t>e</w:t>
      </w:r>
      <w:r w:rsidRPr="009000C3">
        <w:rPr>
          <w:rFonts w:ascii="Calibri" w:hAnsi="Calibri"/>
          <w:sz w:val="20"/>
          <w:szCs w:val="20"/>
        </w:rPr>
        <w:t xml:space="preserve">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0EBFADFD" w:rsidR="00F04B56" w:rsidRPr="009000C3" w:rsidRDefault="00F04B56" w:rsidP="00F04B56">
            <w:pPr>
              <w:pStyle w:val="Default"/>
              <w:jc w:val="center"/>
              <w:rPr>
                <w:rFonts w:ascii="Calibri" w:hAnsi="Calibri"/>
                <w:sz w:val="20"/>
                <w:szCs w:val="20"/>
              </w:rPr>
            </w:pPr>
            <w:r w:rsidRPr="009000C3">
              <w:rPr>
                <w:rFonts w:ascii="Calibri" w:hAnsi="Calibri"/>
                <w:sz w:val="20"/>
                <w:szCs w:val="20"/>
              </w:rPr>
              <w:t xml:space="preserve">PARTIDA </w:t>
            </w:r>
            <w:r w:rsidR="00FD5DB9">
              <w:rPr>
                <w:rFonts w:ascii="Calibri" w:hAnsi="Calibri"/>
                <w:sz w:val="20"/>
                <w:szCs w:val="20"/>
              </w:rPr>
              <w:t>-</w:t>
            </w:r>
            <w:r w:rsidRPr="009000C3">
              <w:rPr>
                <w:rFonts w:ascii="Calibri" w:hAnsi="Calibri"/>
                <w:sz w:val="20"/>
                <w:szCs w:val="20"/>
              </w:rPr>
              <w:t xml:space="preserve">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4E95379C" w:rsidR="00F04B56" w:rsidRPr="009000C3" w:rsidRDefault="00FD5DB9" w:rsidP="00FD5DB9">
            <w:pPr>
              <w:pStyle w:val="Default"/>
              <w:rPr>
                <w:rFonts w:ascii="Calibri" w:hAnsi="Calibri"/>
                <w:sz w:val="20"/>
                <w:szCs w:val="20"/>
              </w:rPr>
            </w:pPr>
            <w:r>
              <w:rPr>
                <w:rFonts w:ascii="Calibri" w:hAnsi="Calibri"/>
                <w:sz w:val="20"/>
                <w:szCs w:val="20"/>
              </w:rPr>
              <w:t xml:space="preserve">                    1</w:t>
            </w: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3C368526"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BA22DD">
        <w:rPr>
          <w:rFonts w:ascii="Calibri" w:hAnsi="Calibri"/>
          <w:b/>
          <w:bCs/>
          <w:sz w:val="20"/>
          <w:szCs w:val="20"/>
        </w:rPr>
        <w:t>LP-919044992-N36-2023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71477159"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A22DD">
        <w:rPr>
          <w:rFonts w:ascii="Calibri" w:hAnsi="Calibri"/>
          <w:b/>
          <w:bCs/>
          <w:sz w:val="20"/>
          <w:szCs w:val="20"/>
        </w:rPr>
        <w:t>LP-919044992-N36-2023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3487798B"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de</w:t>
      </w:r>
      <w:r w:rsidR="003025F8">
        <w:rPr>
          <w:rFonts w:ascii="Calibri" w:hAnsi="Calibri"/>
          <w:sz w:val="20"/>
          <w:szCs w:val="20"/>
        </w:rPr>
        <w:t xml:space="preserve"> </w:t>
      </w:r>
      <w:r w:rsidRPr="00A32603">
        <w:rPr>
          <w:rFonts w:ascii="Calibri" w:hAnsi="Calibri"/>
          <w:sz w:val="20"/>
          <w:szCs w:val="20"/>
        </w:rPr>
        <w:t>l</w:t>
      </w:r>
      <w:r w:rsidR="003025F8">
        <w:rPr>
          <w:rFonts w:ascii="Calibri" w:hAnsi="Calibri"/>
          <w:sz w:val="20"/>
          <w:szCs w:val="20"/>
        </w:rPr>
        <w:t>os equipos</w:t>
      </w:r>
      <w:r w:rsidRPr="00A32603">
        <w:rPr>
          <w:rFonts w:ascii="Calibri" w:hAnsi="Calibri"/>
          <w:sz w:val="20"/>
          <w:szCs w:val="20"/>
        </w:rPr>
        <w:t xml:space="preserve"> </w:t>
      </w:r>
      <w:r w:rsidRPr="009000C3">
        <w:rPr>
          <w:rFonts w:ascii="Calibri" w:hAnsi="Calibri"/>
          <w:sz w:val="20"/>
          <w:szCs w:val="20"/>
        </w:rPr>
        <w:t xml:space="preserve">y que respaldamos la proposición presentada por el licitante _______________________ para la presente licitación y </w:t>
      </w:r>
      <w:r w:rsidRPr="00D913D4">
        <w:rPr>
          <w:rFonts w:ascii="Calibri" w:hAnsi="Calibri"/>
          <w:sz w:val="20"/>
          <w:szCs w:val="20"/>
        </w:rPr>
        <w:t xml:space="preserve">garantizamos el abasto suficiente para que a su vez pueda cumplir con las adjudicaciones que se deriven de esta licitación; así como la existencia </w:t>
      </w:r>
      <w:r w:rsidR="00FD5DB9">
        <w:rPr>
          <w:rFonts w:ascii="Calibri" w:hAnsi="Calibri"/>
          <w:sz w:val="20"/>
          <w:szCs w:val="20"/>
        </w:rPr>
        <w:t>con</w:t>
      </w:r>
      <w:r w:rsidRPr="00D913D4">
        <w:rPr>
          <w:rFonts w:ascii="Calibri" w:hAnsi="Calibri"/>
          <w:sz w:val="20"/>
          <w:szCs w:val="20"/>
        </w:rPr>
        <w:t xml:space="preserve"> </w:t>
      </w:r>
      <w:proofErr w:type="spellStart"/>
      <w:r w:rsidR="008D0472">
        <w:rPr>
          <w:rFonts w:ascii="Calibri" w:hAnsi="Calibri"/>
          <w:sz w:val="20"/>
          <w:szCs w:val="20"/>
        </w:rPr>
        <w:t>el</w:t>
      </w:r>
      <w:proofErr w:type="spellEnd"/>
      <w:r w:rsidRPr="00D913D4">
        <w:rPr>
          <w:rFonts w:ascii="Calibri" w:hAnsi="Calibri"/>
          <w:sz w:val="20"/>
          <w:szCs w:val="20"/>
        </w:rPr>
        <w:t>(</w:t>
      </w:r>
      <w:r w:rsidR="008D0472">
        <w:rPr>
          <w:rFonts w:ascii="Calibri" w:hAnsi="Calibri"/>
          <w:sz w:val="20"/>
          <w:szCs w:val="20"/>
        </w:rPr>
        <w:t>lo</w:t>
      </w:r>
      <w:r w:rsidRPr="00D913D4">
        <w:rPr>
          <w:rFonts w:ascii="Calibri" w:hAnsi="Calibri"/>
          <w:sz w:val="20"/>
          <w:szCs w:val="20"/>
        </w:rPr>
        <w:t xml:space="preserve">s) </w:t>
      </w:r>
      <w:r w:rsidR="00FD5DB9">
        <w:rPr>
          <w:rFonts w:ascii="Calibri" w:hAnsi="Calibri"/>
          <w:sz w:val="20"/>
          <w:szCs w:val="20"/>
        </w:rPr>
        <w:t>renglón</w:t>
      </w:r>
      <w:r w:rsidRPr="00D913D4">
        <w:rPr>
          <w:rFonts w:ascii="Calibri" w:hAnsi="Calibri"/>
          <w:sz w:val="20"/>
          <w:szCs w:val="20"/>
        </w:rPr>
        <w:t>(</w:t>
      </w:r>
      <w:r w:rsidR="00FD5DB9">
        <w:rPr>
          <w:rFonts w:ascii="Calibri" w:hAnsi="Calibri"/>
          <w:sz w:val="20"/>
          <w:szCs w:val="20"/>
        </w:rPr>
        <w:t>e</w:t>
      </w:r>
      <w:r w:rsidRPr="00D913D4">
        <w:rPr>
          <w:rFonts w:ascii="Calibri" w:hAnsi="Calibri"/>
          <w:sz w:val="20"/>
          <w:szCs w:val="20"/>
        </w:rPr>
        <w:t>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E35D929"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34E720C8" w:rsidR="00F04B56" w:rsidRPr="009000C3" w:rsidRDefault="00FD5DB9" w:rsidP="00F04B56">
            <w:pPr>
              <w:pStyle w:val="Default"/>
              <w:jc w:val="center"/>
              <w:rPr>
                <w:rFonts w:ascii="Calibri" w:hAnsi="Calibri"/>
                <w:sz w:val="20"/>
                <w:szCs w:val="20"/>
              </w:rPr>
            </w:pPr>
            <w:r>
              <w:rPr>
                <w:rFonts w:ascii="Calibri" w:hAnsi="Calibri"/>
                <w:sz w:val="20"/>
                <w:szCs w:val="20"/>
              </w:rPr>
              <w:t>PARTIDA   -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6C3A582A" w:rsidR="00F04B56" w:rsidRPr="009000C3" w:rsidRDefault="00FD5DB9" w:rsidP="00FD5DB9">
            <w:pPr>
              <w:pStyle w:val="Default"/>
              <w:rPr>
                <w:rFonts w:ascii="Calibri" w:hAnsi="Calibri"/>
                <w:sz w:val="20"/>
                <w:szCs w:val="20"/>
              </w:rPr>
            </w:pPr>
            <w:r>
              <w:rPr>
                <w:rFonts w:ascii="Calibri" w:hAnsi="Calibri"/>
                <w:sz w:val="20"/>
                <w:szCs w:val="20"/>
              </w:rPr>
              <w:t xml:space="preserve">                 1 </w:t>
            </w: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F3815" w14:textId="77777777" w:rsidR="00E77B25" w:rsidRDefault="00E77B25" w:rsidP="007F0B73">
      <w:r>
        <w:separator/>
      </w:r>
    </w:p>
  </w:endnote>
  <w:endnote w:type="continuationSeparator" w:id="0">
    <w:p w14:paraId="7C8AB9FF" w14:textId="77777777" w:rsidR="00E77B25" w:rsidRDefault="00E77B2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57551A9F"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BA22DD">
          <w:rPr>
            <w:rFonts w:ascii="Century Gothic" w:hAnsi="Century Gothic"/>
            <w:b/>
            <w:color w:val="00B0F0"/>
            <w:sz w:val="18"/>
            <w:szCs w:val="16"/>
          </w:rPr>
          <w:t>LP-919044992-N36-2023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4860" w14:textId="77777777" w:rsidR="00E77B25" w:rsidRDefault="00E77B25" w:rsidP="007F0B73">
      <w:r>
        <w:separator/>
      </w:r>
    </w:p>
  </w:footnote>
  <w:footnote w:type="continuationSeparator" w:id="0">
    <w:p w14:paraId="0F0332BF" w14:textId="77777777" w:rsidR="00E77B25" w:rsidRDefault="00E77B2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vieta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3"/>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4FAC"/>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11B"/>
    <w:rsid w:val="00257C65"/>
    <w:rsid w:val="00262420"/>
    <w:rsid w:val="00262CA6"/>
    <w:rsid w:val="00263BDA"/>
    <w:rsid w:val="00263D99"/>
    <w:rsid w:val="00266E4C"/>
    <w:rsid w:val="00267C25"/>
    <w:rsid w:val="002752D3"/>
    <w:rsid w:val="002764A1"/>
    <w:rsid w:val="0027668D"/>
    <w:rsid w:val="0027687F"/>
    <w:rsid w:val="00277106"/>
    <w:rsid w:val="00277125"/>
    <w:rsid w:val="00280B21"/>
    <w:rsid w:val="0028181E"/>
    <w:rsid w:val="0028407E"/>
    <w:rsid w:val="00284F3E"/>
    <w:rsid w:val="00286D6C"/>
    <w:rsid w:val="00287D5B"/>
    <w:rsid w:val="00297643"/>
    <w:rsid w:val="002A2434"/>
    <w:rsid w:val="002A290C"/>
    <w:rsid w:val="002A61A9"/>
    <w:rsid w:val="002A7979"/>
    <w:rsid w:val="002B190C"/>
    <w:rsid w:val="002B2579"/>
    <w:rsid w:val="002B6BE9"/>
    <w:rsid w:val="002B755D"/>
    <w:rsid w:val="002C0C5A"/>
    <w:rsid w:val="002C0FDC"/>
    <w:rsid w:val="002C1A9E"/>
    <w:rsid w:val="002D0FCB"/>
    <w:rsid w:val="002D2056"/>
    <w:rsid w:val="002E01D7"/>
    <w:rsid w:val="002E055C"/>
    <w:rsid w:val="002E082B"/>
    <w:rsid w:val="002E1616"/>
    <w:rsid w:val="002E333C"/>
    <w:rsid w:val="002E344A"/>
    <w:rsid w:val="002E38D0"/>
    <w:rsid w:val="002E6A13"/>
    <w:rsid w:val="002E6A68"/>
    <w:rsid w:val="002E7B82"/>
    <w:rsid w:val="002F0BF1"/>
    <w:rsid w:val="002F2667"/>
    <w:rsid w:val="002F4109"/>
    <w:rsid w:val="003025F8"/>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77AA"/>
    <w:rsid w:val="003C1B00"/>
    <w:rsid w:val="003C4A32"/>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4D25"/>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2E9E"/>
    <w:rsid w:val="0065318A"/>
    <w:rsid w:val="006557BC"/>
    <w:rsid w:val="00661318"/>
    <w:rsid w:val="00662F4D"/>
    <w:rsid w:val="006633C8"/>
    <w:rsid w:val="00666C78"/>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5E91"/>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43D26"/>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A2B36"/>
    <w:rsid w:val="008B1AF9"/>
    <w:rsid w:val="008B470B"/>
    <w:rsid w:val="008B58D8"/>
    <w:rsid w:val="008B695F"/>
    <w:rsid w:val="008B698D"/>
    <w:rsid w:val="008C0E47"/>
    <w:rsid w:val="008C13EE"/>
    <w:rsid w:val="008C4582"/>
    <w:rsid w:val="008D0472"/>
    <w:rsid w:val="008D17B5"/>
    <w:rsid w:val="008D4B4D"/>
    <w:rsid w:val="008D548E"/>
    <w:rsid w:val="008D592B"/>
    <w:rsid w:val="008D5ACE"/>
    <w:rsid w:val="008E4DDD"/>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188D"/>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0549"/>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0E5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22DD"/>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3DB0"/>
    <w:rsid w:val="00BD55B8"/>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47644"/>
    <w:rsid w:val="00C50B96"/>
    <w:rsid w:val="00C521B1"/>
    <w:rsid w:val="00C53500"/>
    <w:rsid w:val="00C552DE"/>
    <w:rsid w:val="00C552E3"/>
    <w:rsid w:val="00C559D2"/>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4C1A"/>
    <w:rsid w:val="00D06DA1"/>
    <w:rsid w:val="00D1152D"/>
    <w:rsid w:val="00D14205"/>
    <w:rsid w:val="00D1448E"/>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3B15"/>
    <w:rsid w:val="00D74C3A"/>
    <w:rsid w:val="00D75BC1"/>
    <w:rsid w:val="00D77863"/>
    <w:rsid w:val="00D83608"/>
    <w:rsid w:val="00D87871"/>
    <w:rsid w:val="00D913D4"/>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2600"/>
    <w:rsid w:val="00E340EB"/>
    <w:rsid w:val="00E3439F"/>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77B25"/>
    <w:rsid w:val="00E80583"/>
    <w:rsid w:val="00E8124D"/>
    <w:rsid w:val="00E87248"/>
    <w:rsid w:val="00E872C1"/>
    <w:rsid w:val="00E87E54"/>
    <w:rsid w:val="00E92FC3"/>
    <w:rsid w:val="00E93550"/>
    <w:rsid w:val="00E9636F"/>
    <w:rsid w:val="00E9780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272E2"/>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5DB9"/>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 w:type="paragraph" w:customStyle="1" w:styleId="msonormal0">
    <w:name w:val="msonormal"/>
    <w:basedOn w:val="Normal"/>
    <w:rsid w:val="00F272E2"/>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2086499">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21916</Words>
  <Characters>120538</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142170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3</cp:revision>
  <cp:lastPrinted>2023-06-05T23:06:00Z</cp:lastPrinted>
  <dcterms:created xsi:type="dcterms:W3CDTF">2023-06-05T23:25:00Z</dcterms:created>
  <dcterms:modified xsi:type="dcterms:W3CDTF">2023-06-05T23:34:00Z</dcterms:modified>
</cp:coreProperties>
</file>