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Pr="00221835" w:rsidRDefault="001B5AF2" w:rsidP="001B5AF2">
      <w:pPr>
        <w:ind w:right="-232"/>
        <w:jc w:val="center"/>
        <w:rPr>
          <w:rFonts w:ascii="Arial Black" w:hAnsi="Arial Black"/>
          <w:b/>
          <w:sz w:val="28"/>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Pr="00183705" w:rsidRDefault="001B5AF2" w:rsidP="001B5AF2">
      <w:pPr>
        <w:pStyle w:val="Ttulo9"/>
        <w:ind w:right="-232"/>
        <w:jc w:val="center"/>
        <w:rPr>
          <w:rFonts w:ascii="Calibri" w:eastAsia="Calibri" w:hAnsi="Calibri"/>
          <w:sz w:val="28"/>
          <w:szCs w:val="28"/>
          <w:lang w:val="es-ES" w:eastAsia="en-US"/>
        </w:rPr>
      </w:pPr>
    </w:p>
    <w:p w:rsidR="001B5AF2" w:rsidRPr="003F6176" w:rsidRDefault="001B5AF2" w:rsidP="001B5AF2">
      <w:pPr>
        <w:rPr>
          <w:lang w:val="es-ES"/>
        </w:rPr>
      </w:pPr>
    </w:p>
    <w:p w:rsidR="001B5AF2" w:rsidRPr="00A351DF" w:rsidRDefault="001B5AF2" w:rsidP="001B5AF2"/>
    <w:p w:rsidR="001B5AF2" w:rsidRPr="0055776E" w:rsidRDefault="006577FA"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LP-919044992-N39-2022</w:t>
      </w:r>
    </w:p>
    <w:p w:rsidR="001B5AF2" w:rsidRPr="0055776E" w:rsidRDefault="001B5AF2" w:rsidP="001B5AF2">
      <w:pPr>
        <w:jc w:val="center"/>
        <w:rPr>
          <w:b/>
          <w:color w:val="2AA9A6"/>
          <w:sz w:val="28"/>
          <w:szCs w:val="28"/>
        </w:rPr>
      </w:pPr>
    </w:p>
    <w:p w:rsidR="001B5AF2" w:rsidRPr="0055776E" w:rsidRDefault="001B5AF2" w:rsidP="001B5AF2">
      <w:pPr>
        <w:jc w:val="center"/>
        <w:rPr>
          <w:b/>
          <w:color w:val="2AA9A6"/>
          <w:sz w:val="28"/>
          <w:szCs w:val="28"/>
        </w:rPr>
      </w:pPr>
    </w:p>
    <w:p w:rsidR="001B5AF2" w:rsidRPr="00465F04" w:rsidRDefault="001B5AF2" w:rsidP="001B5AF2">
      <w:pPr>
        <w:jc w:val="center"/>
        <w:rPr>
          <w:rFonts w:ascii="Arial Black" w:hAnsi="Arial Black"/>
          <w:color w:val="33CCCC"/>
          <w:sz w:val="36"/>
          <w:szCs w:val="28"/>
        </w:rPr>
      </w:pPr>
      <w:r w:rsidRPr="00B16987">
        <w:rPr>
          <w:rFonts w:ascii="Arial Black" w:hAnsi="Arial Black"/>
          <w:b/>
          <w:color w:val="00B0F0"/>
          <w:sz w:val="36"/>
          <w:szCs w:val="28"/>
        </w:rPr>
        <w:t>“</w:t>
      </w:r>
      <w:r w:rsidR="00B16987" w:rsidRPr="006577FA">
        <w:rPr>
          <w:rFonts w:ascii="Arial Black" w:hAnsi="Arial Black"/>
          <w:bCs/>
          <w:color w:val="00B0F0"/>
          <w:sz w:val="28"/>
          <w:szCs w:val="28"/>
          <w:lang w:val="es-MX"/>
        </w:rPr>
        <w:t>MATERIAL IMPRESO: CREDENCIALES PARA LA CAMPAÑA CUIDAR TU SALUD</w:t>
      </w:r>
      <w:r w:rsidR="00D40283" w:rsidRPr="00B16987">
        <w:rPr>
          <w:rFonts w:ascii="Arial Black" w:hAnsi="Arial Black"/>
          <w:b/>
          <w:color w:val="00B0F0"/>
          <w:sz w:val="36"/>
          <w:szCs w:val="28"/>
        </w:rPr>
        <w:t>”</w:t>
      </w:r>
    </w:p>
    <w:p w:rsidR="002021D2" w:rsidRPr="00183705" w:rsidRDefault="002021D2" w:rsidP="00813559">
      <w:pPr>
        <w:jc w:val="center"/>
        <w:rPr>
          <w:rFonts w:ascii="Calibri" w:hAnsi="Calibri"/>
          <w:b/>
          <w:sz w:val="36"/>
        </w:rPr>
      </w:pPr>
    </w:p>
    <w:p w:rsidR="007F0B73" w:rsidRPr="00183705" w:rsidRDefault="007F0B73" w:rsidP="007F0B73">
      <w:pPr>
        <w:jc w:val="center"/>
        <w:rPr>
          <w:rFonts w:ascii="Calibri" w:hAnsi="Calibri"/>
          <w:b/>
          <w:sz w:val="36"/>
        </w:rPr>
      </w:pPr>
    </w:p>
    <w:p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rsidR="007F0B73" w:rsidRPr="00183705" w:rsidRDefault="007F0B73" w:rsidP="007F0B73">
      <w:pPr>
        <w:jc w:val="both"/>
        <w:rPr>
          <w:rFonts w:ascii="Calibri" w:hAnsi="Calibri"/>
          <w:b/>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2021D2" w:rsidRPr="00183705" w:rsidRDefault="002021D2" w:rsidP="007F0B73">
      <w:pPr>
        <w:jc w:val="both"/>
        <w:rPr>
          <w:rFonts w:ascii="Calibri" w:hAnsi="Calibri"/>
        </w:rPr>
      </w:pPr>
    </w:p>
    <w:p w:rsidR="00126089" w:rsidRPr="00183705" w:rsidRDefault="00126089" w:rsidP="007F0B73">
      <w:pPr>
        <w:jc w:val="both"/>
        <w:rPr>
          <w:rFonts w:ascii="Calibri" w:hAnsi="Calibri"/>
        </w:rPr>
      </w:pPr>
    </w:p>
    <w:p w:rsidR="00126089" w:rsidRPr="00183705" w:rsidRDefault="00126089" w:rsidP="007F0B73">
      <w:pPr>
        <w:jc w:val="both"/>
        <w:rPr>
          <w:rFonts w:ascii="Calibri" w:hAnsi="Calibri"/>
        </w:rPr>
      </w:pPr>
    </w:p>
    <w:p w:rsidR="00126089" w:rsidRPr="00183705" w:rsidRDefault="00126089" w:rsidP="007F0B73">
      <w:pPr>
        <w:jc w:val="both"/>
        <w:rPr>
          <w:rFonts w:ascii="Calibri" w:hAnsi="Calibri"/>
        </w:rPr>
      </w:pPr>
    </w:p>
    <w:p w:rsidR="00037DE1" w:rsidRPr="00183705" w:rsidRDefault="00037DE1" w:rsidP="007F0B73">
      <w:pPr>
        <w:jc w:val="both"/>
        <w:rPr>
          <w:rFonts w:ascii="Calibri" w:hAnsi="Calibri"/>
        </w:rPr>
      </w:pPr>
    </w:p>
    <w:p w:rsidR="0024243C" w:rsidRPr="00183705" w:rsidRDefault="0024243C" w:rsidP="007F0B73">
      <w:pPr>
        <w:jc w:val="both"/>
        <w:rPr>
          <w:rFonts w:ascii="Calibri" w:hAnsi="Calibri"/>
        </w:rPr>
      </w:pPr>
    </w:p>
    <w:p w:rsidR="0024243C" w:rsidRPr="00183705" w:rsidRDefault="0024243C" w:rsidP="007F0B73">
      <w:pPr>
        <w:jc w:val="both"/>
        <w:rPr>
          <w:rFonts w:ascii="Calibri" w:hAnsi="Calibri"/>
        </w:rPr>
      </w:pPr>
    </w:p>
    <w:p w:rsidR="0024243C" w:rsidRPr="00183705" w:rsidRDefault="0024243C" w:rsidP="007F0B73">
      <w:pPr>
        <w:jc w:val="both"/>
        <w:rPr>
          <w:rFonts w:ascii="Calibri" w:hAnsi="Calibri"/>
        </w:rPr>
      </w:pPr>
    </w:p>
    <w:p w:rsidR="007F0B73" w:rsidRPr="00183705" w:rsidRDefault="001D05DE" w:rsidP="006577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INTRODUCCIÓN</w:t>
      </w:r>
    </w:p>
    <w:p w:rsidR="007F0B73" w:rsidRPr="00183705" w:rsidRDefault="007F0B73" w:rsidP="007F0B73">
      <w:pPr>
        <w:jc w:val="both"/>
        <w:rPr>
          <w:rFonts w:ascii="Calibri" w:hAnsi="Calibri"/>
          <w:b/>
        </w:rPr>
      </w:pPr>
    </w:p>
    <w:p w:rsidR="007F0B73" w:rsidRPr="00183705" w:rsidRDefault="007F0B73" w:rsidP="007F0B73">
      <w:pPr>
        <w:jc w:val="both"/>
        <w:rPr>
          <w:rFonts w:ascii="Calibri" w:hAnsi="Calibri"/>
          <w:b/>
        </w:rPr>
      </w:pPr>
    </w:p>
    <w:p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 xml:space="preserve">No </w:t>
      </w:r>
      <w:r w:rsidR="006577FA">
        <w:rPr>
          <w:rFonts w:ascii="Calibri" w:hAnsi="Calibri" w:cs="Arial"/>
        </w:rPr>
        <w:t>LP-919044992-N39-2022</w:t>
      </w:r>
      <w:r w:rsidRPr="00183705">
        <w:rPr>
          <w:rFonts w:ascii="Calibri" w:hAnsi="Calibri"/>
        </w:rPr>
        <w:t>; as</w:t>
      </w:r>
      <w:r w:rsidR="00F70B66" w:rsidRPr="00183705">
        <w:rPr>
          <w:rFonts w:ascii="Calibri" w:hAnsi="Calibri"/>
        </w:rPr>
        <w:t>í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44FDC">
        <w:rPr>
          <w:rFonts w:ascii="Calibri" w:hAnsi="Calibri"/>
        </w:rPr>
        <w:t>“</w:t>
      </w:r>
      <w:r w:rsidR="003F6176">
        <w:rPr>
          <w:rFonts w:ascii="Calibri" w:hAnsi="Calibri"/>
        </w:rPr>
        <w:t>MATERIAL IMPRESO</w:t>
      </w:r>
      <w:r w:rsidR="000E2A16" w:rsidRPr="00544FDC">
        <w:rPr>
          <w:rFonts w:ascii="Calibri" w:hAnsi="Calibri"/>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577F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 xml:space="preserve">de </w:t>
      </w:r>
      <w:r w:rsidR="006C2700">
        <w:rPr>
          <w:rFonts w:ascii="Calibri" w:hAnsi="Calibri"/>
        </w:rPr>
        <w:t>la Dirección de Promoción de la Salud</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rsidR="007F0B73" w:rsidRPr="00183705" w:rsidRDefault="007F0B73" w:rsidP="007F0B73">
      <w:pPr>
        <w:jc w:val="center"/>
        <w:rPr>
          <w:rFonts w:ascii="Calibri" w:hAnsi="Calibri"/>
          <w:b/>
        </w:rPr>
      </w:pPr>
    </w:p>
    <w:p w:rsidR="007F0B73" w:rsidRPr="00183705" w:rsidRDefault="007F0B73" w:rsidP="007F0B73">
      <w:pPr>
        <w:jc w:val="center"/>
        <w:rPr>
          <w:rFonts w:ascii="Calibri" w:hAnsi="Calibri"/>
          <w:b/>
        </w:rPr>
      </w:pPr>
    </w:p>
    <w:p w:rsidR="00037DE1" w:rsidRPr="00183705" w:rsidRDefault="00037DE1" w:rsidP="007F0B73">
      <w:pPr>
        <w:jc w:val="center"/>
        <w:rPr>
          <w:rFonts w:ascii="Calibri" w:hAnsi="Calibri"/>
          <w:b/>
        </w:rPr>
      </w:pPr>
    </w:p>
    <w:p w:rsidR="00037DE1" w:rsidRPr="00183705" w:rsidRDefault="00037DE1" w:rsidP="007F0B73">
      <w:pPr>
        <w:jc w:val="center"/>
        <w:rPr>
          <w:rFonts w:ascii="Calibri" w:hAnsi="Calibri"/>
          <w:b/>
        </w:rPr>
      </w:pPr>
    </w:p>
    <w:p w:rsidR="00037DE1" w:rsidRPr="00183705" w:rsidRDefault="00037DE1" w:rsidP="007F0B73">
      <w:pPr>
        <w:jc w:val="center"/>
        <w:rPr>
          <w:rFonts w:ascii="Calibri" w:hAnsi="Calibri"/>
          <w:b/>
        </w:rPr>
      </w:pPr>
    </w:p>
    <w:p w:rsidR="007F0B73" w:rsidRPr="00183705" w:rsidRDefault="001D05DE" w:rsidP="006577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rsidR="007F0B73" w:rsidRPr="00183705" w:rsidRDefault="007F0B73" w:rsidP="00813559">
      <w:pPr>
        <w:jc w:val="both"/>
        <w:rPr>
          <w:rFonts w:ascii="Calibri" w:hAnsi="Calibri"/>
          <w:b/>
        </w:rPr>
      </w:pPr>
    </w:p>
    <w:p w:rsidR="007F0B73" w:rsidRPr="00183705" w:rsidRDefault="007F0B73" w:rsidP="007F0B73">
      <w:pPr>
        <w:jc w:val="both"/>
        <w:rPr>
          <w:rFonts w:ascii="Calibri" w:hAnsi="Calibri" w:cs="Arial"/>
        </w:rPr>
      </w:pPr>
      <w:r w:rsidRPr="00183705">
        <w:rPr>
          <w:rFonts w:ascii="Calibri" w:hAnsi="Calibri" w:cs="Arial"/>
        </w:rPr>
        <w:t>El Gobierno del Estado de Nuevo León, a través de los Servicios de Salud de Nuevo León</w:t>
      </w:r>
      <w:r w:rsidR="006577FA">
        <w:rPr>
          <w:rFonts w:ascii="Calibri" w:hAnsi="Calibri" w:cs="Arial"/>
        </w:rPr>
        <w:t>,</w:t>
      </w:r>
      <w:r w:rsidRPr="00183705">
        <w:rPr>
          <w:rFonts w:ascii="Calibri" w:hAnsi="Calibri" w:cs="Arial"/>
        </w:rPr>
        <w:t xml:space="preserve"> Organismo Público Descentralizado, en cumplimiento con l</w:t>
      </w:r>
      <w:r w:rsidR="0081748F" w:rsidRPr="00183705">
        <w:rPr>
          <w:rFonts w:ascii="Calibri" w:hAnsi="Calibri" w:cs="Arial"/>
        </w:rPr>
        <w:t>o establecido en los Artículos</w:t>
      </w:r>
      <w:r w:rsidR="005222C5" w:rsidRPr="00183705">
        <w:rPr>
          <w:rFonts w:ascii="Calibri" w:hAnsi="Calibri" w:cs="Arial"/>
        </w:rPr>
        <w:t xml:space="preserve"> 1</w:t>
      </w:r>
      <w:r w:rsidR="001E66DB" w:rsidRPr="00183705">
        <w:rPr>
          <w:rFonts w:ascii="Calibri" w:hAnsi="Calibri" w:cs="Arial"/>
        </w:rPr>
        <w:t xml:space="preserve"> </w:t>
      </w:r>
      <w:r w:rsidR="005222C5" w:rsidRPr="00183705">
        <w:rPr>
          <w:rFonts w:ascii="Calibri" w:hAnsi="Calibri" w:cs="Arial"/>
        </w:rPr>
        <w:t>fracción VI,</w:t>
      </w:r>
      <w:r w:rsidR="0081748F" w:rsidRPr="00183705">
        <w:rPr>
          <w:rFonts w:ascii="Calibri" w:hAnsi="Calibri" w:cs="Arial"/>
        </w:rPr>
        <w:t xml:space="preserve"> </w:t>
      </w:r>
      <w:r w:rsidR="0058000A" w:rsidRPr="00183705">
        <w:rPr>
          <w:rFonts w:ascii="Calibri" w:hAnsi="Calibri" w:cs="Arial"/>
        </w:rPr>
        <w:t xml:space="preserve">5, </w:t>
      </w:r>
      <w:r w:rsidR="0081748F" w:rsidRPr="00183705">
        <w:rPr>
          <w:rFonts w:ascii="Calibri" w:hAnsi="Calibri" w:cs="Arial"/>
        </w:rPr>
        <w:t>25</w:t>
      </w:r>
      <w:r w:rsidR="001B5AF2" w:rsidRPr="00183705">
        <w:rPr>
          <w:rFonts w:ascii="Calibri" w:hAnsi="Calibri" w:cs="Arial"/>
        </w:rPr>
        <w:t xml:space="preserve"> fracción I</w:t>
      </w:r>
      <w:r w:rsidRPr="00183705">
        <w:rPr>
          <w:rFonts w:ascii="Calibri" w:hAnsi="Calibri" w:cs="Arial"/>
        </w:rPr>
        <w:t xml:space="preserve">, </w:t>
      </w:r>
      <w:r w:rsidR="001B5AF2" w:rsidRPr="00183705">
        <w:rPr>
          <w:rFonts w:ascii="Calibri" w:hAnsi="Calibri" w:cs="Arial"/>
        </w:rPr>
        <w:t xml:space="preserve">27 tercer párrafo, </w:t>
      </w:r>
      <w:r w:rsidR="009C7D4D" w:rsidRPr="00183705">
        <w:rPr>
          <w:rFonts w:ascii="Calibri" w:hAnsi="Calibri" w:cs="Arial"/>
        </w:rPr>
        <w:t>29</w:t>
      </w:r>
      <w:r w:rsidR="001E66DB" w:rsidRPr="00183705">
        <w:rPr>
          <w:rFonts w:ascii="Calibri" w:hAnsi="Calibri" w:cs="Arial"/>
        </w:rPr>
        <w:t xml:space="preserve"> fracción </w:t>
      </w:r>
      <w:r w:rsidR="00A8300D" w:rsidRPr="00183705">
        <w:rPr>
          <w:rFonts w:ascii="Calibri" w:hAnsi="Calibri" w:cs="Arial"/>
        </w:rPr>
        <w:t>I</w:t>
      </w:r>
      <w:r w:rsidR="001B5AF2" w:rsidRPr="00183705">
        <w:rPr>
          <w:rFonts w:ascii="Calibri" w:hAnsi="Calibri" w:cs="Arial"/>
        </w:rPr>
        <w:t xml:space="preserve"> y</w:t>
      </w:r>
      <w:r w:rsidR="009C7D4D" w:rsidRPr="00183705">
        <w:rPr>
          <w:rFonts w:ascii="Calibri" w:hAnsi="Calibri" w:cs="Arial"/>
        </w:rPr>
        <w:t xml:space="preserve"> </w:t>
      </w:r>
      <w:r w:rsidR="009C7D4D" w:rsidRPr="00183705">
        <w:rPr>
          <w:rFonts w:ascii="Calibri" w:hAnsi="Calibri" w:cs="Arial"/>
          <w:i/>
        </w:rPr>
        <w:t>31</w:t>
      </w:r>
      <w:r w:rsidRPr="00183705">
        <w:rPr>
          <w:rFonts w:ascii="Calibri" w:hAnsi="Calibri" w:cs="Arial"/>
        </w:rPr>
        <w:t xml:space="preserve"> </w:t>
      </w:r>
      <w:r w:rsidRPr="00183705">
        <w:rPr>
          <w:rFonts w:ascii="Calibri" w:hAnsi="Calibri"/>
        </w:rPr>
        <w:t>y demás relativos de la Ley de Adquisiciones, Arrendamientos y Contratación de Servicios del Estado de Nuevo León,</w:t>
      </w:r>
      <w:r w:rsidR="00037DE1" w:rsidRPr="00183705">
        <w:rPr>
          <w:rFonts w:ascii="Calibri" w:hAnsi="Calibri"/>
        </w:rPr>
        <w:t xml:space="preserve"> </w:t>
      </w:r>
      <w:r w:rsidR="00037DE1" w:rsidRPr="00183705">
        <w:rPr>
          <w:rFonts w:ascii="Calibri" w:hAnsi="Calibri"/>
          <w:i/>
        </w:rPr>
        <w:t xml:space="preserve">Artículo 59 </w:t>
      </w:r>
      <w:r w:rsidR="00037DE1" w:rsidRPr="00183705">
        <w:rPr>
          <w:rFonts w:ascii="Calibri" w:hAnsi="Calibri"/>
        </w:rPr>
        <w:t xml:space="preserve">del Reglamento de la Ley de Adquisiciones, Arrendamientos y Contratación de Servicios del Estado de Nuevo León, Artículo </w:t>
      </w:r>
      <w:r w:rsidRPr="00183705">
        <w:rPr>
          <w:rFonts w:ascii="Calibri" w:hAnsi="Calibri" w:cs="Arial"/>
        </w:rPr>
        <w:t>1, 2 Fracción XIV de la Ley que Crea el Organismo Público Descentralizado denominado Servicios de Salud de Nuevo León y 19 Fracción XV del Reglamento Interior de Servicios de Salud de Nuevo León, O.P.D.,</w:t>
      </w:r>
      <w:r w:rsidRPr="00183705">
        <w:rPr>
          <w:rFonts w:ascii="Calibri" w:hAnsi="Calibri"/>
        </w:rPr>
        <w:t xml:space="preserve"> en debida</w:t>
      </w:r>
      <w:r w:rsidR="00037DE1" w:rsidRPr="00183705">
        <w:rPr>
          <w:rFonts w:ascii="Calibri" w:hAnsi="Calibri"/>
        </w:rPr>
        <w:t xml:space="preserve"> concordancia con </w:t>
      </w:r>
      <w:r w:rsidR="006577FA">
        <w:rPr>
          <w:rFonts w:ascii="Calibri" w:hAnsi="Calibri"/>
        </w:rPr>
        <w:t>el Artículo 77</w:t>
      </w:r>
      <w:r w:rsidR="00A71823">
        <w:rPr>
          <w:rFonts w:ascii="Calibri" w:hAnsi="Calibri"/>
        </w:rPr>
        <w:t xml:space="preserve"> de </w:t>
      </w:r>
      <w:r w:rsidRPr="00183705">
        <w:rPr>
          <w:rFonts w:ascii="Calibri" w:hAnsi="Calibri" w:cs="Arial"/>
        </w:rPr>
        <w:t>la Le</w:t>
      </w:r>
      <w:r w:rsidR="006577FA">
        <w:rPr>
          <w:rFonts w:ascii="Calibri" w:hAnsi="Calibri" w:cs="Arial"/>
        </w:rPr>
        <w:t>y de Egresos para el año del 2022</w:t>
      </w:r>
      <w:r w:rsidRPr="00183705">
        <w:rPr>
          <w:rFonts w:ascii="Calibri" w:hAnsi="Calibri" w:cs="Arial"/>
        </w:rPr>
        <w:t>,</w:t>
      </w:r>
      <w:r w:rsidRPr="00183705">
        <w:rPr>
          <w:rFonts w:ascii="Calibri" w:hAnsi="Calibri"/>
        </w:rPr>
        <w:t xml:space="preserve"> CONVOCA a las personas físicas o morales </w:t>
      </w:r>
      <w:r w:rsidRPr="00183705">
        <w:rPr>
          <w:rFonts w:ascii="Calibri" w:hAnsi="Calibri" w:cs="Arial"/>
        </w:rPr>
        <w:t>a participar en</w:t>
      </w:r>
      <w:r w:rsidRPr="00183705">
        <w:rPr>
          <w:rFonts w:ascii="Calibri" w:hAnsi="Calibri"/>
        </w:rPr>
        <w:t xml:space="preserve"> la </w:t>
      </w:r>
      <w:r w:rsidR="00B32CA1" w:rsidRPr="00183705">
        <w:rPr>
          <w:rFonts w:ascii="Calibri" w:hAnsi="Calibri" w:cs="Arial"/>
        </w:rPr>
        <w:t>Licitación Pública Nacional Presencial</w:t>
      </w:r>
      <w:r w:rsidR="0058000A" w:rsidRPr="00183705">
        <w:rPr>
          <w:rFonts w:ascii="Calibri" w:hAnsi="Calibri" w:cs="Arial"/>
        </w:rPr>
        <w:t xml:space="preserve"> </w:t>
      </w:r>
      <w:r w:rsidRPr="0061787B">
        <w:rPr>
          <w:rFonts w:ascii="Calibri" w:hAnsi="Calibri" w:cs="Arial"/>
        </w:rPr>
        <w:t xml:space="preserve">No. </w:t>
      </w:r>
      <w:r w:rsidR="006577FA">
        <w:rPr>
          <w:rFonts w:ascii="Calibri" w:hAnsi="Calibri" w:cs="Arial"/>
        </w:rPr>
        <w:t>LP-919044992-N39-2022</w:t>
      </w:r>
      <w:r w:rsidRPr="0061787B">
        <w:rPr>
          <w:rFonts w:ascii="Calibri" w:hAnsi="Calibri" w:cs="Arial"/>
        </w:rPr>
        <w:t xml:space="preserve"> para </w:t>
      </w:r>
      <w:r w:rsidR="00BC5687" w:rsidRPr="0061787B">
        <w:rPr>
          <w:rFonts w:ascii="Calibri" w:hAnsi="Calibri" w:cs="Arial"/>
        </w:rPr>
        <w:t xml:space="preserve">la </w:t>
      </w:r>
      <w:r w:rsidR="00A01D7F" w:rsidRPr="0061787B">
        <w:rPr>
          <w:rFonts w:ascii="Calibri" w:hAnsi="Calibri" w:cs="Arial"/>
        </w:rPr>
        <w:t>adquisición</w:t>
      </w:r>
      <w:r w:rsidR="00CA35BE" w:rsidRPr="0061787B">
        <w:rPr>
          <w:rFonts w:ascii="Calibri" w:hAnsi="Calibri" w:cs="Arial"/>
        </w:rPr>
        <w:t xml:space="preserve"> de </w:t>
      </w:r>
      <w:r w:rsidR="000E2A16" w:rsidRPr="0061787B">
        <w:rPr>
          <w:rFonts w:ascii="Calibri" w:hAnsi="Calibri" w:cs="Arial"/>
        </w:rPr>
        <w:t>“</w:t>
      </w:r>
      <w:r w:rsidR="003F6176">
        <w:rPr>
          <w:rFonts w:ascii="Calibri" w:hAnsi="Calibri" w:cs="Arial"/>
        </w:rPr>
        <w:t>MATERIAL IMPRESO</w:t>
      </w:r>
      <w:r w:rsidR="00D40283" w:rsidRPr="0061787B">
        <w:rPr>
          <w:rFonts w:ascii="Calibri" w:hAnsi="Calibri" w:cs="Arial"/>
        </w:rPr>
        <w:t>”</w:t>
      </w:r>
      <w:r w:rsidR="00F70B66" w:rsidRPr="0061787B">
        <w:rPr>
          <w:rFonts w:ascii="Calibri" w:hAnsi="Calibri" w:cs="Arial"/>
        </w:rPr>
        <w:t>.</w:t>
      </w:r>
    </w:p>
    <w:p w:rsidR="00A01D7F" w:rsidRPr="00183705" w:rsidRDefault="00A01D7F" w:rsidP="007F0B73">
      <w:pPr>
        <w:jc w:val="both"/>
        <w:rPr>
          <w:rFonts w:ascii="Calibri" w:hAnsi="Calibri" w:cs="Arial"/>
        </w:rPr>
      </w:pPr>
    </w:p>
    <w:p w:rsidR="00F70B66" w:rsidRPr="00183705" w:rsidRDefault="00F70B66" w:rsidP="007F0B73">
      <w:pPr>
        <w:jc w:val="both"/>
        <w:rPr>
          <w:rFonts w:ascii="Calibri" w:hAnsi="Calibri" w:cs="Arial"/>
        </w:rPr>
      </w:pPr>
    </w:p>
    <w:p w:rsidR="007F0B73" w:rsidRPr="00183705" w:rsidRDefault="007F0B73" w:rsidP="002021D2">
      <w:pPr>
        <w:rPr>
          <w:rFonts w:ascii="Calibri" w:hAnsi="Calibri"/>
          <w:b/>
          <w:bCs/>
          <w:lang w:val="es-ES"/>
        </w:rPr>
      </w:pPr>
    </w:p>
    <w:p w:rsidR="00A01D7F" w:rsidRPr="00183705" w:rsidRDefault="00A01D7F" w:rsidP="002021D2">
      <w:pPr>
        <w:rPr>
          <w:rFonts w:ascii="Calibri" w:hAnsi="Calibri"/>
          <w:b/>
          <w:bCs/>
          <w:lang w:val="es-ES"/>
        </w:rPr>
      </w:pPr>
    </w:p>
    <w:p w:rsidR="00A01D7F" w:rsidRPr="00183705" w:rsidRDefault="00A01D7F" w:rsidP="002021D2">
      <w:pPr>
        <w:rPr>
          <w:rFonts w:ascii="Calibri" w:hAnsi="Calibri"/>
          <w:b/>
          <w:bCs/>
          <w:lang w:val="es-ES"/>
        </w:rPr>
      </w:pPr>
    </w:p>
    <w:p w:rsidR="00037DE1" w:rsidRPr="00183705" w:rsidRDefault="00037DE1" w:rsidP="002021D2">
      <w:pPr>
        <w:rPr>
          <w:rFonts w:ascii="Calibri" w:hAnsi="Calibri"/>
          <w:b/>
          <w:bCs/>
          <w:lang w:val="es-ES"/>
        </w:rPr>
      </w:pPr>
    </w:p>
    <w:p w:rsidR="00037DE1" w:rsidRPr="00183705" w:rsidRDefault="00037DE1" w:rsidP="002021D2">
      <w:pPr>
        <w:rPr>
          <w:rFonts w:ascii="Calibri" w:hAnsi="Calibri"/>
          <w:b/>
          <w:bCs/>
          <w:lang w:val="es-ES"/>
        </w:rPr>
      </w:pPr>
    </w:p>
    <w:p w:rsidR="00A01D7F" w:rsidRPr="00183705" w:rsidRDefault="00A01D7F" w:rsidP="002021D2">
      <w:pPr>
        <w:rPr>
          <w:rFonts w:ascii="Calibri" w:hAnsi="Calibri"/>
          <w:b/>
          <w:bCs/>
          <w:lang w:val="es-ES"/>
        </w:rPr>
      </w:pPr>
    </w:p>
    <w:p w:rsidR="00A01D7F" w:rsidRPr="00183705" w:rsidRDefault="00A01D7F" w:rsidP="002021D2">
      <w:pPr>
        <w:rPr>
          <w:rFonts w:ascii="Calibri" w:hAnsi="Calibri"/>
          <w:b/>
          <w:bCs/>
          <w:lang w:val="es-ES"/>
        </w:rPr>
      </w:pPr>
    </w:p>
    <w:p w:rsidR="007F0B73" w:rsidRPr="00183705" w:rsidRDefault="007F0B73" w:rsidP="007F0B73">
      <w:pPr>
        <w:jc w:val="center"/>
        <w:rPr>
          <w:rFonts w:ascii="Calibri" w:hAnsi="Calibri"/>
          <w:b/>
          <w:bCs/>
          <w:sz w:val="60"/>
          <w:szCs w:val="60"/>
        </w:rPr>
      </w:pPr>
      <w:r w:rsidRPr="00183705">
        <w:rPr>
          <w:rFonts w:ascii="Calibri" w:hAnsi="Calibri"/>
          <w:b/>
          <w:bCs/>
          <w:sz w:val="60"/>
          <w:szCs w:val="60"/>
        </w:rPr>
        <w:t>BASES</w:t>
      </w:r>
    </w:p>
    <w:p w:rsidR="00AA2FC6" w:rsidRDefault="00AA2FC6" w:rsidP="007F0B73">
      <w:pPr>
        <w:jc w:val="center"/>
        <w:rPr>
          <w:rFonts w:ascii="Calibri" w:hAnsi="Calibri"/>
          <w:b/>
          <w:bCs/>
          <w:sz w:val="24"/>
          <w:szCs w:val="24"/>
        </w:rPr>
      </w:pPr>
    </w:p>
    <w:p w:rsidR="006577FA" w:rsidRPr="00183705" w:rsidRDefault="006577FA" w:rsidP="007F0B73">
      <w:pPr>
        <w:jc w:val="center"/>
        <w:rPr>
          <w:rFonts w:ascii="Calibri" w:hAnsi="Calibri"/>
          <w:b/>
          <w:bCs/>
          <w:sz w:val="24"/>
          <w:szCs w:val="24"/>
        </w:rPr>
      </w:pPr>
    </w:p>
    <w:p w:rsidR="00AB7D71" w:rsidRPr="00183705" w:rsidRDefault="00AB7D71" w:rsidP="006577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lastRenderedPageBreak/>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rsidR="00AB7D71" w:rsidRPr="00183705" w:rsidRDefault="00AB7D71" w:rsidP="00AB7D71">
      <w:pPr>
        <w:tabs>
          <w:tab w:val="left" w:pos="284"/>
        </w:tabs>
        <w:ind w:right="-1"/>
        <w:jc w:val="both"/>
        <w:rPr>
          <w:rFonts w:ascii="Calibri" w:hAnsi="Calibri" w:cs="Arial"/>
        </w:rPr>
      </w:pPr>
    </w:p>
    <w:p w:rsidR="00A62BF8" w:rsidRPr="00183705" w:rsidRDefault="00A62BF8" w:rsidP="00CE0789">
      <w:pPr>
        <w:numPr>
          <w:ilvl w:val="0"/>
          <w:numId w:val="8"/>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A71823">
        <w:rPr>
          <w:rFonts w:ascii="Calibri" w:hAnsi="Calibri" w:cs="Arial"/>
        </w:rPr>
        <w:t xml:space="preserve">Departamento de </w:t>
      </w:r>
      <w:r w:rsidR="006577FA">
        <w:rPr>
          <w:rFonts w:ascii="Calibri" w:hAnsi="Calibri" w:cs="Arial"/>
        </w:rPr>
        <w:t>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81</w:t>
      </w:r>
      <w:r w:rsidR="006577FA">
        <w:rPr>
          <w:rFonts w:ascii="Calibri" w:hAnsi="Calibri" w:cs="Arial"/>
        </w:rPr>
        <w:t xml:space="preserve"> 81</w:t>
      </w:r>
      <w:r w:rsidRPr="00183705">
        <w:rPr>
          <w:rFonts w:ascii="Calibri" w:hAnsi="Calibri" w:cs="Arial"/>
        </w:rPr>
        <w:t xml:space="preserve"> 30 70 4</w:t>
      </w:r>
      <w:r w:rsidR="00A71823">
        <w:rPr>
          <w:rFonts w:ascii="Calibri" w:hAnsi="Calibri" w:cs="Arial"/>
        </w:rPr>
        <w:t>9</w:t>
      </w:r>
      <w:r w:rsidR="00267C25" w:rsidRPr="00183705">
        <w:rPr>
          <w:rFonts w:ascii="Calibri" w:hAnsi="Calibri" w:cs="Arial"/>
        </w:rPr>
        <w:t>.</w:t>
      </w:r>
    </w:p>
    <w:p w:rsidR="00BC2F13" w:rsidRPr="00183705" w:rsidRDefault="00BC2F13" w:rsidP="00BC2F13">
      <w:pPr>
        <w:tabs>
          <w:tab w:val="left" w:pos="284"/>
        </w:tabs>
        <w:ind w:left="720" w:right="-1"/>
        <w:jc w:val="both"/>
        <w:rPr>
          <w:rFonts w:ascii="Calibri" w:hAnsi="Calibri" w:cs="Arial"/>
        </w:rPr>
      </w:pPr>
    </w:p>
    <w:p w:rsidR="00267C25" w:rsidRPr="00183705" w:rsidRDefault="00267C25"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A71823">
        <w:rPr>
          <w:rFonts w:ascii="Calibri" w:hAnsi="Calibri" w:cs="Arial"/>
        </w:rPr>
        <w:t xml:space="preserve">Departamento de </w:t>
      </w:r>
      <w:r w:rsidR="006577FA">
        <w:rPr>
          <w:rFonts w:ascii="Calibri" w:hAnsi="Calibri" w:cs="Arial"/>
        </w:rPr>
        <w:t>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6577FA">
        <w:rPr>
          <w:rFonts w:ascii="Calibri" w:hAnsi="Calibri" w:cs="Arial"/>
        </w:rPr>
        <w:t>, en un horario de 9:00 a.m. a 2</w:t>
      </w:r>
      <w:r w:rsidRPr="00183705">
        <w:rPr>
          <w:rFonts w:ascii="Calibri" w:hAnsi="Calibri" w:cs="Arial"/>
        </w:rPr>
        <w:t xml:space="preserve">:00 p.m. </w:t>
      </w:r>
    </w:p>
    <w:p w:rsidR="00BC2F13" w:rsidRPr="00183705" w:rsidRDefault="00BC2F13" w:rsidP="00BC2F13">
      <w:pPr>
        <w:pStyle w:val="Prrafodelista"/>
        <w:rPr>
          <w:rFonts w:ascii="Calibri" w:hAnsi="Calibri" w:cs="Arial"/>
        </w:rPr>
      </w:pPr>
    </w:p>
    <w:p w:rsidR="00A62BF8" w:rsidRPr="00183705" w:rsidRDefault="000C5771" w:rsidP="00CE0789">
      <w:pPr>
        <w:pStyle w:val="Default"/>
        <w:numPr>
          <w:ilvl w:val="0"/>
          <w:numId w:val="8"/>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rsidR="00CE2E1F" w:rsidRPr="00183705" w:rsidRDefault="00CE2E1F" w:rsidP="00CE2E1F">
      <w:pPr>
        <w:pStyle w:val="Prrafodelista"/>
        <w:rPr>
          <w:rFonts w:ascii="Calibri" w:hAnsi="Calibri" w:cs="Arial"/>
        </w:rPr>
      </w:pPr>
    </w:p>
    <w:p w:rsidR="00A62BF8" w:rsidRPr="00183705" w:rsidRDefault="00267C25"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presente </w:t>
      </w:r>
      <w:r w:rsidR="00CE2E1F" w:rsidRPr="00183705">
        <w:rPr>
          <w:rFonts w:ascii="Calibri" w:hAnsi="Calibri" w:cs="Arial"/>
        </w:rPr>
        <w:t>Licitación Pública Nacional Presencial</w:t>
      </w:r>
      <w:r w:rsidRPr="00183705">
        <w:rPr>
          <w:rFonts w:ascii="Calibri" w:hAnsi="Calibri" w:cs="Arial"/>
        </w:rPr>
        <w:t xml:space="preserve"> será identificada por el No</w:t>
      </w:r>
      <w:r w:rsidR="001A0EBB" w:rsidRPr="0061787B">
        <w:rPr>
          <w:rFonts w:ascii="Calibri" w:hAnsi="Calibri" w:cs="Arial"/>
        </w:rPr>
        <w:t>.</w:t>
      </w:r>
      <w:r w:rsidRPr="0061787B">
        <w:rPr>
          <w:rFonts w:ascii="Calibri" w:hAnsi="Calibri" w:cs="Arial"/>
        </w:rPr>
        <w:t xml:space="preserve"> </w:t>
      </w:r>
      <w:r w:rsidR="006577FA">
        <w:rPr>
          <w:rFonts w:ascii="Calibri" w:hAnsi="Calibri" w:cs="Arial"/>
        </w:rPr>
        <w:t>LP-919044992-N39-2022</w:t>
      </w:r>
      <w:r w:rsidRPr="0061787B">
        <w:rPr>
          <w:rFonts w:ascii="Calibri" w:hAnsi="Calibri" w:cs="Arial"/>
        </w:rPr>
        <w:t>.</w:t>
      </w:r>
    </w:p>
    <w:p w:rsidR="00CE2E1F" w:rsidRPr="00183705" w:rsidRDefault="00CE2E1F" w:rsidP="00CE2E1F">
      <w:pPr>
        <w:pStyle w:val="Prrafodelista"/>
        <w:tabs>
          <w:tab w:val="left" w:pos="284"/>
        </w:tabs>
        <w:ind w:left="720" w:right="-1"/>
        <w:jc w:val="both"/>
        <w:rPr>
          <w:rFonts w:ascii="Calibri" w:hAnsi="Calibri" w:cs="Arial"/>
        </w:rPr>
      </w:pPr>
    </w:p>
    <w:p w:rsidR="00B64229" w:rsidRPr="00183705" w:rsidRDefault="00B64229"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w:t>
      </w:r>
      <w:r w:rsidR="00A01D7F" w:rsidRPr="00183705">
        <w:rPr>
          <w:rFonts w:ascii="Calibri" w:hAnsi="Calibri" w:cs="Arial"/>
        </w:rPr>
        <w:t xml:space="preserve">adquisición </w:t>
      </w:r>
      <w:r w:rsidR="00A71823">
        <w:rPr>
          <w:rFonts w:ascii="Calibri" w:hAnsi="Calibri" w:cs="Arial"/>
        </w:rPr>
        <w:t>del</w:t>
      </w:r>
      <w:r w:rsidR="00A01D7F" w:rsidRPr="00183705">
        <w:rPr>
          <w:rFonts w:ascii="Calibri" w:hAnsi="Calibri" w:cs="Arial"/>
        </w:rPr>
        <w:t xml:space="preserve"> </w:t>
      </w:r>
      <w:r w:rsidR="003F6176">
        <w:rPr>
          <w:rFonts w:ascii="Calibri" w:hAnsi="Calibri" w:cs="Arial"/>
        </w:rPr>
        <w:t>MATERIAL IMPRESO</w:t>
      </w:r>
      <w:r w:rsidR="00874241">
        <w:rPr>
          <w:rFonts w:ascii="Calibri" w:hAnsi="Calibri" w:cs="Arial"/>
        </w:rPr>
        <w:t xml:space="preserve"> </w:t>
      </w:r>
      <w:r w:rsidR="00644EBE" w:rsidRPr="00183705">
        <w:rPr>
          <w:rFonts w:ascii="Calibri" w:hAnsi="Calibri" w:cs="Arial"/>
        </w:rPr>
        <w:t>incluido</w:t>
      </w:r>
      <w:r w:rsidRPr="00183705">
        <w:rPr>
          <w:rFonts w:ascii="Calibri" w:hAnsi="Calibri" w:cs="Arial"/>
        </w:rPr>
        <w:t xml:space="preserve"> en esta </w:t>
      </w:r>
      <w:r w:rsidR="00B82FB5" w:rsidRPr="00183705">
        <w:rPr>
          <w:rFonts w:ascii="Calibri" w:hAnsi="Calibri" w:cs="Arial"/>
        </w:rPr>
        <w:t>Convocatoria</w:t>
      </w:r>
      <w:r w:rsidRPr="00183705">
        <w:rPr>
          <w:rFonts w:ascii="Calibri" w:hAnsi="Calibri" w:cs="Arial"/>
        </w:rPr>
        <w:t xml:space="preserve"> cor</w:t>
      </w:r>
      <w:r w:rsidR="006577FA">
        <w:rPr>
          <w:rFonts w:ascii="Calibri" w:hAnsi="Calibri" w:cs="Arial"/>
        </w:rPr>
        <w:t>responde al ejercicio fiscal 2022</w:t>
      </w:r>
      <w:r w:rsidRPr="00183705">
        <w:rPr>
          <w:rFonts w:ascii="Calibri" w:hAnsi="Calibri" w:cs="Arial"/>
        </w:rPr>
        <w:t>.</w:t>
      </w:r>
    </w:p>
    <w:p w:rsidR="00CE2E1F" w:rsidRPr="00183705" w:rsidRDefault="00CE2E1F" w:rsidP="00CE2E1F">
      <w:pPr>
        <w:pStyle w:val="Prrafodelista"/>
        <w:tabs>
          <w:tab w:val="left" w:pos="284"/>
        </w:tabs>
        <w:ind w:left="720" w:right="-1"/>
        <w:jc w:val="both"/>
        <w:rPr>
          <w:rFonts w:ascii="Calibri" w:hAnsi="Calibri" w:cs="Arial"/>
        </w:rPr>
      </w:pPr>
    </w:p>
    <w:p w:rsidR="00CE2E1F" w:rsidRPr="00183705" w:rsidRDefault="00B64229" w:rsidP="00CE0789">
      <w:pPr>
        <w:pStyle w:val="Prrafodelista"/>
        <w:numPr>
          <w:ilvl w:val="0"/>
          <w:numId w:val="8"/>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A01D7F" w:rsidRPr="00183705">
        <w:rPr>
          <w:rFonts w:ascii="Calibri" w:hAnsi="Calibri" w:cs="Arial"/>
        </w:rPr>
        <w:t xml:space="preserve">adquisición de los </w:t>
      </w:r>
      <w:r w:rsidR="003F6176">
        <w:rPr>
          <w:rFonts w:ascii="Calibri" w:hAnsi="Calibri" w:cs="Arial"/>
        </w:rPr>
        <w:t>MATERIAL IMPRESO</w:t>
      </w:r>
      <w:r w:rsidR="00874241" w:rsidRPr="00183705">
        <w:rPr>
          <w:rFonts w:ascii="Calibri" w:hAnsi="Calibri" w:cs="Arial"/>
        </w:rPr>
        <w:t xml:space="preserve"> </w:t>
      </w:r>
      <w:r w:rsidR="00A91686" w:rsidRPr="00183705">
        <w:rPr>
          <w:rFonts w:ascii="Calibri" w:hAnsi="Calibri" w:cs="Arial"/>
        </w:rPr>
        <w:t xml:space="preserve">que se presenten </w:t>
      </w:r>
      <w:r w:rsidRPr="00183705">
        <w:rPr>
          <w:rFonts w:ascii="Calibri" w:hAnsi="Calibri" w:cs="Arial"/>
        </w:rPr>
        <w:t>deberán ser en idioma español. En caso de que los últimos sean en idioma diferente, deberán presentarse c</w:t>
      </w:r>
      <w:r w:rsidR="00CE2E1F" w:rsidRPr="00183705">
        <w:rPr>
          <w:rFonts w:ascii="Calibri" w:hAnsi="Calibri" w:cs="Arial"/>
        </w:rPr>
        <w:t>on traducción simple al español.</w:t>
      </w:r>
    </w:p>
    <w:p w:rsidR="00CE2E1F" w:rsidRPr="00183705" w:rsidRDefault="00CE2E1F" w:rsidP="00CE2E1F">
      <w:pPr>
        <w:pStyle w:val="Prrafodelista"/>
        <w:rPr>
          <w:rFonts w:ascii="Calibri" w:hAnsi="Calibri" w:cs="Arial"/>
        </w:rPr>
      </w:pPr>
    </w:p>
    <w:p w:rsidR="00B64229" w:rsidRPr="00D506AE" w:rsidRDefault="00517054" w:rsidP="00CE0789">
      <w:pPr>
        <w:pStyle w:val="Prrafodelista"/>
        <w:numPr>
          <w:ilvl w:val="0"/>
          <w:numId w:val="8"/>
        </w:numPr>
        <w:tabs>
          <w:tab w:val="left" w:pos="284"/>
        </w:tabs>
        <w:ind w:right="51"/>
        <w:jc w:val="both"/>
        <w:rPr>
          <w:rFonts w:ascii="Calibri" w:hAnsi="Calibri" w:cs="Arial"/>
        </w:rPr>
      </w:pPr>
      <w:r w:rsidRPr="00D506AE">
        <w:rPr>
          <w:rFonts w:ascii="Calibri" w:hAnsi="Calibri" w:cs="Arial"/>
        </w:rPr>
        <w:t xml:space="preserve">La </w:t>
      </w:r>
      <w:r w:rsidR="001677DF">
        <w:rPr>
          <w:rFonts w:ascii="Calibri" w:hAnsi="Calibri" w:cs="Arial"/>
        </w:rPr>
        <w:t>adquisición del</w:t>
      </w:r>
      <w:r w:rsidR="0067300A" w:rsidRPr="00D506AE">
        <w:rPr>
          <w:rFonts w:ascii="Calibri" w:hAnsi="Calibri" w:cs="Arial"/>
        </w:rPr>
        <w:t xml:space="preserve"> </w:t>
      </w:r>
      <w:r w:rsidR="003F6176">
        <w:rPr>
          <w:rFonts w:ascii="Calibri" w:hAnsi="Calibri" w:cs="Arial"/>
        </w:rPr>
        <w:t>MATERIAL IMPRESO</w:t>
      </w:r>
      <w:r w:rsidR="009A4F2F" w:rsidRPr="00D506AE">
        <w:rPr>
          <w:rFonts w:ascii="Calibri" w:hAnsi="Calibri" w:cs="Arial"/>
        </w:rPr>
        <w:t xml:space="preserve"> </w:t>
      </w:r>
      <w:r w:rsidR="00B64229" w:rsidRPr="00D506AE">
        <w:rPr>
          <w:rFonts w:ascii="Calibri" w:hAnsi="Calibri" w:cs="Arial"/>
        </w:rPr>
        <w:t xml:space="preserve">requerido por </w:t>
      </w:r>
      <w:r w:rsidR="00955C15" w:rsidRPr="00D506AE">
        <w:rPr>
          <w:rFonts w:ascii="Calibri" w:hAnsi="Calibri" w:cs="Arial"/>
        </w:rPr>
        <w:t>l</w:t>
      </w:r>
      <w:r w:rsidR="00B64229" w:rsidRPr="00D506AE">
        <w:rPr>
          <w:rFonts w:ascii="Calibri" w:hAnsi="Calibri" w:cs="Arial"/>
        </w:rPr>
        <w:t xml:space="preserve">a </w:t>
      </w:r>
      <w:r w:rsidR="00B64229" w:rsidRPr="00D506AE">
        <w:rPr>
          <w:rFonts w:ascii="Calibri" w:hAnsi="Calibri" w:cs="Arial"/>
          <w:bCs/>
        </w:rPr>
        <w:t>C</w:t>
      </w:r>
      <w:r w:rsidR="00B64229" w:rsidRPr="00D506AE">
        <w:rPr>
          <w:rFonts w:ascii="Calibri" w:hAnsi="Calibri" w:cs="Arial"/>
        </w:rPr>
        <w:t>onvocante</w:t>
      </w:r>
      <w:r w:rsidR="00B64229" w:rsidRPr="00D506AE">
        <w:rPr>
          <w:rFonts w:ascii="Calibri" w:hAnsi="Calibri" w:cs="Arial"/>
          <w:b/>
        </w:rPr>
        <w:t xml:space="preserve">, </w:t>
      </w:r>
      <w:r w:rsidR="00A8300D" w:rsidRPr="00D506AE">
        <w:rPr>
          <w:rFonts w:ascii="Calibri" w:hAnsi="Calibri"/>
        </w:rPr>
        <w:t xml:space="preserve">se realizará con recurso </w:t>
      </w:r>
      <w:r w:rsidR="003F6176">
        <w:rPr>
          <w:rFonts w:ascii="Calibri" w:hAnsi="Calibri"/>
        </w:rPr>
        <w:t xml:space="preserve">del </w:t>
      </w:r>
      <w:r w:rsidR="0067300A" w:rsidRPr="00D506AE">
        <w:rPr>
          <w:rFonts w:ascii="Calibri" w:hAnsi="Calibri"/>
        </w:rPr>
        <w:t xml:space="preserve">tipo de </w:t>
      </w:r>
      <w:r w:rsidR="0067300A" w:rsidRPr="00A705B8">
        <w:rPr>
          <w:rFonts w:ascii="Calibri" w:hAnsi="Calibri"/>
        </w:rPr>
        <w:t>presupuesto</w:t>
      </w:r>
      <w:r w:rsidR="00A8300D" w:rsidRPr="00A705B8">
        <w:rPr>
          <w:rFonts w:ascii="Calibri" w:hAnsi="Calibri"/>
        </w:rPr>
        <w:t xml:space="preserve"> </w:t>
      </w:r>
      <w:r w:rsidR="00A705B8" w:rsidRPr="00A705B8">
        <w:rPr>
          <w:rFonts w:ascii="Calibri" w:hAnsi="Calibri"/>
        </w:rPr>
        <w:t>202001</w:t>
      </w:r>
      <w:r w:rsidR="00A8300D" w:rsidRPr="00A705B8">
        <w:rPr>
          <w:rFonts w:ascii="Calibri" w:hAnsi="Calibri"/>
        </w:rPr>
        <w:t>,</w:t>
      </w:r>
      <w:r w:rsidR="00A8300D" w:rsidRPr="00D506AE">
        <w:rPr>
          <w:rFonts w:ascii="Calibri" w:hAnsi="Calibri"/>
        </w:rPr>
        <w:t xml:space="preserve"> </w:t>
      </w:r>
      <w:r w:rsidR="0067300A" w:rsidRPr="00A705B8">
        <w:rPr>
          <w:rFonts w:ascii="Calibri" w:hAnsi="Calibri"/>
        </w:rPr>
        <w:t>p</w:t>
      </w:r>
      <w:r w:rsidR="00A8300D" w:rsidRPr="00A705B8">
        <w:rPr>
          <w:rFonts w:ascii="Calibri" w:hAnsi="Calibri"/>
        </w:rPr>
        <w:t xml:space="preserve">artida </w:t>
      </w:r>
      <w:r w:rsidR="003F6176" w:rsidRPr="00A705B8">
        <w:rPr>
          <w:rFonts w:ascii="Calibri" w:hAnsi="Calibri"/>
        </w:rPr>
        <w:t>33604</w:t>
      </w:r>
      <w:r w:rsidR="00A8300D" w:rsidRPr="00A705B8">
        <w:rPr>
          <w:rFonts w:ascii="Calibri" w:hAnsi="Calibri"/>
        </w:rPr>
        <w:t>, programa</w:t>
      </w:r>
      <w:r w:rsidR="00A71823" w:rsidRPr="00A705B8">
        <w:rPr>
          <w:rFonts w:ascii="Calibri" w:hAnsi="Calibri"/>
        </w:rPr>
        <w:t>s</w:t>
      </w:r>
      <w:r w:rsidR="00A8300D" w:rsidRPr="00D506AE">
        <w:rPr>
          <w:rFonts w:ascii="Calibri" w:hAnsi="Calibri"/>
        </w:rPr>
        <w:t xml:space="preserve"> </w:t>
      </w:r>
      <w:r w:rsidR="00A705B8" w:rsidRPr="00A705B8">
        <w:rPr>
          <w:rFonts w:ascii="Calibri" w:hAnsi="Calibri"/>
        </w:rPr>
        <w:t>NR4202</w:t>
      </w:r>
      <w:r w:rsidR="00A71823" w:rsidRPr="00A705B8">
        <w:rPr>
          <w:rFonts w:ascii="Calibri" w:hAnsi="Calibri"/>
        </w:rPr>
        <w:t>,</w:t>
      </w:r>
      <w:r w:rsidR="00A705B8" w:rsidRPr="00A705B8">
        <w:rPr>
          <w:rFonts w:ascii="Calibri" w:hAnsi="Calibri"/>
        </w:rPr>
        <w:t xml:space="preserve"> </w:t>
      </w:r>
      <w:r w:rsidR="00A71823" w:rsidRPr="00A705B8">
        <w:rPr>
          <w:rFonts w:ascii="Calibri" w:hAnsi="Calibri"/>
        </w:rPr>
        <w:t>Unidad</w:t>
      </w:r>
      <w:r w:rsidR="00A71823">
        <w:rPr>
          <w:rFonts w:ascii="Calibri" w:hAnsi="Calibri"/>
        </w:rPr>
        <w:t xml:space="preserve"> </w:t>
      </w:r>
      <w:r w:rsidR="00A71823" w:rsidRPr="00A705B8">
        <w:rPr>
          <w:rFonts w:ascii="Calibri" w:hAnsi="Calibri"/>
        </w:rPr>
        <w:t>39</w:t>
      </w:r>
      <w:r w:rsidR="003F6176" w:rsidRPr="00A705B8">
        <w:rPr>
          <w:rFonts w:ascii="Calibri" w:hAnsi="Calibri"/>
        </w:rPr>
        <w:t>,</w:t>
      </w:r>
      <w:r w:rsidR="003F6176">
        <w:rPr>
          <w:rFonts w:ascii="Calibri" w:hAnsi="Calibri"/>
        </w:rPr>
        <w:t xml:space="preserve"> cuenta bancaria </w:t>
      </w:r>
      <w:r w:rsidR="00A705B8">
        <w:rPr>
          <w:rFonts w:ascii="Calibri" w:hAnsi="Calibri"/>
        </w:rPr>
        <w:t>1173947466</w:t>
      </w:r>
    </w:p>
    <w:p w:rsidR="00CE2E1F" w:rsidRPr="00183705" w:rsidRDefault="00CE2E1F" w:rsidP="00CE2E1F">
      <w:pPr>
        <w:pStyle w:val="Prrafodelista"/>
        <w:tabs>
          <w:tab w:val="left" w:pos="284"/>
        </w:tabs>
        <w:ind w:left="720" w:right="-1"/>
        <w:jc w:val="both"/>
        <w:rPr>
          <w:rFonts w:ascii="Calibri" w:hAnsi="Calibri" w:cs="Arial"/>
        </w:rPr>
      </w:pPr>
    </w:p>
    <w:p w:rsidR="00644EBE" w:rsidRPr="00183705" w:rsidRDefault="00B64229"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p>
    <w:p w:rsidR="004414B4" w:rsidRPr="00183705" w:rsidRDefault="004414B4" w:rsidP="00221835">
      <w:pPr>
        <w:tabs>
          <w:tab w:val="left" w:pos="284"/>
        </w:tabs>
        <w:ind w:right="-1"/>
        <w:jc w:val="both"/>
        <w:rPr>
          <w:rFonts w:ascii="Calibri" w:hAnsi="Calibri" w:cs="Arial"/>
        </w:rPr>
      </w:pPr>
    </w:p>
    <w:p w:rsidR="0067300A" w:rsidRPr="00183705" w:rsidRDefault="0067300A" w:rsidP="00221835">
      <w:pPr>
        <w:tabs>
          <w:tab w:val="left" w:pos="284"/>
        </w:tabs>
        <w:ind w:right="-1"/>
        <w:jc w:val="both"/>
        <w:rPr>
          <w:rFonts w:ascii="Calibri" w:hAnsi="Calibri" w:cs="Arial"/>
        </w:rPr>
      </w:pPr>
    </w:p>
    <w:p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67300A" w:rsidRPr="00183705">
        <w:rPr>
          <w:rFonts w:ascii="Calibri" w:hAnsi="Calibri"/>
          <w:b/>
          <w:u w:val="single"/>
        </w:rPr>
        <w:t>Descripción</w:t>
      </w:r>
      <w:r w:rsidR="006971A9" w:rsidRPr="00183705">
        <w:rPr>
          <w:rFonts w:ascii="Calibri" w:hAnsi="Calibri"/>
          <w:b/>
          <w:u w:val="single"/>
        </w:rPr>
        <w:t xml:space="preserve"> de </w:t>
      </w:r>
      <w:r w:rsidR="006971A9" w:rsidRPr="00874241">
        <w:rPr>
          <w:rFonts w:ascii="Calibri" w:hAnsi="Calibri"/>
          <w:b/>
          <w:u w:val="single"/>
        </w:rPr>
        <w:t xml:space="preserve">los </w:t>
      </w:r>
      <w:r w:rsidR="003F6176">
        <w:rPr>
          <w:rFonts w:ascii="Calibri" w:hAnsi="Calibri" w:cs="Arial"/>
          <w:b/>
          <w:u w:val="single"/>
        </w:rPr>
        <w:t>MATERIAL IMPRESO</w:t>
      </w:r>
      <w:r w:rsidR="00874241">
        <w:rPr>
          <w:rFonts w:ascii="Calibri" w:hAnsi="Calibri" w:cs="Arial"/>
          <w:b/>
          <w:u w:val="single"/>
        </w:rPr>
        <w:t>.</w:t>
      </w:r>
    </w:p>
    <w:p w:rsidR="00E87248" w:rsidRPr="00183705" w:rsidRDefault="00E87248" w:rsidP="00E87248">
      <w:pPr>
        <w:tabs>
          <w:tab w:val="right" w:pos="1276"/>
        </w:tabs>
        <w:ind w:left="567"/>
        <w:jc w:val="both"/>
        <w:rPr>
          <w:rFonts w:ascii="Calibri" w:hAnsi="Calibri"/>
          <w:b/>
        </w:rPr>
      </w:pPr>
    </w:p>
    <w:p w:rsidR="006971A9" w:rsidRPr="001677DF" w:rsidRDefault="006971A9" w:rsidP="00CE0789">
      <w:pPr>
        <w:pStyle w:val="Prrafodelista"/>
        <w:numPr>
          <w:ilvl w:val="2"/>
          <w:numId w:val="23"/>
        </w:numPr>
        <w:tabs>
          <w:tab w:val="right" w:pos="1134"/>
        </w:tabs>
        <w:ind w:left="1134" w:hanging="567"/>
        <w:jc w:val="both"/>
        <w:rPr>
          <w:rFonts w:ascii="Calibri" w:hAnsi="Calibri"/>
        </w:rPr>
      </w:pPr>
      <w:r w:rsidRPr="001677DF">
        <w:rPr>
          <w:rFonts w:ascii="Calibri" w:hAnsi="Calibri" w:cs="Arial"/>
        </w:rPr>
        <w:t>En el anexo 1 de estas bases</w:t>
      </w:r>
      <w:r w:rsidR="00925856" w:rsidRPr="001677DF">
        <w:rPr>
          <w:rFonts w:ascii="Calibri" w:hAnsi="Calibri" w:cs="Arial"/>
        </w:rPr>
        <w:t xml:space="preserve"> y </w:t>
      </w:r>
      <w:r w:rsidR="00925856" w:rsidRPr="007616C7">
        <w:rPr>
          <w:rFonts w:ascii="Calibri" w:hAnsi="Calibri" w:cs="Arial"/>
        </w:rPr>
        <w:t>en el archivo anexo que contiene los diseños correspondientes</w:t>
      </w:r>
      <w:r w:rsidR="008300E0" w:rsidRPr="007616C7">
        <w:rPr>
          <w:rFonts w:ascii="Calibri" w:hAnsi="Calibri" w:cs="Arial"/>
        </w:rPr>
        <w:t>, se</w:t>
      </w:r>
      <w:r w:rsidR="008300E0">
        <w:rPr>
          <w:rFonts w:ascii="Calibri" w:hAnsi="Calibri" w:cs="Arial"/>
        </w:rPr>
        <w:t xml:space="preserve"> describe</w:t>
      </w:r>
      <w:r w:rsidRPr="001677DF">
        <w:rPr>
          <w:rFonts w:ascii="Calibri" w:hAnsi="Calibri" w:cs="Arial"/>
        </w:rPr>
        <w:t xml:space="preserve"> </w:t>
      </w:r>
      <w:r w:rsidR="008300E0">
        <w:rPr>
          <w:rFonts w:ascii="Calibri" w:hAnsi="Calibri" w:cs="Arial"/>
        </w:rPr>
        <w:t>la partida</w:t>
      </w:r>
      <w:r w:rsidR="004E6F64" w:rsidRPr="001677DF">
        <w:rPr>
          <w:rFonts w:ascii="Calibri" w:hAnsi="Calibri" w:cs="Arial"/>
        </w:rPr>
        <w:t xml:space="preserve"> </w:t>
      </w:r>
      <w:r w:rsidR="00A71823" w:rsidRPr="001677DF">
        <w:rPr>
          <w:rFonts w:ascii="Calibri" w:hAnsi="Calibri" w:cs="Arial"/>
        </w:rPr>
        <w:t>del</w:t>
      </w:r>
      <w:r w:rsidRPr="001677DF">
        <w:rPr>
          <w:rFonts w:ascii="Calibri" w:hAnsi="Calibri" w:cs="Arial"/>
        </w:rPr>
        <w:t xml:space="preserve"> </w:t>
      </w:r>
      <w:r w:rsidR="003F6176" w:rsidRPr="001677DF">
        <w:rPr>
          <w:rFonts w:ascii="Calibri" w:hAnsi="Calibri" w:cs="Arial"/>
        </w:rPr>
        <w:t>MATERIAL IMPRESO</w:t>
      </w:r>
      <w:r w:rsidRPr="001677DF">
        <w:rPr>
          <w:rFonts w:ascii="Calibri" w:hAnsi="Calibri" w:cs="Arial"/>
        </w:rPr>
        <w:t xml:space="preserve"> que requiere </w:t>
      </w:r>
      <w:r w:rsidR="00A71823" w:rsidRPr="001677DF">
        <w:rPr>
          <w:rFonts w:ascii="Calibri" w:hAnsi="Calibri" w:cs="Arial"/>
        </w:rPr>
        <w:t xml:space="preserve">la Dirección de Promoción de la Salud </w:t>
      </w:r>
      <w:r w:rsidRPr="001677DF">
        <w:rPr>
          <w:rFonts w:ascii="Calibri" w:hAnsi="Calibri" w:cs="Arial"/>
        </w:rPr>
        <w:t xml:space="preserve">de la Convocante, conforme a las descripciones, características y cantidades solicitadas por las mismas; dichas cantidades podrán variar, sin rebasar los presupuestos autorizados. Cabe aclarar que las características correspondientes a dicho anexo, así como las cantidades, objeto del presente concurso corresponden a lo solicitado por la </w:t>
      </w:r>
      <w:r w:rsidR="003F6176" w:rsidRPr="001677DF">
        <w:rPr>
          <w:rFonts w:ascii="Calibri" w:hAnsi="Calibri" w:cs="Arial"/>
        </w:rPr>
        <w:t xml:space="preserve">Dirección de Promoción de la Salud </w:t>
      </w:r>
      <w:r w:rsidR="001677DF">
        <w:rPr>
          <w:rFonts w:ascii="Calibri" w:hAnsi="Calibri" w:cs="Arial"/>
        </w:rPr>
        <w:t>de la Convocante.</w:t>
      </w:r>
    </w:p>
    <w:p w:rsidR="001677DF" w:rsidRPr="001677DF" w:rsidRDefault="001677DF" w:rsidP="001677DF">
      <w:pPr>
        <w:pStyle w:val="Prrafodelista"/>
        <w:tabs>
          <w:tab w:val="right" w:pos="1134"/>
        </w:tabs>
        <w:ind w:left="1134"/>
        <w:jc w:val="both"/>
        <w:rPr>
          <w:rFonts w:ascii="Calibri" w:hAnsi="Calibri"/>
        </w:rPr>
      </w:pPr>
    </w:p>
    <w:p w:rsidR="00AB1283" w:rsidRDefault="006971A9" w:rsidP="00CE0789">
      <w:pPr>
        <w:pStyle w:val="Prrafodelista"/>
        <w:numPr>
          <w:ilvl w:val="2"/>
          <w:numId w:val="23"/>
        </w:numPr>
        <w:tabs>
          <w:tab w:val="right" w:pos="1134"/>
        </w:tabs>
        <w:ind w:left="1134" w:hanging="567"/>
        <w:jc w:val="both"/>
        <w:rPr>
          <w:rFonts w:ascii="Calibri" w:hAnsi="Calibri" w:cs="Arial"/>
        </w:rPr>
      </w:pPr>
      <w:r w:rsidRPr="00346533">
        <w:rPr>
          <w:rFonts w:ascii="Calibri" w:hAnsi="Calibri" w:cs="Arial"/>
        </w:rPr>
        <w:t xml:space="preserve">El Licitante presentará </w:t>
      </w:r>
      <w:r w:rsidR="00346533" w:rsidRPr="00346533">
        <w:rPr>
          <w:rFonts w:ascii="Calibri" w:hAnsi="Calibri" w:cs="Arial"/>
        </w:rPr>
        <w:t xml:space="preserve">a partir de la publicación de la presente convocatoria y antes del </w:t>
      </w:r>
      <w:r w:rsidRPr="00346533">
        <w:rPr>
          <w:rFonts w:ascii="Calibri" w:hAnsi="Calibri" w:cs="Arial"/>
        </w:rPr>
        <w:t>evento de entrega de propuestas</w:t>
      </w:r>
      <w:r w:rsidR="00CA16C5" w:rsidRPr="00346533">
        <w:rPr>
          <w:rFonts w:ascii="Calibri" w:hAnsi="Calibri" w:cs="Arial"/>
        </w:rPr>
        <w:t xml:space="preserve"> y apertura técnica</w:t>
      </w:r>
      <w:r w:rsidRPr="00346533">
        <w:rPr>
          <w:rFonts w:ascii="Calibri" w:hAnsi="Calibri" w:cs="Arial"/>
        </w:rPr>
        <w:t>, una muestra</w:t>
      </w:r>
      <w:r w:rsidR="004F2970" w:rsidRPr="00346533">
        <w:rPr>
          <w:rFonts w:ascii="Calibri" w:hAnsi="Calibri" w:cs="Arial"/>
        </w:rPr>
        <w:t xml:space="preserve"> física</w:t>
      </w:r>
      <w:r w:rsidRPr="00346533">
        <w:rPr>
          <w:rFonts w:ascii="Calibri" w:hAnsi="Calibri" w:cs="Arial"/>
        </w:rPr>
        <w:t xml:space="preserve"> de</w:t>
      </w:r>
      <w:r w:rsidR="00256075" w:rsidRPr="00346533">
        <w:rPr>
          <w:rFonts w:ascii="Calibri" w:hAnsi="Calibri" w:cs="Arial"/>
        </w:rPr>
        <w:t xml:space="preserve"> </w:t>
      </w:r>
      <w:r w:rsidR="000475AF" w:rsidRPr="00346533">
        <w:rPr>
          <w:rFonts w:ascii="Calibri" w:hAnsi="Calibri" w:cs="Arial"/>
        </w:rPr>
        <w:t xml:space="preserve">la partida, </w:t>
      </w:r>
      <w:r w:rsidR="004E6F64" w:rsidRPr="00346533">
        <w:rPr>
          <w:rFonts w:ascii="Calibri" w:hAnsi="Calibri" w:cs="Arial"/>
        </w:rPr>
        <w:t xml:space="preserve">misma que se </w:t>
      </w:r>
      <w:r w:rsidR="000475AF" w:rsidRPr="00346533">
        <w:rPr>
          <w:rFonts w:ascii="Calibri" w:hAnsi="Calibri" w:cs="Arial"/>
        </w:rPr>
        <w:t>evaluará</w:t>
      </w:r>
      <w:r w:rsidRPr="00346533">
        <w:rPr>
          <w:rFonts w:ascii="Calibri" w:hAnsi="Calibri" w:cs="Arial"/>
        </w:rPr>
        <w:t xml:space="preserve"> por el </w:t>
      </w:r>
      <w:r w:rsidR="0015333C" w:rsidRPr="00346533">
        <w:rPr>
          <w:rFonts w:ascii="Calibri" w:hAnsi="Calibri" w:cs="Arial"/>
        </w:rPr>
        <w:t>Comité Técnico (</w:t>
      </w:r>
      <w:r w:rsidR="00AF6C6C" w:rsidRPr="00346533">
        <w:rPr>
          <w:rFonts w:ascii="Calibri" w:hAnsi="Calibri" w:cs="Arial"/>
        </w:rPr>
        <w:t>Área Usuaria</w:t>
      </w:r>
      <w:r w:rsidR="0015333C" w:rsidRPr="00346533">
        <w:rPr>
          <w:rFonts w:ascii="Calibri" w:hAnsi="Calibri" w:cs="Arial"/>
        </w:rPr>
        <w:t>)</w:t>
      </w:r>
      <w:r w:rsidRPr="00346533">
        <w:rPr>
          <w:rFonts w:ascii="Calibri" w:hAnsi="Calibri" w:cs="Arial"/>
        </w:rPr>
        <w:t xml:space="preserve"> que designe la Convocante para la asignación </w:t>
      </w:r>
      <w:r w:rsidR="008300E0" w:rsidRPr="00346533">
        <w:rPr>
          <w:rFonts w:ascii="Calibri" w:hAnsi="Calibri" w:cs="Arial"/>
        </w:rPr>
        <w:t xml:space="preserve">de la </w:t>
      </w:r>
      <w:r w:rsidR="00346533" w:rsidRPr="00346533">
        <w:rPr>
          <w:rFonts w:ascii="Calibri" w:hAnsi="Calibri" w:cs="Arial"/>
        </w:rPr>
        <w:t>misma</w:t>
      </w:r>
      <w:r w:rsidRPr="00346533">
        <w:rPr>
          <w:rFonts w:ascii="Calibri" w:hAnsi="Calibri" w:cs="Arial"/>
        </w:rPr>
        <w:t xml:space="preserve">, por lo que el no presentar </w:t>
      </w:r>
      <w:r w:rsidR="004F2970" w:rsidRPr="00346533">
        <w:rPr>
          <w:rFonts w:ascii="Calibri" w:hAnsi="Calibri" w:cs="Arial"/>
        </w:rPr>
        <w:t>muestra física</w:t>
      </w:r>
      <w:r w:rsidRPr="00346533">
        <w:rPr>
          <w:rFonts w:ascii="Calibri" w:hAnsi="Calibri" w:cs="Arial"/>
        </w:rPr>
        <w:t xml:space="preserve">, faculta a la Convocante el derecho de rechazar la propuesta presentada. </w:t>
      </w:r>
    </w:p>
    <w:p w:rsidR="00346533" w:rsidRPr="00346533" w:rsidRDefault="00346533" w:rsidP="00346533">
      <w:pPr>
        <w:tabs>
          <w:tab w:val="right" w:pos="1134"/>
        </w:tabs>
        <w:jc w:val="both"/>
        <w:rPr>
          <w:rFonts w:ascii="Calibri" w:hAnsi="Calibri" w:cs="Arial"/>
        </w:rPr>
      </w:pPr>
    </w:p>
    <w:p w:rsidR="006971A9" w:rsidRPr="00183705" w:rsidRDefault="006971A9" w:rsidP="00CE0789">
      <w:pPr>
        <w:pStyle w:val="Prrafodelista"/>
        <w:numPr>
          <w:ilvl w:val="2"/>
          <w:numId w:val="23"/>
        </w:numPr>
        <w:tabs>
          <w:tab w:val="right" w:pos="1134"/>
        </w:tabs>
        <w:ind w:left="1134" w:hanging="567"/>
        <w:jc w:val="both"/>
        <w:rPr>
          <w:rFonts w:ascii="Calibri" w:hAnsi="Calibri" w:cs="Arial"/>
        </w:rPr>
      </w:pPr>
      <w:r w:rsidRPr="00183705">
        <w:rPr>
          <w:rFonts w:ascii="Calibri" w:hAnsi="Calibri" w:cs="Arial"/>
        </w:rPr>
        <w:lastRenderedPageBreak/>
        <w:t>El Licitante ganador entregar</w:t>
      </w:r>
      <w:r w:rsidR="001677DF">
        <w:rPr>
          <w:rFonts w:ascii="Calibri" w:hAnsi="Calibri" w:cs="Arial"/>
        </w:rPr>
        <w:t>á el</w:t>
      </w:r>
      <w:r w:rsidRPr="00183705">
        <w:rPr>
          <w:rFonts w:ascii="Calibri" w:hAnsi="Calibri" w:cs="Arial"/>
        </w:rPr>
        <w:t xml:space="preserve"> </w:t>
      </w:r>
      <w:r w:rsidR="003F6176">
        <w:rPr>
          <w:rFonts w:ascii="Calibri" w:hAnsi="Calibri" w:cs="Arial"/>
        </w:rPr>
        <w:t>MATERIAL IMPRESO</w:t>
      </w:r>
      <w:r w:rsidRPr="00183705">
        <w:rPr>
          <w:rFonts w:ascii="Calibri" w:hAnsi="Calibri" w:cs="Arial"/>
        </w:rPr>
        <w:t xml:space="preserve"> de acuerdo a su propuesta técnica presentada y evaluada por el Comité Técnico.</w:t>
      </w:r>
    </w:p>
    <w:p w:rsidR="006971A9" w:rsidRPr="00183705" w:rsidRDefault="006971A9" w:rsidP="006971A9">
      <w:pPr>
        <w:pStyle w:val="Prrafodelista"/>
        <w:tabs>
          <w:tab w:val="right" w:pos="1134"/>
        </w:tabs>
        <w:ind w:left="1134" w:hanging="567"/>
        <w:rPr>
          <w:rFonts w:ascii="Calibri" w:hAnsi="Calibri" w:cs="Arial"/>
        </w:rPr>
      </w:pPr>
    </w:p>
    <w:p w:rsidR="006971A9" w:rsidRPr="001D4605" w:rsidRDefault="006971A9" w:rsidP="00CE0789">
      <w:pPr>
        <w:pStyle w:val="Prrafodelista"/>
        <w:numPr>
          <w:ilvl w:val="2"/>
          <w:numId w:val="23"/>
        </w:numPr>
        <w:tabs>
          <w:tab w:val="right" w:pos="1134"/>
        </w:tabs>
        <w:ind w:left="1134" w:hanging="567"/>
        <w:jc w:val="both"/>
        <w:rPr>
          <w:rFonts w:ascii="Calibri" w:hAnsi="Calibri" w:cs="Arial"/>
        </w:rPr>
      </w:pPr>
      <w:r w:rsidRPr="001D4605">
        <w:rPr>
          <w:rFonts w:ascii="Calibri" w:hAnsi="Calibri" w:cs="Arial"/>
        </w:rPr>
        <w:t xml:space="preserve">La asignación </w:t>
      </w:r>
      <w:r w:rsidRPr="008300E0">
        <w:rPr>
          <w:rFonts w:ascii="Calibri" w:hAnsi="Calibri" w:cs="Arial"/>
        </w:rPr>
        <w:t xml:space="preserve">será </w:t>
      </w:r>
      <w:r w:rsidRPr="008300E0">
        <w:rPr>
          <w:rFonts w:ascii="Calibri" w:hAnsi="Calibri" w:cs="Arial"/>
          <w:b/>
          <w:i/>
          <w:u w:val="single"/>
        </w:rPr>
        <w:t xml:space="preserve">por </w:t>
      </w:r>
      <w:r w:rsidR="008300E0" w:rsidRPr="008300E0">
        <w:rPr>
          <w:rFonts w:ascii="Calibri" w:hAnsi="Calibri" w:cs="Arial"/>
          <w:b/>
          <w:i/>
          <w:u w:val="single"/>
        </w:rPr>
        <w:t>partida</w:t>
      </w:r>
      <w:r w:rsidRPr="008300E0">
        <w:rPr>
          <w:rFonts w:ascii="Calibri" w:hAnsi="Calibri" w:cs="Arial"/>
        </w:rPr>
        <w:t xml:space="preserve">; </w:t>
      </w:r>
      <w:r w:rsidR="008300E0" w:rsidRPr="008300E0">
        <w:rPr>
          <w:rFonts w:ascii="Calibri" w:hAnsi="Calibri" w:cs="Arial"/>
        </w:rPr>
        <w:t>la</w:t>
      </w:r>
      <w:r w:rsidR="008300E0">
        <w:rPr>
          <w:rFonts w:ascii="Calibri" w:hAnsi="Calibri" w:cs="Arial"/>
        </w:rPr>
        <w:t xml:space="preserve"> cual se describe en el anexo 1 de la presente convocatoria </w:t>
      </w:r>
      <w:r w:rsidR="00925856">
        <w:rPr>
          <w:rFonts w:ascii="Calibri" w:hAnsi="Calibri" w:cs="Arial"/>
        </w:rPr>
        <w:t>y en e</w:t>
      </w:r>
      <w:r w:rsidR="008300E0">
        <w:rPr>
          <w:rFonts w:ascii="Calibri" w:hAnsi="Calibri" w:cs="Arial"/>
        </w:rPr>
        <w:t>l archivo anexo que contiene el diseño correspondiente</w:t>
      </w:r>
      <w:r w:rsidRPr="001D4605">
        <w:rPr>
          <w:rFonts w:ascii="Calibri" w:hAnsi="Calibri" w:cs="Arial"/>
        </w:rPr>
        <w:t>.  La Convocante se reserva el derecho de rechazar la</w:t>
      </w:r>
      <w:r w:rsidR="004E6F64" w:rsidRPr="001D4605">
        <w:rPr>
          <w:rFonts w:ascii="Calibri" w:hAnsi="Calibri" w:cs="Arial"/>
        </w:rPr>
        <w:t>s</w:t>
      </w:r>
      <w:r w:rsidRPr="001D4605">
        <w:rPr>
          <w:rFonts w:ascii="Calibri" w:hAnsi="Calibri" w:cs="Arial"/>
        </w:rPr>
        <w:t xml:space="preserve"> </w:t>
      </w:r>
      <w:r w:rsidR="003F6176">
        <w:rPr>
          <w:rFonts w:ascii="Calibri" w:hAnsi="Calibri" w:cs="Arial"/>
        </w:rPr>
        <w:t>propuestas</w:t>
      </w:r>
      <w:r w:rsidRPr="001D4605">
        <w:rPr>
          <w:rFonts w:ascii="Calibri" w:hAnsi="Calibri" w:cs="Arial"/>
        </w:rPr>
        <w:t xml:space="preserve"> presentadas, si no se cumple con este punto.</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3F6176" w:rsidP="00CE0789">
      <w:pPr>
        <w:pStyle w:val="Prrafodelista"/>
        <w:numPr>
          <w:ilvl w:val="2"/>
          <w:numId w:val="23"/>
        </w:numPr>
        <w:tabs>
          <w:tab w:val="right" w:pos="1134"/>
        </w:tabs>
        <w:ind w:left="1134" w:hanging="567"/>
        <w:jc w:val="both"/>
        <w:rPr>
          <w:rFonts w:ascii="Calibri" w:hAnsi="Calibri" w:cs="Arial"/>
        </w:rPr>
      </w:pPr>
      <w:r>
        <w:rPr>
          <w:rFonts w:ascii="Calibri" w:hAnsi="Calibri" w:cs="Arial"/>
        </w:rPr>
        <w:t>La Dirección de Promoción de la Salud</w:t>
      </w:r>
      <w:r w:rsidR="006971A9" w:rsidRPr="00183705">
        <w:rPr>
          <w:rFonts w:ascii="Calibri" w:hAnsi="Calibri" w:cs="Arial"/>
        </w:rPr>
        <w:t xml:space="preserve"> hará</w:t>
      </w:r>
      <w:r>
        <w:rPr>
          <w:rFonts w:ascii="Calibri" w:hAnsi="Calibri" w:cs="Arial"/>
        </w:rPr>
        <w:t xml:space="preserve"> la solicitud del</w:t>
      </w:r>
      <w:r w:rsidR="006971A9" w:rsidRPr="00183705">
        <w:rPr>
          <w:rFonts w:ascii="Calibri" w:hAnsi="Calibri" w:cs="Arial"/>
        </w:rPr>
        <w:t xml:space="preserve"> </w:t>
      </w:r>
      <w:r>
        <w:rPr>
          <w:rFonts w:ascii="Calibri" w:hAnsi="Calibri" w:cs="Arial"/>
        </w:rPr>
        <w:t>MATERIAL IMPRESO</w:t>
      </w:r>
      <w:r w:rsidR="006971A9" w:rsidRPr="00183705">
        <w:rPr>
          <w:rFonts w:ascii="Calibri" w:hAnsi="Calibri" w:cs="Arial"/>
        </w:rPr>
        <w:t xml:space="preserve"> requeridos en el formato de Orden de Envío debidamente foliado, y deberá ser enviado </w:t>
      </w:r>
      <w:r w:rsidR="001677DF">
        <w:rPr>
          <w:rFonts w:ascii="Calibri" w:hAnsi="Calibri" w:cs="Arial"/>
        </w:rPr>
        <w:t>por medios electrónicos</w:t>
      </w:r>
      <w:r w:rsidR="006A7DCC" w:rsidRPr="00183705">
        <w:rPr>
          <w:rFonts w:ascii="Calibri" w:hAnsi="Calibri" w:cs="Arial"/>
        </w:rPr>
        <w:t xml:space="preserve">, </w:t>
      </w:r>
      <w:r w:rsidR="006971A9" w:rsidRPr="00183705">
        <w:rPr>
          <w:rFonts w:ascii="Calibri" w:hAnsi="Calibri" w:cs="Arial"/>
        </w:rPr>
        <w:t xml:space="preserve">o algún otro conducto al </w:t>
      </w:r>
      <w:r w:rsidR="00135F80">
        <w:rPr>
          <w:rFonts w:ascii="Calibri" w:hAnsi="Calibri" w:cs="Arial"/>
        </w:rPr>
        <w:t>licitante ganador</w:t>
      </w:r>
      <w:r w:rsidR="006971A9" w:rsidRPr="00183705">
        <w:rPr>
          <w:rFonts w:ascii="Calibri" w:hAnsi="Calibri" w:cs="Arial"/>
        </w:rPr>
        <w:t xml:space="preserve">, recabando acuse de recibo de la Orden de Envío con firma y fecha por parte del </w:t>
      </w:r>
      <w:r w:rsidR="00135F80">
        <w:rPr>
          <w:rFonts w:ascii="Calibri" w:hAnsi="Calibri" w:cs="Arial"/>
        </w:rPr>
        <w:t>licitante ganador</w:t>
      </w:r>
      <w:r w:rsidR="006971A9" w:rsidRPr="00183705">
        <w:rPr>
          <w:rFonts w:ascii="Calibri" w:hAnsi="Calibri" w:cs="Arial"/>
        </w:rPr>
        <w:t xml:space="preserve">, dicho acuse deberá el </w:t>
      </w:r>
      <w:r w:rsidR="00135F80">
        <w:rPr>
          <w:rFonts w:ascii="Calibri" w:hAnsi="Calibri" w:cs="Arial"/>
        </w:rPr>
        <w:t>licitante ganador</w:t>
      </w:r>
      <w:r w:rsidR="006971A9" w:rsidRPr="00183705">
        <w:rPr>
          <w:rFonts w:ascii="Calibri" w:hAnsi="Calibri" w:cs="Arial"/>
        </w:rPr>
        <w:t xml:space="preserve"> hacerlo el mismo día de la elaboración de la Orden de Envío o a más tard</w:t>
      </w:r>
      <w:r w:rsidR="006A7DCC" w:rsidRPr="00183705">
        <w:rPr>
          <w:rFonts w:ascii="Calibri" w:hAnsi="Calibri" w:cs="Arial"/>
        </w:rPr>
        <w:t>ar al siguiente día hábil.</w:t>
      </w:r>
    </w:p>
    <w:p w:rsidR="006A7DCC" w:rsidRPr="00183705" w:rsidRDefault="006A7DCC" w:rsidP="006A7DCC">
      <w:pPr>
        <w:pStyle w:val="Prrafodelista"/>
        <w:rPr>
          <w:rFonts w:ascii="Calibri" w:hAnsi="Calibri" w:cs="Arial"/>
        </w:rPr>
      </w:pPr>
    </w:p>
    <w:p w:rsidR="006971A9" w:rsidRPr="00183705" w:rsidRDefault="006971A9" w:rsidP="00CE0789">
      <w:pPr>
        <w:pStyle w:val="Prrafodelista"/>
        <w:numPr>
          <w:ilvl w:val="2"/>
          <w:numId w:val="23"/>
        </w:numPr>
        <w:tabs>
          <w:tab w:val="right" w:pos="1134"/>
        </w:tabs>
        <w:ind w:left="1134" w:hanging="567"/>
        <w:jc w:val="both"/>
        <w:rPr>
          <w:rFonts w:ascii="Calibri" w:hAnsi="Calibri" w:cs="Arial"/>
        </w:rPr>
      </w:pPr>
      <w:r w:rsidRPr="00183705">
        <w:rPr>
          <w:rFonts w:ascii="Calibri" w:hAnsi="Calibri" w:cs="Arial"/>
        </w:rPr>
        <w:t xml:space="preserve">Para las Ordenes de Envío, de las cuales los proveedores no remitan acuse de recibo o no se tenga respuesta alguna por parte de estos, será tomada en cuenta por la </w:t>
      </w:r>
      <w:r w:rsidR="00925856">
        <w:rPr>
          <w:rFonts w:ascii="Calibri" w:hAnsi="Calibri" w:cs="Arial"/>
        </w:rPr>
        <w:t>Dirección de Promoción de la Salud</w:t>
      </w:r>
      <w:r w:rsidRPr="00183705">
        <w:rPr>
          <w:rFonts w:ascii="Calibri" w:hAnsi="Calibri" w:cs="Arial"/>
        </w:rPr>
        <w:t xml:space="preserve"> como fecha de acuse el día en que se elabore la Orden de Envío para el cálculo y elaboración de sanción</w:t>
      </w:r>
      <w:r w:rsidR="001677DF">
        <w:rPr>
          <w:rFonts w:ascii="Calibri" w:hAnsi="Calibri" w:cs="Arial"/>
        </w:rPr>
        <w:t xml:space="preserve"> por el atraso en la entrega del</w:t>
      </w:r>
      <w:r w:rsidR="006A7DCC" w:rsidRPr="00183705">
        <w:rPr>
          <w:rFonts w:ascii="Calibri" w:hAnsi="Calibri" w:cs="Arial"/>
        </w:rPr>
        <w:t xml:space="preserve"> </w:t>
      </w:r>
      <w:r w:rsidR="003F6176">
        <w:rPr>
          <w:rFonts w:ascii="Calibri" w:hAnsi="Calibri" w:cs="Arial"/>
        </w:rPr>
        <w:t>MATERIAL IMPRESO</w:t>
      </w:r>
      <w:r w:rsidRPr="00183705">
        <w:rPr>
          <w:rFonts w:ascii="Calibri" w:hAnsi="Calibri" w:cs="Arial"/>
        </w:rPr>
        <w:t>.</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346533" w:rsidP="00CE0789">
      <w:pPr>
        <w:pStyle w:val="Prrafodelista"/>
        <w:numPr>
          <w:ilvl w:val="2"/>
          <w:numId w:val="23"/>
        </w:numPr>
        <w:tabs>
          <w:tab w:val="right" w:pos="1134"/>
        </w:tabs>
        <w:ind w:left="1134" w:hanging="567"/>
        <w:jc w:val="both"/>
        <w:rPr>
          <w:rFonts w:ascii="Calibri" w:hAnsi="Calibri" w:cs="Arial"/>
        </w:rPr>
      </w:pPr>
      <w:r>
        <w:rPr>
          <w:rFonts w:ascii="Calibri" w:hAnsi="Calibri" w:cs="Arial"/>
        </w:rPr>
        <w:t>La Convocante conservará la muestra</w:t>
      </w:r>
      <w:r w:rsidR="006971A9" w:rsidRPr="00183705">
        <w:rPr>
          <w:rFonts w:ascii="Calibri" w:hAnsi="Calibri" w:cs="Arial"/>
        </w:rPr>
        <w:t xml:space="preserve"> a que hace referencia el punto 1.1.</w:t>
      </w:r>
      <w:r w:rsidR="00F25A78" w:rsidRPr="00183705">
        <w:rPr>
          <w:rFonts w:ascii="Calibri" w:hAnsi="Calibri" w:cs="Arial"/>
        </w:rPr>
        <w:t>2</w:t>
      </w:r>
      <w:r w:rsidR="006971A9" w:rsidRPr="00183705">
        <w:rPr>
          <w:rFonts w:ascii="Calibri" w:hAnsi="Calibri" w:cs="Arial"/>
        </w:rPr>
        <w:t xml:space="preserve"> hasta el momento </w:t>
      </w:r>
      <w:r w:rsidR="00F25A78" w:rsidRPr="00183705">
        <w:rPr>
          <w:rFonts w:ascii="Calibri" w:hAnsi="Calibri" w:cs="Arial"/>
        </w:rPr>
        <w:t>del acto de fallo económico</w:t>
      </w:r>
      <w:r w:rsidR="006971A9" w:rsidRPr="00183705">
        <w:rPr>
          <w:rFonts w:ascii="Calibri" w:hAnsi="Calibri" w:cs="Arial"/>
        </w:rPr>
        <w:t>, por lo que un día posterior a este evento, la Convocante devolverá las muestras a los licitantes que no resulten con adjud</w:t>
      </w:r>
      <w:r>
        <w:rPr>
          <w:rFonts w:ascii="Calibri" w:hAnsi="Calibri" w:cs="Arial"/>
        </w:rPr>
        <w:t>icación alguna. La muestra</w:t>
      </w:r>
      <w:r w:rsidR="003D3A9B">
        <w:rPr>
          <w:rFonts w:ascii="Calibri" w:hAnsi="Calibri" w:cs="Arial"/>
        </w:rPr>
        <w:t xml:space="preserve"> del licitante que resulte adjudicado </w:t>
      </w:r>
      <w:r>
        <w:rPr>
          <w:rFonts w:ascii="Calibri" w:hAnsi="Calibri" w:cs="Arial"/>
        </w:rPr>
        <w:t>será devuelta</w:t>
      </w:r>
      <w:r w:rsidR="006971A9" w:rsidRPr="00183705">
        <w:rPr>
          <w:rFonts w:ascii="Calibri" w:hAnsi="Calibri" w:cs="Arial"/>
        </w:rPr>
        <w:t xml:space="preserve"> una vez que la totalidad de</w:t>
      </w:r>
      <w:r w:rsidR="003D3A9B">
        <w:rPr>
          <w:rFonts w:ascii="Calibri" w:hAnsi="Calibri" w:cs="Arial"/>
        </w:rPr>
        <w:t>l</w:t>
      </w:r>
      <w:r w:rsidR="006971A9" w:rsidRPr="00183705">
        <w:rPr>
          <w:rFonts w:ascii="Calibri" w:hAnsi="Calibri" w:cs="Arial"/>
        </w:rPr>
        <w:t xml:space="preserve"> </w:t>
      </w:r>
      <w:r w:rsidR="003F6176">
        <w:rPr>
          <w:rFonts w:ascii="Calibri" w:hAnsi="Calibri" w:cs="Arial"/>
        </w:rPr>
        <w:t>MATERIAL IMPRESO</w:t>
      </w:r>
      <w:r w:rsidR="006971A9" w:rsidRPr="00183705">
        <w:rPr>
          <w:rFonts w:ascii="Calibri" w:hAnsi="Calibri" w:cs="Arial"/>
        </w:rPr>
        <w:t xml:space="preserve"> que le </w:t>
      </w:r>
      <w:r w:rsidR="003D3A9B">
        <w:rPr>
          <w:rFonts w:ascii="Calibri" w:hAnsi="Calibri" w:cs="Arial"/>
        </w:rPr>
        <w:t>fue asignado</w:t>
      </w:r>
      <w:r w:rsidR="006971A9" w:rsidRPr="00183705">
        <w:rPr>
          <w:rFonts w:ascii="Calibri" w:hAnsi="Calibri" w:cs="Arial"/>
        </w:rPr>
        <w:t xml:space="preserve"> haya sido recibido de conformidad, esto servirá para que la Convocante verifique que se le está entregando </w:t>
      </w:r>
      <w:r w:rsidR="003F6176">
        <w:rPr>
          <w:rFonts w:ascii="Calibri" w:hAnsi="Calibri" w:cs="Arial"/>
        </w:rPr>
        <w:t>el</w:t>
      </w:r>
      <w:r w:rsidR="006971A9" w:rsidRPr="00183705">
        <w:rPr>
          <w:rFonts w:ascii="Calibri" w:hAnsi="Calibri" w:cs="Arial"/>
        </w:rPr>
        <w:t xml:space="preserve"> </w:t>
      </w:r>
      <w:r w:rsidR="003F6176">
        <w:rPr>
          <w:rFonts w:ascii="Calibri" w:hAnsi="Calibri" w:cs="Arial"/>
        </w:rPr>
        <w:t>MATERIAL IMPRESO</w:t>
      </w:r>
      <w:r w:rsidR="006971A9" w:rsidRPr="00183705">
        <w:rPr>
          <w:rFonts w:ascii="Calibri" w:hAnsi="Calibri" w:cs="Arial"/>
        </w:rPr>
        <w:t xml:space="preserve"> conforme a la muestra aceptada.</w:t>
      </w:r>
    </w:p>
    <w:p w:rsidR="006971A9" w:rsidRPr="00183705" w:rsidRDefault="006971A9" w:rsidP="006971A9">
      <w:pPr>
        <w:pStyle w:val="Prrafodelista"/>
        <w:tabs>
          <w:tab w:val="right" w:pos="1134"/>
        </w:tabs>
        <w:ind w:left="1134" w:hanging="567"/>
        <w:rPr>
          <w:rFonts w:ascii="Calibri" w:hAnsi="Calibri" w:cs="Arial"/>
        </w:rPr>
      </w:pPr>
    </w:p>
    <w:p w:rsidR="00812A50" w:rsidRPr="00183705" w:rsidRDefault="00812A50" w:rsidP="00CE0789">
      <w:pPr>
        <w:pStyle w:val="Prrafodelista"/>
        <w:numPr>
          <w:ilvl w:val="2"/>
          <w:numId w:val="23"/>
        </w:numPr>
        <w:tabs>
          <w:tab w:val="right" w:pos="1134"/>
        </w:tabs>
        <w:ind w:left="1134" w:hanging="567"/>
        <w:jc w:val="both"/>
        <w:rPr>
          <w:rFonts w:ascii="Calibri" w:hAnsi="Calibri"/>
        </w:rPr>
      </w:pPr>
      <w:r w:rsidRPr="00183705">
        <w:rPr>
          <w:rFonts w:ascii="Calibri" w:hAnsi="Calibri" w:cs="Arial"/>
        </w:rPr>
        <w:t>D</w:t>
      </w:r>
      <w:r w:rsidRPr="00183705">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rsidR="00812A50" w:rsidRPr="00183705" w:rsidRDefault="00812A50" w:rsidP="00812A50">
      <w:pPr>
        <w:pStyle w:val="Prrafodelista"/>
        <w:rPr>
          <w:rFonts w:ascii="Calibri" w:hAnsi="Calibri"/>
        </w:rPr>
      </w:pPr>
    </w:p>
    <w:p w:rsidR="00812A50" w:rsidRPr="00183705" w:rsidRDefault="00812A50" w:rsidP="00CE0789">
      <w:pPr>
        <w:pStyle w:val="Prrafodelista"/>
        <w:numPr>
          <w:ilvl w:val="2"/>
          <w:numId w:val="23"/>
        </w:numPr>
        <w:tabs>
          <w:tab w:val="right" w:pos="1134"/>
        </w:tabs>
        <w:ind w:left="1134" w:hanging="567"/>
        <w:jc w:val="both"/>
        <w:rPr>
          <w:rFonts w:ascii="Calibri" w:hAnsi="Calibri"/>
        </w:rPr>
      </w:pPr>
      <w:r w:rsidRPr="00183705">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Pr>
          <w:rFonts w:ascii="Calibri" w:hAnsi="Calibri"/>
        </w:rPr>
        <w:t>.</w:t>
      </w:r>
    </w:p>
    <w:p w:rsidR="00812A50" w:rsidRPr="00183705" w:rsidRDefault="00812A50" w:rsidP="00812A50">
      <w:pPr>
        <w:pStyle w:val="Prrafodelista"/>
        <w:rPr>
          <w:rFonts w:ascii="Calibri" w:hAnsi="Calibri"/>
        </w:rPr>
      </w:pPr>
    </w:p>
    <w:p w:rsidR="00812A50" w:rsidRDefault="00E87248" w:rsidP="00CE0789">
      <w:pPr>
        <w:pStyle w:val="Prrafodelista"/>
        <w:numPr>
          <w:ilvl w:val="2"/>
          <w:numId w:val="23"/>
        </w:numPr>
        <w:tabs>
          <w:tab w:val="right" w:pos="1134"/>
        </w:tabs>
        <w:ind w:left="1134" w:hanging="567"/>
        <w:jc w:val="both"/>
        <w:rPr>
          <w:rFonts w:ascii="Calibri" w:hAnsi="Calibri"/>
        </w:rPr>
      </w:pPr>
      <w:r w:rsidRPr="00C64681">
        <w:rPr>
          <w:rFonts w:ascii="Calibri" w:hAnsi="Calibri"/>
        </w:rPr>
        <w:t xml:space="preserve">Los licitantes deberán cumplir con las normas de calidad (Normas Oficiales Mexicanas, Normas Mexicanas o las Normas de Referencia Aplicables), debiendo enunciarlas, cuyo cumplimiento sea aplicable para demostrar que los </w:t>
      </w:r>
      <w:r w:rsidR="00820658" w:rsidRPr="00C64681">
        <w:rPr>
          <w:rFonts w:ascii="Calibri" w:hAnsi="Calibri"/>
        </w:rPr>
        <w:t>bienes a los</w:t>
      </w:r>
      <w:r w:rsidRPr="00C64681">
        <w:rPr>
          <w:rFonts w:ascii="Calibri" w:hAnsi="Calibri"/>
        </w:rPr>
        <w:t xml:space="preserve"> que hace referencia la presente convocatoria cumplen con los estándares de calidad o unidades de medida requeridas.</w:t>
      </w:r>
    </w:p>
    <w:p w:rsidR="00985E36" w:rsidRPr="00985E36" w:rsidRDefault="00985E36" w:rsidP="00985E36">
      <w:pPr>
        <w:pStyle w:val="Prrafodelista"/>
        <w:rPr>
          <w:rFonts w:ascii="Calibri" w:hAnsi="Calibri"/>
        </w:rPr>
      </w:pPr>
    </w:p>
    <w:p w:rsidR="00985E36" w:rsidRPr="00985E36" w:rsidRDefault="00985E36" w:rsidP="00CE0789">
      <w:pPr>
        <w:pStyle w:val="Prrafodelista"/>
        <w:numPr>
          <w:ilvl w:val="2"/>
          <w:numId w:val="23"/>
        </w:numPr>
        <w:tabs>
          <w:tab w:val="right" w:pos="1134"/>
        </w:tabs>
        <w:ind w:left="1134" w:hanging="567"/>
        <w:jc w:val="both"/>
        <w:rPr>
          <w:rFonts w:ascii="Calibri" w:hAnsi="Calibri"/>
        </w:rPr>
      </w:pPr>
      <w:r w:rsidRPr="00985E36">
        <w:rPr>
          <w:rFonts w:ascii="Calibri" w:hAnsi="Calibri"/>
        </w:rPr>
        <w:t xml:space="preserve">Las facturas que resulten de la entrega del MATERIAL IMPRESO, serán a favor de </w:t>
      </w:r>
      <w:r w:rsidR="001677DF">
        <w:rPr>
          <w:rFonts w:ascii="Calibri" w:hAnsi="Calibri"/>
        </w:rPr>
        <w:t>la Convocante, R.F.C. SSN970115</w:t>
      </w:r>
      <w:r w:rsidRPr="00985E36">
        <w:rPr>
          <w:rFonts w:ascii="Calibri" w:hAnsi="Calibri"/>
        </w:rPr>
        <w:t xml:space="preserve">QI9, con domicilio en Matamoros No. 520 </w:t>
      </w:r>
      <w:proofErr w:type="spellStart"/>
      <w:r w:rsidRPr="00985E36">
        <w:rPr>
          <w:rFonts w:ascii="Calibri" w:hAnsi="Calibri"/>
        </w:rPr>
        <w:t>Ote</w:t>
      </w:r>
      <w:proofErr w:type="spellEnd"/>
      <w:r w:rsidRPr="00985E36">
        <w:rPr>
          <w:rFonts w:ascii="Calibri" w:hAnsi="Calibri"/>
        </w:rPr>
        <w:t xml:space="preserve">., Centro de Monterrey, N.L., C.P. 64000, deberán estar selladas y firmadas </w:t>
      </w:r>
      <w:r w:rsidR="003D3A9B">
        <w:rPr>
          <w:rFonts w:ascii="Calibri" w:hAnsi="Calibri"/>
        </w:rPr>
        <w:t xml:space="preserve">por el encargado de la recepción y </w:t>
      </w:r>
      <w:r w:rsidR="001677DF">
        <w:rPr>
          <w:rFonts w:ascii="Calibri" w:hAnsi="Calibri"/>
        </w:rPr>
        <w:t>por el (la) Director (a)</w:t>
      </w:r>
      <w:r w:rsidRPr="00985E36">
        <w:rPr>
          <w:rFonts w:ascii="Calibri" w:hAnsi="Calibri"/>
        </w:rPr>
        <w:t xml:space="preserve"> de </w:t>
      </w:r>
      <w:r>
        <w:rPr>
          <w:rFonts w:ascii="Calibri" w:hAnsi="Calibri"/>
        </w:rPr>
        <w:t>Promoción de la Salud</w:t>
      </w:r>
      <w:r w:rsidRPr="00985E36">
        <w:rPr>
          <w:rFonts w:ascii="Calibri" w:hAnsi="Calibri"/>
        </w:rPr>
        <w:t>, y presentarse en la Subdirección de Recursos Financieros de la Convocante para su trámite de pago posterior.</w:t>
      </w:r>
    </w:p>
    <w:p w:rsidR="00985E36" w:rsidRPr="00985E36" w:rsidRDefault="00985E36" w:rsidP="00985E36">
      <w:pPr>
        <w:pStyle w:val="Prrafodelista"/>
        <w:rPr>
          <w:rFonts w:ascii="Calibri" w:hAnsi="Calibri"/>
        </w:rPr>
      </w:pPr>
    </w:p>
    <w:p w:rsidR="00985E36" w:rsidRPr="00985E36" w:rsidRDefault="00985E36" w:rsidP="00CE0789">
      <w:pPr>
        <w:pStyle w:val="Prrafodelista"/>
        <w:numPr>
          <w:ilvl w:val="2"/>
          <w:numId w:val="23"/>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rsidR="00985E36" w:rsidRDefault="00985E36" w:rsidP="00985E36">
      <w:pPr>
        <w:tabs>
          <w:tab w:val="right" w:pos="1134"/>
        </w:tabs>
        <w:jc w:val="both"/>
        <w:rPr>
          <w:rFonts w:ascii="Calibri" w:hAnsi="Calibri"/>
        </w:rPr>
      </w:pPr>
    </w:p>
    <w:p w:rsidR="001677DF" w:rsidRDefault="00E87248" w:rsidP="00CE0789">
      <w:pPr>
        <w:pStyle w:val="Prrafodelista"/>
        <w:numPr>
          <w:ilvl w:val="2"/>
          <w:numId w:val="23"/>
        </w:numPr>
        <w:tabs>
          <w:tab w:val="right" w:pos="1134"/>
        </w:tabs>
        <w:ind w:left="1134" w:hanging="567"/>
        <w:jc w:val="both"/>
        <w:rPr>
          <w:rFonts w:ascii="Calibri" w:hAnsi="Calibri"/>
        </w:rPr>
      </w:pPr>
      <w:r w:rsidRPr="00183705">
        <w:rPr>
          <w:rFonts w:ascii="Calibri" w:hAnsi="Calibri"/>
        </w:rPr>
        <w:t>P</w:t>
      </w:r>
      <w:r w:rsidR="00B81B08" w:rsidRPr="00183705">
        <w:rPr>
          <w:rFonts w:ascii="Calibri" w:hAnsi="Calibri"/>
        </w:rPr>
        <w:t>ara el desarrollo de los eventos y menciones en las presentes bases se señalan los domicilios de la Sub</w:t>
      </w:r>
      <w:r w:rsidR="00221835" w:rsidRPr="00183705">
        <w:rPr>
          <w:rFonts w:ascii="Calibri" w:hAnsi="Calibri"/>
        </w:rPr>
        <w:t>secretaria</w:t>
      </w:r>
      <w:r w:rsidR="00B81B08" w:rsidRPr="00183705">
        <w:rPr>
          <w:rFonts w:ascii="Calibri" w:hAnsi="Calibri"/>
        </w:rPr>
        <w:t xml:space="preserve"> de </w:t>
      </w:r>
      <w:r w:rsidR="00572EFD" w:rsidRPr="00183705">
        <w:rPr>
          <w:rFonts w:ascii="Calibri" w:hAnsi="Calibri"/>
        </w:rPr>
        <w:t xml:space="preserve">Prevención y Control de Enfermedades </w:t>
      </w:r>
      <w:r w:rsidR="00B81B08" w:rsidRPr="00183705">
        <w:rPr>
          <w:rFonts w:ascii="Calibri" w:hAnsi="Calibri"/>
        </w:rPr>
        <w:t xml:space="preserve">y la Dirección Administrativa de la Convocante, ubicadas en Matamoros No. 520 </w:t>
      </w:r>
      <w:proofErr w:type="spellStart"/>
      <w:r w:rsidR="00B81B08" w:rsidRPr="00183705">
        <w:rPr>
          <w:rFonts w:ascii="Calibri" w:hAnsi="Calibri"/>
        </w:rPr>
        <w:t>Ote</w:t>
      </w:r>
      <w:proofErr w:type="spellEnd"/>
      <w:r w:rsidR="00B81B08" w:rsidRPr="00183705">
        <w:rPr>
          <w:rFonts w:ascii="Calibri" w:hAnsi="Calibri"/>
        </w:rPr>
        <w:t xml:space="preserve">, </w:t>
      </w:r>
      <w:r w:rsidR="00221835" w:rsidRPr="00183705">
        <w:rPr>
          <w:rFonts w:ascii="Calibri" w:hAnsi="Calibri"/>
        </w:rPr>
        <w:t>3</w:t>
      </w:r>
      <w:r w:rsidR="00B81B08" w:rsidRPr="00183705">
        <w:rPr>
          <w:rFonts w:ascii="Calibri" w:hAnsi="Calibri"/>
        </w:rPr>
        <w:t>er. y 2do</w:t>
      </w:r>
      <w:r w:rsidR="001677DF">
        <w:rPr>
          <w:rFonts w:ascii="Calibri" w:hAnsi="Calibri"/>
        </w:rPr>
        <w:t>.</w:t>
      </w:r>
      <w:r w:rsidR="00B81B08" w:rsidRPr="00183705">
        <w:rPr>
          <w:rFonts w:ascii="Calibri" w:hAnsi="Calibri"/>
        </w:rPr>
        <w:t xml:space="preserve"> piso</w:t>
      </w:r>
      <w:r w:rsidR="00820658" w:rsidRPr="00183705">
        <w:rPr>
          <w:rFonts w:ascii="Calibri" w:hAnsi="Calibri"/>
        </w:rPr>
        <w:t xml:space="preserve"> respectivamente</w:t>
      </w:r>
      <w:r w:rsidR="00B81B08" w:rsidRPr="00183705">
        <w:rPr>
          <w:rFonts w:ascii="Calibri" w:hAnsi="Calibri"/>
        </w:rPr>
        <w:t>, Centro de Monterrey Nuevo León, C.P. 64000.</w:t>
      </w:r>
    </w:p>
    <w:p w:rsidR="001677DF" w:rsidRPr="001677DF" w:rsidRDefault="001677DF" w:rsidP="001677DF">
      <w:pPr>
        <w:pStyle w:val="Prrafodelista"/>
        <w:rPr>
          <w:rFonts w:ascii="Calibri" w:hAnsi="Calibri" w:cstheme="minorHAnsi"/>
        </w:rPr>
      </w:pPr>
    </w:p>
    <w:p w:rsidR="001677DF" w:rsidRPr="001677DF" w:rsidRDefault="001677DF" w:rsidP="00CE0789">
      <w:pPr>
        <w:pStyle w:val="Prrafodelista"/>
        <w:numPr>
          <w:ilvl w:val="2"/>
          <w:numId w:val="23"/>
        </w:numPr>
        <w:tabs>
          <w:tab w:val="right" w:pos="1134"/>
        </w:tabs>
        <w:ind w:left="1134" w:hanging="567"/>
        <w:jc w:val="both"/>
        <w:rPr>
          <w:rFonts w:ascii="Calibri" w:hAnsi="Calibri"/>
        </w:rPr>
      </w:pPr>
      <w:r>
        <w:rPr>
          <w:rFonts w:ascii="Calibri" w:hAnsi="Calibri" w:cstheme="minorHAnsi"/>
        </w:rPr>
        <w:t xml:space="preserve"> </w:t>
      </w:r>
      <w:r w:rsidRPr="001677DF">
        <w:rPr>
          <w:rFonts w:ascii="Calibri" w:hAnsi="Calibri" w:cs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1677DF" w:rsidRPr="001677DF" w:rsidRDefault="001677DF" w:rsidP="001677DF">
      <w:pPr>
        <w:pStyle w:val="Prrafodelista"/>
        <w:rPr>
          <w:rFonts w:ascii="Calibri" w:hAnsi="Calibri"/>
        </w:rPr>
      </w:pPr>
    </w:p>
    <w:p w:rsidR="001677DF" w:rsidRPr="001677DF" w:rsidRDefault="001677DF" w:rsidP="00CE0789">
      <w:pPr>
        <w:pStyle w:val="Prrafodelista"/>
        <w:numPr>
          <w:ilvl w:val="2"/>
          <w:numId w:val="23"/>
        </w:numPr>
        <w:tabs>
          <w:tab w:val="right" w:pos="1134"/>
        </w:tabs>
        <w:ind w:left="1134" w:hanging="567"/>
        <w:jc w:val="both"/>
        <w:rPr>
          <w:rFonts w:ascii="Calibri" w:hAnsi="Calibri"/>
        </w:rPr>
      </w:pPr>
      <w:r>
        <w:rPr>
          <w:rFonts w:ascii="Calibri" w:hAnsi="Calibri"/>
        </w:rPr>
        <w:t xml:space="preserve"> </w:t>
      </w:r>
      <w:r w:rsidRPr="001677DF">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9A165A" w:rsidRPr="00183705" w:rsidRDefault="009A165A" w:rsidP="002B6BE9">
      <w:pPr>
        <w:tabs>
          <w:tab w:val="left" w:pos="851"/>
        </w:tabs>
        <w:ind w:left="284" w:right="-1"/>
        <w:jc w:val="both"/>
        <w:rPr>
          <w:rFonts w:ascii="Calibri" w:hAnsi="Calibri"/>
          <w:b/>
          <w:u w:val="single"/>
        </w:rPr>
      </w:pPr>
    </w:p>
    <w:p w:rsidR="00A1692B" w:rsidRPr="00874241"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de los </w:t>
      </w:r>
      <w:r w:rsidR="003F6176">
        <w:rPr>
          <w:rFonts w:ascii="Calibri" w:hAnsi="Calibri" w:cs="Arial"/>
          <w:b/>
          <w:u w:val="single"/>
        </w:rPr>
        <w:t>MATERIAL IMPRESO</w:t>
      </w:r>
      <w:r w:rsidRPr="00874241">
        <w:rPr>
          <w:rFonts w:ascii="Calibri" w:hAnsi="Calibri"/>
          <w:b/>
          <w:u w:val="single"/>
        </w:rPr>
        <w:t>.</w:t>
      </w:r>
    </w:p>
    <w:p w:rsidR="00A1692B" w:rsidRPr="00183705" w:rsidRDefault="00A1692B" w:rsidP="00A1692B">
      <w:pPr>
        <w:tabs>
          <w:tab w:val="left" w:pos="851"/>
        </w:tabs>
        <w:ind w:right="-1"/>
        <w:jc w:val="both"/>
        <w:rPr>
          <w:rFonts w:ascii="Calibri" w:hAnsi="Calibri"/>
          <w:b/>
        </w:rPr>
      </w:pPr>
    </w:p>
    <w:p w:rsidR="00B81B08" w:rsidRPr="00183705" w:rsidRDefault="00A1692B" w:rsidP="00B81B08">
      <w:pPr>
        <w:tabs>
          <w:tab w:val="left" w:pos="851"/>
        </w:tabs>
        <w:ind w:left="709" w:right="-1"/>
        <w:jc w:val="both"/>
        <w:rPr>
          <w:rFonts w:ascii="Calibri" w:hAnsi="Calibri"/>
          <w:b/>
        </w:rPr>
      </w:pPr>
      <w:r w:rsidRPr="00183705">
        <w:rPr>
          <w:rFonts w:ascii="Calibri" w:hAnsi="Calibri"/>
          <w:b/>
        </w:rPr>
        <w:t>1.2.1</w:t>
      </w:r>
      <w:r w:rsidR="001A154A" w:rsidRPr="00183705">
        <w:rPr>
          <w:rFonts w:ascii="Calibri" w:hAnsi="Calibri"/>
          <w:b/>
        </w:rPr>
        <w:t xml:space="preserve">. </w:t>
      </w:r>
      <w:r w:rsidRPr="00183705">
        <w:rPr>
          <w:rFonts w:ascii="Calibri" w:hAnsi="Calibri"/>
          <w:b/>
        </w:rPr>
        <w:t xml:space="preserve">Período de </w:t>
      </w:r>
      <w:r w:rsidR="00812A50" w:rsidRPr="00183705">
        <w:rPr>
          <w:rFonts w:ascii="Calibri" w:hAnsi="Calibri"/>
          <w:b/>
        </w:rPr>
        <w:t xml:space="preserve">entrega de </w:t>
      </w:r>
      <w:r w:rsidR="00812A50" w:rsidRPr="00874241">
        <w:rPr>
          <w:rFonts w:ascii="Calibri" w:hAnsi="Calibri"/>
          <w:b/>
        </w:rPr>
        <w:t xml:space="preserve">los </w:t>
      </w:r>
      <w:r w:rsidR="003F6176">
        <w:rPr>
          <w:rFonts w:ascii="Calibri" w:hAnsi="Calibri" w:cs="Arial"/>
          <w:b/>
        </w:rPr>
        <w:t>MATERIAL IMPRESO</w:t>
      </w:r>
      <w:r w:rsidR="001C147E" w:rsidRPr="00183705">
        <w:rPr>
          <w:rFonts w:ascii="Calibri" w:hAnsi="Calibri"/>
          <w:b/>
        </w:rPr>
        <w:t>:</w:t>
      </w:r>
      <w:r w:rsidR="00A83A41" w:rsidRPr="00183705">
        <w:rPr>
          <w:rFonts w:ascii="Calibri" w:hAnsi="Calibri"/>
          <w:b/>
        </w:rPr>
        <w:t xml:space="preserve"> </w:t>
      </w:r>
    </w:p>
    <w:p w:rsidR="00B81B08" w:rsidRPr="00183705" w:rsidRDefault="00B81B08" w:rsidP="00B81B08">
      <w:pPr>
        <w:tabs>
          <w:tab w:val="left" w:pos="851"/>
        </w:tabs>
        <w:ind w:left="709" w:right="-1"/>
        <w:jc w:val="both"/>
        <w:rPr>
          <w:rFonts w:ascii="Calibri" w:hAnsi="Calibri"/>
          <w:b/>
        </w:rPr>
      </w:pPr>
    </w:p>
    <w:p w:rsidR="009054F7" w:rsidRDefault="00C64681" w:rsidP="009054F7">
      <w:pPr>
        <w:ind w:left="709" w:right="-1"/>
        <w:jc w:val="both"/>
        <w:rPr>
          <w:rFonts w:ascii="Calibri" w:hAnsi="Calibri" w:cs="Arial"/>
        </w:rPr>
      </w:pPr>
      <w:r>
        <w:rPr>
          <w:rFonts w:ascii="Calibri" w:hAnsi="Calibri" w:cs="Arial"/>
        </w:rPr>
        <w:t>El</w:t>
      </w:r>
      <w:r w:rsidR="00D40283">
        <w:rPr>
          <w:rFonts w:ascii="Calibri" w:hAnsi="Calibri" w:cs="Arial"/>
        </w:rPr>
        <w:t xml:space="preserve"> </w:t>
      </w:r>
      <w:r w:rsidR="003F6176">
        <w:rPr>
          <w:rFonts w:ascii="Calibri" w:hAnsi="Calibri" w:cs="Arial"/>
        </w:rPr>
        <w:t>MATERIAL IMPRESO</w:t>
      </w:r>
      <w:r>
        <w:rPr>
          <w:rFonts w:ascii="Calibri" w:hAnsi="Calibri" w:cs="Arial"/>
        </w:rPr>
        <w:t xml:space="preserve"> se entregará</w:t>
      </w:r>
      <w:r w:rsidR="00D40283" w:rsidRPr="00D506AE">
        <w:rPr>
          <w:rFonts w:ascii="Calibri" w:hAnsi="Calibri" w:cs="Arial"/>
        </w:rPr>
        <w:t xml:space="preserve"> </w:t>
      </w:r>
      <w:r w:rsidR="00D40283" w:rsidRPr="00620D3F">
        <w:rPr>
          <w:rFonts w:ascii="Calibri" w:hAnsi="Calibri" w:cs="Arial"/>
        </w:rPr>
        <w:t xml:space="preserve">del </w:t>
      </w:r>
      <w:r w:rsidR="00425B8D" w:rsidRPr="00620D3F">
        <w:rPr>
          <w:rFonts w:ascii="Calibri" w:hAnsi="Calibri" w:cs="Arial"/>
        </w:rPr>
        <w:t>día 02</w:t>
      </w:r>
      <w:r w:rsidR="00D40283" w:rsidRPr="00620D3F">
        <w:rPr>
          <w:rFonts w:ascii="Calibri" w:hAnsi="Calibri" w:cs="Arial"/>
        </w:rPr>
        <w:t xml:space="preserve"> de </w:t>
      </w:r>
      <w:r w:rsidR="00425B8D" w:rsidRPr="00620D3F">
        <w:rPr>
          <w:rFonts w:ascii="Calibri" w:hAnsi="Calibri" w:cs="Arial"/>
        </w:rPr>
        <w:t>noviembre</w:t>
      </w:r>
      <w:r w:rsidRPr="00620D3F">
        <w:rPr>
          <w:rFonts w:ascii="Calibri" w:hAnsi="Calibri" w:cs="Arial"/>
        </w:rPr>
        <w:t xml:space="preserve"> </w:t>
      </w:r>
      <w:r w:rsidR="00425B8D" w:rsidRPr="00620D3F">
        <w:rPr>
          <w:rFonts w:ascii="Calibri" w:hAnsi="Calibri" w:cs="Arial"/>
        </w:rPr>
        <w:t>del 2022</w:t>
      </w:r>
      <w:r w:rsidR="009054F7" w:rsidRPr="00620D3F">
        <w:rPr>
          <w:rFonts w:ascii="Calibri" w:hAnsi="Calibri" w:cs="Arial"/>
        </w:rPr>
        <w:t xml:space="preserve"> al </w:t>
      </w:r>
      <w:r w:rsidR="00620D3F" w:rsidRPr="00620D3F">
        <w:rPr>
          <w:rFonts w:ascii="Calibri" w:hAnsi="Calibri" w:cs="Arial"/>
        </w:rPr>
        <w:t>día 01</w:t>
      </w:r>
      <w:r w:rsidR="003D3A9B" w:rsidRPr="00620D3F">
        <w:rPr>
          <w:rFonts w:ascii="Calibri" w:hAnsi="Calibri" w:cs="Arial"/>
        </w:rPr>
        <w:t xml:space="preserve"> de </w:t>
      </w:r>
      <w:r w:rsidR="00620D3F" w:rsidRPr="00620D3F">
        <w:rPr>
          <w:rFonts w:ascii="Calibri" w:hAnsi="Calibri" w:cs="Arial"/>
        </w:rPr>
        <w:t>diciembre</w:t>
      </w:r>
      <w:r w:rsidR="00425B8D" w:rsidRPr="00620D3F">
        <w:rPr>
          <w:rFonts w:ascii="Calibri" w:hAnsi="Calibri" w:cs="Arial"/>
        </w:rPr>
        <w:t xml:space="preserve"> del 2022</w:t>
      </w:r>
      <w:r w:rsidR="009054F7" w:rsidRPr="00620D3F">
        <w:rPr>
          <w:rFonts w:ascii="Calibri" w:hAnsi="Calibri" w:cs="Arial"/>
        </w:rPr>
        <w:t>, en el</w:t>
      </w:r>
      <w:r w:rsidR="009054F7" w:rsidRPr="00D77863">
        <w:rPr>
          <w:rFonts w:ascii="Calibri" w:hAnsi="Calibri" w:cs="Arial"/>
        </w:rPr>
        <w:t xml:space="preserve"> horario de 8:00 a</w:t>
      </w:r>
      <w:r w:rsidR="00620D3F">
        <w:rPr>
          <w:rFonts w:ascii="Calibri" w:hAnsi="Calibri" w:cs="Arial"/>
        </w:rPr>
        <w:t xml:space="preserve"> 14:00 horas de </w:t>
      </w:r>
      <w:proofErr w:type="gramStart"/>
      <w:r w:rsidR="00620D3F">
        <w:rPr>
          <w:rFonts w:ascii="Calibri" w:hAnsi="Calibri" w:cs="Arial"/>
        </w:rPr>
        <w:t>Lunes</w:t>
      </w:r>
      <w:proofErr w:type="gramEnd"/>
      <w:r w:rsidR="00620D3F">
        <w:rPr>
          <w:rFonts w:ascii="Calibri" w:hAnsi="Calibri" w:cs="Arial"/>
        </w:rPr>
        <w:t xml:space="preserve"> a Viernes y conforme a lo siguiente:</w:t>
      </w:r>
    </w:p>
    <w:p w:rsidR="00620D3F" w:rsidRDefault="00620D3F" w:rsidP="009054F7">
      <w:pPr>
        <w:ind w:left="709" w:right="-1"/>
        <w:jc w:val="both"/>
        <w:rPr>
          <w:rFonts w:ascii="Calibri" w:hAnsi="Calibri" w:cs="Arial"/>
        </w:rPr>
      </w:pPr>
    </w:p>
    <w:tbl>
      <w:tblPr>
        <w:tblStyle w:val="Tablaconcuadrcula"/>
        <w:tblW w:w="0" w:type="auto"/>
        <w:tblInd w:w="709" w:type="dxa"/>
        <w:tblLook w:val="04A0" w:firstRow="1" w:lastRow="0" w:firstColumn="1" w:lastColumn="0" w:noHBand="0" w:noVBand="1"/>
      </w:tblPr>
      <w:tblGrid>
        <w:gridCol w:w="5107"/>
        <w:gridCol w:w="5089"/>
      </w:tblGrid>
      <w:tr w:rsidR="00620D3F" w:rsidTr="00620D3F">
        <w:trPr>
          <w:trHeight w:val="70"/>
        </w:trPr>
        <w:tc>
          <w:tcPr>
            <w:tcW w:w="5452" w:type="dxa"/>
          </w:tcPr>
          <w:p w:rsidR="00620D3F" w:rsidRDefault="00620D3F" w:rsidP="009054F7">
            <w:pPr>
              <w:ind w:right="-1"/>
              <w:jc w:val="both"/>
              <w:rPr>
                <w:rFonts w:ascii="Calibri" w:hAnsi="Calibri" w:cs="Arial"/>
              </w:rPr>
            </w:pPr>
            <w:r>
              <w:rPr>
                <w:rFonts w:ascii="Calibri" w:hAnsi="Calibri" w:cs="Arial"/>
              </w:rPr>
              <w:t>DEL 2 DE NOVIEMBRE AL  11 DE NOVIEMBRE 2022</w:t>
            </w:r>
          </w:p>
        </w:tc>
        <w:tc>
          <w:tcPr>
            <w:tcW w:w="5453" w:type="dxa"/>
          </w:tcPr>
          <w:p w:rsidR="00620D3F" w:rsidRDefault="00620D3F" w:rsidP="009054F7">
            <w:pPr>
              <w:ind w:right="-1"/>
              <w:jc w:val="both"/>
              <w:rPr>
                <w:rFonts w:ascii="Calibri" w:hAnsi="Calibri" w:cs="Arial"/>
              </w:rPr>
            </w:pPr>
            <w:r>
              <w:rPr>
                <w:rFonts w:ascii="Calibri" w:hAnsi="Calibri" w:cs="Arial"/>
              </w:rPr>
              <w:t>50,000 TARJETAS</w:t>
            </w:r>
          </w:p>
        </w:tc>
      </w:tr>
      <w:tr w:rsidR="00620D3F" w:rsidTr="00620D3F">
        <w:tc>
          <w:tcPr>
            <w:tcW w:w="5452" w:type="dxa"/>
          </w:tcPr>
          <w:p w:rsidR="00620D3F" w:rsidRDefault="00620D3F" w:rsidP="009054F7">
            <w:pPr>
              <w:ind w:right="-1"/>
              <w:jc w:val="both"/>
              <w:rPr>
                <w:rFonts w:ascii="Calibri" w:hAnsi="Calibri" w:cs="Arial"/>
              </w:rPr>
            </w:pPr>
            <w:r>
              <w:rPr>
                <w:rFonts w:ascii="Calibri" w:hAnsi="Calibri" w:cs="Arial"/>
              </w:rPr>
              <w:t>DEL 12 DE NOVIEMBRE AL 21 DE NOVIEMBRE 2022</w:t>
            </w:r>
          </w:p>
        </w:tc>
        <w:tc>
          <w:tcPr>
            <w:tcW w:w="5453" w:type="dxa"/>
          </w:tcPr>
          <w:p w:rsidR="00620D3F" w:rsidRDefault="00620D3F" w:rsidP="009054F7">
            <w:pPr>
              <w:ind w:right="-1"/>
              <w:jc w:val="both"/>
              <w:rPr>
                <w:rFonts w:ascii="Calibri" w:hAnsi="Calibri" w:cs="Arial"/>
              </w:rPr>
            </w:pPr>
            <w:r>
              <w:rPr>
                <w:rFonts w:ascii="Calibri" w:hAnsi="Calibri" w:cs="Arial"/>
              </w:rPr>
              <w:t>150,000 TARJETAS</w:t>
            </w:r>
          </w:p>
        </w:tc>
      </w:tr>
      <w:tr w:rsidR="00620D3F" w:rsidTr="00620D3F">
        <w:tc>
          <w:tcPr>
            <w:tcW w:w="5452" w:type="dxa"/>
          </w:tcPr>
          <w:p w:rsidR="00620D3F" w:rsidRDefault="00620D3F" w:rsidP="009054F7">
            <w:pPr>
              <w:ind w:right="-1"/>
              <w:jc w:val="both"/>
              <w:rPr>
                <w:rFonts w:ascii="Calibri" w:hAnsi="Calibri" w:cs="Arial"/>
              </w:rPr>
            </w:pPr>
            <w:r>
              <w:rPr>
                <w:rFonts w:ascii="Calibri" w:hAnsi="Calibri" w:cs="Arial"/>
              </w:rPr>
              <w:t>DEL 22 DE NOVIEMBRE AL 1 DE DICIEMBRE 2022</w:t>
            </w:r>
          </w:p>
        </w:tc>
        <w:tc>
          <w:tcPr>
            <w:tcW w:w="5453" w:type="dxa"/>
          </w:tcPr>
          <w:p w:rsidR="00620D3F" w:rsidRDefault="00620D3F" w:rsidP="009054F7">
            <w:pPr>
              <w:ind w:right="-1"/>
              <w:jc w:val="both"/>
              <w:rPr>
                <w:rFonts w:ascii="Calibri" w:hAnsi="Calibri" w:cs="Arial"/>
              </w:rPr>
            </w:pPr>
            <w:r>
              <w:rPr>
                <w:rFonts w:ascii="Calibri" w:hAnsi="Calibri" w:cs="Arial"/>
              </w:rPr>
              <w:t>100,000 TARJETAS</w:t>
            </w:r>
          </w:p>
        </w:tc>
      </w:tr>
    </w:tbl>
    <w:p w:rsidR="00620D3F" w:rsidRPr="00183705" w:rsidRDefault="00620D3F" w:rsidP="009054F7">
      <w:pPr>
        <w:ind w:left="709" w:right="-1"/>
        <w:jc w:val="both"/>
        <w:rPr>
          <w:rFonts w:ascii="Calibri" w:hAnsi="Calibri" w:cs="Arial"/>
        </w:rPr>
      </w:pPr>
    </w:p>
    <w:p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rsidR="00D16279" w:rsidRPr="00183705" w:rsidRDefault="00D16279" w:rsidP="00D16279">
      <w:pPr>
        <w:ind w:left="1276" w:right="49" w:hanging="283"/>
        <w:jc w:val="both"/>
        <w:rPr>
          <w:rFonts w:ascii="Calibri" w:hAnsi="Calibri" w:cs="Calibri"/>
        </w:rPr>
      </w:pPr>
    </w:p>
    <w:p w:rsidR="00B81B08" w:rsidRPr="00183705" w:rsidRDefault="00A1692B" w:rsidP="00A83A41">
      <w:pPr>
        <w:ind w:left="709" w:right="-1"/>
        <w:jc w:val="both"/>
        <w:rPr>
          <w:rFonts w:ascii="Calibri" w:hAnsi="Calibri"/>
          <w:b/>
        </w:rPr>
      </w:pPr>
      <w:r w:rsidRPr="00183705">
        <w:rPr>
          <w:rFonts w:ascii="Calibri" w:hAnsi="Calibri"/>
          <w:b/>
        </w:rPr>
        <w:t>1.2.2</w:t>
      </w:r>
      <w:r w:rsidR="00D16279" w:rsidRPr="00183705">
        <w:rPr>
          <w:rFonts w:ascii="Calibri" w:hAnsi="Calibri"/>
          <w:b/>
        </w:rPr>
        <w:t xml:space="preserve">. </w:t>
      </w:r>
      <w:r w:rsidRPr="00183705">
        <w:rPr>
          <w:rFonts w:ascii="Calibri" w:hAnsi="Calibri"/>
          <w:b/>
        </w:rPr>
        <w:t xml:space="preserve">Lugar de </w:t>
      </w:r>
      <w:r w:rsidR="009054F7" w:rsidRPr="00183705">
        <w:rPr>
          <w:rFonts w:ascii="Calibri" w:hAnsi="Calibri"/>
          <w:b/>
        </w:rPr>
        <w:t xml:space="preserve">entrega de </w:t>
      </w:r>
      <w:r w:rsidR="009054F7" w:rsidRPr="00874241">
        <w:rPr>
          <w:rFonts w:ascii="Calibri" w:hAnsi="Calibri"/>
          <w:b/>
        </w:rPr>
        <w:t xml:space="preserve">los </w:t>
      </w:r>
      <w:r w:rsidR="003F6176">
        <w:rPr>
          <w:rFonts w:ascii="Calibri" w:hAnsi="Calibri" w:cs="Arial"/>
          <w:b/>
        </w:rPr>
        <w:t>MATERIAL IMPRESO</w:t>
      </w:r>
      <w:r w:rsidRPr="00874241">
        <w:rPr>
          <w:rFonts w:ascii="Calibri" w:hAnsi="Calibri"/>
          <w:b/>
        </w:rPr>
        <w:t>:</w:t>
      </w:r>
      <w:r w:rsidR="00A83A41" w:rsidRPr="00183705">
        <w:rPr>
          <w:rFonts w:ascii="Calibri" w:hAnsi="Calibri"/>
          <w:b/>
        </w:rPr>
        <w:t xml:space="preserve"> </w:t>
      </w:r>
    </w:p>
    <w:p w:rsidR="00B81B08" w:rsidRPr="00183705" w:rsidRDefault="00B81B08" w:rsidP="00A83A41">
      <w:pPr>
        <w:ind w:left="709" w:right="-1"/>
        <w:jc w:val="both"/>
        <w:rPr>
          <w:rFonts w:ascii="Calibri" w:hAnsi="Calibri"/>
          <w:b/>
        </w:rPr>
      </w:pPr>
    </w:p>
    <w:p w:rsidR="00203F50" w:rsidRPr="00183705" w:rsidRDefault="003D3A9B" w:rsidP="00203F50">
      <w:pPr>
        <w:tabs>
          <w:tab w:val="right" w:pos="709"/>
        </w:tabs>
        <w:ind w:left="709" w:right="-1"/>
        <w:jc w:val="both"/>
        <w:rPr>
          <w:rFonts w:ascii="Calibri" w:hAnsi="Calibri"/>
        </w:rPr>
      </w:pPr>
      <w:r>
        <w:rPr>
          <w:rFonts w:ascii="Calibri" w:hAnsi="Calibri"/>
        </w:rPr>
        <w:t>El Material Impreso</w:t>
      </w:r>
      <w:r w:rsidR="009054F7" w:rsidRPr="00183705">
        <w:rPr>
          <w:rFonts w:ascii="Calibri" w:hAnsi="Calibri"/>
        </w:rPr>
        <w:t xml:space="preserve"> se </w:t>
      </w:r>
      <w:r w:rsidR="00C64681">
        <w:rPr>
          <w:rFonts w:ascii="Calibri" w:hAnsi="Calibri"/>
        </w:rPr>
        <w:t xml:space="preserve">entregará </w:t>
      </w:r>
      <w:r w:rsidR="00C64681" w:rsidRPr="00456A21">
        <w:rPr>
          <w:rFonts w:ascii="Calibri" w:hAnsi="Calibri"/>
        </w:rPr>
        <w:t xml:space="preserve">en </w:t>
      </w:r>
      <w:r w:rsidR="00620D3F" w:rsidRPr="00456A21">
        <w:rPr>
          <w:rFonts w:ascii="Calibri" w:hAnsi="Calibri"/>
        </w:rPr>
        <w:t>la Dirección de Promoción de la Salud</w:t>
      </w:r>
      <w:r w:rsidR="00C64681" w:rsidRPr="00456A21">
        <w:rPr>
          <w:rFonts w:ascii="Calibri" w:hAnsi="Calibri"/>
        </w:rPr>
        <w:t xml:space="preserve"> ubicado en </w:t>
      </w:r>
      <w:r w:rsidR="00456A21" w:rsidRPr="00456A21">
        <w:rPr>
          <w:rFonts w:ascii="Calibri" w:hAnsi="Calibri"/>
        </w:rPr>
        <w:t xml:space="preserve">Edificio </w:t>
      </w:r>
      <w:proofErr w:type="spellStart"/>
      <w:r w:rsidR="00456A21" w:rsidRPr="00456A21">
        <w:rPr>
          <w:rFonts w:ascii="Calibri" w:hAnsi="Calibri"/>
        </w:rPr>
        <w:t>Canavati</w:t>
      </w:r>
      <w:proofErr w:type="spellEnd"/>
      <w:r w:rsidR="00456A21" w:rsidRPr="00456A21">
        <w:rPr>
          <w:rFonts w:ascii="Calibri" w:hAnsi="Calibri"/>
        </w:rPr>
        <w:t>, número 250</w:t>
      </w:r>
      <w:r w:rsidR="00620D3F" w:rsidRPr="00456A21">
        <w:rPr>
          <w:rFonts w:ascii="Calibri" w:hAnsi="Calibri"/>
        </w:rPr>
        <w:t>, Monterrey</w:t>
      </w:r>
      <w:r w:rsidR="00C64681" w:rsidRPr="00456A21">
        <w:rPr>
          <w:rFonts w:ascii="Calibri" w:hAnsi="Calibri"/>
        </w:rPr>
        <w:t>, N.L.</w:t>
      </w:r>
      <w:r w:rsidR="00456A21" w:rsidRPr="00456A21">
        <w:rPr>
          <w:rFonts w:ascii="Calibri" w:hAnsi="Calibri"/>
        </w:rPr>
        <w:t xml:space="preserve"> C.P. 64000</w:t>
      </w:r>
    </w:p>
    <w:p w:rsidR="009054F7" w:rsidRPr="00183705" w:rsidRDefault="009054F7" w:rsidP="009054F7">
      <w:pPr>
        <w:ind w:right="-1"/>
        <w:jc w:val="both"/>
        <w:rPr>
          <w:rFonts w:ascii="Calibri" w:hAnsi="Calibri" w:cs="Arial"/>
        </w:rPr>
      </w:pPr>
    </w:p>
    <w:p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Pr="00183705">
        <w:rPr>
          <w:rFonts w:ascii="Calibri" w:hAnsi="Calibri" w:cs="Calibri"/>
          <w:b/>
        </w:rPr>
        <w:t>:</w:t>
      </w:r>
    </w:p>
    <w:p w:rsidR="00ED4597" w:rsidRPr="00183705" w:rsidRDefault="00ED4597" w:rsidP="00ED4597">
      <w:pPr>
        <w:tabs>
          <w:tab w:val="left" w:pos="851"/>
          <w:tab w:val="right" w:pos="1276"/>
        </w:tabs>
        <w:ind w:left="709"/>
        <w:jc w:val="both"/>
        <w:rPr>
          <w:rFonts w:ascii="Calibri" w:hAnsi="Calibri"/>
          <w:b/>
          <w:bCs/>
        </w:rPr>
      </w:pPr>
    </w:p>
    <w:p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proporcionará </w:t>
      </w:r>
      <w:r w:rsidR="003D3A9B">
        <w:rPr>
          <w:rFonts w:ascii="Calibri" w:hAnsi="Calibri" w:cs="Arial"/>
        </w:rPr>
        <w:t>el</w:t>
      </w:r>
      <w:r w:rsidRPr="00183705">
        <w:rPr>
          <w:rFonts w:ascii="Calibri" w:hAnsi="Calibri" w:cs="Arial"/>
        </w:rPr>
        <w:t xml:space="preserve"> </w:t>
      </w:r>
      <w:r w:rsidR="003F6176">
        <w:rPr>
          <w:rFonts w:ascii="Calibri" w:hAnsi="Calibri" w:cs="Arial"/>
        </w:rPr>
        <w:t>MATERIAL IMPRESO</w:t>
      </w:r>
      <w:r w:rsidRPr="00183705">
        <w:rPr>
          <w:rFonts w:ascii="Calibri" w:hAnsi="Calibri" w:cs="Arial"/>
        </w:rPr>
        <w:t>, de acuerdo a su propuesta técnica presentada y evaluada por el Comité Técnico que designe la Convocante.</w:t>
      </w:r>
    </w:p>
    <w:p w:rsidR="009054F7" w:rsidRPr="00183705" w:rsidRDefault="009054F7" w:rsidP="009054F7">
      <w:pPr>
        <w:ind w:left="709" w:right="-1"/>
        <w:jc w:val="both"/>
        <w:rPr>
          <w:rFonts w:ascii="Calibri" w:hAnsi="Calibri" w:cs="Arial"/>
        </w:rPr>
      </w:pPr>
    </w:p>
    <w:p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9054F7" w:rsidRPr="00183705">
        <w:rPr>
          <w:rFonts w:ascii="Calibri" w:hAnsi="Calibri"/>
          <w:b/>
        </w:rPr>
        <w:t xml:space="preserve">de </w:t>
      </w:r>
      <w:r w:rsidR="009054F7" w:rsidRPr="00B23923">
        <w:rPr>
          <w:rFonts w:ascii="Calibri" w:hAnsi="Calibri"/>
          <w:b/>
        </w:rPr>
        <w:t xml:space="preserve">los </w:t>
      </w:r>
      <w:r w:rsidR="003F6176">
        <w:rPr>
          <w:rFonts w:ascii="Calibri" w:hAnsi="Calibri" w:cs="Arial"/>
          <w:b/>
        </w:rPr>
        <w:t>MATERIAL IMPRESO</w:t>
      </w:r>
      <w:r w:rsidR="00DB796B" w:rsidRPr="00B23923">
        <w:rPr>
          <w:rFonts w:ascii="Calibri" w:hAnsi="Calibri"/>
          <w:b/>
        </w:rPr>
        <w:t>:</w:t>
      </w:r>
    </w:p>
    <w:p w:rsidR="00ED4597" w:rsidRPr="00183705" w:rsidRDefault="00ED4597" w:rsidP="00ED4597">
      <w:pPr>
        <w:ind w:left="709"/>
        <w:jc w:val="both"/>
        <w:rPr>
          <w:rFonts w:ascii="Calibri" w:hAnsi="Calibri"/>
        </w:rPr>
      </w:pPr>
    </w:p>
    <w:p w:rsidR="00ED4597" w:rsidRPr="00183705" w:rsidRDefault="003D3A9B" w:rsidP="00ED4597">
      <w:pPr>
        <w:ind w:left="709"/>
        <w:jc w:val="both"/>
        <w:rPr>
          <w:rFonts w:ascii="Calibri" w:hAnsi="Calibri"/>
        </w:rPr>
      </w:pPr>
      <w:r>
        <w:rPr>
          <w:rFonts w:ascii="Calibri" w:hAnsi="Calibri"/>
        </w:rPr>
        <w:t xml:space="preserve">El período de garantía del </w:t>
      </w:r>
      <w:r w:rsidR="003F6176">
        <w:rPr>
          <w:rFonts w:ascii="Calibri" w:hAnsi="Calibri" w:cs="Arial"/>
        </w:rPr>
        <w:t>MATERIAL IMPRESO</w:t>
      </w:r>
      <w:r w:rsidR="009054F7" w:rsidRPr="00183705">
        <w:rPr>
          <w:rFonts w:ascii="Calibri" w:hAnsi="Calibri"/>
        </w:rPr>
        <w:t xml:space="preserve">, objeto de este concurso estará sujeta, como mínimo a un año, contado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rsidR="009054F7" w:rsidRDefault="009054F7" w:rsidP="00ED4597">
      <w:pPr>
        <w:ind w:left="709"/>
        <w:jc w:val="both"/>
        <w:rPr>
          <w:rFonts w:ascii="Calibri" w:hAnsi="Calibri"/>
        </w:rPr>
      </w:pPr>
    </w:p>
    <w:p w:rsidR="00ED4597" w:rsidRPr="00183705" w:rsidRDefault="00ED4597" w:rsidP="00ED4597">
      <w:pPr>
        <w:tabs>
          <w:tab w:val="left" w:pos="851"/>
        </w:tabs>
        <w:ind w:left="709"/>
        <w:rPr>
          <w:rFonts w:ascii="Calibri" w:hAnsi="Calibri"/>
          <w:b/>
        </w:rPr>
      </w:pPr>
      <w:r w:rsidRPr="00183705">
        <w:rPr>
          <w:rFonts w:ascii="Calibri" w:hAnsi="Calibri"/>
          <w:b/>
        </w:rPr>
        <w:lastRenderedPageBreak/>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rsidR="00ED4597" w:rsidRPr="00183705" w:rsidRDefault="00ED4597" w:rsidP="00ED4597">
      <w:pPr>
        <w:tabs>
          <w:tab w:val="left" w:pos="851"/>
        </w:tabs>
        <w:ind w:left="709"/>
        <w:rPr>
          <w:rFonts w:ascii="Calibri" w:hAnsi="Calibri"/>
          <w:b/>
        </w:rPr>
      </w:pPr>
    </w:p>
    <w:p w:rsidR="005E2494" w:rsidRPr="00183705" w:rsidRDefault="009054F7" w:rsidP="009054F7">
      <w:pPr>
        <w:ind w:left="709"/>
        <w:jc w:val="both"/>
        <w:rPr>
          <w:rFonts w:ascii="Calibri" w:hAnsi="Calibri" w:cs="Arial"/>
        </w:rPr>
      </w:pPr>
      <w:r w:rsidRPr="00183705">
        <w:rPr>
          <w:rFonts w:ascii="Calibri" w:hAnsi="Calibri"/>
        </w:rPr>
        <w:t xml:space="preserve">En caso de que el Licitante que resulte adjudicado entregue </w:t>
      </w:r>
      <w:r w:rsidR="003F6176">
        <w:rPr>
          <w:rFonts w:ascii="Calibri" w:hAnsi="Calibri"/>
        </w:rPr>
        <w:t>MATERIAL IMPRESO</w:t>
      </w:r>
      <w:r w:rsidRPr="00183705">
        <w:rPr>
          <w:rFonts w:ascii="Calibri" w:hAnsi="Calibri"/>
        </w:rPr>
        <w:t xml:space="preserve"> distintos a los requeridos, o que no cumplan con las especificaciones solicitadas, se rechazará la recepción y tendrá </w:t>
      </w:r>
      <w:r w:rsidR="00985E36">
        <w:rPr>
          <w:rFonts w:ascii="Calibri" w:hAnsi="Calibri"/>
        </w:rPr>
        <w:t>5</w:t>
      </w:r>
      <w:r w:rsidRPr="00D506AE">
        <w:rPr>
          <w:rFonts w:ascii="Calibri" w:hAnsi="Calibri"/>
        </w:rPr>
        <w:t xml:space="preserve"> días </w:t>
      </w:r>
      <w:r w:rsidR="006138DA" w:rsidRPr="00D506AE">
        <w:rPr>
          <w:rFonts w:ascii="Calibri" w:hAnsi="Calibri"/>
        </w:rPr>
        <w:t>naturales</w:t>
      </w:r>
      <w:r w:rsidRPr="001D4605">
        <w:rPr>
          <w:rFonts w:ascii="Calibri" w:hAnsi="Calibri"/>
        </w:rPr>
        <w:t xml:space="preserve"> para la</w:t>
      </w:r>
      <w:r w:rsidRPr="00183705">
        <w:rPr>
          <w:rFonts w:ascii="Calibri" w:hAnsi="Calibri"/>
        </w:rPr>
        <w:t xml:space="preserve"> entrega total de los mismos, sin embargo, se hará acreedor a lo establecido en el punto 9 de estas bases, por atraso en la entrega.</w:t>
      </w:r>
    </w:p>
    <w:p w:rsidR="00C64681" w:rsidRDefault="00C64681" w:rsidP="002B6BE9">
      <w:pPr>
        <w:ind w:left="284"/>
        <w:jc w:val="both"/>
        <w:rPr>
          <w:rFonts w:ascii="Calibri" w:hAnsi="Calibri" w:cs="Arial"/>
        </w:rPr>
      </w:pPr>
    </w:p>
    <w:p w:rsidR="00425B8D" w:rsidRPr="00183705" w:rsidRDefault="00425B8D" w:rsidP="002B6BE9">
      <w:pPr>
        <w:ind w:left="284"/>
        <w:jc w:val="both"/>
        <w:rPr>
          <w:rFonts w:ascii="Calibri" w:hAnsi="Calibri" w:cs="Arial"/>
        </w:rPr>
      </w:pPr>
    </w:p>
    <w:p w:rsidR="007F0B73" w:rsidRPr="00183705" w:rsidRDefault="00A83A41" w:rsidP="00425B8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rsidR="00435E03" w:rsidRPr="00183705" w:rsidRDefault="00435E03" w:rsidP="007F0B73">
      <w:pPr>
        <w:jc w:val="both"/>
        <w:rPr>
          <w:rFonts w:ascii="Calibri" w:hAnsi="Calibri"/>
          <w:b/>
        </w:rPr>
      </w:pPr>
    </w:p>
    <w:p w:rsidR="00425B8D" w:rsidRPr="00DA391A" w:rsidRDefault="00425B8D" w:rsidP="00425B8D">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425B8D" w:rsidRPr="00DA391A" w:rsidRDefault="00425B8D" w:rsidP="00425B8D">
      <w:pPr>
        <w:ind w:left="284" w:hanging="284"/>
        <w:jc w:val="both"/>
        <w:rPr>
          <w:rFonts w:asciiTheme="minorHAnsi" w:hAnsiTheme="minorHAnsi"/>
          <w:b/>
          <w:u w:val="single"/>
        </w:rPr>
      </w:pPr>
    </w:p>
    <w:p w:rsidR="00425B8D" w:rsidRPr="006279B6" w:rsidRDefault="00425B8D" w:rsidP="00CE0789">
      <w:pPr>
        <w:numPr>
          <w:ilvl w:val="0"/>
          <w:numId w:val="24"/>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425B8D" w:rsidRPr="006279B6" w:rsidRDefault="00425B8D" w:rsidP="00CE0789">
      <w:pPr>
        <w:numPr>
          <w:ilvl w:val="0"/>
          <w:numId w:val="24"/>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425B8D" w:rsidRPr="00DA391A" w:rsidRDefault="00425B8D" w:rsidP="00CE0789">
      <w:pPr>
        <w:numPr>
          <w:ilvl w:val="0"/>
          <w:numId w:val="24"/>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425B8D" w:rsidRPr="00DA391A" w:rsidRDefault="00425B8D" w:rsidP="00CE0789">
      <w:pPr>
        <w:numPr>
          <w:ilvl w:val="0"/>
          <w:numId w:val="24"/>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425B8D" w:rsidRPr="00DA391A" w:rsidRDefault="00425B8D" w:rsidP="00CE0789">
      <w:pPr>
        <w:numPr>
          <w:ilvl w:val="0"/>
          <w:numId w:val="24"/>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425B8D" w:rsidRPr="00DA391A" w:rsidRDefault="00425B8D" w:rsidP="00CE0789">
      <w:pPr>
        <w:numPr>
          <w:ilvl w:val="0"/>
          <w:numId w:val="24"/>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425B8D" w:rsidRPr="00DA391A" w:rsidRDefault="00425B8D" w:rsidP="00CE0789">
      <w:pPr>
        <w:pStyle w:val="Default"/>
        <w:numPr>
          <w:ilvl w:val="0"/>
          <w:numId w:val="24"/>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w:t>
      </w:r>
      <w:r w:rsidRPr="00DA391A">
        <w:rPr>
          <w:rFonts w:ascii="Calibri" w:hAnsi="Calibri"/>
          <w:sz w:val="20"/>
          <w:szCs w:val="20"/>
        </w:rPr>
        <w:lastRenderedPageBreak/>
        <w:t xml:space="preserve">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425B8D" w:rsidRPr="00DA391A" w:rsidRDefault="00425B8D" w:rsidP="00425B8D">
      <w:pPr>
        <w:ind w:left="284"/>
        <w:jc w:val="both"/>
        <w:rPr>
          <w:rFonts w:asciiTheme="minorHAnsi" w:hAnsiTheme="minorHAnsi"/>
          <w:b/>
          <w:lang w:val="es-MX"/>
        </w:rPr>
      </w:pPr>
    </w:p>
    <w:p w:rsidR="00425B8D" w:rsidRPr="00DA391A" w:rsidRDefault="00425B8D" w:rsidP="00425B8D">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425B8D" w:rsidRPr="00DA391A" w:rsidRDefault="00425B8D" w:rsidP="00425B8D">
      <w:pPr>
        <w:ind w:left="284" w:right="-1"/>
        <w:jc w:val="both"/>
        <w:rPr>
          <w:rFonts w:ascii="Calibri" w:hAnsi="Calibri"/>
          <w:b/>
          <w:u w:val="single"/>
        </w:rPr>
      </w:pPr>
    </w:p>
    <w:p w:rsidR="005E6330" w:rsidRPr="00183705" w:rsidRDefault="00425B8D" w:rsidP="00425B8D">
      <w:pPr>
        <w:ind w:left="284"/>
        <w:jc w:val="both"/>
        <w:rPr>
          <w:rFonts w:ascii="Calibri" w:hAnsi="Calibri"/>
          <w:b/>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893E81" w:rsidRDefault="00893E81" w:rsidP="005E6330">
      <w:pPr>
        <w:ind w:left="284" w:right="-1"/>
        <w:jc w:val="both"/>
        <w:rPr>
          <w:rFonts w:ascii="Calibri" w:hAnsi="Calibri"/>
          <w:b/>
          <w:u w:val="single"/>
        </w:rPr>
      </w:pPr>
    </w:p>
    <w:p w:rsidR="005E2494" w:rsidRPr="00183705" w:rsidRDefault="005E2494" w:rsidP="005E6330">
      <w:pPr>
        <w:ind w:left="284"/>
        <w:jc w:val="both"/>
        <w:rPr>
          <w:rFonts w:ascii="Calibri" w:hAnsi="Calibri"/>
          <w:b/>
        </w:rPr>
      </w:pPr>
    </w:p>
    <w:p w:rsidR="007F0B73" w:rsidRPr="00183705" w:rsidRDefault="000B78E5" w:rsidP="00425B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rsidR="00A16B2E" w:rsidRPr="00183705" w:rsidRDefault="00A16B2E" w:rsidP="007F0B73">
      <w:pPr>
        <w:ind w:right="49"/>
        <w:jc w:val="both"/>
        <w:rPr>
          <w:rFonts w:ascii="Calibri" w:hAnsi="Calibri"/>
          <w:b/>
        </w:rPr>
      </w:pPr>
    </w:p>
    <w:p w:rsidR="00695181" w:rsidRPr="00183705" w:rsidRDefault="003E6595" w:rsidP="003C7CE4">
      <w:pPr>
        <w:pStyle w:val="Prrafodelista"/>
        <w:numPr>
          <w:ilvl w:val="0"/>
          <w:numId w:val="2"/>
        </w:numPr>
        <w:ind w:right="49"/>
        <w:jc w:val="both"/>
        <w:rPr>
          <w:rFonts w:ascii="Calibri" w:hAnsi="Calibri"/>
          <w:b/>
          <w:u w:val="single"/>
        </w:rPr>
      </w:pPr>
      <w:r w:rsidRPr="00183705">
        <w:rPr>
          <w:rFonts w:ascii="Calibri" w:hAnsi="Calibri"/>
          <w:b/>
          <w:u w:val="single"/>
        </w:rPr>
        <w:t>ASPECTOS GENERALES DE LAS PROPUESTAS:</w:t>
      </w:r>
    </w:p>
    <w:p w:rsidR="00695181" w:rsidRPr="00183705" w:rsidRDefault="00695181" w:rsidP="00695181">
      <w:pPr>
        <w:pStyle w:val="Prrafodelista"/>
        <w:ind w:left="1065" w:right="49"/>
        <w:jc w:val="both"/>
        <w:rPr>
          <w:rFonts w:ascii="Calibri" w:hAnsi="Calibri"/>
          <w:b/>
        </w:rPr>
      </w:pPr>
    </w:p>
    <w:p w:rsidR="00425B8D" w:rsidRDefault="00425B8D" w:rsidP="00425B8D">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425B8D" w:rsidRPr="00E7668A" w:rsidRDefault="00425B8D" w:rsidP="00425B8D">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183705" w:rsidRDefault="00425B8D" w:rsidP="00425B8D">
      <w:pPr>
        <w:numPr>
          <w:ilvl w:val="0"/>
          <w:numId w:val="3"/>
        </w:numPr>
        <w:tabs>
          <w:tab w:val="right" w:pos="1418"/>
        </w:tabs>
        <w:ind w:left="1418"/>
        <w:jc w:val="both"/>
        <w:rPr>
          <w:rFonts w:ascii="Calibri" w:hAnsi="Calibr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rsidR="005352EF" w:rsidRPr="00183705" w:rsidRDefault="005352EF" w:rsidP="00EC225E">
      <w:pPr>
        <w:pStyle w:val="Prrafodelista"/>
        <w:ind w:left="426"/>
        <w:rPr>
          <w:rFonts w:ascii="Calibri" w:hAnsi="Calibri"/>
        </w:rPr>
      </w:pPr>
    </w:p>
    <w:p w:rsidR="00695181" w:rsidRPr="00183705" w:rsidRDefault="003E6595" w:rsidP="00D246CC">
      <w:pPr>
        <w:pStyle w:val="Prrafodelista"/>
        <w:tabs>
          <w:tab w:val="left" w:pos="720"/>
          <w:tab w:val="left" w:pos="9639"/>
        </w:tabs>
        <w:ind w:left="1065"/>
        <w:jc w:val="both"/>
        <w:rPr>
          <w:rFonts w:ascii="Calibri" w:hAnsi="Calibri"/>
          <w:b/>
          <w:u w:val="single"/>
        </w:rPr>
      </w:pPr>
      <w:r w:rsidRPr="00183705">
        <w:rPr>
          <w:rFonts w:ascii="Calibri" w:hAnsi="Calibri"/>
          <w:b/>
          <w:u w:val="single"/>
        </w:rPr>
        <w:t>PRESENTACIÓN DE LAS PROPUESTAS:</w:t>
      </w:r>
    </w:p>
    <w:p w:rsidR="00695181" w:rsidRPr="00183705" w:rsidRDefault="00695181" w:rsidP="00695181">
      <w:pPr>
        <w:pStyle w:val="Prrafodelista"/>
        <w:tabs>
          <w:tab w:val="left" w:pos="720"/>
          <w:tab w:val="left" w:pos="9639"/>
        </w:tabs>
        <w:ind w:left="1065"/>
        <w:jc w:val="both"/>
        <w:rPr>
          <w:rFonts w:ascii="Calibri" w:hAnsi="Calibri"/>
          <w:b/>
        </w:rPr>
      </w:pPr>
    </w:p>
    <w:p w:rsidR="00425B8D" w:rsidRDefault="00425B8D" w:rsidP="00425B8D">
      <w:pPr>
        <w:pStyle w:val="Prrafodelista"/>
        <w:numPr>
          <w:ilvl w:val="0"/>
          <w:numId w:val="4"/>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425B8D" w:rsidRPr="00E27A5A" w:rsidRDefault="00425B8D" w:rsidP="00425B8D">
      <w:pPr>
        <w:pStyle w:val="Prrafodelista"/>
        <w:tabs>
          <w:tab w:val="left" w:pos="9639"/>
        </w:tabs>
        <w:ind w:left="1418"/>
        <w:jc w:val="both"/>
        <w:rPr>
          <w:rFonts w:asciiTheme="minorHAnsi" w:hAnsiTheme="minorHAnsi"/>
        </w:rPr>
      </w:pPr>
    </w:p>
    <w:p w:rsidR="00695181" w:rsidRPr="00183705" w:rsidRDefault="00425B8D" w:rsidP="00425B8D">
      <w:pPr>
        <w:pStyle w:val="Prrafodelista"/>
        <w:numPr>
          <w:ilvl w:val="0"/>
          <w:numId w:val="4"/>
        </w:numPr>
        <w:tabs>
          <w:tab w:val="left" w:pos="993"/>
        </w:tabs>
        <w:jc w:val="both"/>
        <w:rPr>
          <w:rFonts w:ascii="Calibri" w:hAnsi="Calibri"/>
        </w:rPr>
      </w:pPr>
      <w:r w:rsidRPr="00E27A5A">
        <w:rPr>
          <w:rFonts w:asciiTheme="minorHAnsi" w:hAnsiTheme="minorHAnsi"/>
        </w:rPr>
        <w:lastRenderedPageBreak/>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5E0D22">
        <w:rPr>
          <w:rFonts w:asciiTheme="minorHAnsi" w:hAnsiTheme="minorHAnsi"/>
        </w:rPr>
        <w:t>.</w:t>
      </w:r>
    </w:p>
    <w:p w:rsidR="000B78E5" w:rsidRPr="00183705" w:rsidRDefault="000B78E5" w:rsidP="00EC225E">
      <w:pPr>
        <w:pStyle w:val="Prrafodelista"/>
        <w:tabs>
          <w:tab w:val="left" w:pos="720"/>
          <w:tab w:val="left" w:pos="9639"/>
        </w:tabs>
        <w:ind w:left="426"/>
        <w:jc w:val="both"/>
        <w:rPr>
          <w:rFonts w:ascii="Calibri" w:hAnsi="Calibri"/>
        </w:rPr>
      </w:pPr>
    </w:p>
    <w:p w:rsidR="00695181" w:rsidRPr="00183705" w:rsidRDefault="003E6595" w:rsidP="003C7CE4">
      <w:pPr>
        <w:pStyle w:val="Prrafodelista"/>
        <w:numPr>
          <w:ilvl w:val="0"/>
          <w:numId w:val="2"/>
        </w:numPr>
        <w:ind w:right="49"/>
        <w:jc w:val="both"/>
        <w:rPr>
          <w:rFonts w:ascii="Calibri" w:hAnsi="Calibri"/>
          <w:b/>
          <w:bCs/>
          <w:u w:val="single"/>
        </w:rPr>
      </w:pPr>
      <w:r w:rsidRPr="00183705">
        <w:rPr>
          <w:rFonts w:ascii="Calibri" w:hAnsi="Calibri"/>
          <w:b/>
          <w:bCs/>
          <w:u w:val="single"/>
        </w:rPr>
        <w:t xml:space="preserve">EL SOBRE DE DOCUMENTOS </w:t>
      </w:r>
      <w:r w:rsidR="00E44C3A" w:rsidRPr="00183705">
        <w:rPr>
          <w:rFonts w:ascii="Calibri" w:hAnsi="Calibri"/>
          <w:b/>
          <w:bCs/>
          <w:u w:val="single"/>
        </w:rPr>
        <w:t>DE</w:t>
      </w:r>
      <w:r w:rsidRPr="00183705">
        <w:rPr>
          <w:rFonts w:ascii="Calibri" w:hAnsi="Calibri"/>
          <w:b/>
          <w:bCs/>
          <w:u w:val="single"/>
        </w:rPr>
        <w:t xml:space="preserve"> PROPUESTA TÉCNICA DEBERÁ CONTENER:</w:t>
      </w:r>
    </w:p>
    <w:p w:rsidR="00E101E9" w:rsidRPr="00183705" w:rsidRDefault="00E101E9" w:rsidP="007A1C0C">
      <w:pPr>
        <w:pStyle w:val="Prrafodelista"/>
        <w:ind w:left="426" w:right="49"/>
        <w:jc w:val="both"/>
        <w:rPr>
          <w:rFonts w:ascii="Calibri" w:hAnsi="Calibri"/>
          <w:b/>
          <w:bCs/>
        </w:rPr>
      </w:pPr>
    </w:p>
    <w:p w:rsidR="003E6595" w:rsidRPr="00183705" w:rsidRDefault="003E6595" w:rsidP="00CE0789">
      <w:pPr>
        <w:numPr>
          <w:ilvl w:val="0"/>
          <w:numId w:val="7"/>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rsidR="003E6595" w:rsidRPr="00183705" w:rsidRDefault="003E6595" w:rsidP="00CE0789">
      <w:pPr>
        <w:pStyle w:val="Prrafodelista"/>
        <w:numPr>
          <w:ilvl w:val="0"/>
          <w:numId w:val="7"/>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rsidR="003E6595" w:rsidRPr="00183705" w:rsidRDefault="003E6595" w:rsidP="00CE0789">
      <w:pPr>
        <w:pStyle w:val="Prrafodelista"/>
        <w:numPr>
          <w:ilvl w:val="0"/>
          <w:numId w:val="7"/>
        </w:numPr>
        <w:tabs>
          <w:tab w:val="left" w:pos="1418"/>
        </w:tabs>
        <w:ind w:right="49"/>
        <w:jc w:val="both"/>
        <w:rPr>
          <w:rFonts w:ascii="Calibri" w:hAnsi="Calibri"/>
          <w:bCs/>
        </w:rPr>
      </w:pPr>
      <w:r w:rsidRPr="00183705">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83705">
        <w:rPr>
          <w:rFonts w:ascii="Calibri" w:hAnsi="Calibri" w:cs="Arial"/>
        </w:rPr>
        <w:t xml:space="preserve">su metodología y la experiencia comprobable </w:t>
      </w:r>
      <w:r w:rsidR="009054F7" w:rsidRPr="00183705">
        <w:rPr>
          <w:rFonts w:ascii="Calibri" w:hAnsi="Calibri" w:cs="Arial"/>
        </w:rPr>
        <w:t xml:space="preserve">en la </w:t>
      </w:r>
      <w:r w:rsidR="00256075" w:rsidRPr="00183705">
        <w:rPr>
          <w:rFonts w:ascii="Calibri" w:hAnsi="Calibri" w:cs="Arial"/>
        </w:rPr>
        <w:t>venta</w:t>
      </w:r>
      <w:r w:rsidR="00985E36">
        <w:rPr>
          <w:rFonts w:ascii="Calibri" w:hAnsi="Calibri" w:cs="Arial"/>
        </w:rPr>
        <w:t xml:space="preserve"> de</w:t>
      </w:r>
      <w:r w:rsidR="009054F7" w:rsidRPr="00183705">
        <w:rPr>
          <w:rFonts w:ascii="Calibri" w:hAnsi="Calibri" w:cs="Arial"/>
        </w:rPr>
        <w:t xml:space="preserve"> </w:t>
      </w:r>
      <w:r w:rsidR="003F6176">
        <w:rPr>
          <w:rFonts w:ascii="Calibri" w:hAnsi="Calibri" w:cs="Arial"/>
        </w:rPr>
        <w:t>MATERIAL IMPRESO</w:t>
      </w:r>
      <w:r w:rsidRPr="00183705">
        <w:rPr>
          <w:rFonts w:ascii="Calibri" w:hAnsi="Calibri" w:cs="Arial"/>
        </w:rPr>
        <w:t xml:space="preserve"> relacionad</w:t>
      </w:r>
      <w:r w:rsidR="00C70D14">
        <w:rPr>
          <w:rFonts w:ascii="Calibri" w:hAnsi="Calibri" w:cs="Arial"/>
        </w:rPr>
        <w:t>o</w:t>
      </w:r>
      <w:r w:rsidRPr="00183705">
        <w:rPr>
          <w:rFonts w:ascii="Calibri" w:hAnsi="Calibri" w:cs="Arial"/>
        </w:rPr>
        <w:t>s a la presente,</w:t>
      </w:r>
      <w:r w:rsidRPr="00183705">
        <w:rPr>
          <w:rFonts w:ascii="Calibri" w:hAnsi="Calibri"/>
        </w:rPr>
        <w:t xml:space="preserve"> demostrándolo mediante una relación de las principales </w:t>
      </w:r>
      <w:r w:rsidR="006138DA">
        <w:rPr>
          <w:rFonts w:ascii="Calibri" w:hAnsi="Calibri"/>
        </w:rPr>
        <w:t>operaciones de ventas</w:t>
      </w:r>
      <w:r w:rsidRPr="00183705">
        <w:rPr>
          <w:rFonts w:ascii="Calibri" w:hAnsi="Calibri"/>
        </w:rPr>
        <w:t xml:space="preserve"> de los últimos 12 meses en donde compruebe </w:t>
      </w:r>
      <w:r w:rsidRPr="00183705">
        <w:rPr>
          <w:rFonts w:ascii="Calibri" w:hAnsi="Calibri" w:cs="Arial"/>
          <w:lang w:val="es-MX"/>
        </w:rPr>
        <w:t>contar como mínimo por dicho tiempo realizando las actividades relacionadas a la presente Convocatoria.</w:t>
      </w:r>
    </w:p>
    <w:p w:rsidR="00256075" w:rsidRPr="00183705" w:rsidRDefault="00256075" w:rsidP="00CE0789">
      <w:pPr>
        <w:pStyle w:val="Prrafodelista"/>
        <w:numPr>
          <w:ilvl w:val="0"/>
          <w:numId w:val="7"/>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verdad  de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w:t>
      </w:r>
      <w:r w:rsidR="008300E0">
        <w:rPr>
          <w:rFonts w:ascii="Calibri" w:hAnsi="Calibri" w:cs="Arial"/>
          <w:lang w:val="es-MX"/>
        </w:rPr>
        <w:t>ción sanitaria vigente, para la</w:t>
      </w:r>
      <w:r w:rsidRPr="00183705">
        <w:rPr>
          <w:rFonts w:ascii="Calibri" w:hAnsi="Calibri" w:cs="Arial"/>
          <w:lang w:val="es-MX"/>
        </w:rPr>
        <w:t xml:space="preserve"> </w:t>
      </w:r>
      <w:r w:rsidR="008300E0">
        <w:rPr>
          <w:rFonts w:ascii="Calibri" w:hAnsi="Calibri" w:cs="Arial"/>
          <w:lang w:val="es-MX"/>
        </w:rPr>
        <w:t>partida</w:t>
      </w:r>
      <w:r w:rsidRPr="00183705">
        <w:rPr>
          <w:rFonts w:ascii="Calibri" w:hAnsi="Calibri" w:cs="Arial"/>
          <w:lang w:val="es-MX"/>
        </w:rPr>
        <w:t xml:space="preserve"> </w:t>
      </w:r>
      <w:r w:rsidR="008300E0">
        <w:rPr>
          <w:rFonts w:ascii="Calibri" w:hAnsi="Calibri" w:cs="Arial"/>
          <w:lang w:val="es-MX"/>
        </w:rPr>
        <w:t>del anexo 1 de la presente convocatoria</w:t>
      </w:r>
      <w:r w:rsidRPr="00183705">
        <w:rPr>
          <w:rFonts w:ascii="Calibri" w:hAnsi="Calibri" w:cs="Arial"/>
          <w:lang w:val="es-MX"/>
        </w:rPr>
        <w:t xml:space="preserve"> y con las Normas Oficiales Mexicanas, las Normas Mexicanas y a falta de éstas, con las Normas Internacionales.</w:t>
      </w:r>
    </w:p>
    <w:p w:rsidR="003E6595" w:rsidRPr="00183705" w:rsidRDefault="003B3E89" w:rsidP="00CE0789">
      <w:pPr>
        <w:numPr>
          <w:ilvl w:val="0"/>
          <w:numId w:val="7"/>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rsidR="00256075" w:rsidRPr="00183705" w:rsidRDefault="00256075" w:rsidP="00CE0789">
      <w:pPr>
        <w:numPr>
          <w:ilvl w:val="0"/>
          <w:numId w:val="7"/>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el</w:t>
      </w:r>
      <w:r w:rsidRPr="00183705">
        <w:rPr>
          <w:rFonts w:ascii="Calibri" w:hAnsi="Calibri" w:cs="Arial"/>
        </w:rPr>
        <w:t xml:space="preserve"> </w:t>
      </w:r>
      <w:r w:rsidR="003F6176">
        <w:rPr>
          <w:rFonts w:ascii="Calibri" w:hAnsi="Calibri" w:cs="Arial"/>
        </w:rPr>
        <w:t>MATERIAL IMPRESO</w:t>
      </w:r>
      <w:r w:rsidRPr="00183705">
        <w:rPr>
          <w:rFonts w:ascii="Calibri" w:hAnsi="Calibri" w:cs="Arial"/>
        </w:rPr>
        <w:t xml:space="preserve"> con los requerimientos establecidos en estas bases. </w:t>
      </w:r>
    </w:p>
    <w:p w:rsidR="00256075" w:rsidRPr="00183705" w:rsidRDefault="008300E0" w:rsidP="00CE0789">
      <w:pPr>
        <w:numPr>
          <w:ilvl w:val="0"/>
          <w:numId w:val="7"/>
        </w:numPr>
        <w:tabs>
          <w:tab w:val="left" w:pos="1418"/>
        </w:tabs>
        <w:ind w:right="51"/>
        <w:jc w:val="both"/>
        <w:rPr>
          <w:rFonts w:ascii="Calibri" w:hAnsi="Calibri" w:cs="Arial"/>
        </w:rPr>
      </w:pPr>
      <w:r>
        <w:rPr>
          <w:rFonts w:ascii="Calibri" w:hAnsi="Calibri" w:cs="Arial"/>
        </w:rPr>
        <w:t>Muestra física</w:t>
      </w:r>
      <w:r w:rsidR="00CD7A37" w:rsidRPr="00183705">
        <w:rPr>
          <w:rFonts w:ascii="Calibri" w:hAnsi="Calibri" w:cs="Arial"/>
        </w:rPr>
        <w:t xml:space="preserve"> de </w:t>
      </w:r>
      <w:r>
        <w:rPr>
          <w:rFonts w:ascii="Calibri" w:hAnsi="Calibri" w:cs="Arial"/>
        </w:rPr>
        <w:t>la partida</w:t>
      </w:r>
      <w:r w:rsidR="004E6F64" w:rsidRPr="00183705">
        <w:rPr>
          <w:rFonts w:ascii="Calibri" w:hAnsi="Calibri" w:cs="Arial"/>
        </w:rPr>
        <w:t xml:space="preserve">, </w:t>
      </w:r>
      <w:r>
        <w:rPr>
          <w:rFonts w:ascii="Calibri" w:hAnsi="Calibri" w:cs="Arial"/>
        </w:rPr>
        <w:t xml:space="preserve">que se describe en el </w:t>
      </w:r>
      <w:r w:rsidR="004E6F64" w:rsidRPr="00183705">
        <w:rPr>
          <w:rFonts w:ascii="Calibri" w:hAnsi="Calibri" w:cs="Arial"/>
        </w:rPr>
        <w:t>anexo 1</w:t>
      </w:r>
      <w:r>
        <w:rPr>
          <w:rFonts w:ascii="Calibri" w:hAnsi="Calibri" w:cs="Arial"/>
        </w:rPr>
        <w:t xml:space="preserve"> de la presente convocatoria.</w:t>
      </w:r>
    </w:p>
    <w:p w:rsidR="00256075" w:rsidRPr="00183705" w:rsidRDefault="005E0D22" w:rsidP="00CE0789">
      <w:pPr>
        <w:numPr>
          <w:ilvl w:val="0"/>
          <w:numId w:val="7"/>
        </w:numPr>
        <w:ind w:right="49"/>
        <w:jc w:val="both"/>
        <w:rPr>
          <w:rFonts w:ascii="Calibri" w:hAnsi="Calibri" w:cs="Arial"/>
        </w:rPr>
      </w:pPr>
      <w:r w:rsidRPr="00720CA2">
        <w:rPr>
          <w:rFonts w:ascii="Calibri" w:hAnsi="Calibri" w:cs="Arial"/>
        </w:rPr>
        <w:t>Los licitantes que deseen participar en el presente concurso deberán presentar como mínimo dos cartas en original</w:t>
      </w:r>
      <w:r>
        <w:rPr>
          <w:rFonts w:ascii="Calibri" w:hAnsi="Calibri" w:cs="Arial"/>
        </w:rPr>
        <w:t>, dirigidas al Director Administrativo de la Convocante</w:t>
      </w:r>
      <w:r w:rsidRPr="00720CA2">
        <w:rPr>
          <w:rFonts w:ascii="Calibri" w:hAnsi="Calibri" w:cs="Arial"/>
        </w:rPr>
        <w:t>, emitidas</w:t>
      </w:r>
      <w:r w:rsidRPr="00720CA2">
        <w:rPr>
          <w:rFonts w:asciiTheme="minorHAnsi" w:hAnsiTheme="minorHAnsi"/>
        </w:rPr>
        <w:t xml:space="preserve"> en un período máximo de 12 meses previos a la fecha de la apertura de proposiciones técnicas  por clientes</w:t>
      </w:r>
      <w:r w:rsidRPr="00720CA2">
        <w:rPr>
          <w:rFonts w:ascii="Calibri" w:hAnsi="Calibri" w:cs="Arial"/>
        </w:rPr>
        <w:t xml:space="preserve">, en papel membretado de éstos, en las cuales estipulen que han prestado buen servicio en cuanto al suministro </w:t>
      </w:r>
      <w:r w:rsidRPr="00C3140B">
        <w:rPr>
          <w:rFonts w:ascii="Calibri" w:hAnsi="Calibri" w:cs="Arial"/>
        </w:rPr>
        <w:t xml:space="preserve">de </w:t>
      </w:r>
      <w:r>
        <w:rPr>
          <w:rFonts w:ascii="Calibri" w:hAnsi="Calibri" w:cs="Arial"/>
        </w:rPr>
        <w:t xml:space="preserve">MATERIAL DE LIMPIEZA Y OFICINA </w:t>
      </w:r>
      <w:r w:rsidRPr="00C3140B">
        <w:rPr>
          <w:rFonts w:ascii="Calibri" w:hAnsi="Calibri" w:cs="Arial"/>
        </w:rPr>
        <w:t xml:space="preserve"> de la misma o similar naturaleza a esta licitación; la Convocante se reserva el derecho</w:t>
      </w:r>
      <w:r w:rsidRPr="00720CA2">
        <w:rPr>
          <w:rFonts w:ascii="Calibri" w:hAnsi="Calibri" w:cs="Arial"/>
        </w:rPr>
        <w:t xml:space="preserve"> de verificar dicha información, para su participación en el presente evento</w:t>
      </w:r>
      <w:r w:rsidR="00256075" w:rsidRPr="00183705">
        <w:rPr>
          <w:rFonts w:ascii="Calibri" w:hAnsi="Calibri" w:cs="Arial"/>
        </w:rPr>
        <w:t>.</w:t>
      </w:r>
    </w:p>
    <w:p w:rsidR="00256075" w:rsidRPr="00183705" w:rsidRDefault="00256075" w:rsidP="00CE0789">
      <w:pPr>
        <w:pStyle w:val="Prrafodelista"/>
        <w:numPr>
          <w:ilvl w:val="0"/>
          <w:numId w:val="7"/>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rsidR="00291659" w:rsidRPr="00291659" w:rsidRDefault="00256075" w:rsidP="00291659">
      <w:pPr>
        <w:pStyle w:val="Prrafodelista"/>
        <w:numPr>
          <w:ilvl w:val="0"/>
          <w:numId w:val="7"/>
        </w:numPr>
        <w:tabs>
          <w:tab w:val="left" w:pos="993"/>
        </w:tabs>
        <w:jc w:val="both"/>
        <w:rPr>
          <w:rFonts w:ascii="Calibri" w:hAnsi="Calibri"/>
        </w:rPr>
      </w:pPr>
      <w:r w:rsidRPr="00183705">
        <w:rPr>
          <w:rFonts w:ascii="Calibri" w:hAnsi="Calibri" w:cs="Arial"/>
        </w:rPr>
        <w:t>Documento con el que demuestre que tiene instalad</w:t>
      </w:r>
      <w:r w:rsidR="002B755D" w:rsidRPr="00183705">
        <w:rPr>
          <w:rFonts w:ascii="Calibri" w:hAnsi="Calibri" w:cs="Arial"/>
        </w:rPr>
        <w:t>o un</w:t>
      </w:r>
      <w:r w:rsidRPr="00183705">
        <w:rPr>
          <w:rFonts w:ascii="Calibri" w:hAnsi="Calibri" w:cs="Arial"/>
        </w:rPr>
        <w:t xml:space="preserve"> taller para </w:t>
      </w:r>
      <w:r w:rsidR="002B755D" w:rsidRPr="00183705">
        <w:rPr>
          <w:rFonts w:ascii="Calibri" w:hAnsi="Calibri" w:cs="Arial"/>
        </w:rPr>
        <w:t>la fabrica</w:t>
      </w:r>
      <w:r w:rsidR="00583F2D">
        <w:rPr>
          <w:rFonts w:ascii="Calibri" w:hAnsi="Calibri" w:cs="Arial"/>
        </w:rPr>
        <w:t xml:space="preserve">ción de </w:t>
      </w:r>
      <w:r w:rsidR="003F6176">
        <w:rPr>
          <w:rFonts w:ascii="Calibri" w:hAnsi="Calibri" w:cs="Arial"/>
        </w:rPr>
        <w:t>MATERIAL IMPRESO</w:t>
      </w:r>
      <w:r w:rsidR="00583F2D">
        <w:rPr>
          <w:rFonts w:ascii="Calibri" w:hAnsi="Calibri" w:cs="Arial"/>
        </w:rPr>
        <w:t>. (Predial o contrato de arrendamiento o</w:t>
      </w:r>
      <w:r w:rsidR="002B755D" w:rsidRPr="00183705">
        <w:rPr>
          <w:rFonts w:ascii="Calibri" w:hAnsi="Calibri" w:cs="Arial"/>
        </w:rPr>
        <w:t xml:space="preserve"> comprobante de domicilio en caso de ser propietario del inmueble)</w:t>
      </w:r>
    </w:p>
    <w:p w:rsidR="00291659" w:rsidRDefault="00291659" w:rsidP="00291659">
      <w:pPr>
        <w:pStyle w:val="Prrafodelista"/>
        <w:numPr>
          <w:ilvl w:val="0"/>
          <w:numId w:val="7"/>
        </w:numPr>
        <w:tabs>
          <w:tab w:val="left" w:pos="993"/>
        </w:tabs>
        <w:jc w:val="both"/>
        <w:rPr>
          <w:rFonts w:ascii="Calibri" w:hAnsi="Calibri"/>
        </w:rPr>
      </w:pPr>
      <w:r w:rsidRPr="00291659">
        <w:rPr>
          <w:rFonts w:ascii="Calibri" w:hAnsi="Calibri" w:cs="Arial"/>
        </w:rPr>
        <w:t xml:space="preserve">Los licitantes deberán presentar la siguiente documentación: </w:t>
      </w:r>
      <w:r w:rsidR="005E26D4">
        <w:rPr>
          <w:rFonts w:ascii="Calibri" w:hAnsi="Calibri" w:cs="Arial"/>
        </w:rPr>
        <w:t>(</w:t>
      </w:r>
      <w:r w:rsidRPr="00291659">
        <w:rPr>
          <w:rFonts w:ascii="Calibri" w:hAnsi="Calibri"/>
        </w:rPr>
        <w:t>Cumplimiento de normas y certificaciones</w:t>
      </w:r>
      <w:r w:rsidR="005E26D4">
        <w:rPr>
          <w:rFonts w:ascii="Calibri" w:hAnsi="Calibri"/>
        </w:rPr>
        <w:t>)</w:t>
      </w:r>
      <w:r w:rsidRPr="00291659">
        <w:rPr>
          <w:rFonts w:ascii="Calibri" w:hAnsi="Calibri"/>
        </w:rPr>
        <w:t>. Presentar carta en la que manifiesta bajo protesta de decir verdad que cuenta con las certificaciones siguientes: ISO 9001:2015 referente a la estandarización de los procesos de producción para el aseguramiento de la calidad en el producto. ISO 27001:2013 referente a la seguridad de la información tanto para transmisión de base de datos como archivos y diseños digitales. INTEGRAF CWA ISO 14298:2013 con alcance nivel gubernamental referente a la gestión de los procesos de seguridad de la impresión. Certificación vigente como miembro del IMHA “INTERNATIONAL HOLOGRAM MANUFACTURERS ASSOCIATION” referente al cumplimiento con los requisitos rigurosos del código de prácticas para la protección de imágenes holográficas</w:t>
      </w:r>
      <w:r>
        <w:rPr>
          <w:rFonts w:ascii="Calibri" w:hAnsi="Calibri"/>
        </w:rPr>
        <w:t>.</w:t>
      </w:r>
      <w:r w:rsidR="005E26D4">
        <w:rPr>
          <w:rFonts w:ascii="Calibri" w:hAnsi="Calibri"/>
        </w:rPr>
        <w:t xml:space="preserve"> Referente a Los ISO relacionados en este punto deberán presentarlos en original o copia certificada con copia para cotejo.</w:t>
      </w:r>
    </w:p>
    <w:p w:rsidR="00291659" w:rsidRDefault="00291659" w:rsidP="00291659">
      <w:pPr>
        <w:pStyle w:val="Prrafodelista"/>
        <w:numPr>
          <w:ilvl w:val="0"/>
          <w:numId w:val="7"/>
        </w:numPr>
        <w:tabs>
          <w:tab w:val="left" w:pos="993"/>
        </w:tabs>
        <w:jc w:val="both"/>
        <w:rPr>
          <w:rFonts w:ascii="Calibri" w:hAnsi="Calibri"/>
        </w:rPr>
      </w:pPr>
      <w:r w:rsidRPr="00291659">
        <w:rPr>
          <w:rFonts w:ascii="Calibri" w:hAnsi="Calibri"/>
        </w:rPr>
        <w:lastRenderedPageBreak/>
        <w:t>Carta en la que manifiesta bajo protesta de decir verdad que es fabricante del 100% de todos sus productos debiendo contar con la infraestructura necesaria para la fabricación de los bienes objeto de la presente licitación, incluyendo la holografía de la infraestructura deberá comprobarla mediante l presentación de las</w:t>
      </w:r>
      <w:r>
        <w:rPr>
          <w:rFonts w:ascii="Calibri" w:hAnsi="Calibri"/>
        </w:rPr>
        <w:t xml:space="preserve"> facturas a nombre del licitante. </w:t>
      </w:r>
    </w:p>
    <w:p w:rsidR="00291659" w:rsidRPr="00291659" w:rsidRDefault="00291659" w:rsidP="00291659">
      <w:pPr>
        <w:pStyle w:val="Prrafodelista"/>
        <w:numPr>
          <w:ilvl w:val="0"/>
          <w:numId w:val="7"/>
        </w:numPr>
        <w:tabs>
          <w:tab w:val="left" w:pos="993"/>
        </w:tabs>
        <w:jc w:val="both"/>
        <w:rPr>
          <w:rFonts w:ascii="Calibri" w:hAnsi="Calibri"/>
        </w:rPr>
      </w:pPr>
      <w:r w:rsidRPr="00291659">
        <w:rPr>
          <w:rFonts w:ascii="Calibri" w:hAnsi="Calibri"/>
        </w:rPr>
        <w:t>Registros de diseños.- presentar escrito donde indique que en caso de resultar ganadora registrará los diseños holográficos ante el IHMA “INTERNATIONAL HOLOGRAM MANUFACTURERS ASOCIATIÓN”</w:t>
      </w:r>
      <w:r>
        <w:rPr>
          <w:rFonts w:ascii="Calibri" w:hAnsi="Calibri"/>
        </w:rPr>
        <w:t>.</w:t>
      </w:r>
    </w:p>
    <w:p w:rsidR="002B755D" w:rsidRPr="00291659" w:rsidRDefault="003E6595" w:rsidP="00CE0789">
      <w:pPr>
        <w:pStyle w:val="Prrafodelista"/>
        <w:numPr>
          <w:ilvl w:val="0"/>
          <w:numId w:val="7"/>
        </w:numPr>
        <w:rPr>
          <w:rFonts w:ascii="Calibri" w:hAnsi="Calibri"/>
          <w:bCs/>
        </w:rPr>
      </w:pPr>
      <w:r w:rsidRPr="00291659">
        <w:rPr>
          <w:rFonts w:ascii="Calibri" w:hAnsi="Calibri"/>
          <w:bCs/>
        </w:rPr>
        <w:t xml:space="preserve">Cd o USB que contenga el total de los documentos incluidos en el </w:t>
      </w:r>
      <w:r w:rsidR="00325647" w:rsidRPr="00291659">
        <w:rPr>
          <w:rFonts w:ascii="Calibri" w:hAnsi="Calibri"/>
          <w:bCs/>
        </w:rPr>
        <w:t xml:space="preserve">sobre técnico </w:t>
      </w:r>
      <w:r w:rsidRPr="00291659">
        <w:rPr>
          <w:rFonts w:ascii="Calibri" w:hAnsi="Calibri"/>
          <w:bCs/>
        </w:rPr>
        <w:t>en formato</w:t>
      </w:r>
      <w:r w:rsidR="002B755D" w:rsidRPr="00291659">
        <w:rPr>
          <w:rFonts w:ascii="Calibri" w:hAnsi="Calibri"/>
          <w:bCs/>
        </w:rPr>
        <w:t xml:space="preserve"> </w:t>
      </w:r>
      <w:proofErr w:type="spellStart"/>
      <w:r w:rsidR="002B755D" w:rsidRPr="00291659">
        <w:rPr>
          <w:rFonts w:ascii="Calibri" w:hAnsi="Calibri"/>
          <w:bCs/>
        </w:rPr>
        <w:t>pdf</w:t>
      </w:r>
      <w:proofErr w:type="spellEnd"/>
      <w:r w:rsidR="002B755D" w:rsidRPr="00291659">
        <w:rPr>
          <w:rFonts w:ascii="Calibri" w:hAnsi="Calibri"/>
          <w:bCs/>
        </w:rPr>
        <w:t xml:space="preserve">, </w:t>
      </w:r>
      <w:proofErr w:type="spellStart"/>
      <w:r w:rsidR="002B755D" w:rsidRPr="00291659">
        <w:rPr>
          <w:rFonts w:ascii="Calibri" w:hAnsi="Calibri"/>
          <w:bCs/>
        </w:rPr>
        <w:t>word</w:t>
      </w:r>
      <w:proofErr w:type="spellEnd"/>
      <w:r w:rsidR="002B755D" w:rsidRPr="00291659">
        <w:rPr>
          <w:rFonts w:ascii="Calibri" w:hAnsi="Calibri"/>
          <w:bCs/>
        </w:rPr>
        <w:t xml:space="preserve"> o Excel,</w:t>
      </w:r>
      <w:r w:rsidR="002B755D" w:rsidRPr="00291659">
        <w:rPr>
          <w:rFonts w:ascii="Calibri" w:hAnsi="Calibri"/>
        </w:rPr>
        <w:t xml:space="preserve"> </w:t>
      </w:r>
      <w:r w:rsidR="002B755D" w:rsidRPr="00291659">
        <w:rPr>
          <w:rFonts w:ascii="Calibri" w:hAnsi="Calibri"/>
          <w:bCs/>
        </w:rPr>
        <w:t>el cual se requiere únicamente para agilizar la conducción del evento.</w:t>
      </w:r>
    </w:p>
    <w:p w:rsidR="005E6330" w:rsidRPr="00291659" w:rsidRDefault="005E6330" w:rsidP="00CE0789">
      <w:pPr>
        <w:numPr>
          <w:ilvl w:val="0"/>
          <w:numId w:val="7"/>
        </w:numPr>
        <w:tabs>
          <w:tab w:val="left" w:pos="1134"/>
        </w:tabs>
        <w:ind w:right="49"/>
        <w:jc w:val="both"/>
        <w:rPr>
          <w:rFonts w:ascii="Calibri" w:hAnsi="Calibri"/>
          <w:color w:val="000000"/>
        </w:rPr>
      </w:pPr>
      <w:r w:rsidRPr="00291659">
        <w:rPr>
          <w:rFonts w:ascii="Calibri" w:hAnsi="Calibri"/>
          <w:b/>
        </w:rPr>
        <w:t xml:space="preserve">ANEXO </w:t>
      </w:r>
      <w:r w:rsidR="003B3E89" w:rsidRPr="00291659">
        <w:rPr>
          <w:rFonts w:ascii="Calibri" w:hAnsi="Calibri"/>
          <w:b/>
        </w:rPr>
        <w:t>5</w:t>
      </w:r>
      <w:r w:rsidRPr="00291659">
        <w:rPr>
          <w:rFonts w:ascii="Calibri" w:hAnsi="Calibri"/>
        </w:rPr>
        <w:t xml:space="preserve">. </w:t>
      </w:r>
      <w:r w:rsidRPr="00291659">
        <w:rPr>
          <w:rFonts w:ascii="Calibri" w:hAnsi="Calibri" w:cs="Arial"/>
        </w:rPr>
        <w:t>Carta de presentación de proposiciones</w:t>
      </w:r>
      <w:r w:rsidRPr="00291659">
        <w:rPr>
          <w:rFonts w:ascii="Calibri" w:hAnsi="Calibri"/>
          <w:color w:val="000000"/>
        </w:rPr>
        <w:t>.</w:t>
      </w:r>
    </w:p>
    <w:p w:rsidR="005E6330" w:rsidRPr="00183705" w:rsidRDefault="005E6330" w:rsidP="00CE0789">
      <w:pPr>
        <w:numPr>
          <w:ilvl w:val="0"/>
          <w:numId w:val="7"/>
        </w:numPr>
        <w:tabs>
          <w:tab w:val="left" w:pos="1134"/>
        </w:tabs>
        <w:ind w:right="49"/>
        <w:jc w:val="both"/>
        <w:rPr>
          <w:rFonts w:ascii="Calibri" w:hAnsi="Calibri"/>
          <w:color w:val="000000"/>
        </w:rPr>
      </w:pPr>
      <w:r w:rsidRPr="00291659">
        <w:rPr>
          <w:rFonts w:ascii="Calibri" w:hAnsi="Calibri" w:cs="Calibri"/>
          <w:b/>
        </w:rPr>
        <w:t xml:space="preserve">ANEXO </w:t>
      </w:r>
      <w:r w:rsidR="00CA04EA" w:rsidRPr="00291659">
        <w:rPr>
          <w:rFonts w:ascii="Calibri" w:hAnsi="Calibri" w:cs="Calibri"/>
          <w:b/>
        </w:rPr>
        <w:t>7</w:t>
      </w:r>
      <w:r w:rsidRPr="00291659">
        <w:rPr>
          <w:rFonts w:ascii="Calibri" w:hAnsi="Calibri" w:cs="Calibri"/>
        </w:rPr>
        <w:t xml:space="preserve">. Declaración de no encontrarse en alguno de los supuestos establecidos en los </w:t>
      </w:r>
      <w:r w:rsidRPr="00291659">
        <w:rPr>
          <w:rFonts w:ascii="Calibri" w:hAnsi="Calibri" w:cs="Calibri"/>
          <w:i/>
        </w:rPr>
        <w:t>Artículos 37 y 95</w:t>
      </w:r>
      <w:r w:rsidRPr="00291659">
        <w:rPr>
          <w:rFonts w:ascii="Calibri" w:hAnsi="Calibri" w:cs="Calibri"/>
        </w:rPr>
        <w:t xml:space="preserve"> de la </w:t>
      </w:r>
      <w:r w:rsidR="005E0D22" w:rsidRPr="00291659">
        <w:rPr>
          <w:rFonts w:ascii="Calibri" w:hAnsi="Calibri" w:cs="Calibri"/>
        </w:rPr>
        <w:t xml:space="preserve">Ley </w:t>
      </w:r>
      <w:r w:rsidRPr="00291659">
        <w:rPr>
          <w:rFonts w:ascii="Calibri" w:hAnsi="Calibri" w:cs="Arial"/>
        </w:rPr>
        <w:t xml:space="preserve">y </w:t>
      </w:r>
      <w:r w:rsidRPr="00291659">
        <w:rPr>
          <w:rFonts w:ascii="Calibri" w:hAnsi="Calibri" w:cs="Arial"/>
          <w:i/>
        </w:rPr>
        <w:t>Artículo 38</w:t>
      </w:r>
      <w:r w:rsidRPr="00291659">
        <w:rPr>
          <w:rFonts w:ascii="Calibri" w:hAnsi="Calibri" w:cs="Arial"/>
        </w:rPr>
        <w:t xml:space="preserve"> del Reglamento de la Ley de Adquisiciones, arrendamientos y Contrataciones de Servicios del Estado de Nuevo León</w:t>
      </w:r>
      <w:r w:rsidRPr="00291659">
        <w:rPr>
          <w:rFonts w:ascii="Calibri" w:hAnsi="Calibri" w:cs="Calibri"/>
        </w:rPr>
        <w:t>, Declaración de integridad y Certificado de Determinación</w:t>
      </w:r>
      <w:r w:rsidRPr="00183705">
        <w:rPr>
          <w:rFonts w:ascii="Calibri" w:hAnsi="Calibri" w:cs="Calibri"/>
        </w:rPr>
        <w:t xml:space="preserve"> Independiente de Propuesta.</w:t>
      </w:r>
    </w:p>
    <w:p w:rsidR="005E6330" w:rsidRPr="00183705" w:rsidRDefault="00CA04EA" w:rsidP="00CE0789">
      <w:pPr>
        <w:numPr>
          <w:ilvl w:val="0"/>
          <w:numId w:val="7"/>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rsidR="005E0D22" w:rsidRPr="005E0D22" w:rsidRDefault="00672886" w:rsidP="00CE0789">
      <w:pPr>
        <w:numPr>
          <w:ilvl w:val="0"/>
          <w:numId w:val="7"/>
        </w:numPr>
        <w:tabs>
          <w:tab w:val="left" w:pos="1134"/>
        </w:tabs>
        <w:ind w:right="49"/>
        <w:jc w:val="both"/>
        <w:rPr>
          <w:rFonts w:ascii="Calibri" w:hAnsi="Calibri"/>
          <w:color w:val="000000"/>
        </w:rPr>
      </w:pPr>
      <w:r w:rsidRPr="00183705">
        <w:rPr>
          <w:rFonts w:ascii="Calibri" w:hAnsi="Calibri" w:cs="Arial"/>
        </w:rPr>
        <w:t>Documentos que acrediten encontrarse al corriente en el cumplimiento de sus obligaciones fiscales,</w:t>
      </w:r>
      <w:r w:rsidR="005E0D22">
        <w:rPr>
          <w:rFonts w:ascii="Calibri" w:hAnsi="Calibri" w:cs="Arial"/>
        </w:rPr>
        <w:t xml:space="preserve"> </w:t>
      </w:r>
      <w:r w:rsidR="005E0D22" w:rsidRPr="0020753F">
        <w:rPr>
          <w:rFonts w:asciiTheme="minorHAnsi" w:hAnsiTheme="minorHAnsi" w:cstheme="minorHAnsi"/>
        </w:rPr>
        <w:t>tanto federales como estatales y municipales</w:t>
      </w:r>
      <w:r w:rsidR="005E0D22">
        <w:rPr>
          <w:rFonts w:asciiTheme="minorHAnsi" w:hAnsiTheme="minorHAnsi" w:cstheme="minorHAnsi"/>
        </w:rPr>
        <w:t>,</w:t>
      </w:r>
      <w:r w:rsidRPr="00183705">
        <w:rPr>
          <w:rFonts w:ascii="Calibri" w:hAnsi="Calibri" w:cs="Arial"/>
        </w:rPr>
        <w:t xml:space="preserve"> </w:t>
      </w:r>
      <w:r w:rsidR="0071602F">
        <w:rPr>
          <w:rFonts w:ascii="Calibri" w:hAnsi="Calibri" w:cs="Arial"/>
        </w:rPr>
        <w:t>deberá presentar</w:t>
      </w:r>
      <w:r w:rsidRPr="00183705">
        <w:rPr>
          <w:rFonts w:ascii="Calibri" w:hAnsi="Calibri" w:cs="Arial"/>
        </w:rPr>
        <w:t xml:space="preserve"> lo siguiente: el documento actualizado</w:t>
      </w:r>
      <w:r w:rsidR="0071602F">
        <w:rPr>
          <w:rFonts w:ascii="Calibri" w:hAnsi="Calibri" w:cs="Arial"/>
        </w:rPr>
        <w:t xml:space="preserve"> y vigente</w:t>
      </w:r>
      <w:r w:rsidRPr="00183705">
        <w:rPr>
          <w:rFonts w:ascii="Calibri" w:hAnsi="Calibri" w:cs="Arial"/>
        </w:rPr>
        <w:t xml:space="preserve"> expedido por el S.A.T., en el que se emita opinión positiva sobre el cumplimiento de sus obligaciones fiscales, Comprobante del último pago de: Impuesto sobre Nóminas, Refrendo y/o Tenencia de los vehículos de su propiedad e Impuesto predial del domicilio fiscal del licita</w:t>
      </w:r>
      <w:r w:rsidR="005E0D22">
        <w:rPr>
          <w:rFonts w:ascii="Calibri" w:hAnsi="Calibri" w:cs="Arial"/>
        </w:rPr>
        <w:t xml:space="preserve">nte, en caso de ser propietario, </w:t>
      </w:r>
      <w:r w:rsidR="005E0D22">
        <w:rPr>
          <w:rFonts w:asciiTheme="minorHAnsi" w:hAnsiTheme="minorHAnsi" w:cstheme="minorHAnsi"/>
        </w:rPr>
        <w:t xml:space="preserve">de </w:t>
      </w:r>
      <w:r w:rsidR="005E0D22" w:rsidRPr="0020753F">
        <w:rPr>
          <w:rFonts w:asciiTheme="minorHAnsi" w:hAnsiTheme="minorHAnsi" w:cstheme="minorHAnsi"/>
        </w:rPr>
        <w:t xml:space="preserve"> </w:t>
      </w:r>
      <w:r w:rsidR="005E0D22">
        <w:rPr>
          <w:rFonts w:asciiTheme="minorHAnsi" w:hAnsiTheme="minorHAnsi" w:cstheme="minorHAnsi"/>
        </w:rPr>
        <w:t xml:space="preserve">lo contrario, contrato de arrendamiento o figura legal con la que se sustente la propiedad del </w:t>
      </w:r>
      <w:r w:rsidR="005E0D22" w:rsidRPr="005E0D22">
        <w:rPr>
          <w:rFonts w:ascii="Calibri" w:hAnsi="Calibri" w:cstheme="minorHAnsi"/>
        </w:rPr>
        <w:t>domicilio fiscal.</w:t>
      </w:r>
      <w:r w:rsidR="005E0D22" w:rsidRPr="005E0D22">
        <w:rPr>
          <w:rFonts w:ascii="Calibri" w:hAnsi="Calibri"/>
          <w:color w:val="000000"/>
        </w:rPr>
        <w:t xml:space="preserve"> Asimismo deberá presentar d</w:t>
      </w:r>
      <w:r w:rsidR="005E0D22" w:rsidRPr="005E0D22">
        <w:rPr>
          <w:rFonts w:ascii="Calibri" w:hAnsi="Calibri"/>
        </w:rPr>
        <w:t xml:space="preserve">ocumento actualizado y vigente de la </w:t>
      </w:r>
      <w:r w:rsidR="005E0D22" w:rsidRPr="005E0D22">
        <w:rPr>
          <w:rFonts w:ascii="Calibri" w:hAnsi="Calibri" w:cs="Tahoma"/>
          <w:bCs/>
        </w:rPr>
        <w:t>opinión de cumplimiento en materia de seguridad social (IMSS e INFONAVIT).</w:t>
      </w:r>
    </w:p>
    <w:p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lang w:val="es-MX"/>
        </w:rPr>
        <w:t xml:space="preserve">Carta mediante la cual manifieste que su giro comercial comprende </w:t>
      </w:r>
      <w:r w:rsidR="00BE34A4" w:rsidRPr="00183705">
        <w:rPr>
          <w:rFonts w:ascii="Calibri" w:hAnsi="Calibri" w:cs="Arial"/>
          <w:lang w:val="es-MX"/>
        </w:rPr>
        <w:t xml:space="preserve">la </w:t>
      </w:r>
      <w:r w:rsidR="005E0D22">
        <w:rPr>
          <w:rFonts w:ascii="Calibri" w:hAnsi="Calibri" w:cs="Arial"/>
          <w:lang w:val="es-MX"/>
        </w:rPr>
        <w:t>venta del</w:t>
      </w:r>
      <w:r w:rsidR="002B755D" w:rsidRPr="00183705">
        <w:rPr>
          <w:rFonts w:ascii="Calibri" w:hAnsi="Calibri" w:cs="Arial"/>
          <w:lang w:val="es-MX"/>
        </w:rPr>
        <w:t xml:space="preserve"> </w:t>
      </w:r>
      <w:r w:rsidR="003F6176">
        <w:rPr>
          <w:rFonts w:ascii="Calibri" w:hAnsi="Calibri" w:cs="Arial"/>
          <w:lang w:val="es-MX"/>
        </w:rPr>
        <w:t>MATERIAL IMPRESO</w:t>
      </w:r>
      <w:r w:rsidR="00774545" w:rsidRPr="00183705">
        <w:rPr>
          <w:rFonts w:ascii="Calibri" w:hAnsi="Calibri" w:cs="Arial"/>
          <w:lang w:val="es-MX"/>
        </w:rPr>
        <w:t xml:space="preserve"> </w:t>
      </w:r>
      <w:r w:rsidRPr="00183705">
        <w:rPr>
          <w:rFonts w:ascii="Calibri" w:hAnsi="Calibri" w:cs="Arial"/>
          <w:lang w:val="es-MX"/>
        </w:rPr>
        <w:t xml:space="preserve">a </w:t>
      </w:r>
      <w:r w:rsidR="002B755D" w:rsidRPr="00183705">
        <w:rPr>
          <w:rFonts w:ascii="Calibri" w:hAnsi="Calibri" w:cs="Arial"/>
          <w:lang w:val="es-MX"/>
        </w:rPr>
        <w:t xml:space="preserve">los </w:t>
      </w:r>
      <w:r w:rsidRPr="00183705">
        <w:rPr>
          <w:rFonts w:ascii="Calibri" w:hAnsi="Calibri" w:cs="Arial"/>
          <w:lang w:val="es-MX"/>
        </w:rPr>
        <w:t>que se refiere el anexo 1 de esta convocatoria.</w:t>
      </w:r>
    </w:p>
    <w:p w:rsidR="005E6330" w:rsidRPr="00183705" w:rsidRDefault="005E0D22" w:rsidP="00CE0789">
      <w:pPr>
        <w:numPr>
          <w:ilvl w:val="0"/>
          <w:numId w:val="7"/>
        </w:numPr>
        <w:tabs>
          <w:tab w:val="left" w:pos="1134"/>
        </w:tabs>
        <w:ind w:right="49"/>
        <w:jc w:val="both"/>
        <w:rPr>
          <w:rFonts w:ascii="Calibri" w:hAnsi="Calibri"/>
          <w:color w:val="000000"/>
        </w:rPr>
      </w:pPr>
      <w:r w:rsidRPr="0020753F">
        <w:rPr>
          <w:rFonts w:asciiTheme="minorHAnsi" w:hAnsiTheme="minorHAnsi" w:cstheme="minorHAnsi"/>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w:t>
      </w:r>
      <w:r w:rsidRPr="00183705">
        <w:rPr>
          <w:rFonts w:ascii="Calibri" w:hAnsi="Calibri" w:cs="Arial"/>
          <w:lang w:val="es-MX"/>
        </w:rPr>
        <w:lastRenderedPageBreak/>
        <w:t xml:space="preserve">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83705">
        <w:rPr>
          <w:rFonts w:ascii="Calibri" w:hAnsi="Calibri" w:cs="Calibri"/>
        </w:rPr>
        <w:t>En caso de que no participen en propuestas conjuntas deberá manifestarlo por escrito.</w:t>
      </w:r>
    </w:p>
    <w:p w:rsidR="00B9622B" w:rsidRPr="00183705" w:rsidRDefault="00B9622B" w:rsidP="00B9622B">
      <w:pPr>
        <w:rPr>
          <w:rFonts w:ascii="Calibri" w:hAnsi="Calibri" w:cs="Arial"/>
          <w:lang w:val="es-MX"/>
        </w:rPr>
      </w:pPr>
    </w:p>
    <w:p w:rsidR="00B9622B" w:rsidRPr="00CA04EA" w:rsidRDefault="00B9622B" w:rsidP="00CE0789">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B9622B" w:rsidRPr="00CA04EA" w:rsidRDefault="00B9622B" w:rsidP="00B9622B">
      <w:pPr>
        <w:ind w:left="720" w:right="180"/>
        <w:jc w:val="both"/>
        <w:outlineLvl w:val="0"/>
        <w:rPr>
          <w:rFonts w:ascii="Calibri" w:hAnsi="Calibri"/>
          <w:b/>
          <w:bCs/>
        </w:rPr>
      </w:pPr>
    </w:p>
    <w:p w:rsidR="00B9622B" w:rsidRDefault="00B9622B" w:rsidP="00CE0789">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rsidR="00B9622B" w:rsidRDefault="00B9622B" w:rsidP="00CE0789">
      <w:pPr>
        <w:numPr>
          <w:ilvl w:val="0"/>
          <w:numId w:val="10"/>
        </w:numPr>
        <w:ind w:left="1418" w:right="180" w:hanging="284"/>
        <w:jc w:val="both"/>
        <w:rPr>
          <w:rFonts w:ascii="Calibri" w:hAnsi="Calibri"/>
          <w:bCs/>
        </w:rPr>
      </w:pPr>
      <w:r w:rsidRPr="00183705">
        <w:rPr>
          <w:rFonts w:ascii="Calibri" w:hAnsi="Calibri"/>
          <w:bCs/>
        </w:rPr>
        <w:t>CD o USB que contenga el desglose de la oferta económica (Anexo 3 y 4) en formato Excel, el cual se requiere únicamente para agilizar la conducción del evento.</w:t>
      </w:r>
    </w:p>
    <w:p w:rsidR="005E0D22" w:rsidRPr="00A16B2E" w:rsidRDefault="005E0D22" w:rsidP="00CE0789">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8F598D" w:rsidRDefault="008F598D" w:rsidP="00B9622B">
      <w:pPr>
        <w:tabs>
          <w:tab w:val="left" w:pos="0"/>
          <w:tab w:val="left" w:pos="10064"/>
        </w:tabs>
        <w:ind w:right="-1" w:firstLine="4"/>
        <w:jc w:val="both"/>
        <w:rPr>
          <w:rFonts w:ascii="Calibri" w:hAnsi="Calibri"/>
          <w:b/>
          <w:u w:val="single"/>
        </w:rPr>
      </w:pPr>
    </w:p>
    <w:p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B9622B" w:rsidRPr="00A16B2E" w:rsidRDefault="00B9622B" w:rsidP="00B9622B">
      <w:pPr>
        <w:jc w:val="both"/>
        <w:rPr>
          <w:rFonts w:ascii="Calibri" w:hAnsi="Calibri"/>
        </w:rPr>
      </w:pPr>
    </w:p>
    <w:p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rsidR="00B9622B" w:rsidRPr="00183705" w:rsidRDefault="00B9622B" w:rsidP="00B9622B">
      <w:pPr>
        <w:jc w:val="both"/>
        <w:rPr>
          <w:rFonts w:ascii="Calibri" w:hAnsi="Calibri"/>
        </w:rPr>
      </w:pPr>
    </w:p>
    <w:p w:rsidR="00B9622B" w:rsidRPr="00183705" w:rsidRDefault="00B9622B" w:rsidP="00CE0789">
      <w:pPr>
        <w:pStyle w:val="Prrafodelista"/>
        <w:numPr>
          <w:ilvl w:val="0"/>
          <w:numId w:val="13"/>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B9622B" w:rsidRPr="00183705" w:rsidRDefault="00B9622B" w:rsidP="00CE0789">
      <w:pPr>
        <w:pStyle w:val="Prrafodelista"/>
        <w:numPr>
          <w:ilvl w:val="0"/>
          <w:numId w:val="13"/>
        </w:numPr>
        <w:jc w:val="both"/>
        <w:rPr>
          <w:rFonts w:ascii="Calibri" w:hAnsi="Calibri"/>
        </w:rPr>
      </w:pPr>
      <w:r w:rsidRPr="00183705">
        <w:rPr>
          <w:rFonts w:ascii="Calibri" w:hAnsi="Calibri"/>
        </w:rPr>
        <w:lastRenderedPageBreak/>
        <w:t>Y otra de Cumplimiento de Obligaciones Estatales y Federales, en lo relativo al pago de impuestos.</w:t>
      </w:r>
    </w:p>
    <w:p w:rsidR="00B9622B" w:rsidRPr="00183705" w:rsidRDefault="00B9622B" w:rsidP="00B9622B">
      <w:pPr>
        <w:pStyle w:val="Prrafodelista"/>
        <w:rPr>
          <w:rFonts w:ascii="Calibri" w:hAnsi="Calibri"/>
        </w:rPr>
      </w:pPr>
    </w:p>
    <w:p w:rsidR="00B9622B" w:rsidRPr="00183705" w:rsidRDefault="00B9622B" w:rsidP="00B9622B">
      <w:pPr>
        <w:pStyle w:val="Prrafodelista"/>
        <w:ind w:left="360"/>
        <w:jc w:val="both"/>
        <w:rPr>
          <w:rFonts w:ascii="Calibri" w:hAnsi="Calibri"/>
        </w:rPr>
      </w:pPr>
      <w:r w:rsidRPr="00183705">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rsidR="009A165A" w:rsidRPr="00183705" w:rsidRDefault="009A165A" w:rsidP="00B9622B">
      <w:pPr>
        <w:tabs>
          <w:tab w:val="left" w:pos="10064"/>
        </w:tabs>
        <w:ind w:right="-1"/>
        <w:jc w:val="both"/>
        <w:rPr>
          <w:rFonts w:ascii="Calibri" w:hAnsi="Calibri"/>
          <w:b/>
        </w:rPr>
      </w:pPr>
    </w:p>
    <w:p w:rsidR="005E0D22" w:rsidRPr="00183705" w:rsidRDefault="005E0D22" w:rsidP="00B9622B">
      <w:pPr>
        <w:tabs>
          <w:tab w:val="left" w:pos="10064"/>
        </w:tabs>
        <w:ind w:right="-1"/>
        <w:jc w:val="both"/>
        <w:rPr>
          <w:rFonts w:ascii="Calibri" w:hAnsi="Calibri"/>
          <w:b/>
        </w:rPr>
      </w:pPr>
    </w:p>
    <w:p w:rsidR="00B9622B" w:rsidRPr="00183705"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rsidR="00B9622B" w:rsidRPr="00183705" w:rsidRDefault="00B9622B" w:rsidP="00B9622B">
      <w:pPr>
        <w:tabs>
          <w:tab w:val="left" w:pos="9923"/>
        </w:tabs>
        <w:ind w:right="-1"/>
        <w:jc w:val="both"/>
        <w:rPr>
          <w:rFonts w:ascii="Calibri" w:hAnsi="Calibri"/>
          <w:b/>
        </w:rPr>
      </w:pPr>
    </w:p>
    <w:p w:rsidR="00505C1E" w:rsidRPr="00120792" w:rsidRDefault="00505C1E" w:rsidP="00CE0789">
      <w:pPr>
        <w:pStyle w:val="Prrafodelista"/>
        <w:numPr>
          <w:ilvl w:val="0"/>
          <w:numId w:val="26"/>
        </w:numPr>
        <w:ind w:left="709" w:hanging="709"/>
        <w:jc w:val="both"/>
        <w:rPr>
          <w:rFonts w:asciiTheme="minorHAnsi" w:hAnsiTheme="minorHAnsi" w:cstheme="minorHAnsi"/>
        </w:rPr>
      </w:pPr>
      <w:r w:rsidRPr="00120792">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505C1E" w:rsidRPr="00120792" w:rsidRDefault="00505C1E" w:rsidP="00CE0789">
      <w:pPr>
        <w:pStyle w:val="Prrafodelista"/>
        <w:numPr>
          <w:ilvl w:val="0"/>
          <w:numId w:val="27"/>
        </w:numPr>
        <w:ind w:left="709"/>
        <w:jc w:val="both"/>
        <w:rPr>
          <w:rFonts w:asciiTheme="minorHAnsi" w:hAnsiTheme="minorHAnsi" w:cstheme="minorHAnsi"/>
        </w:rPr>
      </w:pPr>
      <w:r w:rsidRPr="00120792">
        <w:rPr>
          <w:rFonts w:asciiTheme="minorHAnsi" w:hAnsiTheme="minorHAnsi" w:cstheme="minorHAnsi"/>
        </w:rPr>
        <w:t xml:space="preserve">El Licitante deberá presentar en sobres cerrados, su </w:t>
      </w:r>
      <w:r w:rsidRPr="00120792">
        <w:rPr>
          <w:rFonts w:asciiTheme="minorHAnsi" w:hAnsiTheme="minorHAnsi" w:cstheme="minorHAnsi"/>
          <w:i/>
          <w:u w:val="single"/>
        </w:rPr>
        <w:t>propuesta técnica y económica</w:t>
      </w:r>
      <w:r w:rsidRPr="00120792">
        <w:rPr>
          <w:rFonts w:asciiTheme="minorHAnsi" w:hAnsiTheme="minorHAnsi" w:cs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505C1E" w:rsidRPr="00120792" w:rsidRDefault="00505C1E" w:rsidP="00CE0789">
      <w:pPr>
        <w:pStyle w:val="Prrafodelista"/>
        <w:numPr>
          <w:ilvl w:val="0"/>
          <w:numId w:val="27"/>
        </w:numPr>
        <w:ind w:left="720"/>
        <w:jc w:val="both"/>
        <w:rPr>
          <w:rFonts w:asciiTheme="minorHAnsi" w:hAnsiTheme="minorHAnsi" w:cstheme="minorHAnsi"/>
        </w:rPr>
      </w:pPr>
      <w:r w:rsidRPr="00120792">
        <w:rPr>
          <w:rFonts w:asciiTheme="minorHAnsi" w:hAnsiTheme="minorHAnsi" w:cstheme="minorHAnsi"/>
        </w:rPr>
        <w:t>Las propuestas económicas serán cotizadas en pesos mexicanos.</w:t>
      </w:r>
    </w:p>
    <w:p w:rsidR="008F598D" w:rsidRDefault="00505C1E" w:rsidP="00505C1E">
      <w:pPr>
        <w:ind w:left="720" w:right="49"/>
        <w:jc w:val="both"/>
        <w:rPr>
          <w:rFonts w:ascii="Calibri" w:hAnsi="Calibri"/>
        </w:rPr>
      </w:pPr>
      <w:r w:rsidRPr="00120792">
        <w:rPr>
          <w:rFonts w:asciiTheme="minorHAnsi" w:hAnsiTheme="minorHAnsi" w:cstheme="minorHAnsi"/>
        </w:rPr>
        <w:t xml:space="preserve">Las </w:t>
      </w:r>
      <w:r w:rsidRPr="00120792">
        <w:rPr>
          <w:rFonts w:asciiTheme="minorHAnsi" w:hAnsiTheme="minorHAnsi" w:cstheme="minorHAnsi"/>
          <w:i/>
          <w:u w:val="single"/>
        </w:rPr>
        <w:t>propuestas técnicas y económicas,</w:t>
      </w:r>
      <w:r w:rsidRPr="00120792">
        <w:rPr>
          <w:rFonts w:asciiTheme="minorHAnsi" w:hAnsiTheme="minorHAnsi" w:cstheme="minorHAnsi"/>
        </w:rPr>
        <w:t xml:space="preserve"> así como todos los anexos, deberán contener firma autógrafa del representante legal de la compañía en todos los documentos.</w:t>
      </w:r>
    </w:p>
    <w:p w:rsidR="008F598D" w:rsidRPr="0039320A" w:rsidRDefault="008F598D" w:rsidP="00B9622B">
      <w:pPr>
        <w:ind w:left="720" w:right="49"/>
        <w:jc w:val="both"/>
        <w:rPr>
          <w:rFonts w:ascii="Calibri" w:hAnsi="Calibri"/>
        </w:rPr>
      </w:pPr>
    </w:p>
    <w:p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B9622B" w:rsidRPr="00A16B2E" w:rsidRDefault="00B9622B" w:rsidP="00B9622B">
      <w:pPr>
        <w:ind w:left="567" w:right="-1" w:hanging="567"/>
        <w:jc w:val="both"/>
        <w:rPr>
          <w:rFonts w:ascii="Calibri" w:hAnsi="Calibri"/>
          <w:b/>
        </w:rPr>
      </w:pPr>
    </w:p>
    <w:p w:rsidR="00B9622B" w:rsidRDefault="00B9622B" w:rsidP="00CE0789">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B9622B" w:rsidRDefault="00B9622B" w:rsidP="00CE0789">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B9622B" w:rsidRDefault="00B9622B" w:rsidP="00CE0789">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B9622B" w:rsidRDefault="00B9622B" w:rsidP="00CE0789">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B9622B" w:rsidRDefault="00B9622B" w:rsidP="00CE0789">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B9622B" w:rsidRDefault="00B9622B" w:rsidP="00CE0789">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B9622B" w:rsidRDefault="00B9622B" w:rsidP="00CE0789">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w:t>
      </w:r>
      <w:r w:rsidRPr="00E27A9B">
        <w:rPr>
          <w:rFonts w:ascii="Calibri" w:hAnsi="Calibri"/>
        </w:rPr>
        <w:lastRenderedPageBreak/>
        <w:t>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rsidR="00B9622B" w:rsidRDefault="00B9622B" w:rsidP="00CE0789">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B9622B" w:rsidRDefault="00B9622B" w:rsidP="00CE0789">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r w:rsidR="00027564">
        <w:rPr>
          <w:rFonts w:ascii="Calibri" w:hAnsi="Calibri"/>
        </w:rPr>
        <w:t xml:space="preserve">una </w:t>
      </w:r>
      <w:r w:rsidR="00163011">
        <w:rPr>
          <w:rFonts w:ascii="Calibri" w:hAnsi="Calibri"/>
        </w:rPr>
        <w:t xml:space="preserve"> </w:t>
      </w:r>
      <w:r w:rsidRPr="0039320A">
        <w:rPr>
          <w:rFonts w:ascii="Calibri" w:hAnsi="Calibri"/>
        </w:rPr>
        <w:t>nueva convocatoria.</w:t>
      </w:r>
    </w:p>
    <w:p w:rsidR="00D5090B" w:rsidRDefault="00D5090B" w:rsidP="00D5090B">
      <w:pPr>
        <w:tabs>
          <w:tab w:val="left" w:pos="10064"/>
        </w:tabs>
        <w:ind w:right="-1"/>
        <w:jc w:val="both"/>
        <w:rPr>
          <w:rFonts w:ascii="Calibri" w:hAnsi="Calibri"/>
        </w:rPr>
      </w:pPr>
    </w:p>
    <w:p w:rsidR="00D5090B" w:rsidRPr="0039320A" w:rsidRDefault="00D5090B" w:rsidP="00D5090B">
      <w:pPr>
        <w:tabs>
          <w:tab w:val="left" w:pos="10064"/>
        </w:tabs>
        <w:ind w:right="-1"/>
        <w:jc w:val="both"/>
        <w:rPr>
          <w:rFonts w:ascii="Calibri" w:hAnsi="Calibri"/>
        </w:rPr>
      </w:pPr>
    </w:p>
    <w:p w:rsidR="00B9622B" w:rsidRPr="0039320A" w:rsidRDefault="00B9622B" w:rsidP="00505C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B9622B" w:rsidRPr="0039320A" w:rsidRDefault="00B9622B" w:rsidP="00B9622B">
      <w:pPr>
        <w:ind w:right="-1"/>
        <w:jc w:val="both"/>
        <w:rPr>
          <w:rFonts w:ascii="Calibri" w:hAnsi="Calibri"/>
          <w:b/>
        </w:rPr>
      </w:pPr>
    </w:p>
    <w:p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B9622B" w:rsidRPr="0039320A" w:rsidRDefault="00B9622B" w:rsidP="00B9622B">
      <w:pPr>
        <w:ind w:right="-1"/>
        <w:jc w:val="both"/>
        <w:rPr>
          <w:rFonts w:ascii="Calibri" w:hAnsi="Calibri"/>
        </w:rPr>
      </w:pPr>
    </w:p>
    <w:p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rsidR="00B9622B" w:rsidRPr="0039320A" w:rsidRDefault="00B9622B" w:rsidP="00B9622B">
      <w:pPr>
        <w:pStyle w:val="Textoindependiente26"/>
        <w:tabs>
          <w:tab w:val="clear" w:pos="1276"/>
        </w:tabs>
        <w:ind w:right="-1"/>
        <w:rPr>
          <w:rFonts w:ascii="Calibri" w:hAnsi="Calibri"/>
          <w:b w:val="0"/>
          <w:sz w:val="20"/>
        </w:rPr>
      </w:pPr>
    </w:p>
    <w:p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rsidR="00B9622B" w:rsidRPr="00A16B2E" w:rsidRDefault="00B9622B" w:rsidP="00B9622B">
      <w:pPr>
        <w:pStyle w:val="Textoindependiente26"/>
        <w:tabs>
          <w:tab w:val="clear" w:pos="1276"/>
        </w:tabs>
        <w:ind w:right="-1"/>
        <w:rPr>
          <w:rFonts w:ascii="Calibri" w:hAnsi="Calibri"/>
          <w:b w:val="0"/>
          <w:sz w:val="20"/>
        </w:rPr>
      </w:pPr>
    </w:p>
    <w:p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7B4233" w:rsidRDefault="007B4233" w:rsidP="00B9622B">
      <w:pPr>
        <w:pStyle w:val="Textoindependiente26"/>
        <w:tabs>
          <w:tab w:val="clear" w:pos="1276"/>
        </w:tabs>
        <w:ind w:right="-1"/>
        <w:outlineLvl w:val="0"/>
        <w:rPr>
          <w:rFonts w:ascii="Calibri" w:hAnsi="Calibri"/>
          <w:b w:val="0"/>
          <w:sz w:val="20"/>
        </w:rPr>
      </w:pPr>
    </w:p>
    <w:p w:rsidR="007B4233" w:rsidRPr="0039320A" w:rsidRDefault="007B4233" w:rsidP="00B9622B">
      <w:pPr>
        <w:pStyle w:val="Textoindependiente26"/>
        <w:tabs>
          <w:tab w:val="clear" w:pos="1276"/>
        </w:tabs>
        <w:ind w:right="-1"/>
        <w:outlineLvl w:val="0"/>
        <w:rPr>
          <w:rFonts w:ascii="Calibri" w:hAnsi="Calibri"/>
          <w:b w:val="0"/>
          <w:sz w:val="20"/>
        </w:rPr>
      </w:pPr>
    </w:p>
    <w:p w:rsidR="00B9622B" w:rsidRPr="0039320A" w:rsidRDefault="00B9622B" w:rsidP="00505C1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B9622B" w:rsidRPr="0039320A" w:rsidRDefault="00B9622B" w:rsidP="00B9622B">
      <w:pPr>
        <w:pStyle w:val="Textoindependiente26"/>
        <w:tabs>
          <w:tab w:val="clear" w:pos="1276"/>
        </w:tabs>
        <w:ind w:right="-1"/>
        <w:rPr>
          <w:rFonts w:ascii="Calibri" w:hAnsi="Calibri"/>
          <w:sz w:val="20"/>
        </w:rPr>
      </w:pPr>
    </w:p>
    <w:p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163011" w:rsidRDefault="00163011" w:rsidP="00B9622B">
      <w:pPr>
        <w:pStyle w:val="Textoindependiente26"/>
        <w:tabs>
          <w:tab w:val="clear" w:pos="1276"/>
        </w:tabs>
        <w:ind w:right="-1"/>
        <w:outlineLvl w:val="0"/>
        <w:rPr>
          <w:rFonts w:ascii="Calibri" w:hAnsi="Calibri"/>
          <w:b w:val="0"/>
          <w:sz w:val="20"/>
        </w:rPr>
      </w:pPr>
    </w:p>
    <w:p w:rsidR="00B9622B" w:rsidRDefault="00B9622B" w:rsidP="00B9622B">
      <w:pPr>
        <w:pStyle w:val="Textoindependiente26"/>
        <w:tabs>
          <w:tab w:val="clear" w:pos="1276"/>
        </w:tabs>
        <w:ind w:right="-1"/>
        <w:rPr>
          <w:rFonts w:ascii="Calibri" w:hAnsi="Calibri"/>
          <w:b w:val="0"/>
          <w:sz w:val="20"/>
        </w:rPr>
      </w:pPr>
    </w:p>
    <w:p w:rsidR="00B9622B" w:rsidRPr="0039320A" w:rsidRDefault="00B9622B" w:rsidP="00505C1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B9622B" w:rsidRPr="0039320A" w:rsidRDefault="00B9622B" w:rsidP="00B9622B">
      <w:pPr>
        <w:pStyle w:val="Textoindependiente26"/>
        <w:tabs>
          <w:tab w:val="clear" w:pos="1276"/>
        </w:tabs>
        <w:ind w:right="-1"/>
        <w:rPr>
          <w:rFonts w:ascii="Calibri" w:hAnsi="Calibri"/>
          <w:b w:val="0"/>
          <w:sz w:val="20"/>
        </w:rPr>
      </w:pPr>
    </w:p>
    <w:p w:rsidR="000B78E5" w:rsidRPr="000B78E5" w:rsidRDefault="00B9622B" w:rsidP="00B9622B">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E37B1E" w:rsidRPr="0039320A" w:rsidRDefault="00E37B1E" w:rsidP="000B78E5">
      <w:pPr>
        <w:pStyle w:val="BodyText21"/>
        <w:ind w:right="-1"/>
        <w:rPr>
          <w:rFonts w:ascii="Calibri" w:hAnsi="Calibri"/>
          <w:b/>
          <w:sz w:val="20"/>
        </w:rPr>
      </w:pPr>
    </w:p>
    <w:p w:rsidR="000B78E5" w:rsidRPr="0039320A" w:rsidRDefault="000B78E5" w:rsidP="00505C1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 xml:space="preserve">7. PERÍODO DE GARANTÍA </w:t>
      </w:r>
      <w:r w:rsidR="00B9622B">
        <w:rPr>
          <w:rFonts w:ascii="Calibri" w:hAnsi="Calibri"/>
          <w:sz w:val="20"/>
        </w:rPr>
        <w:t xml:space="preserve">DE LOS </w:t>
      </w:r>
      <w:r w:rsidR="003F6176">
        <w:rPr>
          <w:rFonts w:ascii="Calibri" w:hAnsi="Calibri"/>
          <w:sz w:val="20"/>
        </w:rPr>
        <w:t>MATERIAL IMPRESO</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505C1E">
        <w:rPr>
          <w:rFonts w:ascii="Calibri" w:hAnsi="Calibri"/>
          <w:b w:val="0"/>
          <w:sz w:val="20"/>
        </w:rPr>
        <w:t>del</w:t>
      </w:r>
      <w:r w:rsidR="00B9622B">
        <w:rPr>
          <w:rFonts w:ascii="Calibri" w:hAnsi="Calibri"/>
          <w:b w:val="0"/>
          <w:sz w:val="20"/>
        </w:rPr>
        <w:t xml:space="preserve"> </w:t>
      </w:r>
      <w:r w:rsidR="003F6176">
        <w:rPr>
          <w:rFonts w:ascii="Calibri" w:hAnsi="Calibri"/>
          <w:b w:val="0"/>
          <w:sz w:val="20"/>
        </w:rPr>
        <w:t>MATERIAL IMPRESO</w:t>
      </w:r>
      <w:r w:rsidR="007F700B">
        <w:rPr>
          <w:rFonts w:ascii="Calibri" w:hAnsi="Calibri"/>
          <w:b w:val="0"/>
          <w:sz w:val="20"/>
        </w:rPr>
        <w:t xml:space="preserve"> </w:t>
      </w:r>
      <w:r w:rsidR="00B9622B">
        <w:rPr>
          <w:rFonts w:ascii="Calibri" w:hAnsi="Calibri"/>
          <w:b w:val="0"/>
          <w:sz w:val="20"/>
        </w:rPr>
        <w:t>será como mínimo de 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B37F01" w:rsidRDefault="00B37F01" w:rsidP="000B78E5">
      <w:pPr>
        <w:pStyle w:val="Textoindependiente26"/>
        <w:tabs>
          <w:tab w:val="clear" w:pos="1276"/>
        </w:tabs>
        <w:ind w:right="-1"/>
        <w:rPr>
          <w:rFonts w:ascii="Calibri" w:hAnsi="Calibri"/>
          <w:b w:val="0"/>
          <w:sz w:val="20"/>
        </w:rPr>
      </w:pPr>
    </w:p>
    <w:p w:rsidR="00505C1E" w:rsidRPr="0039320A" w:rsidRDefault="00505C1E" w:rsidP="000B78E5">
      <w:pPr>
        <w:pStyle w:val="Textoindependiente26"/>
        <w:tabs>
          <w:tab w:val="clear" w:pos="1276"/>
        </w:tabs>
        <w:ind w:right="-1"/>
        <w:rPr>
          <w:rFonts w:ascii="Calibri" w:hAnsi="Calibri"/>
          <w:b w:val="0"/>
        </w:rPr>
      </w:pPr>
    </w:p>
    <w:p w:rsidR="000B78E5" w:rsidRPr="0039320A" w:rsidRDefault="000B78E5" w:rsidP="00505C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sidR="00AA0FD0">
        <w:rPr>
          <w:rFonts w:ascii="Calibri" w:hAnsi="Calibri"/>
        </w:rPr>
        <w:t>l</w:t>
      </w:r>
      <w:r w:rsidR="002B755D">
        <w:rPr>
          <w:rFonts w:ascii="Calibri" w:hAnsi="Calibri"/>
        </w:rPr>
        <w:t xml:space="preserve"> </w:t>
      </w:r>
      <w:r w:rsidR="003F6176">
        <w:rPr>
          <w:rFonts w:ascii="Calibri" w:hAnsi="Calibri"/>
        </w:rPr>
        <w:t>MATERIAL IMPRESO</w:t>
      </w:r>
      <w:r w:rsidR="00AA0FD0">
        <w:rPr>
          <w:rFonts w:ascii="Calibri" w:hAnsi="Calibri"/>
        </w:rPr>
        <w:t xml:space="preserve"> adquirido</w:t>
      </w:r>
      <w:r w:rsidR="002B755D">
        <w:rPr>
          <w:rFonts w:ascii="Calibri" w:hAnsi="Calibri"/>
        </w:rPr>
        <w:t xml:space="preserve">, </w:t>
      </w:r>
      <w:r w:rsidR="00572EFD">
        <w:rPr>
          <w:rFonts w:ascii="Calibri" w:hAnsi="Calibri"/>
        </w:rPr>
        <w:t>objeto del</w:t>
      </w:r>
      <w:r w:rsidRPr="0090500C">
        <w:rPr>
          <w:rFonts w:ascii="Calibri" w:hAnsi="Calibri"/>
        </w:rPr>
        <w:t xml:space="preserve"> presente concurso se realizará en Pesos Mexicanos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 xml:space="preserve">de la </w:t>
      </w:r>
      <w:r w:rsidR="00B9622B">
        <w:rPr>
          <w:rFonts w:ascii="Calibri" w:hAnsi="Calibri" w:cs="Arial"/>
          <w:iCs/>
        </w:rPr>
        <w:t>entrega de los bienes</w:t>
      </w:r>
      <w:r w:rsidRPr="0039320A">
        <w:rPr>
          <w:rFonts w:ascii="Calibri" w:hAnsi="Calibri" w:cs="Arial"/>
          <w:iCs/>
        </w:rPr>
        <w:t>, serán a nombre de Servicios de Salud de Nuevo León, O.P.D</w:t>
      </w:r>
      <w:r w:rsidR="00505C1E">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AA0FD0">
        <w:rPr>
          <w:rFonts w:ascii="Calibri" w:hAnsi="Calibri" w:cs="Arial"/>
          <w:iCs/>
        </w:rPr>
        <w:t>responsable de la recepción y por el</w:t>
      </w:r>
      <w:r w:rsidR="00505C1E">
        <w:rPr>
          <w:rFonts w:ascii="Calibri" w:hAnsi="Calibri" w:cs="Arial"/>
          <w:iCs/>
        </w:rPr>
        <w:t xml:space="preserve"> (la)</w:t>
      </w:r>
      <w:r w:rsidR="00AA0FD0">
        <w:rPr>
          <w:rFonts w:ascii="Calibri" w:hAnsi="Calibri" w:cs="Arial"/>
          <w:iCs/>
        </w:rPr>
        <w:t xml:space="preserve"> </w:t>
      </w:r>
      <w:r w:rsidR="00985E36">
        <w:rPr>
          <w:rFonts w:ascii="Calibri" w:hAnsi="Calibri" w:cs="Arial"/>
          <w:iCs/>
        </w:rPr>
        <w:t>Director</w:t>
      </w:r>
      <w:r w:rsidR="00505C1E">
        <w:rPr>
          <w:rFonts w:ascii="Calibri" w:hAnsi="Calibri" w:cs="Arial"/>
          <w:iCs/>
        </w:rPr>
        <w:t xml:space="preserve"> (a)</w:t>
      </w:r>
      <w:r w:rsidR="00985E36">
        <w:rPr>
          <w:rFonts w:ascii="Calibri" w:hAnsi="Calibri" w:cs="Arial"/>
          <w:iCs/>
        </w:rPr>
        <w:t xml:space="preserve"> de </w:t>
      </w:r>
      <w:r w:rsidR="00925856">
        <w:rPr>
          <w:rFonts w:ascii="Calibri" w:hAnsi="Calibri" w:cs="Arial"/>
          <w:iCs/>
        </w:rPr>
        <w:t>Promoción de la Salud</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B37F01">
        <w:rPr>
          <w:rFonts w:ascii="Calibri" w:hAnsi="Calibri" w:cs="Arial"/>
          <w:iCs/>
        </w:rPr>
        <w:t>, número de licitación</w:t>
      </w:r>
      <w:r w:rsidR="006049D0">
        <w:rPr>
          <w:rFonts w:ascii="Calibri" w:hAnsi="Calibri" w:cs="Arial"/>
          <w:iCs/>
        </w:rPr>
        <w:t xml:space="preserve"> y número de orden de envío</w:t>
      </w:r>
      <w:r w:rsidR="00AA0FD0">
        <w:rPr>
          <w:rFonts w:ascii="Calibri" w:hAnsi="Calibri" w:cs="Arial"/>
          <w:iCs/>
        </w:rPr>
        <w:t>, descripción completa de los materiales y tener anexa la orden de envío original</w:t>
      </w:r>
      <w:r w:rsidR="00985E36">
        <w:rPr>
          <w:rFonts w:ascii="Calibri" w:hAnsi="Calibri" w:cs="Arial"/>
          <w:iCs/>
        </w:rPr>
        <w:t xml:space="preserve"> y presentarlas en la Subdirección de</w:t>
      </w:r>
      <w:r>
        <w:rPr>
          <w:rFonts w:ascii="Calibri" w:hAnsi="Calibri" w:cs="Arial"/>
          <w:iCs/>
        </w:rPr>
        <w:t xml:space="preserve"> Recursos Financieros de l</w:t>
      </w:r>
      <w:r w:rsidRPr="0090500C">
        <w:rPr>
          <w:rFonts w:ascii="Calibri" w:hAnsi="Calibri" w:cs="Arial"/>
          <w:iCs/>
        </w:rPr>
        <w:t>a Convocante para su trámite correspondiente.</w:t>
      </w:r>
    </w:p>
    <w:p w:rsidR="000B78E5" w:rsidRDefault="000B78E5" w:rsidP="000B78E5">
      <w:pPr>
        <w:ind w:right="-1"/>
        <w:jc w:val="both"/>
        <w:rPr>
          <w:rFonts w:ascii="Calibri" w:hAnsi="Calibri"/>
        </w:rPr>
      </w:pPr>
    </w:p>
    <w:p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101EF9" w:rsidRPr="0090500C" w:rsidRDefault="00101EF9" w:rsidP="000B78E5">
      <w:pPr>
        <w:ind w:right="-1"/>
        <w:jc w:val="both"/>
        <w:rPr>
          <w:rFonts w:ascii="Calibri" w:hAnsi="Calibri"/>
        </w:rPr>
      </w:pPr>
    </w:p>
    <w:p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w:t>
      </w:r>
      <w:r w:rsidR="005C608C">
        <w:rPr>
          <w:rFonts w:ascii="Calibri" w:hAnsi="Calibri"/>
        </w:rPr>
        <w:t>ores a la fecha de recibo 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E37B1E" w:rsidRDefault="00E37B1E" w:rsidP="000B78E5">
      <w:pPr>
        <w:ind w:right="-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rsidR="00541E82" w:rsidRPr="00183705" w:rsidRDefault="00541E82" w:rsidP="00661318">
      <w:pPr>
        <w:ind w:right="-1"/>
        <w:jc w:val="both"/>
        <w:rPr>
          <w:rFonts w:ascii="Calibri" w:hAnsi="Calibri" w:cs="Calibri"/>
        </w:rPr>
      </w:pPr>
    </w:p>
    <w:p w:rsidR="00661318" w:rsidRPr="00661318" w:rsidRDefault="00661318" w:rsidP="00661318">
      <w:pPr>
        <w:ind w:right="-1"/>
        <w:jc w:val="both"/>
        <w:rPr>
          <w:rFonts w:ascii="Calibri" w:hAnsi="Calibri"/>
        </w:rPr>
      </w:pPr>
      <w:r w:rsidRPr="00183705">
        <w:rPr>
          <w:rFonts w:ascii="Calibri" w:hAnsi="Calibri" w:cs="Calibr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w:t>
      </w:r>
      <w:r w:rsidR="005C608C">
        <w:rPr>
          <w:rFonts w:ascii="Calibri" w:hAnsi="Calibri" w:cs="Calibri"/>
        </w:rPr>
        <w:t>adquisición del</w:t>
      </w:r>
      <w:r w:rsidR="00F369DF" w:rsidRPr="00183705">
        <w:rPr>
          <w:rFonts w:ascii="Calibri" w:hAnsi="Calibri" w:cs="Calibri"/>
        </w:rPr>
        <w:t xml:space="preserve"> </w:t>
      </w:r>
      <w:r w:rsidR="003F6176">
        <w:rPr>
          <w:rFonts w:ascii="Calibri" w:hAnsi="Calibri" w:cs="Calibri"/>
        </w:rPr>
        <w:t>MATERIAL IMPRESO</w:t>
      </w:r>
      <w:r w:rsidRPr="00183705">
        <w:rPr>
          <w:rFonts w:ascii="Calibri" w:hAnsi="Calibri" w:cs="Calibri"/>
        </w:rPr>
        <w:t xml:space="preserve"> que 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rsidR="00B37F01" w:rsidRDefault="00B37F01" w:rsidP="000B78E5">
      <w:pPr>
        <w:ind w:right="-1"/>
        <w:jc w:val="both"/>
        <w:rPr>
          <w:rFonts w:ascii="Calibri" w:hAnsi="Calibri"/>
        </w:rPr>
      </w:pPr>
    </w:p>
    <w:p w:rsidR="005C608C" w:rsidRPr="0039320A" w:rsidRDefault="005C608C" w:rsidP="000B78E5">
      <w:pPr>
        <w:ind w:right="-1"/>
        <w:jc w:val="both"/>
        <w:rPr>
          <w:rFonts w:ascii="Calibri" w:hAnsi="Calibri"/>
        </w:rPr>
      </w:pPr>
    </w:p>
    <w:p w:rsidR="000B78E5" w:rsidRPr="0039320A" w:rsidRDefault="000B78E5" w:rsidP="005C60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Pr>
          <w:rFonts w:ascii="Calibri" w:hAnsi="Calibri"/>
        </w:rPr>
        <w:t xml:space="preserve">del </w:t>
      </w:r>
      <w:r w:rsidR="003F6176">
        <w:rPr>
          <w:rFonts w:ascii="Calibri" w:hAnsi="Calibri"/>
        </w:rPr>
        <w:t>MATERIAL IMPRESO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661318" w:rsidRDefault="00661318"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w:t>
      </w:r>
      <w:r w:rsidR="005C608C">
        <w:rPr>
          <w:rFonts w:ascii="Calibri" w:hAnsi="Calibri"/>
        </w:rPr>
        <w:t xml:space="preserve"> (la)</w:t>
      </w:r>
      <w:r w:rsidRPr="0039320A">
        <w:rPr>
          <w:rFonts w:ascii="Calibri" w:hAnsi="Calibri"/>
        </w:rPr>
        <w:t xml:space="preserve"> </w:t>
      </w:r>
      <w:r w:rsidR="00925856">
        <w:rPr>
          <w:rFonts w:ascii="Calibri" w:hAnsi="Calibri"/>
        </w:rPr>
        <w:t>Director</w:t>
      </w:r>
      <w:r w:rsidR="005C608C">
        <w:rPr>
          <w:rFonts w:ascii="Calibri" w:hAnsi="Calibri"/>
        </w:rPr>
        <w:t xml:space="preserve"> (a)</w:t>
      </w:r>
      <w:r w:rsidR="00925856">
        <w:rPr>
          <w:rFonts w:ascii="Calibri" w:hAnsi="Calibri"/>
        </w:rPr>
        <w:t xml:space="preserve"> de Promoción de la Salud</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0E70DF">
        <w:rPr>
          <w:rFonts w:ascii="Calibri" w:hAnsi="Calibri" w:cs="Arial"/>
        </w:rPr>
        <w:t xml:space="preserve">entrega </w:t>
      </w:r>
      <w:r w:rsidR="006E0A6A">
        <w:rPr>
          <w:rFonts w:ascii="Calibri" w:hAnsi="Calibri" w:cs="Arial"/>
        </w:rPr>
        <w:t>del</w:t>
      </w:r>
      <w:r w:rsidR="000E70DF">
        <w:rPr>
          <w:rFonts w:ascii="Calibri" w:hAnsi="Calibri" w:cs="Arial"/>
        </w:rPr>
        <w:t xml:space="preserve"> </w:t>
      </w:r>
      <w:r w:rsidR="003F6176">
        <w:rPr>
          <w:rFonts w:ascii="Calibri" w:hAnsi="Calibri" w:cs="Arial"/>
        </w:rPr>
        <w:t>MATERIAL IMPRESO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183705">
        <w:rPr>
          <w:rFonts w:ascii="Calibri" w:hAnsi="Calibri" w:cs="Calibri"/>
        </w:rPr>
        <w:t xml:space="preserve">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5C608C">
        <w:rPr>
          <w:rFonts w:ascii="Calibri" w:hAnsi="Calibri" w:cs="Calibri"/>
        </w:rPr>
        <w:t>con el</w:t>
      </w:r>
      <w:r w:rsidR="00F369DF" w:rsidRPr="00183705">
        <w:rPr>
          <w:rFonts w:ascii="Calibri" w:hAnsi="Calibri" w:cs="Calibri"/>
        </w:rPr>
        <w:t xml:space="preserve"> </w:t>
      </w:r>
      <w:r w:rsidR="003F6176">
        <w:rPr>
          <w:rFonts w:ascii="Calibri" w:hAnsi="Calibri" w:cs="Calibri"/>
        </w:rPr>
        <w:t>MATERIAL IMPRESO</w:t>
      </w:r>
      <w:r w:rsidRPr="00183705">
        <w:rPr>
          <w:rFonts w:ascii="Calibri" w:hAnsi="Calibri" w:cs="Calibri"/>
        </w:rPr>
        <w:t>, de igual manera se aplicará lo establecido en el párrafo primero de este punto.</w:t>
      </w:r>
    </w:p>
    <w:p w:rsidR="00B37F01" w:rsidRDefault="00B37F01" w:rsidP="000B78E5">
      <w:pPr>
        <w:ind w:right="-1"/>
        <w:jc w:val="both"/>
        <w:rPr>
          <w:rFonts w:ascii="Calibri" w:hAnsi="Calibri"/>
        </w:rPr>
      </w:pPr>
    </w:p>
    <w:p w:rsidR="009A165A" w:rsidRPr="0039320A" w:rsidRDefault="009A165A" w:rsidP="000B78E5">
      <w:pPr>
        <w:ind w:right="-1"/>
        <w:jc w:val="both"/>
        <w:rPr>
          <w:rFonts w:ascii="Calibri" w:hAnsi="Calibri"/>
        </w:rPr>
      </w:pPr>
    </w:p>
    <w:p w:rsidR="000B78E5" w:rsidRPr="0039320A" w:rsidRDefault="000B78E5" w:rsidP="005C60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5C608C" w:rsidRPr="006A7BC4" w:rsidRDefault="005C608C" w:rsidP="005C608C">
      <w:pPr>
        <w:ind w:right="-1"/>
        <w:jc w:val="both"/>
        <w:rPr>
          <w:rFonts w:asciiTheme="minorHAnsi" w:hAnsiTheme="minorHAnsi" w:cstheme="minorHAnsi"/>
          <w:b/>
          <w:u w:val="single"/>
        </w:rPr>
      </w:pPr>
      <w:r w:rsidRPr="006A7BC4">
        <w:rPr>
          <w:rFonts w:asciiTheme="minorHAnsi" w:hAnsiTheme="minorHAnsi" w:cstheme="minorHAnsi"/>
          <w:b/>
          <w:u w:val="single"/>
        </w:rPr>
        <w:t>10.1. Garantía de Cumplimiento de Contrato.</w:t>
      </w:r>
    </w:p>
    <w:p w:rsidR="005C608C" w:rsidRPr="006A7BC4" w:rsidRDefault="005C608C" w:rsidP="005C608C">
      <w:pPr>
        <w:ind w:right="-1"/>
        <w:jc w:val="both"/>
        <w:rPr>
          <w:rFonts w:asciiTheme="minorHAnsi" w:hAnsiTheme="minorHAnsi" w:cstheme="minorHAnsi"/>
        </w:rPr>
      </w:pPr>
    </w:p>
    <w:p w:rsidR="005C608C" w:rsidRPr="006A7BC4" w:rsidRDefault="005C608C" w:rsidP="005C608C">
      <w:pPr>
        <w:pStyle w:val="Textoindependiente2"/>
        <w:ind w:right="-1"/>
        <w:rPr>
          <w:rFonts w:asciiTheme="minorHAnsi" w:hAnsiTheme="minorHAnsi" w:cstheme="minorHAnsi"/>
          <w:sz w:val="20"/>
        </w:rPr>
      </w:pPr>
      <w:r w:rsidRPr="006A7BC4">
        <w:rPr>
          <w:rFonts w:asciiTheme="minorHAnsi" w:hAnsiTheme="minorHAnsi" w:cstheme="minorHAns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5C608C" w:rsidRPr="006A7BC4" w:rsidRDefault="005C608C" w:rsidP="005C608C">
      <w:pPr>
        <w:tabs>
          <w:tab w:val="left" w:pos="3969"/>
          <w:tab w:val="left" w:pos="8080"/>
        </w:tabs>
        <w:ind w:right="1"/>
        <w:jc w:val="center"/>
        <w:rPr>
          <w:rFonts w:asciiTheme="minorHAnsi" w:hAnsiTheme="minorHAnsi" w:cstheme="minorHAnsi"/>
          <w:b/>
          <w:u w:val="single"/>
        </w:rPr>
      </w:pPr>
    </w:p>
    <w:p w:rsidR="005C608C" w:rsidRPr="006A7BC4" w:rsidRDefault="005C608C" w:rsidP="005C608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5C608C" w:rsidRPr="006A7BC4" w:rsidRDefault="005C608C" w:rsidP="005C608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rsidR="005C608C" w:rsidRPr="00A5123D"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5C608C" w:rsidRPr="00A5123D"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adquisición de </w:t>
      </w:r>
      <w:r>
        <w:rPr>
          <w:rFonts w:ascii="Calibri" w:hAnsi="Calibri" w:cs="Arial"/>
          <w:sz w:val="18"/>
          <w:szCs w:val="18"/>
        </w:rPr>
        <w:t xml:space="preserve">MATERIAL IMPRESO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rsidR="005C608C" w:rsidRPr="006A7BC4"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5C608C" w:rsidRPr="006A7BC4" w:rsidRDefault="005C608C" w:rsidP="005C608C">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rsidR="000B78E5" w:rsidRPr="00661318" w:rsidRDefault="005C608C" w:rsidP="005C608C">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F864A8" w:rsidRDefault="00F864A8" w:rsidP="000B78E5">
      <w:pPr>
        <w:pStyle w:val="Textoindependiente2"/>
        <w:ind w:right="-1"/>
        <w:rPr>
          <w:rFonts w:ascii="Calibri" w:hAnsi="Calibri"/>
          <w:sz w:val="20"/>
        </w:rPr>
      </w:pPr>
    </w:p>
    <w:p w:rsidR="006E0A6A" w:rsidRDefault="006E0A6A" w:rsidP="000B78E5">
      <w:pPr>
        <w:pStyle w:val="Textoindependiente2"/>
        <w:ind w:right="-1"/>
        <w:rPr>
          <w:rFonts w:ascii="Calibri" w:hAnsi="Calibri"/>
          <w:sz w:val="20"/>
        </w:rPr>
      </w:pPr>
    </w:p>
    <w:p w:rsidR="007F700B" w:rsidRPr="0039320A" w:rsidRDefault="007F700B" w:rsidP="005C60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7F700B" w:rsidRPr="0039320A" w:rsidRDefault="007F700B" w:rsidP="007F700B">
      <w:pPr>
        <w:ind w:right="-1"/>
        <w:jc w:val="both"/>
        <w:rPr>
          <w:rFonts w:ascii="Calibri" w:hAnsi="Calibri"/>
        </w:rPr>
      </w:pPr>
    </w:p>
    <w:p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el </w:t>
      </w:r>
      <w:r w:rsidR="005C608C">
        <w:rPr>
          <w:rFonts w:ascii="Calibri" w:hAnsi="Calibri"/>
          <w:color w:val="auto"/>
          <w:sz w:val="20"/>
          <w:szCs w:val="20"/>
        </w:rPr>
        <w:t>17</w:t>
      </w:r>
      <w:r w:rsidR="000E71CE">
        <w:rPr>
          <w:rFonts w:ascii="Calibri" w:hAnsi="Calibri"/>
          <w:color w:val="auto"/>
          <w:sz w:val="20"/>
          <w:szCs w:val="20"/>
        </w:rPr>
        <w:t xml:space="preserve"> de </w:t>
      </w:r>
      <w:r w:rsidR="005C608C">
        <w:rPr>
          <w:rFonts w:ascii="Calibri" w:hAnsi="Calibri"/>
          <w:color w:val="auto"/>
          <w:sz w:val="20"/>
          <w:szCs w:val="20"/>
        </w:rPr>
        <w:t>octubre del 2022</w:t>
      </w:r>
      <w:r w:rsidR="00A43EF8" w:rsidRPr="00D506AE">
        <w:rPr>
          <w:rFonts w:ascii="Calibri" w:hAnsi="Calibri"/>
          <w:color w:val="auto"/>
          <w:sz w:val="20"/>
          <w:szCs w:val="20"/>
        </w:rPr>
        <w:t>.</w:t>
      </w:r>
    </w:p>
    <w:p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7E0BB1" w:rsidRPr="00D506AE">
        <w:rPr>
          <w:rFonts w:ascii="Calibri" w:hAnsi="Calibri"/>
          <w:color w:val="auto"/>
          <w:sz w:val="20"/>
          <w:szCs w:val="20"/>
        </w:rPr>
        <w:t xml:space="preserve">el </w:t>
      </w:r>
      <w:r w:rsidR="005C608C">
        <w:rPr>
          <w:rFonts w:ascii="Calibri" w:hAnsi="Calibri"/>
          <w:color w:val="auto"/>
          <w:sz w:val="20"/>
          <w:szCs w:val="20"/>
        </w:rPr>
        <w:t>17</w:t>
      </w:r>
      <w:r w:rsidR="000E71CE">
        <w:rPr>
          <w:rFonts w:ascii="Calibri" w:hAnsi="Calibri"/>
          <w:color w:val="auto"/>
          <w:sz w:val="20"/>
          <w:szCs w:val="20"/>
        </w:rPr>
        <w:t xml:space="preserve"> de </w:t>
      </w:r>
      <w:r w:rsidR="005C608C">
        <w:rPr>
          <w:rFonts w:ascii="Calibri" w:hAnsi="Calibri"/>
          <w:color w:val="auto"/>
          <w:sz w:val="20"/>
          <w:szCs w:val="20"/>
        </w:rPr>
        <w:t>octubre del 2022</w:t>
      </w:r>
      <w:r w:rsidRPr="00D506AE">
        <w:rPr>
          <w:rFonts w:ascii="Calibri" w:hAnsi="Calibri"/>
          <w:color w:val="auto"/>
          <w:sz w:val="20"/>
          <w:szCs w:val="20"/>
        </w:rPr>
        <w:t>.</w:t>
      </w:r>
    </w:p>
    <w:p w:rsidR="007F700B" w:rsidRPr="00183705" w:rsidRDefault="007F70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rsidTr="005C608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6577FA">
              <w:rPr>
                <w:rFonts w:ascii="Century Gothic" w:hAnsi="Century Gothic" w:cs="Arial"/>
                <w:b/>
                <w:color w:val="000000"/>
                <w:sz w:val="18"/>
              </w:rPr>
              <w:t>LP-919044992-N39-2022</w:t>
            </w:r>
          </w:p>
          <w:p w:rsidR="007F700B" w:rsidRPr="00E50172" w:rsidRDefault="007F700B" w:rsidP="000E70DF">
            <w:pPr>
              <w:jc w:val="center"/>
              <w:rPr>
                <w:rFonts w:ascii="Century Gothic" w:hAnsi="Century Gothic" w:cs="Arial"/>
                <w:b/>
                <w:bCs/>
                <w:color w:val="000000"/>
                <w:sz w:val="16"/>
              </w:rPr>
            </w:pPr>
            <w:r w:rsidRPr="00E50172">
              <w:rPr>
                <w:rFonts w:ascii="Century Gothic" w:hAnsi="Century Gothic" w:cs="Arial"/>
                <w:b/>
                <w:color w:val="000000"/>
                <w:sz w:val="18"/>
              </w:rPr>
              <w:t>“</w:t>
            </w:r>
            <w:r w:rsidR="005C608C" w:rsidRPr="005C608C">
              <w:rPr>
                <w:rFonts w:ascii="Century Gothic" w:hAnsi="Century Gothic"/>
                <w:b/>
                <w:bCs/>
                <w:sz w:val="18"/>
                <w:szCs w:val="18"/>
                <w:lang w:val="es-MX"/>
              </w:rPr>
              <w:t>MATERIAL IMPRESO: CREDENCIALES PARA LA CAMPAÑA CUIDAR TU SALUD</w:t>
            </w:r>
            <w:r>
              <w:rPr>
                <w:rFonts w:ascii="Century Gothic" w:hAnsi="Century Gothic" w:cs="Arial"/>
                <w:b/>
                <w:color w:val="000000"/>
                <w:sz w:val="18"/>
              </w:rPr>
              <w:t>”</w:t>
            </w:r>
          </w:p>
        </w:tc>
      </w:tr>
      <w:tr w:rsidR="007F700B" w:rsidRPr="004A4FC1" w:rsidTr="005C608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5C608C" w:rsidRPr="005C608C" w:rsidRDefault="005C608C" w:rsidP="005C608C">
            <w:pPr>
              <w:jc w:val="center"/>
              <w:rPr>
                <w:rFonts w:ascii="Century Gothic" w:hAnsi="Century Gothic"/>
                <w:bCs/>
                <w:sz w:val="16"/>
                <w:szCs w:val="16"/>
                <w:lang w:val="es-MX" w:eastAsia="es-ES_tradnl"/>
              </w:rPr>
            </w:pPr>
            <w:r w:rsidRPr="005C608C">
              <w:rPr>
                <w:rFonts w:ascii="Century Gothic" w:hAnsi="Century Gothic"/>
                <w:bCs/>
                <w:sz w:val="16"/>
                <w:szCs w:val="16"/>
                <w:lang w:val="es-MX"/>
              </w:rPr>
              <w:t>21/10/2022</w:t>
            </w:r>
          </w:p>
          <w:p w:rsidR="007F700B" w:rsidRPr="005C608C" w:rsidRDefault="005C608C" w:rsidP="005C608C">
            <w:pPr>
              <w:jc w:val="center"/>
              <w:rPr>
                <w:rFonts w:ascii="Century Gothic" w:hAnsi="Century Gothic" w:cs="Arial"/>
                <w:sz w:val="16"/>
                <w:szCs w:val="16"/>
              </w:rPr>
            </w:pPr>
            <w:r w:rsidRPr="005C608C">
              <w:rPr>
                <w:rFonts w:ascii="Century Gothic" w:hAnsi="Century Gothic"/>
                <w:bCs/>
                <w:sz w:val="16"/>
                <w:szCs w:val="16"/>
                <w:lang w:val="es-MX"/>
              </w:rPr>
              <w:t>10:30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 xml:space="preserve">Subsecretaria de Prevención y Control de Enfermedades de la Convocante, ubicada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rsidR="005C608C" w:rsidRPr="005C608C" w:rsidRDefault="005C608C" w:rsidP="005C608C">
            <w:pPr>
              <w:jc w:val="center"/>
              <w:rPr>
                <w:rFonts w:ascii="Century Gothic" w:hAnsi="Century Gothic"/>
                <w:bCs/>
                <w:sz w:val="16"/>
                <w:szCs w:val="16"/>
                <w:lang w:val="es-MX" w:eastAsia="es-ES_tradnl"/>
              </w:rPr>
            </w:pPr>
            <w:r w:rsidRPr="005C608C">
              <w:rPr>
                <w:rFonts w:ascii="Century Gothic" w:hAnsi="Century Gothic"/>
                <w:bCs/>
                <w:sz w:val="16"/>
                <w:szCs w:val="16"/>
                <w:lang w:val="es-MX"/>
              </w:rPr>
              <w:t>01/11/2022</w:t>
            </w:r>
          </w:p>
          <w:p w:rsidR="007F700B" w:rsidRPr="005C608C" w:rsidRDefault="005C608C" w:rsidP="005C608C">
            <w:pPr>
              <w:jc w:val="center"/>
              <w:rPr>
                <w:rFonts w:ascii="Century Gothic" w:hAnsi="Century Gothic" w:cs="Arial"/>
                <w:sz w:val="16"/>
                <w:szCs w:val="16"/>
              </w:rPr>
            </w:pPr>
            <w:r w:rsidRPr="005C608C">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rsidR="007F700B" w:rsidRPr="00025A6C" w:rsidRDefault="007F700B" w:rsidP="00B160FB">
            <w:pPr>
              <w:jc w:val="both"/>
              <w:rPr>
                <w:rFonts w:ascii="Century Gothic" w:hAnsi="Century Gothic" w:cs="Arial"/>
                <w:color w:val="000000"/>
                <w:sz w:val="16"/>
                <w:szCs w:val="18"/>
              </w:rPr>
            </w:pPr>
          </w:p>
        </w:tc>
      </w:tr>
      <w:tr w:rsidR="007F700B" w:rsidRPr="00E50172"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5C608C" w:rsidRPr="005C608C" w:rsidRDefault="005C608C" w:rsidP="005C608C">
            <w:pPr>
              <w:jc w:val="center"/>
              <w:rPr>
                <w:rFonts w:ascii="Century Gothic" w:hAnsi="Century Gothic"/>
                <w:bCs/>
                <w:sz w:val="16"/>
                <w:szCs w:val="16"/>
                <w:lang w:val="es-MX" w:eastAsia="es-ES_tradnl"/>
              </w:rPr>
            </w:pPr>
            <w:r w:rsidRPr="005C608C">
              <w:rPr>
                <w:rFonts w:ascii="Century Gothic" w:hAnsi="Century Gothic"/>
                <w:bCs/>
                <w:sz w:val="16"/>
                <w:szCs w:val="16"/>
                <w:lang w:val="es-MX"/>
              </w:rPr>
              <w:t>01/11/2022</w:t>
            </w:r>
          </w:p>
          <w:p w:rsidR="007F700B" w:rsidRPr="005C608C" w:rsidRDefault="005C608C" w:rsidP="005C608C">
            <w:pPr>
              <w:jc w:val="center"/>
              <w:rPr>
                <w:rFonts w:ascii="Century Gothic" w:hAnsi="Century Gothic" w:cs="Arial"/>
                <w:sz w:val="16"/>
                <w:szCs w:val="16"/>
              </w:rPr>
            </w:pPr>
            <w:r w:rsidRPr="005C608C">
              <w:rPr>
                <w:rFonts w:ascii="Century Gothic" w:hAnsi="Century Gothic"/>
                <w:bCs/>
                <w:sz w:val="16"/>
                <w:szCs w:val="16"/>
                <w:lang w:val="es-MX"/>
              </w:rPr>
              <w:t>16:00 HRS</w:t>
            </w:r>
          </w:p>
        </w:tc>
        <w:tc>
          <w:tcPr>
            <w:tcW w:w="4253" w:type="dxa"/>
            <w:vMerge/>
            <w:tcBorders>
              <w:left w:val="single" w:sz="4" w:space="0" w:color="auto"/>
              <w:right w:val="single" w:sz="4" w:space="0" w:color="auto"/>
            </w:tcBorders>
            <w:shd w:val="clear" w:color="auto" w:fill="auto"/>
            <w:vAlign w:val="center"/>
          </w:tcPr>
          <w:p w:rsidR="007F700B" w:rsidRPr="00025A6C" w:rsidRDefault="007F700B" w:rsidP="00B160FB">
            <w:pPr>
              <w:jc w:val="center"/>
              <w:rPr>
                <w:rFonts w:ascii="Century Gothic" w:hAnsi="Century Gothic" w:cs="Arial"/>
                <w:color w:val="000000"/>
                <w:sz w:val="16"/>
                <w:szCs w:val="18"/>
              </w:rPr>
            </w:pPr>
          </w:p>
        </w:tc>
      </w:tr>
      <w:tr w:rsidR="007F700B" w:rsidRPr="00E50172"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5C608C" w:rsidRPr="005C608C" w:rsidRDefault="005C608C" w:rsidP="005C608C">
            <w:pPr>
              <w:jc w:val="center"/>
              <w:rPr>
                <w:rFonts w:ascii="Century Gothic" w:hAnsi="Century Gothic"/>
                <w:bCs/>
                <w:sz w:val="16"/>
                <w:szCs w:val="16"/>
                <w:lang w:val="es-MX" w:eastAsia="es-ES_tradnl"/>
              </w:rPr>
            </w:pPr>
            <w:r w:rsidRPr="005C608C">
              <w:rPr>
                <w:rFonts w:ascii="Century Gothic" w:hAnsi="Century Gothic"/>
                <w:bCs/>
                <w:sz w:val="16"/>
                <w:szCs w:val="16"/>
                <w:lang w:val="es-MX"/>
              </w:rPr>
              <w:t>01/11/2022</w:t>
            </w:r>
          </w:p>
          <w:p w:rsidR="007F700B" w:rsidRPr="005C608C" w:rsidRDefault="005C608C" w:rsidP="005C608C">
            <w:pPr>
              <w:jc w:val="center"/>
              <w:rPr>
                <w:rFonts w:ascii="Century Gothic" w:hAnsi="Century Gothic" w:cs="Arial"/>
                <w:sz w:val="16"/>
                <w:szCs w:val="16"/>
              </w:rPr>
            </w:pPr>
            <w:r w:rsidRPr="005C608C">
              <w:rPr>
                <w:rFonts w:ascii="Century Gothic" w:hAnsi="Century Gothic"/>
                <w:bCs/>
                <w:sz w:val="16"/>
                <w:szCs w:val="16"/>
                <w:lang w:val="es-MX"/>
              </w:rPr>
              <w:t>16:30 HRS</w:t>
            </w:r>
          </w:p>
        </w:tc>
        <w:tc>
          <w:tcPr>
            <w:tcW w:w="4253" w:type="dxa"/>
            <w:vMerge/>
            <w:tcBorders>
              <w:left w:val="single" w:sz="4" w:space="0" w:color="auto"/>
              <w:right w:val="single" w:sz="4" w:space="0" w:color="auto"/>
            </w:tcBorders>
            <w:shd w:val="clear" w:color="auto" w:fill="auto"/>
            <w:vAlign w:val="center"/>
          </w:tcPr>
          <w:p w:rsidR="007F700B" w:rsidRPr="00025A6C" w:rsidRDefault="007F700B" w:rsidP="00B160FB">
            <w:pPr>
              <w:jc w:val="center"/>
              <w:rPr>
                <w:rFonts w:ascii="Century Gothic" w:hAnsi="Century Gothic" w:cs="Arial"/>
                <w:color w:val="000000"/>
                <w:sz w:val="16"/>
                <w:szCs w:val="18"/>
              </w:rPr>
            </w:pPr>
          </w:p>
        </w:tc>
      </w:tr>
      <w:tr w:rsidR="007F700B" w:rsidRPr="00E50172"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5C608C" w:rsidRPr="005C608C" w:rsidRDefault="005C608C" w:rsidP="005C608C">
            <w:pPr>
              <w:jc w:val="center"/>
              <w:rPr>
                <w:rFonts w:ascii="Century Gothic" w:hAnsi="Century Gothic"/>
                <w:bCs/>
                <w:sz w:val="16"/>
                <w:szCs w:val="16"/>
                <w:lang w:val="es-MX" w:eastAsia="es-ES_tradnl"/>
              </w:rPr>
            </w:pPr>
            <w:r w:rsidRPr="005C608C">
              <w:rPr>
                <w:rFonts w:ascii="Century Gothic" w:hAnsi="Century Gothic"/>
                <w:bCs/>
                <w:sz w:val="16"/>
                <w:szCs w:val="16"/>
                <w:lang w:val="es-MX"/>
              </w:rPr>
              <w:t>01/11/2022</w:t>
            </w:r>
          </w:p>
          <w:p w:rsidR="007F700B" w:rsidRPr="005C608C" w:rsidRDefault="005C608C" w:rsidP="005C608C">
            <w:pPr>
              <w:jc w:val="center"/>
              <w:rPr>
                <w:rFonts w:ascii="Century Gothic" w:hAnsi="Century Gothic" w:cs="Arial"/>
                <w:sz w:val="16"/>
                <w:szCs w:val="16"/>
              </w:rPr>
            </w:pPr>
            <w:r w:rsidRPr="005C608C">
              <w:rPr>
                <w:rFonts w:ascii="Century Gothic" w:hAnsi="Century Gothic"/>
                <w:bCs/>
                <w:sz w:val="16"/>
                <w:szCs w:val="16"/>
                <w:lang w:val="es-MX"/>
              </w:rPr>
              <w:t>17:00 HRS</w:t>
            </w:r>
          </w:p>
        </w:tc>
        <w:tc>
          <w:tcPr>
            <w:tcW w:w="4253" w:type="dxa"/>
            <w:vMerge/>
            <w:tcBorders>
              <w:left w:val="single" w:sz="4" w:space="0" w:color="auto"/>
              <w:bottom w:val="single" w:sz="4" w:space="0" w:color="auto"/>
              <w:right w:val="single" w:sz="4" w:space="0" w:color="auto"/>
            </w:tcBorders>
            <w:shd w:val="clear" w:color="auto" w:fill="auto"/>
            <w:vAlign w:val="center"/>
          </w:tcPr>
          <w:p w:rsidR="007F700B" w:rsidRPr="00025A6C" w:rsidRDefault="007F700B" w:rsidP="00B160FB">
            <w:pPr>
              <w:jc w:val="center"/>
              <w:rPr>
                <w:rFonts w:ascii="Century Gothic" w:hAnsi="Century Gothic" w:cs="Arial"/>
                <w:color w:val="000000"/>
                <w:sz w:val="16"/>
                <w:szCs w:val="18"/>
              </w:rPr>
            </w:pPr>
          </w:p>
        </w:tc>
      </w:tr>
      <w:tr w:rsidR="007F700B" w:rsidRPr="00E50172"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025A6C" w:rsidRDefault="007F700B" w:rsidP="0056676F">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En caso de </w:t>
            </w:r>
            <w:r w:rsidRPr="00025A6C">
              <w:rPr>
                <w:rFonts w:ascii="Century Gothic" w:hAnsi="Century Gothic" w:cs="Arial"/>
                <w:sz w:val="16"/>
                <w:szCs w:val="18"/>
              </w:rPr>
              <w:t xml:space="preserve">resultar adjudicados los proveedores deberán presentarse a más tardar el día </w:t>
            </w:r>
            <w:r w:rsidR="0056676F">
              <w:rPr>
                <w:rFonts w:ascii="Century Gothic" w:hAnsi="Century Gothic" w:cs="Arial"/>
                <w:sz w:val="16"/>
                <w:szCs w:val="18"/>
              </w:rPr>
              <w:t>16</w:t>
            </w:r>
            <w:r w:rsidRPr="00025A6C">
              <w:rPr>
                <w:rFonts w:ascii="Century Gothic" w:hAnsi="Century Gothic" w:cs="Arial"/>
                <w:sz w:val="16"/>
                <w:szCs w:val="18"/>
              </w:rPr>
              <w:t xml:space="preserve"> de </w:t>
            </w:r>
            <w:r w:rsidR="0056676F">
              <w:rPr>
                <w:rFonts w:ascii="Century Gothic" w:hAnsi="Century Gothic" w:cs="Arial"/>
                <w:sz w:val="16"/>
                <w:szCs w:val="18"/>
              </w:rPr>
              <w:t>noviembre de 2022</w:t>
            </w:r>
            <w:r w:rsidRPr="00025A6C">
              <w:rPr>
                <w:rFonts w:ascii="Century Gothic" w:hAnsi="Century Gothic" w:cs="Arial"/>
                <w:sz w:val="16"/>
                <w:szCs w:val="18"/>
              </w:rPr>
              <w:t xml:space="preserve"> </w:t>
            </w:r>
            <w:r w:rsidR="00F369DF" w:rsidRPr="00025A6C">
              <w:rPr>
                <w:rFonts w:ascii="Century Gothic" w:hAnsi="Century Gothic" w:cs="Arial"/>
                <w:sz w:val="16"/>
                <w:szCs w:val="18"/>
              </w:rPr>
              <w:t xml:space="preserve">en el Departamento de Contratos de </w:t>
            </w:r>
            <w:r w:rsidR="00F369DF" w:rsidRPr="00025A6C">
              <w:rPr>
                <w:rFonts w:ascii="Century Gothic" w:hAnsi="Century Gothic" w:cs="Arial"/>
                <w:color w:val="000000"/>
                <w:sz w:val="16"/>
                <w:szCs w:val="18"/>
              </w:rPr>
              <w:t xml:space="preserve">la Subdirección de Recursos Materiales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rsidR="007F700B" w:rsidRDefault="007F700B" w:rsidP="007F700B">
      <w:pPr>
        <w:ind w:right="51"/>
        <w:jc w:val="both"/>
        <w:rPr>
          <w:rFonts w:ascii="Calibri" w:hAnsi="Calibri"/>
        </w:rPr>
      </w:pPr>
    </w:p>
    <w:p w:rsidR="008F598D" w:rsidRDefault="008F598D" w:rsidP="007F700B">
      <w:pPr>
        <w:ind w:right="51"/>
        <w:jc w:val="both"/>
        <w:rPr>
          <w:rFonts w:ascii="Calibri" w:hAnsi="Calibri"/>
        </w:rPr>
      </w:pPr>
    </w:p>
    <w:p w:rsidR="007F700B" w:rsidRDefault="007F700B" w:rsidP="007F700B">
      <w:pPr>
        <w:ind w:right="51"/>
        <w:jc w:val="both"/>
        <w:rPr>
          <w:rFonts w:ascii="Calibri" w:hAnsi="Calibri"/>
        </w:rPr>
      </w:pPr>
      <w:r>
        <w:rPr>
          <w:rFonts w:ascii="Calibri" w:hAnsi="Calibri"/>
        </w:rPr>
        <w:t>Los eventos se llevarán bajo las siguientes condiciones:</w:t>
      </w:r>
    </w:p>
    <w:p w:rsidR="007F700B" w:rsidRDefault="007F700B" w:rsidP="007F700B">
      <w:pPr>
        <w:ind w:right="51"/>
        <w:jc w:val="both"/>
        <w:rPr>
          <w:rFonts w:ascii="Calibri" w:hAnsi="Calibri"/>
        </w:rPr>
      </w:pPr>
    </w:p>
    <w:p w:rsidR="007F700B" w:rsidRDefault="007F700B" w:rsidP="00CE0789">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71823">
        <w:rPr>
          <w:rFonts w:ascii="Calibri" w:hAnsi="Calibri"/>
        </w:rPr>
        <w:t xml:space="preserve">Departamento de </w:t>
      </w:r>
      <w:r w:rsidR="0056676F">
        <w:rPr>
          <w:rFonts w:ascii="Calibri" w:hAnsi="Calibri"/>
        </w:rPr>
        <w:t>Adquisiciones</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7F700B" w:rsidRDefault="007F700B" w:rsidP="007F700B">
      <w:pPr>
        <w:pStyle w:val="Prrafodelista"/>
        <w:ind w:left="720" w:right="51"/>
        <w:jc w:val="both"/>
        <w:rPr>
          <w:rFonts w:ascii="Calibri" w:hAnsi="Calibri"/>
        </w:rPr>
      </w:pPr>
    </w:p>
    <w:p w:rsidR="007F700B" w:rsidRDefault="00052955" w:rsidP="00CE0789">
      <w:pPr>
        <w:pStyle w:val="Prrafodelista"/>
        <w:numPr>
          <w:ilvl w:val="2"/>
          <w:numId w:val="22"/>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rsidR="007F700B" w:rsidRDefault="007F700B" w:rsidP="007F700B">
      <w:pPr>
        <w:pStyle w:val="Prrafodelista"/>
        <w:ind w:left="1080" w:right="51"/>
        <w:jc w:val="both"/>
        <w:rPr>
          <w:rFonts w:ascii="Calibri" w:hAnsi="Calibri"/>
        </w:rPr>
      </w:pPr>
    </w:p>
    <w:p w:rsidR="007F700B" w:rsidRDefault="007F700B" w:rsidP="00CE0789">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rsidR="007F700B" w:rsidRPr="00C84FE6" w:rsidRDefault="007F700B" w:rsidP="007F700B">
      <w:pPr>
        <w:pStyle w:val="Prrafodelista"/>
        <w:rPr>
          <w:rFonts w:ascii="Calibri" w:hAnsi="Calibri" w:cs="Arial"/>
        </w:rPr>
      </w:pPr>
    </w:p>
    <w:p w:rsidR="007F700B" w:rsidRPr="001C463D" w:rsidRDefault="007F700B" w:rsidP="00CE0789">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56676F">
        <w:rPr>
          <w:rFonts w:ascii="Calibri" w:hAnsi="Calibri"/>
        </w:rPr>
        <w:t>licitantes</w:t>
      </w:r>
      <w:r>
        <w:rPr>
          <w:rFonts w:ascii="Calibri" w:hAnsi="Calibri"/>
        </w:rPr>
        <w:t xml:space="preserve"> que hayan sido aceptados técnicamente.</w:t>
      </w:r>
    </w:p>
    <w:p w:rsidR="007F700B" w:rsidRPr="001C463D" w:rsidRDefault="007F700B" w:rsidP="007F700B">
      <w:pPr>
        <w:pStyle w:val="Prrafodelista"/>
        <w:rPr>
          <w:rFonts w:ascii="Calibri" w:hAnsi="Calibri"/>
        </w:rPr>
      </w:pPr>
    </w:p>
    <w:p w:rsidR="007F700B" w:rsidRPr="009A3619" w:rsidRDefault="00052955" w:rsidP="00CE0789">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7F700B" w:rsidRPr="00183705" w:rsidRDefault="007F700B" w:rsidP="007F700B">
      <w:pPr>
        <w:pStyle w:val="Prrafodelista"/>
        <w:rPr>
          <w:rFonts w:ascii="Calibri" w:hAnsi="Calibri"/>
        </w:rPr>
      </w:pPr>
    </w:p>
    <w:p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rsidR="008F598D" w:rsidRDefault="008F598D" w:rsidP="007F700B">
      <w:pPr>
        <w:ind w:right="-1"/>
        <w:jc w:val="both"/>
        <w:rPr>
          <w:rFonts w:ascii="Calibri" w:hAnsi="Calibri" w:cs="Arial"/>
        </w:rPr>
      </w:pPr>
    </w:p>
    <w:p w:rsidR="0056676F" w:rsidRPr="001B316B" w:rsidRDefault="0056676F" w:rsidP="007F700B">
      <w:pPr>
        <w:ind w:right="-1"/>
        <w:jc w:val="both"/>
        <w:rPr>
          <w:rFonts w:ascii="Calibri" w:hAnsi="Calibri" w:cs="Arial"/>
        </w:rPr>
      </w:pPr>
    </w:p>
    <w:p w:rsidR="007F700B" w:rsidRPr="0039320A" w:rsidRDefault="007F700B" w:rsidP="005667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7F700B" w:rsidRPr="0039320A" w:rsidRDefault="007F700B" w:rsidP="007F700B">
      <w:pPr>
        <w:ind w:right="-1"/>
        <w:jc w:val="both"/>
        <w:rPr>
          <w:rFonts w:ascii="Calibri" w:hAnsi="Calibri"/>
        </w:rPr>
      </w:pPr>
    </w:p>
    <w:p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presupuestos autorizados, elaborará un dictamen que servirá como fundamento para emitir el fallo mediante el cual se </w:t>
      </w:r>
      <w:r w:rsidRPr="00025A6C">
        <w:rPr>
          <w:rFonts w:ascii="Calibri" w:hAnsi="Calibri"/>
        </w:rPr>
        <w:t>adjudicará</w:t>
      </w:r>
      <w:r w:rsidR="000E70DF" w:rsidRPr="00025A6C">
        <w:rPr>
          <w:rFonts w:ascii="Calibri" w:hAnsi="Calibri"/>
        </w:rPr>
        <w:t xml:space="preserve"> </w:t>
      </w:r>
      <w:r w:rsidR="000475AF">
        <w:rPr>
          <w:rFonts w:ascii="Calibri" w:hAnsi="Calibri"/>
        </w:rPr>
        <w:t xml:space="preserve">la partida identificada en el anexo 1 de las presentes bases </w:t>
      </w:r>
      <w:r w:rsidR="007B4233" w:rsidRPr="008F598D">
        <w:rPr>
          <w:rFonts w:ascii="Calibri" w:hAnsi="Calibri"/>
        </w:rPr>
        <w:t>q</w:t>
      </w:r>
      <w:r w:rsidRPr="008F598D">
        <w:rPr>
          <w:rFonts w:ascii="Calibri" w:hAnsi="Calibri"/>
        </w:rPr>
        <w:t xml:space="preserve">ue incluye </w:t>
      </w:r>
      <w:r w:rsidR="00A65CC5">
        <w:rPr>
          <w:rFonts w:ascii="Calibri" w:hAnsi="Calibri"/>
        </w:rPr>
        <w:t>el suministro del</w:t>
      </w:r>
      <w:r w:rsidR="000E70DF" w:rsidRPr="008F598D">
        <w:rPr>
          <w:rFonts w:ascii="Calibri" w:hAnsi="Calibri"/>
        </w:rPr>
        <w:t xml:space="preserve"> </w:t>
      </w:r>
      <w:r w:rsidR="003F6176">
        <w:rPr>
          <w:rFonts w:ascii="Calibri" w:hAnsi="Calibri"/>
        </w:rPr>
        <w:t>MATERIAL IMPRESO</w:t>
      </w:r>
      <w:r w:rsidR="00FD2C77" w:rsidRPr="008F598D">
        <w:rPr>
          <w:rFonts w:ascii="Calibri" w:hAnsi="Calibri"/>
        </w:rPr>
        <w:t xml:space="preserve"> </w:t>
      </w:r>
      <w:r w:rsidRPr="008F598D">
        <w:rPr>
          <w:rFonts w:ascii="Calibri" w:hAnsi="Calibri"/>
        </w:rPr>
        <w:t>motivo de este concurso, al licitante que de entre los proponentes reúna las condiciones más 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rsidR="008F598D" w:rsidRDefault="008F598D" w:rsidP="007F700B">
      <w:pPr>
        <w:ind w:right="-1"/>
        <w:jc w:val="both"/>
        <w:rPr>
          <w:rFonts w:ascii="Calibri" w:hAnsi="Calibri"/>
          <w:b/>
        </w:rPr>
      </w:pPr>
    </w:p>
    <w:p w:rsidR="000E70DF" w:rsidRPr="00183705" w:rsidRDefault="000E70DF" w:rsidP="000E70DF">
      <w:pPr>
        <w:ind w:right="51"/>
        <w:jc w:val="both"/>
        <w:rPr>
          <w:rFonts w:ascii="Calibri" w:hAnsi="Calibri"/>
        </w:rPr>
      </w:pPr>
    </w:p>
    <w:p w:rsidR="000E70DF" w:rsidRPr="0039320A" w:rsidRDefault="000E70DF" w:rsidP="005667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0E70DF" w:rsidRPr="0039320A" w:rsidRDefault="000E70DF" w:rsidP="000E70DF">
      <w:pPr>
        <w:ind w:right="-1"/>
        <w:jc w:val="both"/>
        <w:rPr>
          <w:rFonts w:ascii="Calibri" w:hAnsi="Calibri"/>
        </w:rPr>
      </w:pPr>
    </w:p>
    <w:p w:rsidR="000E70DF" w:rsidRPr="0039320A"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0E70DF" w:rsidRPr="0039320A" w:rsidRDefault="000E70DF" w:rsidP="000E70DF">
      <w:pPr>
        <w:ind w:right="-1"/>
        <w:jc w:val="both"/>
        <w:rPr>
          <w:rFonts w:ascii="Calibri" w:hAnsi="Calibri"/>
        </w:rPr>
      </w:pPr>
    </w:p>
    <w:p w:rsidR="000E70DF" w:rsidRPr="0039320A" w:rsidRDefault="000E70DF" w:rsidP="00CE0789">
      <w:pPr>
        <w:numPr>
          <w:ilvl w:val="0"/>
          <w:numId w:val="14"/>
        </w:numPr>
        <w:ind w:right="-1"/>
        <w:jc w:val="both"/>
        <w:rPr>
          <w:rFonts w:ascii="Calibri" w:hAnsi="Calibri"/>
        </w:rPr>
      </w:pPr>
      <w:r w:rsidRPr="0039320A">
        <w:rPr>
          <w:rFonts w:ascii="Calibri" w:hAnsi="Calibri"/>
        </w:rPr>
        <w:t>Que no cumplan con alguno de los requisitos especificados en estas bases.</w:t>
      </w:r>
    </w:p>
    <w:p w:rsidR="000E70DF" w:rsidRPr="0039320A" w:rsidRDefault="000E70DF" w:rsidP="00CE0789">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0E70DF" w:rsidRPr="0039320A" w:rsidRDefault="000E70DF" w:rsidP="00CE0789">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rsidR="000E70DF" w:rsidRPr="0039320A" w:rsidRDefault="000E70DF" w:rsidP="00CE0789">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6676F" w:rsidRDefault="00A65CC5" w:rsidP="00CE0789">
      <w:pPr>
        <w:numPr>
          <w:ilvl w:val="0"/>
          <w:numId w:val="14"/>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r w:rsidR="0056676F">
        <w:rPr>
          <w:rFonts w:ascii="Calibri" w:hAnsi="Calibri"/>
        </w:rPr>
        <w:t xml:space="preserve">. </w:t>
      </w:r>
    </w:p>
    <w:p w:rsidR="000E70DF" w:rsidRPr="0039320A" w:rsidRDefault="000E70DF" w:rsidP="00CE0789">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0E70DF" w:rsidRPr="0039320A" w:rsidRDefault="000E70DF" w:rsidP="00CE0789">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0E70DF" w:rsidRPr="0039320A" w:rsidRDefault="000E70DF" w:rsidP="00CE0789">
      <w:pPr>
        <w:numPr>
          <w:ilvl w:val="0"/>
          <w:numId w:val="14"/>
        </w:numPr>
        <w:ind w:right="-1"/>
        <w:jc w:val="both"/>
        <w:rPr>
          <w:rFonts w:ascii="Calibri" w:hAnsi="Calibri"/>
        </w:rPr>
      </w:pPr>
      <w:r w:rsidRPr="0039320A">
        <w:rPr>
          <w:rFonts w:ascii="Calibri" w:hAnsi="Calibri"/>
        </w:rPr>
        <w:t>La falta de firma del Licitante o Representante Legal en sus propuestas técnicas y/o económicas.</w:t>
      </w:r>
    </w:p>
    <w:p w:rsidR="000E70DF" w:rsidRPr="0039320A" w:rsidRDefault="000E70DF" w:rsidP="00CE0789">
      <w:pPr>
        <w:numPr>
          <w:ilvl w:val="0"/>
          <w:numId w:val="14"/>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0E70DF" w:rsidRPr="0039320A" w:rsidRDefault="000E70DF" w:rsidP="000E70DF">
      <w:pPr>
        <w:ind w:right="-1"/>
        <w:jc w:val="both"/>
        <w:rPr>
          <w:rFonts w:ascii="Calibri" w:hAnsi="Calibri"/>
        </w:rPr>
      </w:pPr>
    </w:p>
    <w:p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rsidR="000E70DF" w:rsidRDefault="000E70DF" w:rsidP="000E70DF">
      <w:pPr>
        <w:ind w:right="-1"/>
        <w:jc w:val="both"/>
        <w:rPr>
          <w:rFonts w:ascii="Calibri" w:hAnsi="Calibri"/>
          <w:b/>
          <w:sz w:val="16"/>
        </w:rPr>
      </w:pPr>
    </w:p>
    <w:p w:rsidR="00B51281" w:rsidRPr="00813E12" w:rsidRDefault="00B51281" w:rsidP="005E531C">
      <w:pPr>
        <w:ind w:right="-1"/>
        <w:jc w:val="both"/>
        <w:rPr>
          <w:rFonts w:ascii="Calibri" w:hAnsi="Calibri"/>
          <w:b/>
          <w:sz w:val="16"/>
        </w:rPr>
      </w:pPr>
    </w:p>
    <w:p w:rsidR="005E531C" w:rsidRPr="0039320A" w:rsidRDefault="005E531C" w:rsidP="005667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A16B2E" w:rsidRPr="0039320A" w:rsidRDefault="00A16B2E" w:rsidP="005E531C">
      <w:pPr>
        <w:ind w:right="-1"/>
        <w:jc w:val="both"/>
        <w:rPr>
          <w:rFonts w:ascii="Calibri" w:hAnsi="Calibri"/>
        </w:rPr>
      </w:pPr>
    </w:p>
    <w:p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16B2E" w:rsidRDefault="00A16B2E"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0557B7">
        <w:rPr>
          <w:rFonts w:ascii="Calibri" w:hAnsi="Calibri"/>
        </w:rPr>
        <w:t>entrega de</w:t>
      </w:r>
      <w:r w:rsidR="00CA207F">
        <w:rPr>
          <w:rFonts w:ascii="Calibri" w:hAnsi="Calibri"/>
        </w:rPr>
        <w:t>l</w:t>
      </w:r>
      <w:r w:rsidR="000557B7">
        <w:rPr>
          <w:rFonts w:ascii="Calibri" w:hAnsi="Calibri"/>
        </w:rPr>
        <w:t xml:space="preserve"> </w:t>
      </w:r>
      <w:r w:rsidR="003F6176">
        <w:rPr>
          <w:rFonts w:ascii="Calibri" w:hAnsi="Calibri"/>
        </w:rPr>
        <w:t>MATERIAL IMPRESO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Default="00A16B2E"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666C78" w:rsidRDefault="00666C78" w:rsidP="005E531C">
      <w:pPr>
        <w:ind w:left="284" w:right="-1"/>
        <w:jc w:val="both"/>
        <w:rPr>
          <w:rFonts w:ascii="Calibri" w:hAnsi="Calibri"/>
          <w:b/>
          <w:u w:val="single"/>
        </w:rPr>
      </w:pPr>
    </w:p>
    <w:p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rsidR="00360AC7" w:rsidRDefault="00360AC7" w:rsidP="005E531C">
      <w:pPr>
        <w:pStyle w:val="Textoindependiente2"/>
        <w:ind w:left="284" w:right="-1"/>
        <w:rPr>
          <w:rFonts w:ascii="Calibri" w:hAnsi="Calibri"/>
          <w:sz w:val="20"/>
        </w:rPr>
      </w:pPr>
    </w:p>
    <w:p w:rsidR="005E531C" w:rsidRPr="009E04A4" w:rsidRDefault="005E531C" w:rsidP="005E531C">
      <w:pPr>
        <w:pStyle w:val="Textoindependiente2"/>
        <w:ind w:left="284" w:right="-1"/>
        <w:rPr>
          <w:rFonts w:ascii="Calibri" w:hAnsi="Calibri"/>
          <w:sz w:val="20"/>
        </w:rPr>
      </w:pPr>
      <w:r w:rsidRPr="00025A6C">
        <w:rPr>
          <w:rFonts w:ascii="Calibri" w:hAnsi="Calibri"/>
          <w:sz w:val="20"/>
        </w:rPr>
        <w:t xml:space="preserve">La vigencia del contrato que se derive </w:t>
      </w:r>
      <w:r w:rsidR="009E04A4" w:rsidRPr="00025A6C">
        <w:rPr>
          <w:rFonts w:ascii="Calibri" w:hAnsi="Calibri"/>
          <w:sz w:val="20"/>
        </w:rPr>
        <w:t xml:space="preserve">de la </w:t>
      </w:r>
      <w:r w:rsidRPr="00025A6C">
        <w:rPr>
          <w:rFonts w:ascii="Calibri" w:hAnsi="Calibri"/>
          <w:sz w:val="20"/>
        </w:rPr>
        <w:t xml:space="preserve">presente </w:t>
      </w:r>
      <w:r w:rsidR="009E04A4" w:rsidRPr="00025A6C">
        <w:rPr>
          <w:rFonts w:ascii="Calibri" w:hAnsi="Calibri"/>
          <w:sz w:val="20"/>
        </w:rPr>
        <w:t>licitación</w:t>
      </w:r>
      <w:r w:rsidRPr="00025A6C">
        <w:rPr>
          <w:rFonts w:ascii="Calibri" w:hAnsi="Calibri"/>
          <w:sz w:val="20"/>
        </w:rPr>
        <w:t>, será del</w:t>
      </w:r>
      <w:r w:rsidR="00CA207F">
        <w:rPr>
          <w:rFonts w:ascii="Calibri" w:hAnsi="Calibri"/>
          <w:sz w:val="20"/>
        </w:rPr>
        <w:t xml:space="preserve"> día</w:t>
      </w:r>
      <w:r w:rsidRPr="00025A6C">
        <w:rPr>
          <w:rFonts w:ascii="Calibri" w:hAnsi="Calibri"/>
          <w:sz w:val="20"/>
        </w:rPr>
        <w:t xml:space="preserve"> </w:t>
      </w:r>
      <w:r w:rsidR="00CA207F">
        <w:rPr>
          <w:rFonts w:ascii="Calibri" w:hAnsi="Calibri"/>
          <w:sz w:val="20"/>
        </w:rPr>
        <w:t>02</w:t>
      </w:r>
      <w:r w:rsidRPr="00025A6C">
        <w:rPr>
          <w:rFonts w:ascii="Calibri" w:hAnsi="Calibri"/>
          <w:sz w:val="20"/>
        </w:rPr>
        <w:t xml:space="preserve"> de </w:t>
      </w:r>
      <w:r w:rsidR="00CA207F">
        <w:rPr>
          <w:rFonts w:ascii="Calibri" w:hAnsi="Calibri"/>
          <w:sz w:val="20"/>
        </w:rPr>
        <w:t>noviembre del 2022</w:t>
      </w:r>
      <w:r w:rsidRPr="00025A6C">
        <w:rPr>
          <w:rFonts w:ascii="Calibri" w:hAnsi="Calibri"/>
          <w:sz w:val="20"/>
        </w:rPr>
        <w:t xml:space="preserve"> al </w:t>
      </w:r>
      <w:r w:rsidR="00CA207F">
        <w:rPr>
          <w:rFonts w:ascii="Calibri" w:hAnsi="Calibri"/>
          <w:sz w:val="20"/>
        </w:rPr>
        <w:t>31</w:t>
      </w:r>
      <w:r w:rsidRPr="00025A6C">
        <w:rPr>
          <w:rFonts w:ascii="Calibri" w:hAnsi="Calibri"/>
          <w:sz w:val="20"/>
        </w:rPr>
        <w:t xml:space="preserve"> de </w:t>
      </w:r>
      <w:r w:rsidR="00CA207F">
        <w:rPr>
          <w:rFonts w:ascii="Calibri" w:hAnsi="Calibri"/>
          <w:sz w:val="20"/>
        </w:rPr>
        <w:t>diciembre del 2022</w:t>
      </w:r>
      <w:r w:rsidRPr="00025A6C">
        <w:rPr>
          <w:rFonts w:ascii="Calibri" w:hAnsi="Calibri"/>
          <w:sz w:val="20"/>
        </w:rPr>
        <w:t>.</w:t>
      </w:r>
      <w:r w:rsidR="004603E1" w:rsidRPr="00025A6C">
        <w:rPr>
          <w:rFonts w:ascii="Calibri" w:hAnsi="Calibri"/>
          <w:sz w:val="20"/>
        </w:rPr>
        <w:t xml:space="preserve"> E</w:t>
      </w:r>
      <w:r w:rsidRPr="00025A6C">
        <w:rPr>
          <w:rFonts w:ascii="Calibri" w:hAnsi="Calibri"/>
          <w:sz w:val="20"/>
        </w:rPr>
        <w:t>n</w:t>
      </w:r>
      <w:r w:rsidRPr="009E04A4">
        <w:rPr>
          <w:rFonts w:ascii="Calibri" w:hAnsi="Calibri"/>
          <w:sz w:val="20"/>
        </w:rPr>
        <w:t xml:space="preserve"> la inteligencia de que si a la fecha de la conclusión de la vigencia del contrato</w:t>
      </w:r>
      <w:r w:rsidR="00A65CC5">
        <w:rPr>
          <w:rFonts w:ascii="Calibri" w:hAnsi="Calibri"/>
          <w:sz w:val="20"/>
        </w:rPr>
        <w:t xml:space="preserve"> el</w:t>
      </w:r>
      <w:r w:rsidR="004603E1">
        <w:rPr>
          <w:rFonts w:ascii="Calibri" w:hAnsi="Calibri"/>
          <w:sz w:val="20"/>
        </w:rPr>
        <w:t xml:space="preserve"> </w:t>
      </w:r>
      <w:r w:rsidR="003F6176">
        <w:rPr>
          <w:rFonts w:ascii="Calibri" w:hAnsi="Calibri"/>
          <w:sz w:val="20"/>
        </w:rPr>
        <w:t>MATERIAL IMPRESO</w:t>
      </w:r>
      <w:r w:rsidR="004603E1">
        <w:rPr>
          <w:rFonts w:ascii="Calibri" w:hAnsi="Calibri"/>
          <w:sz w:val="20"/>
        </w:rPr>
        <w:t xml:space="preserve"> no ha sido entregado</w:t>
      </w:r>
      <w:r w:rsidRPr="009E04A4">
        <w:rPr>
          <w:rFonts w:ascii="Calibri" w:hAnsi="Calibri"/>
          <w:sz w:val="20"/>
        </w:rPr>
        <w:t xml:space="preserve"> a satisfacción de la Convocante, el instrumento continuará vigente, hasta en tanto no se cumpla dicha condición.</w:t>
      </w:r>
    </w:p>
    <w:p w:rsidR="006A393A" w:rsidRDefault="006A393A" w:rsidP="006A393A"/>
    <w:p w:rsidR="00A65CC5" w:rsidRDefault="00A65CC5" w:rsidP="006A393A"/>
    <w:p w:rsidR="005E531C" w:rsidRPr="0039320A" w:rsidRDefault="005E531C"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D5090B" w:rsidRDefault="00D5090B" w:rsidP="005E531C">
      <w:pPr>
        <w:ind w:right="-1"/>
        <w:jc w:val="both"/>
        <w:rPr>
          <w:rFonts w:ascii="Calibri" w:hAnsi="Calibri" w:cs="Calibri"/>
        </w:rPr>
      </w:pPr>
    </w:p>
    <w:p w:rsidR="00D5090B" w:rsidRDefault="00D5090B" w:rsidP="005E531C">
      <w:pPr>
        <w:ind w:right="-1"/>
        <w:jc w:val="both"/>
        <w:rPr>
          <w:rFonts w:ascii="Calibri" w:hAnsi="Calibri"/>
        </w:rPr>
      </w:pPr>
    </w:p>
    <w:p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5E531C">
      <w:pPr>
        <w:ind w:right="-1"/>
        <w:jc w:val="both"/>
        <w:rPr>
          <w:rFonts w:ascii="Calibri" w:hAnsi="Calibri"/>
        </w:rPr>
      </w:pPr>
    </w:p>
    <w:p w:rsidR="005E531C" w:rsidRPr="0039320A" w:rsidRDefault="005E531C" w:rsidP="00CE0789">
      <w:pPr>
        <w:numPr>
          <w:ilvl w:val="0"/>
          <w:numId w:val="15"/>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3A3BDB">
        <w:rPr>
          <w:rFonts w:ascii="Calibri" w:hAnsi="Calibri"/>
        </w:rPr>
        <w:t xml:space="preserve">entrega </w:t>
      </w:r>
      <w:r w:rsidR="00A65CC5">
        <w:rPr>
          <w:rFonts w:ascii="Calibri" w:hAnsi="Calibri"/>
        </w:rPr>
        <w:t>del</w:t>
      </w:r>
      <w:r w:rsidR="003A3BDB">
        <w:rPr>
          <w:rFonts w:ascii="Calibri" w:hAnsi="Calibri"/>
        </w:rPr>
        <w:t xml:space="preserve"> </w:t>
      </w:r>
      <w:r w:rsidR="003F6176">
        <w:rPr>
          <w:rFonts w:ascii="Calibri" w:hAnsi="Calibri"/>
        </w:rPr>
        <w:t>MATERIAL IMPRESO</w:t>
      </w:r>
      <w:r w:rsidR="003A3BDB">
        <w:rPr>
          <w:rFonts w:ascii="Calibri" w:hAnsi="Calibri"/>
        </w:rPr>
        <w:t xml:space="preserve"> </w:t>
      </w:r>
      <w:r w:rsidRPr="0039320A">
        <w:rPr>
          <w:rFonts w:ascii="Calibri" w:hAnsi="Calibri"/>
        </w:rPr>
        <w:t xml:space="preserve"> objeto del concurso, conforme a lo establecido en las presentes bases y el contrato correspondiente.</w:t>
      </w:r>
    </w:p>
    <w:p w:rsidR="005E531C" w:rsidRPr="0039320A" w:rsidRDefault="005E531C" w:rsidP="00CE0789">
      <w:pPr>
        <w:numPr>
          <w:ilvl w:val="0"/>
          <w:numId w:val="15"/>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3A3BDB">
        <w:rPr>
          <w:rFonts w:ascii="Calibri" w:hAnsi="Calibri"/>
        </w:rPr>
        <w:t xml:space="preserve">entregue </w:t>
      </w:r>
      <w:r w:rsidR="00A65CC5">
        <w:rPr>
          <w:rFonts w:ascii="Calibri" w:hAnsi="Calibri"/>
        </w:rPr>
        <w:t>el</w:t>
      </w:r>
      <w:r w:rsidR="003A3BDB">
        <w:rPr>
          <w:rFonts w:ascii="Calibri" w:hAnsi="Calibri"/>
        </w:rPr>
        <w:t xml:space="preserve"> </w:t>
      </w:r>
      <w:r w:rsidR="003F6176">
        <w:rPr>
          <w:rFonts w:ascii="Calibri" w:hAnsi="Calibri"/>
        </w:rPr>
        <w:t>MATERIAL IMPRESO</w:t>
      </w:r>
      <w:r w:rsidRPr="0039320A">
        <w:rPr>
          <w:rFonts w:ascii="Calibri" w:hAnsi="Calibri"/>
        </w:rPr>
        <w:t xml:space="preserve"> dentro del plazo señalado.</w:t>
      </w:r>
    </w:p>
    <w:p w:rsidR="005E531C" w:rsidRDefault="005E531C" w:rsidP="00CE0789">
      <w:pPr>
        <w:numPr>
          <w:ilvl w:val="0"/>
          <w:numId w:val="15"/>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24243C" w:rsidRPr="0039320A" w:rsidRDefault="0024243C" w:rsidP="005E531C">
      <w:pPr>
        <w:ind w:right="-1"/>
        <w:jc w:val="both"/>
        <w:rPr>
          <w:rFonts w:ascii="Calibri" w:hAnsi="Calibri"/>
          <w:b/>
        </w:rPr>
      </w:pPr>
    </w:p>
    <w:p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39320A" w:rsidRDefault="005E531C" w:rsidP="005E531C">
      <w:pPr>
        <w:ind w:right="-1"/>
        <w:jc w:val="both"/>
        <w:rPr>
          <w:rFonts w:ascii="Calibri" w:hAnsi="Calibri"/>
        </w:rPr>
      </w:pPr>
    </w:p>
    <w:p w:rsidR="005E531C" w:rsidRPr="00472E53" w:rsidRDefault="00472E53" w:rsidP="00CE0789">
      <w:pPr>
        <w:numPr>
          <w:ilvl w:val="0"/>
          <w:numId w:val="16"/>
        </w:numPr>
        <w:ind w:right="-1"/>
        <w:jc w:val="both"/>
        <w:rPr>
          <w:rFonts w:ascii="Calibri" w:hAnsi="Calibri"/>
        </w:rPr>
      </w:pPr>
      <w:r w:rsidRPr="00472E53">
        <w:rPr>
          <w:rFonts w:ascii="Calibri" w:hAnsi="Calibri"/>
        </w:rPr>
        <w:t>Incumplimiento grave  de las obligaciones contraídas por el licitante ganador.</w:t>
      </w:r>
    </w:p>
    <w:p w:rsidR="00472E53" w:rsidRPr="0039320A" w:rsidRDefault="00472E53" w:rsidP="00CE0789">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5E531C" w:rsidRPr="0039320A" w:rsidRDefault="005E531C" w:rsidP="00CE0789">
      <w:pPr>
        <w:numPr>
          <w:ilvl w:val="0"/>
          <w:numId w:val="16"/>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A207F">
        <w:rPr>
          <w:rFonts w:ascii="Calibri" w:hAnsi="Calibri"/>
        </w:rPr>
        <w:t>entrega del</w:t>
      </w:r>
      <w:r w:rsidR="00A112F7">
        <w:rPr>
          <w:rFonts w:ascii="Calibri" w:hAnsi="Calibri"/>
        </w:rPr>
        <w:t xml:space="preserve"> </w:t>
      </w:r>
      <w:r w:rsidR="003F6176">
        <w:rPr>
          <w:rFonts w:ascii="Calibri" w:hAnsi="Calibri"/>
        </w:rPr>
        <w:t>MATERIAL IMPRESO</w:t>
      </w:r>
      <w:r w:rsidR="00A112F7">
        <w:rPr>
          <w:rFonts w:ascii="Calibri" w:hAnsi="Calibri"/>
        </w:rPr>
        <w:t xml:space="preserve"> </w:t>
      </w:r>
      <w:r w:rsidRPr="0039320A">
        <w:rPr>
          <w:rFonts w:ascii="Calibri" w:hAnsi="Calibri"/>
        </w:rPr>
        <w:t>objeto del presente concurso.</w:t>
      </w:r>
    </w:p>
    <w:p w:rsidR="005E531C" w:rsidRPr="00DB6160" w:rsidRDefault="00AE6737" w:rsidP="00CE0789">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369DF">
        <w:rPr>
          <w:rFonts w:ascii="Calibri" w:hAnsi="Calibri"/>
        </w:rPr>
        <w:t>entrega de los bienes</w:t>
      </w:r>
      <w:r>
        <w:rPr>
          <w:rFonts w:ascii="Calibri" w:hAnsi="Calibri"/>
        </w:rPr>
        <w:t xml:space="preserve"> </w:t>
      </w:r>
      <w:r w:rsidRPr="00DB6160">
        <w:rPr>
          <w:rFonts w:ascii="Calibri" w:hAnsi="Calibri"/>
        </w:rPr>
        <w:t>establecidos en el contrato correspondiente</w:t>
      </w:r>
      <w:r w:rsidR="005E531C" w:rsidRPr="00DB6160">
        <w:rPr>
          <w:rFonts w:ascii="Calibri" w:hAnsi="Calibri"/>
        </w:rPr>
        <w:t>.</w:t>
      </w:r>
    </w:p>
    <w:p w:rsidR="005E531C" w:rsidRPr="00DB6160" w:rsidRDefault="005E531C" w:rsidP="00CE0789">
      <w:pPr>
        <w:numPr>
          <w:ilvl w:val="0"/>
          <w:numId w:val="16"/>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CE0789">
      <w:pPr>
        <w:numPr>
          <w:ilvl w:val="0"/>
          <w:numId w:val="16"/>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CE0789">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CE0789">
      <w:pPr>
        <w:numPr>
          <w:ilvl w:val="0"/>
          <w:numId w:val="16"/>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rsidR="005E531C" w:rsidRPr="00DB6160" w:rsidRDefault="005E531C" w:rsidP="00CE0789">
      <w:pPr>
        <w:numPr>
          <w:ilvl w:val="0"/>
          <w:numId w:val="16"/>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rsidR="005E531C" w:rsidRPr="00DB6160" w:rsidRDefault="005E531C" w:rsidP="00CE0789">
      <w:pPr>
        <w:numPr>
          <w:ilvl w:val="0"/>
          <w:numId w:val="16"/>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rsidR="005E531C" w:rsidRPr="00DB6160" w:rsidRDefault="005E531C" w:rsidP="00CE0789">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D31BF7" w:rsidRDefault="00D31BF7" w:rsidP="005E531C">
      <w:pPr>
        <w:ind w:right="-1"/>
        <w:jc w:val="both"/>
        <w:rPr>
          <w:rFonts w:ascii="Calibri" w:hAnsi="Calibri"/>
        </w:rPr>
      </w:pPr>
    </w:p>
    <w:p w:rsidR="00D31BF7" w:rsidRDefault="00D31BF7" w:rsidP="005E531C">
      <w:pPr>
        <w:ind w:right="-1"/>
        <w:jc w:val="both"/>
        <w:rPr>
          <w:rFonts w:ascii="Calibri" w:hAnsi="Calibri"/>
        </w:rPr>
      </w:pPr>
    </w:p>
    <w:p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CA207F">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8213A0" w:rsidRDefault="008213A0" w:rsidP="005E531C">
      <w:pPr>
        <w:ind w:right="-1"/>
        <w:jc w:val="both"/>
        <w:rPr>
          <w:rFonts w:ascii="Calibri" w:hAnsi="Calibri"/>
          <w:b/>
        </w:rPr>
      </w:pPr>
    </w:p>
    <w:p w:rsidR="00346621" w:rsidRDefault="00346621" w:rsidP="005E531C">
      <w:pPr>
        <w:ind w:right="-1"/>
        <w:jc w:val="both"/>
        <w:rPr>
          <w:rFonts w:ascii="Calibri" w:hAnsi="Calibri"/>
          <w:b/>
        </w:rPr>
      </w:pPr>
    </w:p>
    <w:p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CE0789">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CE0789">
      <w:pPr>
        <w:numPr>
          <w:ilvl w:val="0"/>
          <w:numId w:val="17"/>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CE0789">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rsidR="005E531C"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lastRenderedPageBreak/>
        <w:t>Un concurso podrá ser declarado cancelado por las siguientes razones:</w:t>
      </w:r>
    </w:p>
    <w:p w:rsidR="005E531C" w:rsidRPr="00572D88" w:rsidRDefault="005E531C" w:rsidP="00CE0789">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CE0789">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CE0789">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5E531C" w:rsidRDefault="005E531C" w:rsidP="005E531C">
      <w:pPr>
        <w:ind w:right="-1"/>
        <w:jc w:val="both"/>
        <w:rPr>
          <w:rFonts w:ascii="Calibri" w:hAnsi="Calibri"/>
          <w:b/>
        </w:rPr>
      </w:pPr>
    </w:p>
    <w:p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rsidR="005E531C" w:rsidRPr="0039320A" w:rsidRDefault="005E531C" w:rsidP="005E531C">
      <w:pPr>
        <w:ind w:right="-1"/>
        <w:jc w:val="both"/>
        <w:rPr>
          <w:rFonts w:ascii="Calibri" w:hAnsi="Calibri"/>
          <w:b/>
        </w:rPr>
      </w:pPr>
    </w:p>
    <w:p w:rsidR="007F0B73" w:rsidRPr="00183705" w:rsidRDefault="005E531C" w:rsidP="00572D8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24243C" w:rsidRPr="00183705" w:rsidRDefault="0024243C" w:rsidP="007F0B73">
      <w:pPr>
        <w:ind w:right="49"/>
        <w:jc w:val="center"/>
        <w:rPr>
          <w:rFonts w:ascii="Calibri" w:hAnsi="Calibri"/>
          <w:b/>
        </w:rPr>
      </w:pPr>
    </w:p>
    <w:p w:rsidR="00572D88" w:rsidRDefault="00572D88" w:rsidP="00572D88">
      <w:pPr>
        <w:jc w:val="center"/>
        <w:rPr>
          <w:rFonts w:ascii="Corbel" w:hAnsi="Corbel" w:cs="Arial"/>
          <w:b/>
        </w:rPr>
      </w:pPr>
      <w:r w:rsidRPr="00AF06AE">
        <w:rPr>
          <w:rFonts w:ascii="Corbel" w:hAnsi="Corbel" w:cs="Arial"/>
          <w:b/>
        </w:rPr>
        <w:t>ATENTAMENTE</w:t>
      </w:r>
    </w:p>
    <w:p w:rsidR="00572D88" w:rsidRPr="00AF06AE" w:rsidRDefault="00CA207F"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0E70DF">
      <w:pPr>
        <w:ind w:right="9"/>
        <w:jc w:val="center"/>
        <w:rPr>
          <w:rFonts w:ascii="Calibri" w:hAnsi="Calibri"/>
          <w:b/>
        </w:rPr>
      </w:pPr>
      <w:r w:rsidRPr="00025A6C">
        <w:rPr>
          <w:rFonts w:ascii="Calibri" w:hAnsi="Calibri"/>
          <w:b/>
        </w:rPr>
        <w:t xml:space="preserve">MONTERREY, NUEVO LEÓN A </w:t>
      </w:r>
      <w:r w:rsidR="00CA207F">
        <w:rPr>
          <w:rFonts w:ascii="Calibri" w:hAnsi="Calibri"/>
          <w:b/>
        </w:rPr>
        <w:t>17</w:t>
      </w:r>
      <w:r w:rsidRPr="00025A6C">
        <w:rPr>
          <w:rFonts w:ascii="Calibri" w:hAnsi="Calibri"/>
          <w:b/>
        </w:rPr>
        <w:t xml:space="preserve"> DE </w:t>
      </w:r>
      <w:r w:rsidR="00CA207F">
        <w:rPr>
          <w:rFonts w:ascii="Calibri" w:hAnsi="Calibri"/>
          <w:b/>
        </w:rPr>
        <w:t>OCTUBRE DEL 2022</w:t>
      </w: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0475AF" w:rsidRDefault="000475AF" w:rsidP="000E70DF">
      <w:pPr>
        <w:ind w:right="9"/>
        <w:jc w:val="center"/>
        <w:rPr>
          <w:rFonts w:ascii="Calibri" w:hAnsi="Calibri"/>
          <w:b/>
        </w:rPr>
      </w:pPr>
    </w:p>
    <w:p w:rsidR="000475AF" w:rsidRDefault="000475AF" w:rsidP="000E70DF">
      <w:pPr>
        <w:ind w:right="9"/>
        <w:jc w:val="center"/>
        <w:rPr>
          <w:rFonts w:ascii="Calibri" w:hAnsi="Calibri"/>
          <w:b/>
        </w:rPr>
      </w:pPr>
    </w:p>
    <w:p w:rsidR="000475AF" w:rsidRDefault="000475AF" w:rsidP="000E70DF">
      <w:pPr>
        <w:ind w:right="9"/>
        <w:jc w:val="center"/>
        <w:rPr>
          <w:rFonts w:ascii="Calibri" w:hAnsi="Calibri"/>
          <w:b/>
        </w:rPr>
      </w:pPr>
    </w:p>
    <w:p w:rsidR="000475AF" w:rsidRDefault="000475AF" w:rsidP="000E70DF">
      <w:pPr>
        <w:ind w:right="9"/>
        <w:jc w:val="center"/>
        <w:rPr>
          <w:rFonts w:ascii="Calibri" w:hAnsi="Calibri"/>
          <w:b/>
        </w:rPr>
      </w:pPr>
    </w:p>
    <w:p w:rsidR="000475AF" w:rsidRDefault="000475AF" w:rsidP="000E70DF">
      <w:pPr>
        <w:ind w:right="9"/>
        <w:jc w:val="center"/>
        <w:rPr>
          <w:rFonts w:ascii="Calibri" w:hAnsi="Calibri"/>
          <w:b/>
        </w:rPr>
      </w:pPr>
    </w:p>
    <w:p w:rsidR="00CA207F" w:rsidRDefault="00CA207F" w:rsidP="000E70DF">
      <w:pPr>
        <w:ind w:right="9"/>
        <w:jc w:val="center"/>
        <w:rPr>
          <w:rFonts w:ascii="Calibri" w:hAnsi="Calibri"/>
          <w:b/>
        </w:rPr>
      </w:pPr>
    </w:p>
    <w:p w:rsidR="00CA207F" w:rsidRDefault="00CA207F" w:rsidP="000E70DF">
      <w:pPr>
        <w:ind w:right="9"/>
        <w:jc w:val="center"/>
        <w:rPr>
          <w:rFonts w:ascii="Calibri" w:hAnsi="Calibri"/>
          <w:b/>
        </w:rPr>
      </w:pPr>
    </w:p>
    <w:p w:rsidR="00FE283B" w:rsidRPr="00183705" w:rsidRDefault="00934D5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lastRenderedPageBreak/>
        <w:t>A</w:t>
      </w:r>
      <w:r w:rsidR="00D51B7C" w:rsidRPr="00183705">
        <w:rPr>
          <w:rFonts w:ascii="Calibri" w:hAnsi="Calibri"/>
          <w:b/>
        </w:rPr>
        <w:t>NEXO 1</w:t>
      </w:r>
    </w:p>
    <w:p w:rsidR="008749E7" w:rsidRDefault="008749E7" w:rsidP="008749E7">
      <w:pPr>
        <w:tabs>
          <w:tab w:val="left" w:pos="2760"/>
        </w:tabs>
        <w:jc w:val="center"/>
        <w:rPr>
          <w:rFonts w:ascii="Calibri" w:hAnsi="Calibri" w:cs="Arial"/>
          <w:b/>
          <w:sz w:val="22"/>
          <w:szCs w:val="18"/>
          <w:lang w:val="es-MX"/>
        </w:rPr>
      </w:pPr>
    </w:p>
    <w:tbl>
      <w:tblPr>
        <w:tblW w:w="11189" w:type="dxa"/>
        <w:jc w:val="center"/>
        <w:tblCellMar>
          <w:left w:w="70" w:type="dxa"/>
          <w:right w:w="70" w:type="dxa"/>
        </w:tblCellMar>
        <w:tblLook w:val="04A0" w:firstRow="1" w:lastRow="0" w:firstColumn="1" w:lastColumn="0" w:noHBand="0" w:noVBand="1"/>
      </w:tblPr>
      <w:tblGrid>
        <w:gridCol w:w="880"/>
        <w:gridCol w:w="1965"/>
        <w:gridCol w:w="1025"/>
        <w:gridCol w:w="7319"/>
      </w:tblGrid>
      <w:tr w:rsidR="00F04180" w:rsidRPr="00F04180" w:rsidTr="009F061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rsidR="00F04180" w:rsidRPr="009F061F" w:rsidRDefault="009F061F" w:rsidP="00F04180">
            <w:pPr>
              <w:jc w:val="center"/>
              <w:rPr>
                <w:rFonts w:ascii="Calibri" w:hAnsi="Calibri" w:cs="Arial"/>
                <w:b/>
                <w:color w:val="000000"/>
                <w:lang w:val="es-MX" w:eastAsia="es-MX"/>
              </w:rPr>
            </w:pPr>
            <w:r w:rsidRPr="009F061F">
              <w:rPr>
                <w:rFonts w:ascii="Calibri" w:hAnsi="Calibri" w:cs="Arial"/>
                <w:b/>
                <w:color w:val="000000"/>
                <w:lang w:val="es-MX" w:eastAsia="es-MX"/>
              </w:rPr>
              <w:t>PARTIDA</w:t>
            </w:r>
          </w:p>
        </w:tc>
        <w:tc>
          <w:tcPr>
            <w:tcW w:w="1984" w:type="dxa"/>
            <w:tcBorders>
              <w:top w:val="single" w:sz="4" w:space="0" w:color="auto"/>
              <w:left w:val="single" w:sz="4" w:space="0" w:color="auto"/>
              <w:bottom w:val="single" w:sz="4" w:space="0" w:color="auto"/>
              <w:right w:val="single" w:sz="4" w:space="0" w:color="auto"/>
            </w:tcBorders>
            <w:shd w:val="clear" w:color="auto" w:fill="6DE3FF"/>
            <w:vAlign w:val="center"/>
            <w:hideMark/>
          </w:tcPr>
          <w:p w:rsidR="00F04180" w:rsidRPr="009F061F" w:rsidRDefault="00F04180" w:rsidP="00F04180">
            <w:pPr>
              <w:jc w:val="center"/>
              <w:rPr>
                <w:rFonts w:ascii="Calibri" w:hAnsi="Calibri" w:cs="Arial"/>
                <w:b/>
                <w:color w:val="000000"/>
                <w:lang w:val="es-MX" w:eastAsia="es-MX"/>
              </w:rPr>
            </w:pPr>
            <w:r w:rsidRPr="009F061F">
              <w:rPr>
                <w:rFonts w:ascii="Calibri" w:hAnsi="Calibri" w:cs="Arial"/>
                <w:b/>
                <w:color w:val="000000"/>
                <w:lang w:val="es-MX" w:eastAsia="es-MX"/>
              </w:rPr>
              <w:t>DESCRIPCIÓN</w:t>
            </w:r>
          </w:p>
        </w:tc>
        <w:tc>
          <w:tcPr>
            <w:tcW w:w="872"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rsidR="00F04180" w:rsidRPr="009F061F" w:rsidRDefault="00F04180" w:rsidP="00F04180">
            <w:pPr>
              <w:jc w:val="center"/>
              <w:rPr>
                <w:rFonts w:ascii="Calibri" w:hAnsi="Calibri" w:cs="Arial"/>
                <w:b/>
                <w:color w:val="000000"/>
                <w:lang w:val="es-MX" w:eastAsia="es-MX"/>
              </w:rPr>
            </w:pPr>
            <w:r w:rsidRPr="009F061F">
              <w:rPr>
                <w:rFonts w:ascii="Calibri" w:hAnsi="Calibri" w:cs="Arial"/>
                <w:b/>
                <w:color w:val="000000"/>
                <w:lang w:val="es-MX" w:eastAsia="es-MX"/>
              </w:rPr>
              <w:t>CANTIDAD</w:t>
            </w:r>
          </w:p>
        </w:tc>
        <w:tc>
          <w:tcPr>
            <w:tcW w:w="7482" w:type="dxa"/>
            <w:tcBorders>
              <w:top w:val="single" w:sz="4" w:space="0" w:color="auto"/>
              <w:left w:val="single" w:sz="4" w:space="0" w:color="auto"/>
              <w:bottom w:val="single" w:sz="4" w:space="0" w:color="auto"/>
              <w:right w:val="single" w:sz="4" w:space="0" w:color="auto"/>
            </w:tcBorders>
            <w:shd w:val="clear" w:color="auto" w:fill="6DE3FF"/>
            <w:vAlign w:val="center"/>
            <w:hideMark/>
          </w:tcPr>
          <w:p w:rsidR="00F04180" w:rsidRPr="009F061F" w:rsidRDefault="00F04180" w:rsidP="00F04180">
            <w:pPr>
              <w:jc w:val="center"/>
              <w:rPr>
                <w:rFonts w:ascii="Calibri" w:hAnsi="Calibri" w:cs="Arial"/>
                <w:b/>
                <w:color w:val="000000"/>
                <w:lang w:val="es-MX" w:eastAsia="es-MX"/>
              </w:rPr>
            </w:pPr>
            <w:r w:rsidRPr="009F061F">
              <w:rPr>
                <w:rFonts w:ascii="Calibri" w:hAnsi="Calibri" w:cs="Arial"/>
                <w:b/>
                <w:color w:val="000000"/>
                <w:lang w:val="es-MX" w:eastAsia="es-MX"/>
              </w:rPr>
              <w:t>ESPECIFICACIONES TÉCNICAS</w:t>
            </w:r>
          </w:p>
        </w:tc>
      </w:tr>
      <w:tr w:rsidR="00F04180" w:rsidRPr="00F04180" w:rsidTr="009F061F">
        <w:trPr>
          <w:trHeight w:val="300"/>
          <w:jc w:val="center"/>
        </w:trPr>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04180" w:rsidRPr="009F061F" w:rsidRDefault="00F04180" w:rsidP="00F04180">
            <w:pPr>
              <w:jc w:val="center"/>
              <w:rPr>
                <w:rFonts w:ascii="Calibri" w:hAnsi="Calibri" w:cs="Arial"/>
                <w:color w:val="000000"/>
                <w:lang w:val="es-MX" w:eastAsia="es-MX"/>
              </w:rPr>
            </w:pPr>
            <w:r w:rsidRPr="009F061F">
              <w:rPr>
                <w:rFonts w:ascii="Calibri" w:hAnsi="Calibri" w:cs="Arial"/>
                <w:color w:val="000000"/>
                <w:lang w:val="es-ES" w:eastAsia="es-MX"/>
              </w:rPr>
              <w:t>1</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F04180" w:rsidRPr="008300E0" w:rsidRDefault="009F061F" w:rsidP="00F04180">
            <w:pPr>
              <w:rPr>
                <w:rFonts w:ascii="Calibri" w:hAnsi="Calibri" w:cs="Arial"/>
                <w:color w:val="000000"/>
                <w:lang w:val="es-MX" w:eastAsia="es-MX"/>
              </w:rPr>
            </w:pPr>
            <w:r w:rsidRPr="008300E0">
              <w:rPr>
                <w:rFonts w:ascii="Calibri" w:hAnsi="Calibri"/>
                <w:bCs/>
                <w:lang w:val="es-MX"/>
              </w:rPr>
              <w:t>MATERIAL IMPRESO: CREDENCIALES PARA LA CAMPAÑA CUIDAR TU SALUD</w:t>
            </w:r>
          </w:p>
        </w:tc>
        <w:tc>
          <w:tcPr>
            <w:tcW w:w="872" w:type="dxa"/>
            <w:tcBorders>
              <w:top w:val="single" w:sz="4" w:space="0" w:color="auto"/>
              <w:left w:val="nil"/>
              <w:bottom w:val="single" w:sz="8" w:space="0" w:color="auto"/>
              <w:right w:val="single" w:sz="8" w:space="0" w:color="auto"/>
            </w:tcBorders>
            <w:shd w:val="clear" w:color="auto" w:fill="auto"/>
            <w:noWrap/>
            <w:vAlign w:val="center"/>
            <w:hideMark/>
          </w:tcPr>
          <w:p w:rsidR="00F04180" w:rsidRPr="009F061F" w:rsidRDefault="009F061F" w:rsidP="00F04180">
            <w:pPr>
              <w:jc w:val="center"/>
              <w:rPr>
                <w:rFonts w:ascii="Calibri" w:hAnsi="Calibri" w:cs="Arial"/>
                <w:color w:val="000000"/>
                <w:lang w:val="es-MX" w:eastAsia="es-MX"/>
              </w:rPr>
            </w:pPr>
            <w:r w:rsidRPr="009F061F">
              <w:rPr>
                <w:rFonts w:ascii="Calibri" w:hAnsi="Calibri" w:cs="Arial"/>
                <w:color w:val="000000"/>
                <w:lang w:val="es-ES" w:eastAsia="es-MX"/>
              </w:rPr>
              <w:t>300,000</w:t>
            </w:r>
            <w:r w:rsidR="008300E0">
              <w:rPr>
                <w:rFonts w:ascii="Calibri" w:hAnsi="Calibri" w:cs="Arial"/>
                <w:color w:val="000000"/>
                <w:lang w:val="es-ES" w:eastAsia="es-MX"/>
              </w:rPr>
              <w:t xml:space="preserve"> PIEZAS</w:t>
            </w:r>
          </w:p>
        </w:tc>
        <w:tc>
          <w:tcPr>
            <w:tcW w:w="7482" w:type="dxa"/>
            <w:tcBorders>
              <w:top w:val="single" w:sz="4" w:space="0" w:color="auto"/>
              <w:left w:val="nil"/>
              <w:bottom w:val="single" w:sz="8" w:space="0" w:color="auto"/>
              <w:right w:val="single" w:sz="8" w:space="0" w:color="auto"/>
            </w:tcBorders>
            <w:shd w:val="clear" w:color="auto" w:fill="auto"/>
            <w:vAlign w:val="center"/>
            <w:hideMark/>
          </w:tcPr>
          <w:p w:rsidR="007616C7" w:rsidRDefault="007616C7" w:rsidP="007616C7">
            <w:pPr>
              <w:jc w:val="both"/>
              <w:rPr>
                <w:rFonts w:ascii="Calibri" w:hAnsi="Calibri"/>
              </w:rPr>
            </w:pPr>
            <w:r>
              <w:rPr>
                <w:rFonts w:ascii="Calibri" w:hAnsi="Calibri"/>
              </w:rPr>
              <w:t>-</w:t>
            </w:r>
            <w:r w:rsidRPr="007616C7">
              <w:rPr>
                <w:rFonts w:ascii="Calibri" w:hAnsi="Calibri"/>
              </w:rPr>
              <w:t xml:space="preserve">CARACTERÍSTICAS: TARJETA DE PVC ELABORADA DE 60% POLIVINIL Y 40% CLORYDE, DE MEDIDAS 3 3/8 PULGADAS DE LARGO X 2 1/8 PULGADAS DE ANCHO Y 30 MICRAS DE ESPESOR; IMPRESA EN SELECCIÓN DE COLOR AL FRENTE, DEBE CONTENER LOS LOGOTIPOS DEL GOBIERNO DEL NUEVO </w:t>
            </w:r>
            <w:proofErr w:type="spellStart"/>
            <w:r>
              <w:rPr>
                <w:rFonts w:ascii="Calibri" w:hAnsi="Calibri"/>
              </w:rPr>
              <w:t>NUEVO</w:t>
            </w:r>
            <w:proofErr w:type="spellEnd"/>
            <w:r>
              <w:rPr>
                <w:rFonts w:ascii="Calibri" w:hAnsi="Calibri"/>
              </w:rPr>
              <w:t xml:space="preserve"> L</w:t>
            </w:r>
            <w:r w:rsidRPr="007616C7">
              <w:rPr>
                <w:rFonts w:ascii="Calibri" w:hAnsi="Calibri"/>
              </w:rPr>
              <w:t>EON (SECRETARIA DE SALUD) (IGUALDAD E INCLUSION); FRANJA DISTINTIVA CON LA LEYENDA CUIDA TU SALUD; MICROTEXTO BORDE A BORDE DE MANERA VERTICAL; QR CON EL FOLIO QUE COINCIDE CON CONSECUTIVO DE LA TARJETA; FOLIO DE 7 DIGITOS Y LINEA DE FIRMAS.</w:t>
            </w:r>
          </w:p>
          <w:p w:rsidR="007616C7" w:rsidRPr="007616C7" w:rsidRDefault="007616C7" w:rsidP="007616C7">
            <w:pPr>
              <w:jc w:val="both"/>
              <w:rPr>
                <w:rFonts w:ascii="Calibri" w:hAnsi="Calibri"/>
              </w:rPr>
            </w:pPr>
          </w:p>
          <w:p w:rsidR="007616C7" w:rsidRDefault="007616C7" w:rsidP="007616C7">
            <w:pPr>
              <w:jc w:val="both"/>
              <w:rPr>
                <w:rFonts w:ascii="Calibri" w:hAnsi="Calibri"/>
              </w:rPr>
            </w:pPr>
            <w:r>
              <w:rPr>
                <w:rFonts w:ascii="Calibri" w:hAnsi="Calibri"/>
              </w:rPr>
              <w:t>-</w:t>
            </w:r>
            <w:r w:rsidRPr="007616C7">
              <w:rPr>
                <w:rFonts w:ascii="Calibri" w:hAnsi="Calibri"/>
              </w:rPr>
              <w:t>AL REVERSO: ESCUDO DE ARMAS DEL ESTADO DE NUEVO LEON; MICROTEXTO BORDE A BORDE DE MANERA VERTICAL.</w:t>
            </w:r>
          </w:p>
          <w:p w:rsidR="007616C7" w:rsidRPr="007616C7" w:rsidRDefault="007616C7" w:rsidP="007616C7">
            <w:pPr>
              <w:jc w:val="both"/>
              <w:rPr>
                <w:rFonts w:ascii="Calibri" w:hAnsi="Calibri"/>
              </w:rPr>
            </w:pPr>
          </w:p>
          <w:p w:rsidR="007616C7" w:rsidRDefault="007616C7" w:rsidP="007616C7">
            <w:pPr>
              <w:jc w:val="both"/>
              <w:rPr>
                <w:rFonts w:ascii="Calibri" w:hAnsi="Calibri"/>
              </w:rPr>
            </w:pPr>
            <w:r>
              <w:rPr>
                <w:rFonts w:ascii="Calibri" w:hAnsi="Calibri"/>
              </w:rPr>
              <w:t>-</w:t>
            </w:r>
            <w:r w:rsidRPr="007616C7">
              <w:rPr>
                <w:rFonts w:ascii="Calibri" w:hAnsi="Calibri"/>
              </w:rPr>
              <w:t>FOLIO DE SEGURIDAD EN TINTA NEGRA 8 DIGITOS</w:t>
            </w:r>
            <w:r>
              <w:rPr>
                <w:rFonts w:ascii="Calibri" w:hAnsi="Calibri"/>
              </w:rPr>
              <w:t>.</w:t>
            </w:r>
          </w:p>
          <w:p w:rsidR="007616C7" w:rsidRPr="007616C7" w:rsidRDefault="007616C7" w:rsidP="007616C7">
            <w:pPr>
              <w:jc w:val="both"/>
              <w:rPr>
                <w:rFonts w:ascii="Calibri" w:hAnsi="Calibri"/>
              </w:rPr>
            </w:pPr>
          </w:p>
          <w:p w:rsidR="007616C7" w:rsidRDefault="007616C7" w:rsidP="007616C7">
            <w:pPr>
              <w:jc w:val="both"/>
              <w:rPr>
                <w:rFonts w:ascii="Calibri" w:hAnsi="Calibri"/>
              </w:rPr>
            </w:pPr>
            <w:r>
              <w:rPr>
                <w:rFonts w:ascii="Calibri" w:hAnsi="Calibri"/>
              </w:rPr>
              <w:t>-</w:t>
            </w:r>
            <w:r w:rsidRPr="007616C7">
              <w:rPr>
                <w:rFonts w:ascii="Calibri" w:hAnsi="Calibri"/>
              </w:rPr>
              <w:t>CÓDIGO QR BIDIMENSIONAL, CUYO PRIMER NIVEL CONTENDRA EL FOLIO QUE COINCIDE CON EL CONSECUTIVO DE LA TARJETA Y PAGINA DE LA SECRETARIA DE SALUD.</w:t>
            </w:r>
          </w:p>
          <w:p w:rsidR="007616C7" w:rsidRPr="007616C7" w:rsidRDefault="007616C7" w:rsidP="007616C7">
            <w:pPr>
              <w:jc w:val="both"/>
              <w:rPr>
                <w:rFonts w:ascii="Calibri" w:hAnsi="Calibri"/>
              </w:rPr>
            </w:pPr>
          </w:p>
          <w:p w:rsidR="007616C7" w:rsidRDefault="007616C7" w:rsidP="007616C7">
            <w:pPr>
              <w:jc w:val="both"/>
              <w:rPr>
                <w:rFonts w:ascii="Calibri" w:hAnsi="Calibri"/>
              </w:rPr>
            </w:pPr>
            <w:r>
              <w:rPr>
                <w:rFonts w:ascii="Calibri" w:hAnsi="Calibri"/>
              </w:rPr>
              <w:t>-</w:t>
            </w:r>
            <w:r w:rsidRPr="007616C7">
              <w:rPr>
                <w:rFonts w:ascii="Calibri" w:hAnsi="Calibri"/>
              </w:rPr>
              <w:t>SEGUNDO NIVEL DEBE ESTAR CODIFICADO PARA INFORMACIÓN CONFIDENCIAL QUE SOLO PODRÁ SER LEÍDA POR EL PERSONAL DE LA SECRETARIA DE SALUD DEL GOBIERNO DEL ESTADO DE NUEVO LEON.</w:t>
            </w:r>
          </w:p>
          <w:p w:rsidR="007616C7" w:rsidRPr="007616C7" w:rsidRDefault="007616C7" w:rsidP="007616C7">
            <w:pPr>
              <w:jc w:val="both"/>
              <w:rPr>
                <w:rFonts w:ascii="Calibri" w:hAnsi="Calibri"/>
              </w:rPr>
            </w:pPr>
          </w:p>
          <w:p w:rsidR="007616C7" w:rsidRPr="007616C7" w:rsidRDefault="007616C7" w:rsidP="007616C7">
            <w:pPr>
              <w:jc w:val="both"/>
              <w:rPr>
                <w:rFonts w:ascii="Calibri" w:hAnsi="Calibri"/>
              </w:rPr>
            </w:pPr>
            <w:r>
              <w:rPr>
                <w:rFonts w:ascii="Calibri" w:hAnsi="Calibri"/>
              </w:rPr>
              <w:t>-</w:t>
            </w:r>
            <w:r w:rsidRPr="007616C7">
              <w:rPr>
                <w:rFonts w:ascii="Calibri" w:hAnsi="Calibri"/>
              </w:rPr>
              <w:t>HOLOGRÁFICO CON LAS SIGUIENTES CARACTERÍSTICAS:</w:t>
            </w:r>
          </w:p>
          <w:p w:rsidR="00F04180" w:rsidRPr="009F061F" w:rsidRDefault="007616C7" w:rsidP="007616C7">
            <w:pPr>
              <w:jc w:val="both"/>
              <w:rPr>
                <w:rFonts w:ascii="Calibri" w:hAnsi="Calibri" w:cs="Arial"/>
                <w:color w:val="000000"/>
                <w:lang w:val="es-MX" w:eastAsia="es-MX"/>
              </w:rPr>
            </w:pPr>
            <w:r w:rsidRPr="007616C7">
              <w:rPr>
                <w:rFonts w:ascii="Calibri" w:hAnsi="Calibri"/>
              </w:rPr>
              <w:t xml:space="preserve">HOLOGRAMA PERSONALIZADO CON LA IMAGEN DEL GOBIERNO DEL NUEVO NUEVOLEON EN TÉCNICA DOT MATRIX CON EFECTOS BIDITRIDIMENSIONALES GENERADA CON UNA RESOLUCIÓN DE 240000 DPIS FABRICADO EN POLIESTER METALIZADO, MISMO QUE DEBERÁ CONTENER: LOGOTIPO DEL NUEVO </w:t>
            </w:r>
            <w:proofErr w:type="spellStart"/>
            <w:r w:rsidRPr="007616C7">
              <w:rPr>
                <w:rFonts w:ascii="Calibri" w:hAnsi="Calibri"/>
              </w:rPr>
              <w:t>NUEVO</w:t>
            </w:r>
            <w:proofErr w:type="spellEnd"/>
            <w:r w:rsidRPr="007616C7">
              <w:rPr>
                <w:rFonts w:ascii="Calibri" w:hAnsi="Calibri"/>
              </w:rPr>
              <w:t xml:space="preserve"> LEON EN TRUECOLOR (EFECTO DE COLOR EL CUAL NOS PUEDE MOSTRAR LOS COLORES REALES DEL ELEMENTO EN CIERTOS ÁNGULOS DE VISIÓN),  CON EFECTO EMBOSS (EL CUAL NOS BRINDA UN RELIEVE A LA FIGURA JUGANDO CON BRILLOS Y SOMBRAS PARA DAR UNA SENSACIÓN VISUAL DE VOLÚMEN), ORLAS DE SEGURIDAD ESTILO GUILLOCHE, MICROTEXTO CON LA LEYENDA GOBIERNO DEL NIUEVO NUEVO LEON (EL CUAL SOLO PUEDE SER VISTO MEDIANTE UN LENTE O MICROSCOPIO DE MÍNIMO 50X), PALABRA NUEVO LEON EN REPETIDAS OCASIONES EN 3D DE PROFUNDIDAD (EFECTO QUE NOS BRINDA LA SENSACIÓN DE PROFUNDIDAD A DIFERENTE NIVEL DE ALTURA Y POSICIÓN DENTRO DE HOLOGRAMA), MULTICHANNEL  CON LA LEYENDA NUEVO LEON (EFECTO QUE NOS BRINDA UN JUEGO DE REFLEXION DE, SIN PATRON O SECUENCIA, OPTENIENDO UN BRILLO ALWATORIO UTILIZANDO UN MISMO ELEMENTO.</w:t>
            </w:r>
          </w:p>
        </w:tc>
      </w:tr>
    </w:tbl>
    <w:p w:rsidR="009F061F" w:rsidRDefault="009F061F"/>
    <w:p w:rsidR="009F061F" w:rsidRDefault="009F061F"/>
    <w:p w:rsidR="009F061F" w:rsidRDefault="009F061F"/>
    <w:p w:rsidR="009F061F" w:rsidRDefault="009F061F"/>
    <w:p w:rsidR="009F061F" w:rsidRDefault="009F061F"/>
    <w:p w:rsidR="009F061F" w:rsidRDefault="009F061F"/>
    <w:p w:rsidR="007B4233" w:rsidRPr="00007CCB" w:rsidRDefault="007B4233" w:rsidP="000475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t>ANEXO 2</w:t>
      </w:r>
    </w:p>
    <w:p w:rsidR="009F061F" w:rsidRDefault="009F061F" w:rsidP="007B4233">
      <w:pPr>
        <w:tabs>
          <w:tab w:val="left" w:pos="4253"/>
          <w:tab w:val="left" w:pos="7797"/>
        </w:tabs>
        <w:jc w:val="center"/>
        <w:rPr>
          <w:rFonts w:ascii="Calibri" w:hAnsi="Calibri"/>
          <w:b/>
        </w:rPr>
      </w:pPr>
    </w:p>
    <w:p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rsidR="007B4233" w:rsidRPr="00183705" w:rsidRDefault="007B4233" w:rsidP="00BA09CD">
      <w:pPr>
        <w:ind w:left="426"/>
        <w:jc w:val="both"/>
        <w:rPr>
          <w:rFonts w:ascii="Calibri" w:hAnsi="Calibri"/>
        </w:rPr>
      </w:pPr>
    </w:p>
    <w:p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rsidTr="000475AF">
        <w:trPr>
          <w:jc w:val="center"/>
        </w:trPr>
        <w:tc>
          <w:tcPr>
            <w:tcW w:w="7371" w:type="dxa"/>
            <w:tcBorders>
              <w:bottom w:val="nil"/>
            </w:tcBorders>
            <w:shd w:val="clear" w:color="auto" w:fill="6DE3FF"/>
          </w:tcPr>
          <w:p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rsidR="00507C76" w:rsidRPr="002522C8" w:rsidRDefault="00507C76" w:rsidP="00CA16C5">
            <w:pPr>
              <w:jc w:val="center"/>
              <w:rPr>
                <w:rFonts w:ascii="Calibri" w:hAnsi="Calibri"/>
                <w:b/>
              </w:rPr>
            </w:pPr>
            <w:r w:rsidRPr="002522C8">
              <w:rPr>
                <w:rFonts w:ascii="Calibri" w:hAnsi="Calibri"/>
                <w:b/>
              </w:rPr>
              <w:t>FECHA</w:t>
            </w:r>
          </w:p>
        </w:tc>
      </w:tr>
      <w:tr w:rsidR="00507C76" w:rsidRPr="002522C8"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rsidR="00507C76" w:rsidRPr="002522C8" w:rsidRDefault="00507C76" w:rsidP="00507C76">
            <w:pPr>
              <w:jc w:val="center"/>
              <w:rPr>
                <w:rFonts w:ascii="Calibri" w:hAnsi="Calibri" w:cs="Arial"/>
                <w:b/>
              </w:rPr>
            </w:pPr>
            <w:r w:rsidRPr="00F900C5">
              <w:rPr>
                <w:rFonts w:ascii="Calibri" w:hAnsi="Calibri" w:cs="Arial"/>
                <w:bCs/>
              </w:rPr>
              <w:t xml:space="preserve">No. </w:t>
            </w:r>
            <w:r w:rsidR="006577FA">
              <w:rPr>
                <w:rFonts w:ascii="Calibri" w:hAnsi="Calibri"/>
                <w:b/>
                <w:bCs/>
              </w:rPr>
              <w:t>LP-919044992-N39-2022</w:t>
            </w:r>
          </w:p>
        </w:tc>
        <w:tc>
          <w:tcPr>
            <w:tcW w:w="1843" w:type="dxa"/>
            <w:tcBorders>
              <w:top w:val="single" w:sz="4" w:space="0" w:color="auto"/>
              <w:left w:val="single" w:sz="4" w:space="0" w:color="auto"/>
              <w:bottom w:val="single" w:sz="4" w:space="0" w:color="auto"/>
              <w:right w:val="single" w:sz="4" w:space="0" w:color="auto"/>
            </w:tcBorders>
            <w:vAlign w:val="center"/>
          </w:tcPr>
          <w:p w:rsidR="00507C76" w:rsidRPr="002522C8" w:rsidRDefault="00507C76" w:rsidP="00CA16C5">
            <w:pPr>
              <w:jc w:val="center"/>
              <w:rPr>
                <w:rFonts w:ascii="Calibri" w:hAnsi="Calibri"/>
              </w:rPr>
            </w:pPr>
            <w:r w:rsidRPr="002522C8">
              <w:rPr>
                <w:rFonts w:ascii="Calibri" w:hAnsi="Calibri"/>
              </w:rPr>
              <w:t>_____________</w:t>
            </w:r>
          </w:p>
        </w:tc>
      </w:tr>
    </w:tbl>
    <w:p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rsidTr="000475AF">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rsidTr="00CA16C5">
        <w:trPr>
          <w:jc w:val="center"/>
        </w:trPr>
        <w:tc>
          <w:tcPr>
            <w:tcW w:w="9193" w:type="dxa"/>
            <w:tcBorders>
              <w:top w:val="nil"/>
            </w:tcBorders>
          </w:tcPr>
          <w:p w:rsidR="00507C76" w:rsidRPr="002522C8" w:rsidRDefault="00507C76" w:rsidP="00CA16C5">
            <w:pPr>
              <w:jc w:val="center"/>
              <w:rPr>
                <w:rFonts w:ascii="Calibri" w:hAnsi="Calibri"/>
              </w:rPr>
            </w:pPr>
            <w:r w:rsidRPr="002522C8">
              <w:rPr>
                <w:rFonts w:ascii="Calibri" w:hAnsi="Calibri"/>
              </w:rPr>
              <w:t>________________________________________________________</w:t>
            </w:r>
          </w:p>
          <w:p w:rsidR="00507C76" w:rsidRPr="002522C8" w:rsidRDefault="00507C76" w:rsidP="00CA16C5">
            <w:pPr>
              <w:ind w:left="851"/>
              <w:jc w:val="center"/>
              <w:rPr>
                <w:rFonts w:ascii="Calibri" w:hAnsi="Calibri"/>
                <w:b/>
              </w:rPr>
            </w:pPr>
          </w:p>
        </w:tc>
      </w:tr>
    </w:tbl>
    <w:p w:rsidR="00507C76" w:rsidRPr="00183705" w:rsidRDefault="00507C76" w:rsidP="00BA09CD">
      <w:pPr>
        <w:ind w:left="426"/>
        <w:jc w:val="both"/>
        <w:rPr>
          <w:rFonts w:ascii="Calibri" w:hAnsi="Calibri"/>
        </w:rPr>
      </w:pPr>
    </w:p>
    <w:p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rsidTr="000475AF">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rsidR="001871ED" w:rsidRPr="008749E7" w:rsidRDefault="000475AF" w:rsidP="00CA16C5">
            <w:pPr>
              <w:jc w:val="center"/>
              <w:rPr>
                <w:rFonts w:ascii="Calibri" w:hAnsi="Calibri" w:cs="Arial"/>
                <w:b/>
                <w:bCs/>
                <w:sz w:val="16"/>
                <w:szCs w:val="16"/>
                <w:lang w:val="es-MX" w:eastAsia="es-MX"/>
              </w:rPr>
            </w:pPr>
            <w:r>
              <w:rPr>
                <w:rFonts w:ascii="Calibri" w:hAnsi="Calibri" w:cs="Arial"/>
                <w:b/>
                <w:bCs/>
                <w:sz w:val="16"/>
                <w:szCs w:val="16"/>
                <w:lang w:val="es-MX" w:eastAsia="es-MX"/>
              </w:rPr>
              <w:t>PARTIDA</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rsidR="001871ED" w:rsidRPr="008749E7" w:rsidRDefault="001871ED" w:rsidP="008A1857">
            <w:pPr>
              <w:jc w:val="both"/>
              <w:rPr>
                <w:rFonts w:ascii="Calibri" w:hAnsi="Calibri" w:cs="Arial"/>
                <w:sz w:val="14"/>
                <w:szCs w:val="14"/>
                <w:lang w:val="es-MX" w:eastAsia="es-MX"/>
              </w:rPr>
            </w:pPr>
          </w:p>
        </w:tc>
      </w:tr>
      <w:tr w:rsidR="001871ED" w:rsidRPr="008749E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rsidR="001871ED" w:rsidRPr="008749E7" w:rsidRDefault="001871ED" w:rsidP="008A1857">
            <w:pPr>
              <w:jc w:val="both"/>
              <w:rPr>
                <w:rFonts w:ascii="Calibri" w:hAnsi="Calibri" w:cs="Arial"/>
                <w:sz w:val="14"/>
                <w:szCs w:val="14"/>
                <w:lang w:val="es-MX" w:eastAsia="es-MX"/>
              </w:rPr>
            </w:pPr>
          </w:p>
        </w:tc>
      </w:tr>
      <w:tr w:rsidR="001871ED" w:rsidRPr="008749E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rsidR="001871ED" w:rsidRPr="008749E7" w:rsidRDefault="001871ED" w:rsidP="008A1857">
            <w:pPr>
              <w:jc w:val="both"/>
              <w:rPr>
                <w:rFonts w:ascii="Calibri" w:hAnsi="Calibri" w:cs="Arial"/>
                <w:sz w:val="14"/>
                <w:szCs w:val="14"/>
                <w:lang w:val="es-MX" w:eastAsia="es-MX"/>
              </w:rPr>
            </w:pPr>
          </w:p>
        </w:tc>
      </w:tr>
      <w:tr w:rsidR="001871ED" w:rsidRPr="008749E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rsidR="001871ED" w:rsidRPr="008749E7" w:rsidRDefault="001871ED" w:rsidP="008A1857">
            <w:pPr>
              <w:jc w:val="both"/>
              <w:rPr>
                <w:rFonts w:ascii="Calibri" w:hAnsi="Calibri" w:cs="Arial"/>
                <w:sz w:val="14"/>
                <w:szCs w:val="14"/>
                <w:lang w:val="es-MX" w:eastAsia="es-MX"/>
              </w:rPr>
            </w:pPr>
          </w:p>
        </w:tc>
      </w:tr>
    </w:tbl>
    <w:p w:rsidR="008A1857" w:rsidRDefault="008A1857" w:rsidP="00507C76">
      <w:pPr>
        <w:jc w:val="center"/>
        <w:rPr>
          <w:rFonts w:ascii="Calibri" w:hAnsi="Calibri"/>
        </w:rPr>
      </w:pPr>
    </w:p>
    <w:p w:rsidR="001871ED" w:rsidRDefault="001871ED" w:rsidP="00507C76">
      <w:pPr>
        <w:jc w:val="center"/>
        <w:rPr>
          <w:rFonts w:ascii="Calibri" w:hAnsi="Calibri"/>
        </w:rPr>
      </w:pPr>
    </w:p>
    <w:p w:rsidR="001871ED" w:rsidRDefault="001871ED" w:rsidP="00507C76">
      <w:pPr>
        <w:jc w:val="center"/>
        <w:rPr>
          <w:rFonts w:ascii="Calibri" w:hAnsi="Calibri"/>
        </w:rPr>
      </w:pPr>
    </w:p>
    <w:p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rsidTr="00AA2FC6">
        <w:trPr>
          <w:jc w:val="center"/>
        </w:trPr>
        <w:tc>
          <w:tcPr>
            <w:tcW w:w="2093" w:type="dxa"/>
            <w:shd w:val="clear" w:color="auto" w:fill="auto"/>
            <w:vAlign w:val="center"/>
          </w:tcPr>
          <w:p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AA2FC6" w:rsidRPr="00346621" w:rsidRDefault="00AA2FC6" w:rsidP="00357A32">
            <w:pPr>
              <w:jc w:val="center"/>
              <w:rPr>
                <w:rFonts w:ascii="Calibri" w:hAnsi="Calibri"/>
                <w:sz w:val="18"/>
              </w:rPr>
            </w:pPr>
          </w:p>
        </w:tc>
      </w:tr>
    </w:tbl>
    <w:p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rsidTr="00AA2FC6">
        <w:trPr>
          <w:jc w:val="center"/>
        </w:trPr>
        <w:tc>
          <w:tcPr>
            <w:tcW w:w="2093" w:type="dxa"/>
            <w:shd w:val="clear" w:color="auto" w:fill="auto"/>
            <w:vAlign w:val="center"/>
          </w:tcPr>
          <w:p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r>
    </w:tbl>
    <w:p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rsidR="00507C76" w:rsidRPr="003655E2" w:rsidRDefault="00507C76" w:rsidP="00CA16C5">
            <w:pPr>
              <w:tabs>
                <w:tab w:val="right" w:pos="9781"/>
              </w:tabs>
              <w:ind w:right="141"/>
              <w:rPr>
                <w:rFonts w:ascii="Calibri" w:hAnsi="Calibri"/>
                <w:sz w:val="18"/>
              </w:rPr>
            </w:pPr>
          </w:p>
        </w:tc>
        <w:tc>
          <w:tcPr>
            <w:tcW w:w="1544"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rsidR="00507C76" w:rsidRPr="003655E2" w:rsidRDefault="00507C76" w:rsidP="00CA16C5">
            <w:pPr>
              <w:tabs>
                <w:tab w:val="right" w:pos="9781"/>
              </w:tabs>
              <w:ind w:right="141"/>
              <w:rPr>
                <w:rFonts w:ascii="Calibri" w:hAnsi="Calibri"/>
                <w:sz w:val="18"/>
              </w:rPr>
            </w:pPr>
          </w:p>
        </w:tc>
      </w:tr>
    </w:tbl>
    <w:p w:rsidR="00F372BA" w:rsidRDefault="00F372BA" w:rsidP="00F372BA">
      <w:pPr>
        <w:tabs>
          <w:tab w:val="right" w:pos="9781"/>
        </w:tabs>
        <w:ind w:right="141"/>
        <w:rPr>
          <w:rFonts w:ascii="Calibri" w:hAnsi="Calibri"/>
        </w:rPr>
      </w:pPr>
      <w:r>
        <w:rPr>
          <w:rFonts w:ascii="Calibri" w:hAnsi="Calibri"/>
        </w:rPr>
        <w:t>-</w:t>
      </w:r>
    </w:p>
    <w:p w:rsidR="008F598D" w:rsidRPr="00F372BA" w:rsidRDefault="008F598D" w:rsidP="00F372BA">
      <w:pPr>
        <w:tabs>
          <w:tab w:val="right" w:pos="9781"/>
        </w:tabs>
        <w:ind w:right="141"/>
        <w:rPr>
          <w:rFonts w:ascii="Calibri" w:hAnsi="Calibri"/>
        </w:rPr>
      </w:pPr>
    </w:p>
    <w:p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rsidR="008F598D" w:rsidRPr="00183705" w:rsidRDefault="008F598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143206" w:rsidRDefault="00BA09CD" w:rsidP="008A1857">
      <w:pPr>
        <w:ind w:left="426"/>
        <w:jc w:val="center"/>
        <w:rPr>
          <w:rFonts w:ascii="Calibri" w:hAnsi="Calibri"/>
          <w:b/>
        </w:rPr>
      </w:pPr>
      <w:r w:rsidRPr="00007CCB">
        <w:rPr>
          <w:rFonts w:ascii="Calibri" w:hAnsi="Calibri"/>
          <w:b/>
        </w:rPr>
        <w:t>Protesto lo necesario</w:t>
      </w:r>
    </w:p>
    <w:p w:rsidR="000475AF" w:rsidRDefault="000475AF" w:rsidP="008A1857">
      <w:pPr>
        <w:ind w:left="426"/>
        <w:jc w:val="center"/>
        <w:rPr>
          <w:rFonts w:ascii="Calibri" w:hAnsi="Calibri"/>
          <w:b/>
        </w:rPr>
      </w:pPr>
    </w:p>
    <w:p w:rsidR="00BA09CD" w:rsidRPr="002522C8" w:rsidRDefault="00BA09CD" w:rsidP="000475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0475AF">
        <w:trPr>
          <w:jc w:val="center"/>
        </w:trPr>
        <w:tc>
          <w:tcPr>
            <w:tcW w:w="7371" w:type="dxa"/>
            <w:tcBorders>
              <w:bottom w:val="nil"/>
            </w:tcBorders>
            <w:shd w:val="clear" w:color="auto" w:fill="6DE3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9A4F2F" w:rsidRDefault="00BA09CD" w:rsidP="00A43EF8">
            <w:pPr>
              <w:jc w:val="center"/>
              <w:rPr>
                <w:rFonts w:ascii="Calibri" w:hAnsi="Calibri" w:cs="Arial"/>
              </w:rPr>
            </w:pPr>
            <w:r w:rsidRPr="00981037">
              <w:rPr>
                <w:rFonts w:ascii="Calibri" w:hAnsi="Calibri" w:cs="Arial"/>
                <w:bCs/>
              </w:rPr>
              <w:t xml:space="preserve">No. </w:t>
            </w:r>
            <w:r w:rsidR="006577FA">
              <w:rPr>
                <w:rFonts w:ascii="Calibri" w:hAnsi="Calibri"/>
                <w:bCs/>
              </w:rPr>
              <w:t>LP-919044992-N39-2022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0475AF">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0475AF">
        <w:trPr>
          <w:jc w:val="center"/>
        </w:trPr>
        <w:tc>
          <w:tcPr>
            <w:tcW w:w="3083" w:type="dxa"/>
            <w:tcBorders>
              <w:bottom w:val="single" w:sz="4" w:space="0" w:color="auto"/>
            </w:tcBorders>
            <w:shd w:val="clear" w:color="auto" w:fill="6DE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0475AF">
        <w:trPr>
          <w:jc w:val="center"/>
        </w:trPr>
        <w:tc>
          <w:tcPr>
            <w:tcW w:w="3071" w:type="dxa"/>
            <w:tcBorders>
              <w:top w:val="single" w:sz="4" w:space="0" w:color="auto"/>
              <w:left w:val="single" w:sz="4" w:space="0" w:color="auto"/>
              <w:bottom w:val="single" w:sz="4" w:space="0" w:color="auto"/>
            </w:tcBorders>
            <w:shd w:val="clear" w:color="auto" w:fill="6DE3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9A4F2F">
      <w:pPr>
        <w:ind w:left="851"/>
        <w:jc w:val="center"/>
        <w:rPr>
          <w:rFonts w:ascii="Calibri" w:hAnsi="Calibri"/>
        </w:rPr>
      </w:pPr>
      <w:r w:rsidRPr="00C40ADF">
        <w:rPr>
          <w:rFonts w:ascii="Calibri" w:hAnsi="Calibri"/>
        </w:rPr>
        <w:t>*Anexar en sobre Económico.</w:t>
      </w:r>
    </w:p>
    <w:p w:rsidR="00445737" w:rsidRPr="00C40ADF" w:rsidRDefault="00445737" w:rsidP="009A4F2F">
      <w:pPr>
        <w:ind w:left="851"/>
        <w:jc w:val="center"/>
        <w:rPr>
          <w:rFonts w:ascii="Calibri" w:hAnsi="Calibri"/>
        </w:rPr>
      </w:pPr>
      <w:r>
        <w:rPr>
          <w:rFonts w:ascii="Calibri" w:hAnsi="Calibri" w:cs="Arial"/>
          <w:b/>
          <w:bCs/>
        </w:rPr>
        <w:t>*Anexar también al sobre económico CD o USB con Propuesta económica en formato EXCEL.</w:t>
      </w:r>
    </w:p>
    <w:p w:rsidR="001F2C25" w:rsidRPr="002522C8" w:rsidRDefault="001F2C25" w:rsidP="000475AF">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rsidTr="000475AF">
        <w:trPr>
          <w:jc w:val="center"/>
        </w:trPr>
        <w:tc>
          <w:tcPr>
            <w:tcW w:w="7102" w:type="dxa"/>
            <w:tcBorders>
              <w:bottom w:val="nil"/>
            </w:tcBorders>
            <w:shd w:val="clear" w:color="auto" w:fill="6DE3FF"/>
          </w:tcPr>
          <w:p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rsidR="001F2C25" w:rsidRPr="00183705" w:rsidRDefault="001F2C25" w:rsidP="00234ED2">
            <w:pPr>
              <w:jc w:val="center"/>
              <w:rPr>
                <w:rFonts w:ascii="Calibri" w:hAnsi="Calibri"/>
                <w:b/>
              </w:rPr>
            </w:pPr>
            <w:r w:rsidRPr="00183705">
              <w:rPr>
                <w:rFonts w:ascii="Calibri" w:hAnsi="Calibri"/>
                <w:b/>
              </w:rPr>
              <w:t>Fecha</w:t>
            </w:r>
          </w:p>
        </w:tc>
      </w:tr>
      <w:tr w:rsidR="001F2C25" w:rsidRPr="0093321E" w:rsidTr="00235398">
        <w:trPr>
          <w:trHeight w:val="60"/>
          <w:jc w:val="center"/>
        </w:trPr>
        <w:tc>
          <w:tcPr>
            <w:tcW w:w="7102" w:type="dxa"/>
            <w:tcBorders>
              <w:top w:val="single" w:sz="4" w:space="0" w:color="auto"/>
              <w:left w:val="single" w:sz="4" w:space="0" w:color="auto"/>
              <w:bottom w:val="single" w:sz="4" w:space="0" w:color="auto"/>
              <w:right w:val="nil"/>
            </w:tcBorders>
          </w:tcPr>
          <w:p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6577FA">
              <w:rPr>
                <w:rFonts w:ascii="Calibri" w:hAnsi="Calibri" w:cs="Arial"/>
                <w:bCs/>
                <w:u w:val="single"/>
              </w:rPr>
              <w:t>LP-919044992-N39-2022</w:t>
            </w:r>
          </w:p>
        </w:tc>
        <w:tc>
          <w:tcPr>
            <w:tcW w:w="2899" w:type="dxa"/>
            <w:tcBorders>
              <w:top w:val="single" w:sz="4" w:space="0" w:color="auto"/>
              <w:left w:val="single" w:sz="4" w:space="0" w:color="auto"/>
              <w:bottom w:val="single" w:sz="4" w:space="0" w:color="auto"/>
              <w:right w:val="single" w:sz="4" w:space="0" w:color="auto"/>
            </w:tcBorders>
          </w:tcPr>
          <w:p w:rsidR="001F2C25" w:rsidRPr="00183705" w:rsidRDefault="001F2C25" w:rsidP="00182B29">
            <w:pPr>
              <w:spacing w:before="240" w:after="240"/>
              <w:jc w:val="center"/>
              <w:rPr>
                <w:rFonts w:ascii="Calibri" w:hAnsi="Calibri"/>
              </w:rPr>
            </w:pPr>
            <w:r w:rsidRPr="00183705">
              <w:rPr>
                <w:rFonts w:ascii="Calibri" w:hAnsi="Calibri"/>
              </w:rPr>
              <w:t>_____________</w:t>
            </w:r>
          </w:p>
        </w:tc>
      </w:tr>
    </w:tbl>
    <w:p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rsidTr="000475AF">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rsidTr="00235398">
        <w:trPr>
          <w:trHeight w:val="172"/>
          <w:jc w:val="center"/>
        </w:trPr>
        <w:tc>
          <w:tcPr>
            <w:tcW w:w="10359" w:type="dxa"/>
            <w:tcBorders>
              <w:top w:val="nil"/>
            </w:tcBorders>
          </w:tcPr>
          <w:p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rsidR="008F598D" w:rsidRPr="00183705" w:rsidRDefault="008F598D" w:rsidP="00234ED2">
      <w:pPr>
        <w:ind w:left="851"/>
        <w:rPr>
          <w:rFonts w:ascii="Calibri" w:hAnsi="Calibri"/>
        </w:rPr>
      </w:pPr>
    </w:p>
    <w:p w:rsidR="008F598D" w:rsidRPr="00183705" w:rsidRDefault="008F598D" w:rsidP="00234ED2">
      <w:pPr>
        <w:ind w:left="851"/>
        <w:rPr>
          <w:rFonts w:ascii="Calibri" w:hAnsi="Calibri"/>
        </w:rPr>
      </w:pPr>
    </w:p>
    <w:p w:rsidR="00182B29" w:rsidRPr="00183705" w:rsidRDefault="008F598D" w:rsidP="008F598D">
      <w:pPr>
        <w:ind w:left="851"/>
        <w:jc w:val="right"/>
        <w:rPr>
          <w:rFonts w:ascii="Calibri" w:hAnsi="Calibri"/>
          <w:b/>
          <w:u w:val="single"/>
        </w:rPr>
      </w:pPr>
      <w:r w:rsidRPr="00183705">
        <w:rPr>
          <w:rFonts w:ascii="Calibri" w:hAnsi="Calibri"/>
          <w:b/>
          <w:u w:val="single"/>
        </w:rPr>
        <w:t>PARTIDA: ____________</w:t>
      </w:r>
    </w:p>
    <w:p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rsidTr="000475AF">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rsidR="008A1857" w:rsidRPr="00183705" w:rsidRDefault="000475AF" w:rsidP="00CA16C5">
            <w:pPr>
              <w:tabs>
                <w:tab w:val="left" w:pos="5245"/>
                <w:tab w:val="left" w:pos="7655"/>
              </w:tabs>
              <w:jc w:val="center"/>
              <w:rPr>
                <w:rFonts w:ascii="Calibri" w:hAnsi="Calibri"/>
              </w:rPr>
            </w:pPr>
            <w:r>
              <w:rPr>
                <w:rFonts w:ascii="Calibri" w:hAnsi="Calibri"/>
                <w:b/>
              </w:rPr>
              <w:t>Partida</w:t>
            </w:r>
          </w:p>
        </w:tc>
        <w:tc>
          <w:tcPr>
            <w:tcW w:w="1607" w:type="dxa"/>
            <w:tcBorders>
              <w:top w:val="single" w:sz="6" w:space="0" w:color="auto"/>
              <w:left w:val="single" w:sz="6" w:space="0" w:color="auto"/>
              <w:right w:val="single" w:sz="6" w:space="0" w:color="auto"/>
            </w:tcBorders>
            <w:shd w:val="clear" w:color="auto" w:fill="6DE3FF"/>
            <w:vAlign w:val="center"/>
          </w:tcPr>
          <w:p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rsidTr="00CA16C5">
        <w:trPr>
          <w:trHeight w:val="371"/>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CA16C5">
        <w:trPr>
          <w:trHeight w:val="411"/>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CA16C5">
        <w:trPr>
          <w:trHeight w:val="422"/>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8A1857">
        <w:trPr>
          <w:trHeight w:val="408"/>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rsidR="008A1857" w:rsidRPr="00183705" w:rsidRDefault="008A1857" w:rsidP="00CA16C5">
            <w:pPr>
              <w:tabs>
                <w:tab w:val="left" w:pos="5245"/>
                <w:tab w:val="left" w:pos="7655"/>
              </w:tabs>
              <w:jc w:val="center"/>
              <w:rPr>
                <w:rFonts w:ascii="Calibri" w:hAnsi="Calibri"/>
              </w:rPr>
            </w:pPr>
          </w:p>
        </w:tc>
      </w:tr>
    </w:tbl>
    <w:p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rsidTr="000475AF">
        <w:trPr>
          <w:trHeight w:val="209"/>
        </w:trPr>
        <w:tc>
          <w:tcPr>
            <w:tcW w:w="1663" w:type="pct"/>
            <w:shd w:val="clear" w:color="auto" w:fill="6DE3FF"/>
            <w:vAlign w:val="center"/>
          </w:tcPr>
          <w:p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rsidTr="00183705">
        <w:trPr>
          <w:trHeight w:val="203"/>
        </w:trPr>
        <w:tc>
          <w:tcPr>
            <w:tcW w:w="1663" w:type="pct"/>
          </w:tcPr>
          <w:p w:rsidR="00234ED2" w:rsidRPr="00183705" w:rsidRDefault="00234ED2" w:rsidP="00182B29">
            <w:pPr>
              <w:spacing w:before="240" w:after="240"/>
              <w:rPr>
                <w:rFonts w:ascii="Calibri" w:hAnsi="Calibri"/>
                <w:noProof/>
                <w:sz w:val="16"/>
                <w:szCs w:val="16"/>
              </w:rPr>
            </w:pPr>
          </w:p>
          <w:p w:rsidR="00234ED2" w:rsidRPr="00183705" w:rsidRDefault="00234ED2" w:rsidP="00182B29">
            <w:pPr>
              <w:spacing w:before="240" w:after="240"/>
              <w:rPr>
                <w:rFonts w:ascii="Calibri" w:hAnsi="Calibri"/>
                <w:noProof/>
                <w:sz w:val="16"/>
                <w:szCs w:val="16"/>
              </w:rPr>
            </w:pPr>
          </w:p>
        </w:tc>
        <w:tc>
          <w:tcPr>
            <w:tcW w:w="1568" w:type="pct"/>
          </w:tcPr>
          <w:p w:rsidR="00234ED2" w:rsidRPr="00183705" w:rsidRDefault="00234ED2" w:rsidP="00182B29">
            <w:pPr>
              <w:spacing w:before="240" w:after="240"/>
              <w:rPr>
                <w:rFonts w:ascii="Calibri" w:hAnsi="Calibri"/>
                <w:noProof/>
                <w:sz w:val="16"/>
                <w:szCs w:val="16"/>
              </w:rPr>
            </w:pPr>
          </w:p>
        </w:tc>
        <w:tc>
          <w:tcPr>
            <w:tcW w:w="1769" w:type="pct"/>
          </w:tcPr>
          <w:p w:rsidR="00234ED2" w:rsidRPr="00183705" w:rsidRDefault="00234ED2" w:rsidP="00182B29">
            <w:pPr>
              <w:spacing w:before="240" w:after="240"/>
              <w:rPr>
                <w:rFonts w:ascii="Calibri" w:hAnsi="Calibri"/>
                <w:noProof/>
                <w:sz w:val="16"/>
                <w:szCs w:val="16"/>
              </w:rPr>
            </w:pPr>
          </w:p>
        </w:tc>
      </w:tr>
    </w:tbl>
    <w:p w:rsidR="008C13EE" w:rsidRDefault="008C13EE" w:rsidP="001F2C25">
      <w:pPr>
        <w:tabs>
          <w:tab w:val="left" w:pos="5245"/>
          <w:tab w:val="left" w:pos="8364"/>
        </w:tabs>
        <w:ind w:left="567"/>
        <w:jc w:val="center"/>
        <w:rPr>
          <w:rFonts w:ascii="Calibri" w:hAnsi="Calibri"/>
        </w:rPr>
      </w:pPr>
    </w:p>
    <w:p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1F2C25" w:rsidRDefault="001F2C25" w:rsidP="001F2C25">
      <w:pPr>
        <w:tabs>
          <w:tab w:val="left" w:pos="3686"/>
          <w:tab w:val="left" w:pos="6804"/>
          <w:tab w:val="left" w:pos="7655"/>
          <w:tab w:val="left" w:pos="9356"/>
        </w:tabs>
        <w:ind w:left="567"/>
        <w:rPr>
          <w:rFonts w:ascii="Calibri" w:hAnsi="Calibri"/>
          <w:b/>
        </w:rPr>
      </w:pPr>
    </w:p>
    <w:p w:rsidR="008F598D" w:rsidRPr="002522C8" w:rsidRDefault="008F598D" w:rsidP="001F2C25">
      <w:pPr>
        <w:tabs>
          <w:tab w:val="left" w:pos="3686"/>
          <w:tab w:val="left" w:pos="6804"/>
          <w:tab w:val="left" w:pos="7655"/>
          <w:tab w:val="left" w:pos="9356"/>
        </w:tabs>
        <w:ind w:left="567"/>
        <w:rPr>
          <w:rFonts w:ascii="Calibri" w:hAnsi="Calibri"/>
          <w:b/>
        </w:rPr>
      </w:pPr>
    </w:p>
    <w:p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rsidR="00445737" w:rsidRDefault="00445737" w:rsidP="001F2C25">
      <w:pPr>
        <w:tabs>
          <w:tab w:val="left" w:pos="4253"/>
          <w:tab w:val="left" w:pos="8080"/>
        </w:tabs>
        <w:ind w:right="1"/>
        <w:jc w:val="center"/>
        <w:rPr>
          <w:rFonts w:ascii="Calibri" w:hAnsi="Calibri" w:cs="Arial"/>
          <w:b/>
          <w:bCs/>
        </w:rPr>
      </w:pPr>
    </w:p>
    <w:p w:rsidR="008A1857" w:rsidRDefault="008A1857" w:rsidP="001F2C25">
      <w:pPr>
        <w:tabs>
          <w:tab w:val="left" w:pos="4253"/>
          <w:tab w:val="left" w:pos="8080"/>
        </w:tabs>
        <w:ind w:right="1"/>
        <w:jc w:val="center"/>
        <w:rPr>
          <w:rFonts w:ascii="Calibri" w:hAnsi="Calibri" w:cs="Arial"/>
          <w:b/>
          <w:bCs/>
        </w:rPr>
      </w:pPr>
    </w:p>
    <w:p w:rsidR="003B3E89" w:rsidRDefault="003B3E89" w:rsidP="000475AF">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rsidR="003B3E89" w:rsidRPr="005B113B" w:rsidRDefault="003B3E89" w:rsidP="003B3E89">
      <w:pPr>
        <w:tabs>
          <w:tab w:val="left" w:pos="4253"/>
          <w:tab w:val="left" w:pos="7938"/>
        </w:tabs>
        <w:jc w:val="right"/>
        <w:rPr>
          <w:rFonts w:ascii="Calibri" w:hAnsi="Calibri" w:cs="Arial"/>
        </w:rPr>
      </w:pPr>
    </w:p>
    <w:p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4253"/>
          <w:tab w:val="left" w:pos="7938"/>
        </w:tabs>
        <w:rPr>
          <w:rFonts w:ascii="Calibri" w:hAnsi="Calibri" w:cs="Arial"/>
        </w:rPr>
      </w:pPr>
    </w:p>
    <w:p w:rsidR="003B3E89" w:rsidRPr="00183705" w:rsidRDefault="000475AF" w:rsidP="003B3E89">
      <w:pPr>
        <w:rPr>
          <w:rFonts w:ascii="Calibri" w:hAnsi="Calibri" w:cs="Arial"/>
          <w:b/>
        </w:rPr>
      </w:pPr>
      <w:r>
        <w:rPr>
          <w:rFonts w:ascii="Calibri" w:hAnsi="Calibri" w:cs="Arial"/>
          <w:b/>
        </w:rPr>
        <w:t>LIC. VICENTE ARTURO LÓPEZ LIMÓN</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0475AF">
        <w:rPr>
          <w:rFonts w:ascii="Calibri" w:hAnsi="Calibri" w:cs="Arial"/>
          <w:b/>
          <w:i/>
        </w:rPr>
        <w:t>,</w:t>
      </w:r>
      <w:r w:rsidRPr="005B113B">
        <w:rPr>
          <w:rFonts w:ascii="Calibri" w:hAnsi="Calibri" w:cs="Arial"/>
          <w:b/>
          <w:i/>
        </w:rPr>
        <w:t xml:space="preserve">  O.P.D.</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1985"/>
          <w:tab w:val="left" w:pos="6096"/>
          <w:tab w:val="left" w:pos="8647"/>
        </w:tabs>
        <w:rPr>
          <w:rFonts w:ascii="Calibri" w:hAnsi="Calibri" w:cs="Arial"/>
        </w:rPr>
      </w:pPr>
    </w:p>
    <w:p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475AF">
        <w:rPr>
          <w:rFonts w:ascii="Calibri" w:hAnsi="Calibri" w:cs="Arial"/>
        </w:rPr>
        <w:t>,</w:t>
      </w:r>
      <w:r w:rsidRPr="005B113B">
        <w:rPr>
          <w:rFonts w:ascii="Calibri" w:hAnsi="Calibri" w:cs="Arial"/>
        </w:rPr>
        <w:t xml:space="preserve"> O.P.D.</w:t>
      </w:r>
    </w:p>
    <w:p w:rsidR="003B3E89" w:rsidRPr="005B113B" w:rsidRDefault="003B3E89" w:rsidP="003B3E89">
      <w:pPr>
        <w:tabs>
          <w:tab w:val="left" w:pos="8080"/>
        </w:tabs>
        <w:jc w:val="both"/>
        <w:rPr>
          <w:rFonts w:ascii="Calibri" w:hAnsi="Calibri" w:cs="Arial"/>
        </w:rPr>
      </w:pPr>
    </w:p>
    <w:p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475AF">
        <w:rPr>
          <w:rFonts w:ascii="Calibri" w:hAnsi="Calibri" w:cs="Arial"/>
        </w:rPr>
        <w:t>,</w:t>
      </w:r>
      <w:r w:rsidRPr="005B113B">
        <w:rPr>
          <w:rFonts w:ascii="Calibri" w:hAnsi="Calibri" w:cs="Arial"/>
        </w:rPr>
        <w:t xml:space="preserve"> O.P.D.</w:t>
      </w:r>
    </w:p>
    <w:p w:rsidR="003B3E89" w:rsidRPr="005B113B" w:rsidRDefault="003B3E89" w:rsidP="003B3E89">
      <w:pPr>
        <w:tabs>
          <w:tab w:val="left" w:pos="5245"/>
          <w:tab w:val="left" w:pos="7655"/>
        </w:tabs>
        <w:rPr>
          <w:rFonts w:ascii="Calibri" w:hAnsi="Calibri" w:cs="Arial"/>
          <w:b/>
        </w:rPr>
      </w:pPr>
    </w:p>
    <w:p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0475AF">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rsidR="003B3E89" w:rsidRPr="005B113B" w:rsidRDefault="003B3E89" w:rsidP="003B3E89">
      <w:pPr>
        <w:tabs>
          <w:tab w:val="left" w:pos="5245"/>
          <w:tab w:val="left" w:pos="7655"/>
        </w:tabs>
        <w:jc w:val="center"/>
        <w:rPr>
          <w:rFonts w:ascii="Calibri" w:hAnsi="Calibri" w:cs="Arial"/>
        </w:rPr>
      </w:pPr>
    </w:p>
    <w:p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3B3E89" w:rsidRPr="005B113B" w:rsidRDefault="003B3E89" w:rsidP="003B3E89">
      <w:pPr>
        <w:tabs>
          <w:tab w:val="left" w:pos="5245"/>
          <w:tab w:val="left" w:pos="7655"/>
        </w:tabs>
        <w:rPr>
          <w:rFonts w:ascii="Calibri" w:hAnsi="Calibri" w:cs="Arial"/>
        </w:rPr>
      </w:pPr>
    </w:p>
    <w:p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rsidR="000475AF" w:rsidRDefault="000475AF" w:rsidP="00445737">
      <w:pPr>
        <w:tabs>
          <w:tab w:val="left" w:pos="5245"/>
          <w:tab w:val="left" w:pos="7655"/>
        </w:tabs>
        <w:jc w:val="center"/>
        <w:rPr>
          <w:rFonts w:ascii="Calibri" w:hAnsi="Calibri" w:cs="Arial"/>
          <w:b/>
          <w:i/>
          <w:u w:val="single"/>
        </w:rPr>
      </w:pPr>
    </w:p>
    <w:p w:rsidR="000475AF" w:rsidRDefault="000475AF" w:rsidP="00445737">
      <w:pPr>
        <w:tabs>
          <w:tab w:val="left" w:pos="5245"/>
          <w:tab w:val="left" w:pos="7655"/>
        </w:tabs>
        <w:jc w:val="center"/>
        <w:rPr>
          <w:rFonts w:ascii="Calibri" w:hAnsi="Calibri" w:cs="Arial"/>
          <w:b/>
          <w:i/>
          <w:u w:val="single"/>
        </w:rPr>
      </w:pPr>
    </w:p>
    <w:p w:rsidR="00BA09CD" w:rsidRPr="00C40ADF" w:rsidRDefault="00BA09CD" w:rsidP="000475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rsidR="00BA09CD" w:rsidRPr="00C40ADF" w:rsidRDefault="00BA09CD" w:rsidP="00BA09CD">
      <w:pPr>
        <w:tabs>
          <w:tab w:val="left" w:pos="4253"/>
          <w:tab w:val="left" w:pos="8080"/>
        </w:tabs>
        <w:ind w:right="1"/>
        <w:jc w:val="center"/>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Pr="00B300E6" w:rsidRDefault="00BA09CD" w:rsidP="00BA09CD">
      <w:pPr>
        <w:tabs>
          <w:tab w:val="left" w:pos="4253"/>
          <w:tab w:val="left" w:pos="7938"/>
        </w:tabs>
        <w:ind w:right="-91"/>
        <w:jc w:val="right"/>
        <w:rPr>
          <w:rFonts w:ascii="Calibri" w:hAnsi="Calibri" w:cs="Arial"/>
          <w:b/>
          <w:bCs/>
          <w:lang w:val="es-MX"/>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BA09CD"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rsidTr="003632F9">
        <w:trPr>
          <w:trHeight w:val="360"/>
          <w:jc w:val="center"/>
        </w:trPr>
        <w:tc>
          <w:tcPr>
            <w:tcW w:w="4962" w:type="dxa"/>
          </w:tcPr>
          <w:p w:rsidR="00BA09CD" w:rsidRPr="00C40ADF" w:rsidRDefault="00BA09CD" w:rsidP="003632F9">
            <w:pPr>
              <w:tabs>
                <w:tab w:val="left" w:pos="5103"/>
                <w:tab w:val="left" w:pos="8080"/>
              </w:tabs>
              <w:jc w:val="center"/>
              <w:rPr>
                <w:rFonts w:ascii="Calibri" w:hAnsi="Calibri"/>
                <w:sz w:val="22"/>
              </w:rPr>
            </w:pPr>
          </w:p>
        </w:tc>
        <w:tc>
          <w:tcPr>
            <w:tcW w:w="2215" w:type="dxa"/>
            <w:vAlign w:val="center"/>
          </w:tcPr>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BA09CD" w:rsidRPr="00B300E6" w:rsidRDefault="00BA09CD" w:rsidP="003632F9">
            <w:pPr>
              <w:jc w:val="center"/>
              <w:rPr>
                <w:rFonts w:ascii="Calibri" w:hAnsi="Calibri"/>
                <w:b/>
                <w:sz w:val="22"/>
              </w:rPr>
            </w:pPr>
            <w:r w:rsidRPr="00B300E6">
              <w:rPr>
                <w:rFonts w:ascii="Calibri" w:hAnsi="Calibri"/>
                <w:b/>
                <w:sz w:val="22"/>
              </w:rPr>
              <w:t>Proposiciones</w:t>
            </w:r>
          </w:p>
          <w:p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rsidTr="003632F9">
        <w:trPr>
          <w:trHeight w:val="1108"/>
          <w:jc w:val="center"/>
        </w:trPr>
        <w:tc>
          <w:tcPr>
            <w:tcW w:w="4962" w:type="dxa"/>
            <w:vAlign w:val="center"/>
          </w:tcPr>
          <w:p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BA09CD" w:rsidRPr="00C40ADF" w:rsidRDefault="00BA09CD" w:rsidP="003632F9">
            <w:pPr>
              <w:jc w:val="center"/>
              <w:rPr>
                <w:rFonts w:ascii="Calibri" w:hAnsi="Calibri"/>
                <w:sz w:val="22"/>
              </w:rPr>
            </w:pPr>
            <w:r w:rsidRPr="00C40ADF">
              <w:rPr>
                <w:rFonts w:ascii="Calibri" w:hAnsi="Calibri"/>
                <w:sz w:val="22"/>
              </w:rPr>
              <w:t>(                )</w:t>
            </w:r>
          </w:p>
        </w:tc>
      </w:tr>
    </w:tbl>
    <w:p w:rsidR="00BA09CD" w:rsidRPr="00C40ADF" w:rsidRDefault="00BA09CD" w:rsidP="00BA09CD">
      <w:pPr>
        <w:tabs>
          <w:tab w:val="left" w:pos="5103"/>
          <w:tab w:val="left" w:pos="8080"/>
        </w:tabs>
        <w:ind w:left="567"/>
        <w:jc w:val="center"/>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rsidTr="003632F9">
        <w:trPr>
          <w:trHeight w:val="1055"/>
          <w:jc w:val="center"/>
        </w:trPr>
        <w:tc>
          <w:tcPr>
            <w:tcW w:w="3106"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r>
      <w:tr w:rsidR="00BA09CD" w:rsidRPr="002522C8" w:rsidTr="003632F9">
        <w:trPr>
          <w:jc w:val="center"/>
        </w:trPr>
        <w:tc>
          <w:tcPr>
            <w:tcW w:w="3106"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rsidR="00BA09CD" w:rsidRPr="00C40ADF" w:rsidRDefault="00BA09CD" w:rsidP="00BA09CD">
      <w:pPr>
        <w:tabs>
          <w:tab w:val="left" w:pos="5103"/>
          <w:tab w:val="left" w:pos="8080"/>
        </w:tabs>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Default="00BA09CD" w:rsidP="00BA09CD">
      <w:pPr>
        <w:tabs>
          <w:tab w:val="left" w:pos="1985"/>
          <w:tab w:val="left" w:pos="6096"/>
          <w:tab w:val="left" w:pos="8647"/>
        </w:tabs>
        <w:ind w:left="567"/>
        <w:rPr>
          <w:rFonts w:ascii="Calibri" w:hAnsi="Calibri"/>
          <w:sz w:val="22"/>
        </w:rPr>
      </w:pPr>
    </w:p>
    <w:p w:rsidR="00BA09CD" w:rsidRPr="00C40ADF" w:rsidRDefault="00BA09CD" w:rsidP="00BA09CD">
      <w:pPr>
        <w:tabs>
          <w:tab w:val="left" w:pos="1985"/>
          <w:tab w:val="left" w:pos="6096"/>
          <w:tab w:val="left" w:pos="8647"/>
        </w:tabs>
        <w:ind w:left="567"/>
        <w:rPr>
          <w:rFonts w:ascii="Calibri" w:hAnsi="Calibri"/>
          <w:sz w:val="22"/>
        </w:rPr>
      </w:pPr>
    </w:p>
    <w:p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rsidR="00445737" w:rsidRDefault="00445737" w:rsidP="00BA09CD">
      <w:pPr>
        <w:tabs>
          <w:tab w:val="left" w:pos="1985"/>
          <w:tab w:val="left" w:pos="6096"/>
          <w:tab w:val="left" w:pos="8647"/>
        </w:tabs>
        <w:ind w:left="567"/>
        <w:jc w:val="center"/>
        <w:rPr>
          <w:rFonts w:ascii="Calibri" w:hAnsi="Calibri"/>
          <w:b/>
          <w:i/>
          <w:sz w:val="22"/>
        </w:rPr>
      </w:pPr>
    </w:p>
    <w:p w:rsidR="00F372BA" w:rsidRDefault="00F372BA" w:rsidP="00BA09CD">
      <w:pPr>
        <w:tabs>
          <w:tab w:val="left" w:pos="1985"/>
          <w:tab w:val="left" w:pos="6096"/>
          <w:tab w:val="left" w:pos="8647"/>
        </w:tabs>
        <w:ind w:left="567"/>
        <w:jc w:val="center"/>
        <w:rPr>
          <w:rFonts w:ascii="Calibri" w:hAnsi="Calibri"/>
          <w:b/>
          <w:i/>
          <w:sz w:val="22"/>
        </w:rPr>
      </w:pPr>
    </w:p>
    <w:p w:rsidR="00445737" w:rsidRDefault="00445737" w:rsidP="00BA09CD">
      <w:pPr>
        <w:tabs>
          <w:tab w:val="left" w:pos="1985"/>
          <w:tab w:val="left" w:pos="6096"/>
          <w:tab w:val="left" w:pos="8647"/>
        </w:tabs>
        <w:ind w:left="567"/>
        <w:jc w:val="center"/>
        <w:rPr>
          <w:rFonts w:ascii="Calibri" w:hAnsi="Calibri"/>
          <w:b/>
          <w:i/>
          <w:sz w:val="22"/>
        </w:rPr>
      </w:pPr>
    </w:p>
    <w:p w:rsidR="00445737" w:rsidRDefault="00445737" w:rsidP="00BA09CD">
      <w:pPr>
        <w:tabs>
          <w:tab w:val="left" w:pos="1985"/>
          <w:tab w:val="left" w:pos="6096"/>
          <w:tab w:val="left" w:pos="8647"/>
        </w:tabs>
        <w:ind w:left="567"/>
        <w:jc w:val="center"/>
        <w:rPr>
          <w:rFonts w:ascii="Calibri" w:hAnsi="Calibri"/>
          <w:b/>
          <w:i/>
          <w:sz w:val="22"/>
        </w:rPr>
      </w:pPr>
    </w:p>
    <w:p w:rsidR="00CA04EA" w:rsidRPr="00C40ADF" w:rsidRDefault="00CA04EA" w:rsidP="000475AF">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0475AF">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w:t>
      </w:r>
      <w:r w:rsidR="000475AF">
        <w:rPr>
          <w:rFonts w:ascii="Calibri" w:hAnsi="Calibri"/>
          <w:sz w:val="18"/>
        </w:rPr>
        <w:t xml:space="preserv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rsidR="00CA04EA" w:rsidRPr="00B63CD0" w:rsidRDefault="00CA04EA" w:rsidP="00CA04EA">
      <w:pPr>
        <w:pStyle w:val="Default"/>
        <w:rPr>
          <w:rFonts w:ascii="Calibri" w:hAnsi="Calibri" w:cs="Calibri"/>
          <w:sz w:val="20"/>
          <w:szCs w:val="20"/>
        </w:rPr>
      </w:pPr>
    </w:p>
    <w:p w:rsidR="00CA04EA" w:rsidRPr="00B63CD0" w:rsidRDefault="000475AF" w:rsidP="00CA04EA">
      <w:pPr>
        <w:pStyle w:val="Default"/>
        <w:rPr>
          <w:rFonts w:ascii="Calibri" w:hAnsi="Calibri" w:cs="Calibri"/>
          <w:b/>
          <w:sz w:val="20"/>
          <w:szCs w:val="20"/>
        </w:rPr>
      </w:pPr>
      <w:r>
        <w:rPr>
          <w:rFonts w:ascii="Calibri" w:hAnsi="Calibri" w:cs="Arial"/>
          <w:b/>
          <w:sz w:val="20"/>
          <w:szCs w:val="20"/>
        </w:rPr>
        <w:t>LIC. VICENTE ARTURO LÓPEZ LIMÓN</w:t>
      </w:r>
    </w:p>
    <w:p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rsidR="00CA04EA" w:rsidRPr="00B63CD0" w:rsidRDefault="00CA04EA" w:rsidP="00CA04EA">
      <w:pPr>
        <w:pStyle w:val="Default"/>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577FA">
        <w:rPr>
          <w:rFonts w:ascii="Calibri" w:hAnsi="Calibri" w:cs="Calibri"/>
          <w:b/>
          <w:bCs/>
          <w:sz w:val="20"/>
          <w:szCs w:val="20"/>
        </w:rPr>
        <w:t>LP-919044992-N39-2022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CA04EA" w:rsidRPr="00B63CD0" w:rsidRDefault="00CA04EA" w:rsidP="00CA04EA">
      <w:pPr>
        <w:pStyle w:val="Default"/>
        <w:jc w:val="both"/>
        <w:rPr>
          <w:rFonts w:ascii="Calibri" w:hAnsi="Calibri" w:cs="Calibri"/>
          <w:sz w:val="20"/>
          <w:szCs w:val="20"/>
        </w:rPr>
      </w:pPr>
    </w:p>
    <w:p w:rsidR="00CA04EA" w:rsidRPr="00B63CD0" w:rsidRDefault="00CA04EA" w:rsidP="00CE0789">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rsidR="00CA04EA" w:rsidRPr="00B63CD0" w:rsidRDefault="00CA04EA" w:rsidP="00CE0789">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8B605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CA04EA" w:rsidRPr="00B63CD0" w:rsidRDefault="00CA04EA" w:rsidP="00CE0789">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CA04EA" w:rsidRPr="00B63CD0" w:rsidRDefault="00CA04EA" w:rsidP="00CA04EA">
      <w:pPr>
        <w:rPr>
          <w:rFonts w:ascii="Calibri" w:hAnsi="Calibri"/>
          <w:lang w:val="es-MX"/>
        </w:rPr>
      </w:pPr>
    </w:p>
    <w:p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rsidTr="00357A32">
        <w:trPr>
          <w:trHeight w:val="457"/>
          <w:jc w:val="center"/>
        </w:trPr>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rsidR="00CA04EA" w:rsidRPr="00B63CD0" w:rsidRDefault="00CA04EA" w:rsidP="00CA04EA">
      <w:pPr>
        <w:tabs>
          <w:tab w:val="left" w:pos="5245"/>
          <w:tab w:val="left" w:pos="7655"/>
        </w:tabs>
        <w:ind w:right="-91"/>
        <w:rPr>
          <w:rFonts w:ascii="Calibri" w:hAnsi="Calibri" w:cs="Arial"/>
          <w:b/>
          <w:i/>
        </w:rPr>
      </w:pPr>
    </w:p>
    <w:p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CA04EA" w:rsidRDefault="00CA04EA" w:rsidP="00CA04EA">
      <w:pPr>
        <w:jc w:val="center"/>
        <w:rPr>
          <w:rFonts w:ascii="Calibri" w:hAnsi="Calibri" w:cs="Arial"/>
          <w:b/>
          <w:i/>
          <w:sz w:val="18"/>
        </w:rPr>
      </w:pPr>
    </w:p>
    <w:p w:rsidR="008B605F" w:rsidRDefault="008B605F" w:rsidP="00CA04EA">
      <w:pPr>
        <w:jc w:val="center"/>
        <w:rPr>
          <w:rFonts w:ascii="Calibri" w:hAnsi="Calibri" w:cs="Arial"/>
          <w:b/>
          <w:i/>
          <w:sz w:val="18"/>
        </w:rPr>
      </w:pPr>
    </w:p>
    <w:p w:rsidR="008B605F" w:rsidRDefault="008B605F" w:rsidP="00CA04EA">
      <w:pPr>
        <w:jc w:val="center"/>
        <w:rPr>
          <w:rFonts w:ascii="Calibri" w:hAnsi="Calibri" w:cs="Arial"/>
          <w:b/>
          <w:i/>
          <w:sz w:val="18"/>
        </w:rPr>
      </w:pPr>
    </w:p>
    <w:p w:rsidR="008833C3" w:rsidRDefault="008833C3" w:rsidP="00CA04EA">
      <w:pPr>
        <w:jc w:val="center"/>
        <w:rPr>
          <w:rFonts w:ascii="Calibri" w:hAnsi="Calibri" w:cs="Arial"/>
          <w:b/>
          <w:i/>
          <w:sz w:val="18"/>
        </w:rPr>
      </w:pPr>
    </w:p>
    <w:p w:rsidR="00BA09CD" w:rsidRPr="001C3B83" w:rsidRDefault="00BA09CD" w:rsidP="008B605F">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rsidR="008B605F" w:rsidRPr="002128B5" w:rsidRDefault="008B605F" w:rsidP="008B605F">
      <w:pPr>
        <w:jc w:val="center"/>
        <w:rPr>
          <w:rFonts w:ascii="Calibri" w:hAnsi="Calibri" w:cs="Arial"/>
          <w:b/>
          <w:sz w:val="16"/>
          <w:szCs w:val="16"/>
        </w:rPr>
      </w:pPr>
      <w:r w:rsidRPr="002128B5">
        <w:rPr>
          <w:rFonts w:ascii="Calibri" w:hAnsi="Calibri" w:cs="Arial"/>
          <w:b/>
          <w:sz w:val="16"/>
          <w:szCs w:val="16"/>
        </w:rPr>
        <w:t>INFORMACIÓN SOBRE LA COMPAÑIA</w:t>
      </w:r>
    </w:p>
    <w:p w:rsidR="008B605F" w:rsidRPr="002128B5" w:rsidRDefault="008B605F" w:rsidP="008B605F">
      <w:pPr>
        <w:jc w:val="center"/>
        <w:rPr>
          <w:rFonts w:ascii="Calibri" w:hAnsi="Calibri" w:cs="Arial"/>
          <w:b/>
          <w:sz w:val="16"/>
          <w:szCs w:val="16"/>
          <w:u w:val="single"/>
        </w:rPr>
      </w:pPr>
    </w:p>
    <w:p w:rsidR="008B605F" w:rsidRPr="002128B5" w:rsidRDefault="008B605F" w:rsidP="008B605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8B605F" w:rsidRPr="002128B5" w:rsidRDefault="008B605F" w:rsidP="008B605F">
      <w:pPr>
        <w:tabs>
          <w:tab w:val="left" w:pos="1985"/>
        </w:tabs>
        <w:jc w:val="both"/>
        <w:rPr>
          <w:rFonts w:ascii="Calibri" w:hAnsi="Calibri" w:cs="Arial"/>
          <w:sz w:val="16"/>
          <w:szCs w:val="16"/>
        </w:rPr>
      </w:pPr>
    </w:p>
    <w:p w:rsidR="008B605F" w:rsidRPr="002128B5" w:rsidRDefault="008B605F" w:rsidP="008B605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8B605F" w:rsidRPr="002128B5" w:rsidRDefault="008B605F" w:rsidP="008B605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8B605F" w:rsidRPr="002128B5" w:rsidRDefault="008B605F" w:rsidP="008B605F">
      <w:pPr>
        <w:tabs>
          <w:tab w:val="left" w:pos="1985"/>
        </w:tabs>
        <w:jc w:val="both"/>
        <w:rPr>
          <w:rFonts w:ascii="Calibri" w:hAnsi="Calibri" w:cs="Arial"/>
          <w:sz w:val="16"/>
          <w:szCs w:val="16"/>
        </w:rPr>
      </w:pPr>
    </w:p>
    <w:p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Correo Electrónico:</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Relación de accionistas. -</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Descripción del objeto social:</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Reformas al acta constitutiva:</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Nombre del apoderado o representante:</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Datos del documento mediante el cual acredita su personalidad y facultades. -</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Escritura pública número: Fecha:</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8B605F" w:rsidRPr="00B16D81" w:rsidRDefault="008B605F" w:rsidP="008B605F">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8B605F" w:rsidRPr="00B16D81" w:rsidRDefault="008B605F" w:rsidP="008B605F">
      <w:pPr>
        <w:jc w:val="center"/>
        <w:rPr>
          <w:rFonts w:ascii="Calibri" w:hAnsi="Calibri" w:cs="Arial"/>
          <w:sz w:val="16"/>
          <w:szCs w:val="16"/>
        </w:rPr>
      </w:pPr>
    </w:p>
    <w:p w:rsidR="008B605F" w:rsidRPr="00B16D81" w:rsidRDefault="008B605F" w:rsidP="008B605F">
      <w:pPr>
        <w:jc w:val="center"/>
        <w:rPr>
          <w:rFonts w:ascii="Calibri" w:hAnsi="Calibri" w:cs="Arial"/>
          <w:b/>
          <w:sz w:val="16"/>
          <w:szCs w:val="16"/>
        </w:rPr>
      </w:pPr>
      <w:r w:rsidRPr="00B16D81">
        <w:rPr>
          <w:rFonts w:ascii="Calibri" w:hAnsi="Calibri" w:cs="Arial"/>
          <w:b/>
          <w:sz w:val="16"/>
          <w:szCs w:val="16"/>
        </w:rPr>
        <w:t>(Lugar y fecha)</w:t>
      </w:r>
    </w:p>
    <w:p w:rsidR="008B605F" w:rsidRPr="00B16D81" w:rsidRDefault="008B605F" w:rsidP="008B605F">
      <w:pPr>
        <w:jc w:val="center"/>
        <w:rPr>
          <w:rFonts w:ascii="Calibri" w:hAnsi="Calibri" w:cs="Arial"/>
          <w:b/>
          <w:sz w:val="16"/>
          <w:szCs w:val="16"/>
        </w:rPr>
      </w:pPr>
      <w:r w:rsidRPr="00B16D81">
        <w:rPr>
          <w:rFonts w:ascii="Calibri" w:hAnsi="Calibri" w:cs="Arial"/>
          <w:b/>
          <w:sz w:val="16"/>
          <w:szCs w:val="16"/>
        </w:rPr>
        <w:t>Protesto lo necesario.</w:t>
      </w:r>
    </w:p>
    <w:p w:rsidR="008B605F" w:rsidRPr="00B16D81" w:rsidRDefault="008B605F" w:rsidP="008B605F">
      <w:pPr>
        <w:jc w:val="center"/>
        <w:rPr>
          <w:rFonts w:ascii="Calibri" w:hAnsi="Calibri" w:cs="Arial"/>
          <w:b/>
          <w:sz w:val="16"/>
          <w:szCs w:val="16"/>
        </w:rPr>
      </w:pPr>
      <w:r w:rsidRPr="00B16D81">
        <w:rPr>
          <w:rFonts w:ascii="Calibri" w:hAnsi="Calibri" w:cs="Arial"/>
          <w:b/>
          <w:sz w:val="16"/>
          <w:szCs w:val="16"/>
        </w:rPr>
        <w:t>(firma)</w:t>
      </w:r>
    </w:p>
    <w:p w:rsidR="008B605F" w:rsidRPr="00B16D81" w:rsidRDefault="008B605F" w:rsidP="008B605F">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8B605F" w:rsidRDefault="008B605F" w:rsidP="008B605F">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 xml:space="preserve"> *ESTE FORMATO SE PRESENTARÁ DURANTE EL PERIODO DE REGISTRO DEL CONCURSO, EN ORIGINAL Y EN HOJA MEMBRETADA DEL PROVEEDOR.</w:t>
      </w:r>
    </w:p>
    <w:p w:rsidR="00BA09CD" w:rsidRDefault="00BA09CD" w:rsidP="00B37CE3">
      <w:pPr>
        <w:jc w:val="both"/>
        <w:rPr>
          <w:rFonts w:ascii="Calibri" w:hAnsi="Calibri" w:cs="Arial"/>
          <w:b/>
          <w:i/>
          <w:sz w:val="18"/>
        </w:rPr>
      </w:pPr>
    </w:p>
    <w:p w:rsidR="008B605F" w:rsidRDefault="008B605F" w:rsidP="00B37CE3">
      <w:pPr>
        <w:jc w:val="both"/>
        <w:rPr>
          <w:rFonts w:ascii="Calibri" w:hAnsi="Calibri" w:cs="Arial"/>
          <w:b/>
          <w:i/>
          <w:sz w:val="18"/>
        </w:rPr>
      </w:pPr>
    </w:p>
    <w:p w:rsidR="00A705B8" w:rsidRDefault="00A705B8" w:rsidP="00B37CE3">
      <w:pPr>
        <w:jc w:val="both"/>
        <w:rPr>
          <w:rFonts w:ascii="Calibri" w:hAnsi="Calibri" w:cs="Arial"/>
          <w:b/>
          <w:i/>
          <w:sz w:val="18"/>
        </w:rPr>
      </w:pPr>
    </w:p>
    <w:p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A705B8" w:rsidRDefault="00A705B8" w:rsidP="00A705B8">
      <w:pPr>
        <w:pStyle w:val="Default"/>
        <w:jc w:val="right"/>
        <w:rPr>
          <w:rFonts w:ascii="Calibri" w:hAnsi="Calibri" w:cs="Calibri"/>
          <w:sz w:val="22"/>
          <w:szCs w:val="22"/>
        </w:rPr>
      </w:pPr>
    </w:p>
    <w:p w:rsidR="00A705B8" w:rsidRPr="00AB17B1" w:rsidRDefault="00A705B8" w:rsidP="00A705B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A705B8" w:rsidRPr="00012D21" w:rsidRDefault="00A705B8" w:rsidP="00A705B8">
      <w:pPr>
        <w:pStyle w:val="Default"/>
        <w:rPr>
          <w:rFonts w:ascii="Calibri" w:hAnsi="Calibri" w:cs="Calibri"/>
          <w:sz w:val="22"/>
          <w:szCs w:val="22"/>
        </w:rPr>
      </w:pPr>
    </w:p>
    <w:p w:rsidR="00A705B8" w:rsidRDefault="00A705B8" w:rsidP="00A705B8">
      <w:pPr>
        <w:pStyle w:val="Default"/>
        <w:rPr>
          <w:rFonts w:asciiTheme="minorHAnsi" w:hAnsiTheme="minorHAnsi" w:cs="Arial"/>
          <w:b/>
          <w:sz w:val="22"/>
          <w:szCs w:val="22"/>
        </w:rPr>
      </w:pPr>
    </w:p>
    <w:p w:rsidR="00A705B8" w:rsidRPr="00AB17B1" w:rsidRDefault="00A705B8" w:rsidP="00A705B8">
      <w:pPr>
        <w:pStyle w:val="Default"/>
        <w:rPr>
          <w:rFonts w:ascii="Calibri" w:hAnsi="Calibri" w:cs="Calibri"/>
          <w:b/>
          <w:sz w:val="18"/>
          <w:szCs w:val="18"/>
        </w:rPr>
      </w:pPr>
      <w:r>
        <w:rPr>
          <w:rFonts w:asciiTheme="minorHAnsi" w:hAnsiTheme="minorHAnsi" w:cs="Arial"/>
          <w:b/>
          <w:sz w:val="18"/>
          <w:szCs w:val="18"/>
        </w:rPr>
        <w:t>LIC. VICENTE ARTURO LÓPEZ LIMÓN</w:t>
      </w:r>
    </w:p>
    <w:p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Servicios de Salud de Nuevo León, OPD</w:t>
      </w:r>
    </w:p>
    <w:p w:rsidR="00A705B8" w:rsidRPr="00AB17B1" w:rsidRDefault="00A705B8" w:rsidP="00A705B8">
      <w:pPr>
        <w:pStyle w:val="Default"/>
        <w:rPr>
          <w:rFonts w:ascii="Calibri" w:hAnsi="Calibri" w:cs="Calibri"/>
          <w:b/>
          <w:sz w:val="18"/>
          <w:szCs w:val="18"/>
        </w:rPr>
      </w:pPr>
    </w:p>
    <w:p w:rsidR="00A705B8" w:rsidRPr="00AB17B1" w:rsidRDefault="00A705B8" w:rsidP="00A705B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A705B8" w:rsidRPr="00AB17B1" w:rsidRDefault="00A705B8" w:rsidP="00A705B8">
      <w:pPr>
        <w:pStyle w:val="Default"/>
        <w:jc w:val="both"/>
        <w:rPr>
          <w:rFonts w:ascii="Calibri" w:hAnsi="Calibri" w:cs="Calibri"/>
          <w:sz w:val="18"/>
          <w:szCs w:val="18"/>
        </w:rPr>
      </w:pPr>
    </w:p>
    <w:p w:rsidR="00A705B8" w:rsidRPr="00AB17B1" w:rsidRDefault="00A705B8" w:rsidP="00A705B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A705B8" w:rsidRPr="00AB17B1" w:rsidRDefault="00A705B8" w:rsidP="00A705B8">
      <w:pPr>
        <w:pStyle w:val="Default"/>
        <w:ind w:firstLine="708"/>
        <w:jc w:val="both"/>
        <w:rPr>
          <w:rFonts w:ascii="Calibri" w:hAnsi="Calibri" w:cs="Calibri"/>
          <w:sz w:val="18"/>
          <w:szCs w:val="18"/>
        </w:rPr>
      </w:pPr>
    </w:p>
    <w:p w:rsidR="00A705B8" w:rsidRPr="00AB17B1" w:rsidRDefault="00A705B8" w:rsidP="00A705B8">
      <w:pPr>
        <w:pStyle w:val="Default"/>
        <w:ind w:firstLine="708"/>
        <w:jc w:val="both"/>
        <w:rPr>
          <w:rFonts w:ascii="Calibri" w:hAnsi="Calibri" w:cs="Calibri"/>
          <w:sz w:val="18"/>
          <w:szCs w:val="18"/>
        </w:rPr>
      </w:pPr>
      <w:r>
        <w:rPr>
          <w:rFonts w:ascii="Calibri" w:hAnsi="Calibri" w:cs="Calibri"/>
          <w:sz w:val="18"/>
          <w:szCs w:val="18"/>
        </w:rPr>
        <w:t>En caso</w:t>
      </w:r>
      <w:r w:rsidRPr="00AB17B1">
        <w:rPr>
          <w:rFonts w:ascii="Calibri" w:hAnsi="Calibri" w:cs="Calibri"/>
          <w:sz w:val="18"/>
          <w:szCs w:val="18"/>
        </w:rPr>
        <w:t xml:space="preserve">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A705B8" w:rsidRPr="00AB17B1" w:rsidRDefault="00A705B8" w:rsidP="00A705B8">
      <w:pPr>
        <w:pStyle w:val="Default"/>
        <w:jc w:val="both"/>
        <w:rPr>
          <w:rFonts w:ascii="Calibri" w:hAnsi="Calibri" w:cs="Calibri"/>
          <w:sz w:val="18"/>
          <w:szCs w:val="18"/>
        </w:rPr>
      </w:pPr>
    </w:p>
    <w:p w:rsidR="00A705B8" w:rsidRPr="00AB17B1" w:rsidRDefault="00A705B8" w:rsidP="00A705B8">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A705B8" w:rsidRPr="00AB17B1" w:rsidRDefault="00A705B8" w:rsidP="00A705B8">
      <w:pPr>
        <w:pStyle w:val="Default"/>
        <w:jc w:val="both"/>
        <w:rPr>
          <w:rFonts w:ascii="Calibri" w:hAnsi="Calibri" w:cs="Calibri"/>
          <w:sz w:val="18"/>
          <w:szCs w:val="18"/>
        </w:rPr>
      </w:pPr>
    </w:p>
    <w:p w:rsidR="00A705B8" w:rsidRPr="00AB17B1" w:rsidRDefault="00A705B8" w:rsidP="00A705B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A705B8" w:rsidRDefault="00A705B8" w:rsidP="00A705B8">
      <w:pPr>
        <w:rPr>
          <w:rFonts w:ascii="Calibri" w:hAnsi="Calibri"/>
          <w:sz w:val="22"/>
          <w:szCs w:val="22"/>
          <w:lang w:val="es-MX"/>
        </w:rPr>
      </w:pPr>
    </w:p>
    <w:p w:rsidR="00A705B8" w:rsidRPr="00012D21" w:rsidRDefault="00A705B8" w:rsidP="00A705B8">
      <w:pPr>
        <w:rPr>
          <w:rFonts w:ascii="Calibri" w:hAnsi="Calibri"/>
          <w:sz w:val="22"/>
          <w:szCs w:val="22"/>
          <w:lang w:val="es-MX"/>
        </w:rPr>
      </w:pPr>
    </w:p>
    <w:p w:rsidR="00A705B8" w:rsidRPr="00012D21" w:rsidRDefault="00A705B8" w:rsidP="00A705B8">
      <w:pPr>
        <w:pStyle w:val="Default"/>
        <w:jc w:val="center"/>
        <w:rPr>
          <w:rFonts w:ascii="Calibri" w:hAnsi="Calibri" w:cs="Calibri"/>
          <w:sz w:val="22"/>
          <w:szCs w:val="22"/>
        </w:rPr>
      </w:pPr>
      <w:r w:rsidRPr="0046194D">
        <w:rPr>
          <w:rFonts w:ascii="Calibri" w:hAnsi="Calibri" w:cs="Calibri"/>
          <w:b/>
          <w:bCs/>
          <w:sz w:val="22"/>
          <w:szCs w:val="22"/>
        </w:rPr>
        <w:t>A T E N T A M E N T E</w:t>
      </w:r>
    </w:p>
    <w:p w:rsidR="00A705B8" w:rsidRPr="00012D21" w:rsidRDefault="00A705B8" w:rsidP="00A705B8">
      <w:pPr>
        <w:pStyle w:val="Default"/>
        <w:jc w:val="center"/>
        <w:rPr>
          <w:rFonts w:ascii="Calibri" w:hAnsi="Calibri" w:cs="Calibri"/>
          <w:sz w:val="22"/>
          <w:szCs w:val="22"/>
        </w:rPr>
      </w:pPr>
    </w:p>
    <w:p w:rsidR="00A705B8" w:rsidRPr="00012D21" w:rsidRDefault="00A705B8" w:rsidP="00A705B8">
      <w:pPr>
        <w:pStyle w:val="Default"/>
        <w:jc w:val="center"/>
        <w:rPr>
          <w:rFonts w:ascii="Calibri" w:hAnsi="Calibri" w:cs="Calibri"/>
          <w:sz w:val="22"/>
          <w:szCs w:val="22"/>
        </w:rPr>
      </w:pPr>
    </w:p>
    <w:p w:rsidR="00A705B8" w:rsidRPr="00012D21" w:rsidRDefault="00A705B8" w:rsidP="00A705B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A705B8" w:rsidRPr="00012D21" w:rsidTr="00620D3F">
        <w:trPr>
          <w:trHeight w:val="457"/>
        </w:trPr>
        <w:tc>
          <w:tcPr>
            <w:tcW w:w="3105" w:type="dxa"/>
            <w:tcBorders>
              <w:top w:val="nil"/>
              <w:left w:val="nil"/>
              <w:bottom w:val="nil"/>
              <w:right w:val="nil"/>
            </w:tcBorders>
            <w:hideMark/>
          </w:tcPr>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A705B8" w:rsidRDefault="00A705B8" w:rsidP="00A705B8">
      <w:pPr>
        <w:pStyle w:val="Default"/>
        <w:rPr>
          <w:rFonts w:ascii="Calibri" w:hAnsi="Calibri" w:cs="Calibri"/>
          <w:sz w:val="22"/>
          <w:szCs w:val="22"/>
        </w:rPr>
      </w:pPr>
    </w:p>
    <w:p w:rsidR="00A705B8" w:rsidRDefault="00A705B8" w:rsidP="00A705B8">
      <w:pPr>
        <w:pStyle w:val="Default"/>
        <w:rPr>
          <w:rFonts w:ascii="Calibri" w:hAnsi="Calibri" w:cs="Calibri"/>
          <w:sz w:val="22"/>
          <w:szCs w:val="22"/>
        </w:rPr>
      </w:pPr>
    </w:p>
    <w:p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A705B8" w:rsidRDefault="00A705B8" w:rsidP="00A705B8">
      <w:pPr>
        <w:pStyle w:val="Default"/>
        <w:jc w:val="right"/>
        <w:rPr>
          <w:rFonts w:ascii="Calibri" w:hAnsi="Calibri" w:cs="Calibri"/>
          <w:sz w:val="22"/>
          <w:szCs w:val="22"/>
        </w:rPr>
      </w:pPr>
    </w:p>
    <w:p w:rsidR="00A705B8" w:rsidRDefault="00A705B8" w:rsidP="00A705B8">
      <w:pPr>
        <w:pStyle w:val="Default"/>
        <w:ind w:firstLine="708"/>
        <w:jc w:val="both"/>
        <w:rPr>
          <w:rFonts w:ascii="Calibri" w:hAnsi="Calibri" w:cs="Calibri"/>
          <w:sz w:val="22"/>
          <w:szCs w:val="22"/>
        </w:rPr>
      </w:pPr>
    </w:p>
    <w:p w:rsidR="00A705B8" w:rsidRPr="00AB17B1" w:rsidRDefault="00A705B8" w:rsidP="00A705B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A705B8" w:rsidRDefault="00A705B8" w:rsidP="00A705B8">
      <w:pPr>
        <w:pStyle w:val="Default"/>
        <w:ind w:firstLine="708"/>
        <w:jc w:val="both"/>
        <w:rPr>
          <w:rFonts w:ascii="Calibri" w:hAnsi="Calibri" w:cs="Calibri"/>
          <w:sz w:val="22"/>
          <w:szCs w:val="22"/>
        </w:rPr>
      </w:pPr>
    </w:p>
    <w:p w:rsidR="00A705B8" w:rsidRDefault="00A705B8" w:rsidP="00A705B8">
      <w:pPr>
        <w:pStyle w:val="Default"/>
        <w:rPr>
          <w:rFonts w:asciiTheme="minorHAnsi" w:hAnsiTheme="minorHAnsi" w:cs="Arial"/>
          <w:b/>
          <w:sz w:val="22"/>
          <w:szCs w:val="22"/>
        </w:rPr>
      </w:pPr>
    </w:p>
    <w:p w:rsidR="00A705B8" w:rsidRPr="00AB17B1" w:rsidRDefault="00A705B8" w:rsidP="00A705B8">
      <w:pPr>
        <w:pStyle w:val="Default"/>
        <w:rPr>
          <w:rFonts w:ascii="Calibri" w:hAnsi="Calibri" w:cs="Calibri"/>
          <w:b/>
          <w:sz w:val="18"/>
          <w:szCs w:val="18"/>
        </w:rPr>
      </w:pPr>
      <w:r>
        <w:rPr>
          <w:rFonts w:asciiTheme="minorHAnsi" w:hAnsiTheme="minorHAnsi" w:cs="Arial"/>
          <w:b/>
          <w:sz w:val="18"/>
          <w:szCs w:val="18"/>
        </w:rPr>
        <w:t>LIC. VICENTE ARTURO LÓPEZ LIMÓN</w:t>
      </w:r>
    </w:p>
    <w:p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Servicios de Salud de Nuevo León, OPD</w:t>
      </w:r>
    </w:p>
    <w:p w:rsidR="00A705B8" w:rsidRDefault="00A705B8" w:rsidP="00A705B8">
      <w:pPr>
        <w:pStyle w:val="Default"/>
        <w:ind w:firstLine="708"/>
        <w:jc w:val="both"/>
        <w:rPr>
          <w:rFonts w:ascii="Calibri" w:hAnsi="Calibri" w:cs="Calibri"/>
          <w:sz w:val="22"/>
          <w:szCs w:val="22"/>
        </w:rPr>
      </w:pPr>
    </w:p>
    <w:p w:rsidR="00A705B8" w:rsidRDefault="00A705B8" w:rsidP="00A705B8">
      <w:pPr>
        <w:pStyle w:val="Default"/>
        <w:ind w:firstLine="708"/>
        <w:jc w:val="both"/>
        <w:rPr>
          <w:rFonts w:ascii="Calibri" w:hAnsi="Calibri" w:cs="Calibri"/>
          <w:sz w:val="22"/>
          <w:szCs w:val="22"/>
        </w:rPr>
      </w:pPr>
    </w:p>
    <w:p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A705B8" w:rsidRPr="00874110" w:rsidRDefault="00A705B8" w:rsidP="00A705B8">
      <w:pPr>
        <w:pStyle w:val="Default"/>
        <w:jc w:val="both"/>
        <w:rPr>
          <w:rFonts w:ascii="Calibri" w:hAnsi="Calibri" w:cs="Calibri"/>
          <w:sz w:val="18"/>
          <w:szCs w:val="18"/>
        </w:rPr>
      </w:pPr>
    </w:p>
    <w:p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A705B8" w:rsidRPr="00874110" w:rsidRDefault="00A705B8" w:rsidP="00A705B8">
      <w:pPr>
        <w:pStyle w:val="Default"/>
        <w:ind w:firstLine="708"/>
        <w:jc w:val="both"/>
        <w:rPr>
          <w:rFonts w:ascii="Calibri" w:hAnsi="Calibri" w:cs="Calibri"/>
          <w:sz w:val="18"/>
          <w:szCs w:val="18"/>
        </w:rPr>
      </w:pPr>
    </w:p>
    <w:p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A705B8" w:rsidRPr="00874110" w:rsidRDefault="00A705B8" w:rsidP="00A705B8">
      <w:pPr>
        <w:pStyle w:val="Default"/>
        <w:jc w:val="both"/>
        <w:rPr>
          <w:rFonts w:ascii="Calibri" w:hAnsi="Calibri" w:cs="Calibri"/>
          <w:sz w:val="18"/>
          <w:szCs w:val="18"/>
        </w:rPr>
      </w:pPr>
    </w:p>
    <w:p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A705B8" w:rsidRPr="00874110" w:rsidRDefault="00A705B8" w:rsidP="00A705B8">
      <w:pPr>
        <w:pStyle w:val="Default"/>
        <w:jc w:val="both"/>
        <w:rPr>
          <w:rFonts w:ascii="Calibri" w:hAnsi="Calibri" w:cs="Calibri"/>
          <w:sz w:val="18"/>
          <w:szCs w:val="18"/>
        </w:rPr>
      </w:pPr>
    </w:p>
    <w:p w:rsidR="00A705B8" w:rsidRPr="00874110" w:rsidRDefault="00A705B8" w:rsidP="00A705B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A705B8" w:rsidRPr="00874110" w:rsidRDefault="00A705B8" w:rsidP="00A705B8">
      <w:pPr>
        <w:rPr>
          <w:rFonts w:ascii="Calibri" w:hAnsi="Calibri"/>
          <w:sz w:val="18"/>
          <w:szCs w:val="18"/>
          <w:lang w:val="es-MX"/>
        </w:rPr>
      </w:pPr>
    </w:p>
    <w:p w:rsidR="00A705B8" w:rsidRPr="00874110" w:rsidRDefault="00A705B8" w:rsidP="00A705B8">
      <w:pPr>
        <w:rPr>
          <w:rFonts w:ascii="Calibri" w:hAnsi="Calibri"/>
          <w:sz w:val="18"/>
          <w:szCs w:val="18"/>
          <w:lang w:val="es-MX"/>
        </w:rPr>
      </w:pPr>
    </w:p>
    <w:p w:rsidR="00A705B8" w:rsidRPr="00874110" w:rsidRDefault="00A705B8" w:rsidP="00A705B8">
      <w:pPr>
        <w:pStyle w:val="Default"/>
        <w:jc w:val="center"/>
        <w:rPr>
          <w:rFonts w:ascii="Calibri" w:hAnsi="Calibri" w:cs="Calibri"/>
          <w:sz w:val="18"/>
          <w:szCs w:val="18"/>
        </w:rPr>
      </w:pPr>
      <w:r w:rsidRPr="00874110">
        <w:rPr>
          <w:rFonts w:ascii="Calibri" w:hAnsi="Calibri" w:cs="Calibri"/>
          <w:b/>
          <w:bCs/>
          <w:sz w:val="18"/>
          <w:szCs w:val="18"/>
        </w:rPr>
        <w:t>A T E N T A M E N T E</w:t>
      </w:r>
    </w:p>
    <w:p w:rsidR="00A705B8" w:rsidRPr="00874110" w:rsidRDefault="00A705B8" w:rsidP="00A705B8">
      <w:pPr>
        <w:pStyle w:val="Default"/>
        <w:jc w:val="center"/>
        <w:rPr>
          <w:rFonts w:ascii="Calibri" w:hAnsi="Calibri" w:cs="Calibri"/>
          <w:sz w:val="18"/>
          <w:szCs w:val="18"/>
        </w:rPr>
      </w:pPr>
    </w:p>
    <w:p w:rsidR="00A705B8" w:rsidRPr="00012D21" w:rsidRDefault="00A705B8" w:rsidP="00A705B8">
      <w:pPr>
        <w:pStyle w:val="Default"/>
        <w:jc w:val="center"/>
        <w:rPr>
          <w:rFonts w:ascii="Calibri" w:hAnsi="Calibri" w:cs="Calibri"/>
          <w:sz w:val="22"/>
          <w:szCs w:val="22"/>
        </w:rPr>
      </w:pPr>
    </w:p>
    <w:p w:rsidR="00A705B8" w:rsidRPr="00012D21" w:rsidRDefault="00A705B8" w:rsidP="00A705B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A705B8" w:rsidRPr="00012D21" w:rsidTr="00620D3F">
        <w:trPr>
          <w:trHeight w:val="457"/>
        </w:trPr>
        <w:tc>
          <w:tcPr>
            <w:tcW w:w="3105" w:type="dxa"/>
            <w:tcBorders>
              <w:top w:val="nil"/>
              <w:left w:val="nil"/>
              <w:bottom w:val="nil"/>
              <w:right w:val="nil"/>
            </w:tcBorders>
            <w:hideMark/>
          </w:tcPr>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A705B8" w:rsidRPr="00012D21" w:rsidRDefault="00A705B8" w:rsidP="00620D3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A705B8" w:rsidRDefault="00A705B8" w:rsidP="00B37CE3">
      <w:pPr>
        <w:jc w:val="both"/>
        <w:rPr>
          <w:rFonts w:ascii="Calibri" w:hAnsi="Calibri" w:cs="Arial"/>
          <w:b/>
          <w:i/>
          <w:sz w:val="18"/>
        </w:rPr>
      </w:pPr>
    </w:p>
    <w:p w:rsidR="00F04180" w:rsidRDefault="00F04180" w:rsidP="00B37CE3">
      <w:pPr>
        <w:jc w:val="both"/>
        <w:rPr>
          <w:rFonts w:ascii="Calibri" w:hAnsi="Calibri" w:cs="Arial"/>
          <w:b/>
          <w:i/>
          <w:sz w:val="18"/>
        </w:rPr>
      </w:pPr>
    </w:p>
    <w:p w:rsidR="00A705B8" w:rsidRDefault="00A705B8" w:rsidP="00B37CE3">
      <w:pPr>
        <w:jc w:val="both"/>
        <w:rPr>
          <w:rFonts w:ascii="Calibri" w:hAnsi="Calibri" w:cs="Arial"/>
          <w:b/>
          <w:i/>
          <w:sz w:val="18"/>
        </w:rPr>
      </w:pPr>
    </w:p>
    <w:p w:rsidR="00A705B8" w:rsidRDefault="00A705B8" w:rsidP="00B37CE3">
      <w:pPr>
        <w:jc w:val="both"/>
        <w:rPr>
          <w:rFonts w:ascii="Calibri" w:hAnsi="Calibri" w:cs="Arial"/>
          <w:b/>
          <w:i/>
          <w:sz w:val="18"/>
        </w:rPr>
      </w:pPr>
    </w:p>
    <w:p w:rsidR="00A705B8" w:rsidRDefault="00A705B8" w:rsidP="00B37CE3">
      <w:pPr>
        <w:jc w:val="both"/>
        <w:rPr>
          <w:rFonts w:ascii="Calibri" w:hAnsi="Calibri" w:cs="Arial"/>
          <w:b/>
          <w:i/>
          <w:sz w:val="18"/>
        </w:rPr>
      </w:pPr>
    </w:p>
    <w:p w:rsidR="00A705B8" w:rsidRDefault="00A705B8" w:rsidP="00B37CE3">
      <w:pPr>
        <w:jc w:val="both"/>
        <w:rPr>
          <w:rFonts w:ascii="Calibri" w:hAnsi="Calibri" w:cs="Arial"/>
          <w:b/>
          <w:i/>
          <w:sz w:val="18"/>
        </w:rPr>
      </w:pPr>
    </w:p>
    <w:p w:rsidR="00A705B8" w:rsidRDefault="00A705B8" w:rsidP="00B37CE3">
      <w:pPr>
        <w:jc w:val="both"/>
        <w:rPr>
          <w:rFonts w:ascii="Calibri" w:hAnsi="Calibri" w:cs="Arial"/>
          <w:b/>
          <w:i/>
          <w:sz w:val="18"/>
        </w:rPr>
      </w:pPr>
    </w:p>
    <w:p w:rsidR="00A705B8" w:rsidRDefault="00A705B8" w:rsidP="00B37CE3">
      <w:pPr>
        <w:jc w:val="both"/>
        <w:rPr>
          <w:rFonts w:ascii="Calibri" w:hAnsi="Calibri" w:cs="Arial"/>
          <w:b/>
          <w:i/>
          <w:sz w:val="18"/>
        </w:rPr>
      </w:pPr>
    </w:p>
    <w:p w:rsidR="00A705B8" w:rsidRDefault="00A705B8" w:rsidP="00B37CE3">
      <w:pPr>
        <w:jc w:val="both"/>
        <w:rPr>
          <w:rFonts w:ascii="Calibri" w:hAnsi="Calibri" w:cs="Arial"/>
          <w:b/>
          <w:i/>
          <w:sz w:val="18"/>
        </w:rPr>
      </w:pPr>
    </w:p>
    <w:p w:rsidR="00CA04EA" w:rsidRPr="00183705" w:rsidRDefault="00CA04EA" w:rsidP="008B605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rsidR="00CA04EA" w:rsidRPr="00183705" w:rsidRDefault="00CA04EA" w:rsidP="00CA04EA">
      <w:pPr>
        <w:pStyle w:val="Default"/>
        <w:jc w:val="center"/>
        <w:rPr>
          <w:rFonts w:ascii="Calibri" w:hAnsi="Calibri" w:cs="Calibri"/>
          <w:b/>
          <w:bCs/>
          <w:color w:val="auto"/>
          <w:sz w:val="22"/>
          <w:szCs w:val="22"/>
        </w:rPr>
      </w:pPr>
    </w:p>
    <w:p w:rsidR="00CA04EA" w:rsidRPr="00183705" w:rsidRDefault="00CA04EA" w:rsidP="00CA04EA">
      <w:pPr>
        <w:pStyle w:val="Default"/>
        <w:jc w:val="center"/>
        <w:rPr>
          <w:rFonts w:ascii="Calibri" w:hAnsi="Calibri" w:cs="Calibri"/>
          <w:b/>
          <w:bCs/>
          <w:color w:val="auto"/>
          <w:sz w:val="22"/>
          <w:szCs w:val="22"/>
        </w:rPr>
      </w:pPr>
    </w:p>
    <w:p w:rsidR="00CA04EA" w:rsidRPr="00183705" w:rsidRDefault="00CA04EA" w:rsidP="00CA04EA">
      <w:pPr>
        <w:pStyle w:val="Default"/>
        <w:jc w:val="center"/>
        <w:rPr>
          <w:rFonts w:ascii="Calibri" w:hAnsi="Calibri" w:cs="Calibri"/>
          <w:b/>
          <w:bCs/>
          <w:color w:val="auto"/>
          <w:sz w:val="22"/>
          <w:szCs w:val="22"/>
        </w:rPr>
      </w:pPr>
    </w:p>
    <w:p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CA04EA" w:rsidRPr="00183705" w:rsidRDefault="00CA04EA" w:rsidP="00CA04EA">
      <w:pPr>
        <w:autoSpaceDE w:val="0"/>
        <w:autoSpaceDN w:val="0"/>
        <w:adjustRightInd w:val="0"/>
        <w:jc w:val="center"/>
        <w:rPr>
          <w:rFonts w:ascii="Calibri" w:hAnsi="Calibri" w:cs="Calibri"/>
          <w:b/>
          <w:bCs/>
          <w:sz w:val="22"/>
          <w:szCs w:val="22"/>
        </w:rPr>
      </w:pPr>
    </w:p>
    <w:p w:rsidR="00CA04EA" w:rsidRPr="00183705" w:rsidRDefault="00CA04EA" w:rsidP="00CA04EA">
      <w:pPr>
        <w:autoSpaceDE w:val="0"/>
        <w:autoSpaceDN w:val="0"/>
        <w:adjustRightInd w:val="0"/>
        <w:jc w:val="center"/>
        <w:rPr>
          <w:rFonts w:ascii="Calibri" w:hAnsi="Calibri" w:cs="Calibri"/>
          <w:b/>
          <w:bCs/>
          <w:sz w:val="22"/>
          <w:szCs w:val="22"/>
        </w:rPr>
      </w:pPr>
    </w:p>
    <w:p w:rsidR="00CA04EA" w:rsidRPr="00183705" w:rsidRDefault="00CA04EA" w:rsidP="00CA04EA">
      <w:pPr>
        <w:autoSpaceDE w:val="0"/>
        <w:autoSpaceDN w:val="0"/>
        <w:adjustRightInd w:val="0"/>
        <w:jc w:val="center"/>
        <w:rPr>
          <w:rFonts w:ascii="Calibri" w:hAnsi="Calibri" w:cs="Calibri"/>
          <w:b/>
          <w:bCs/>
          <w:sz w:val="22"/>
          <w:szCs w:val="22"/>
        </w:rPr>
      </w:pPr>
    </w:p>
    <w:p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rsidR="00CA04EA" w:rsidRPr="00183705" w:rsidRDefault="008B605F" w:rsidP="00CA04EA">
      <w:pPr>
        <w:autoSpaceDE w:val="0"/>
        <w:autoSpaceDN w:val="0"/>
        <w:adjustRightInd w:val="0"/>
        <w:rPr>
          <w:rFonts w:ascii="Calibri" w:hAnsi="Calibri" w:cs="Calibri"/>
          <w:b/>
        </w:rPr>
      </w:pPr>
      <w:r>
        <w:rPr>
          <w:rFonts w:ascii="Calibri" w:hAnsi="Calibri" w:cs="Arial"/>
          <w:b/>
        </w:rPr>
        <w:t>LIC. VICENTE ARTURO LÓPEZ LIMÓN</w:t>
      </w:r>
    </w:p>
    <w:p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6577FA">
        <w:rPr>
          <w:rFonts w:ascii="Calibri" w:hAnsi="Calibri" w:cs="Calibri"/>
          <w:b/>
          <w:u w:val="single"/>
        </w:rPr>
        <w:t>LP-919044992-N39-2022</w:t>
      </w:r>
      <w:r w:rsidRPr="00183705">
        <w:rPr>
          <w:rFonts w:ascii="Calibri" w:hAnsi="Calibri" w:cs="Calibri"/>
        </w:rPr>
        <w:t xml:space="preserve"> en el que mi representada, la empresa__________________________________ participa a través de la presente propuesta.</w:t>
      </w: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rsidR="00CA04EA" w:rsidRPr="00183705" w:rsidRDefault="00CA04EA" w:rsidP="00CA04EA">
      <w:pPr>
        <w:autoSpaceDE w:val="0"/>
        <w:autoSpaceDN w:val="0"/>
        <w:adjustRightInd w:val="0"/>
        <w:jc w:val="center"/>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rsidR="00CA04EA" w:rsidRDefault="00CA04EA" w:rsidP="00CA04EA">
      <w:pPr>
        <w:autoSpaceDE w:val="0"/>
        <w:autoSpaceDN w:val="0"/>
        <w:adjustRightInd w:val="0"/>
        <w:jc w:val="center"/>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826752" w:rsidRDefault="00826752" w:rsidP="00CA04EA">
      <w:pPr>
        <w:autoSpaceDE w:val="0"/>
        <w:autoSpaceDN w:val="0"/>
        <w:adjustRightInd w:val="0"/>
        <w:rPr>
          <w:rFonts w:ascii="Arial" w:hAnsi="Arial" w:cs="Arial"/>
          <w:sz w:val="18"/>
          <w:szCs w:val="18"/>
        </w:rPr>
      </w:pPr>
    </w:p>
    <w:p w:rsidR="00CA04EA" w:rsidRDefault="00CA04EA" w:rsidP="00B37CE3">
      <w:pPr>
        <w:jc w:val="both"/>
        <w:rPr>
          <w:rFonts w:ascii="Calibri" w:hAnsi="Calibri" w:cs="Arial"/>
          <w:b/>
          <w:i/>
          <w:sz w:val="18"/>
        </w:rPr>
      </w:pPr>
    </w:p>
    <w:p w:rsidR="00F04180" w:rsidRDefault="00F04180" w:rsidP="00B37CE3">
      <w:pPr>
        <w:jc w:val="both"/>
        <w:rPr>
          <w:rFonts w:ascii="Calibri" w:hAnsi="Calibri" w:cs="Arial"/>
          <w:b/>
          <w:i/>
          <w:sz w:val="18"/>
        </w:rPr>
      </w:pPr>
    </w:p>
    <w:p w:rsidR="003B3E89" w:rsidRPr="002522C8" w:rsidRDefault="003B3E89" w:rsidP="008B605F">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8B605F" w:rsidRDefault="008B605F" w:rsidP="008B605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rsidR="008B605F" w:rsidRDefault="008B605F" w:rsidP="008B605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rsidR="008B605F" w:rsidRDefault="008B605F" w:rsidP="008B605F">
      <w:pPr>
        <w:tabs>
          <w:tab w:val="left" w:pos="3969"/>
          <w:tab w:val="left" w:pos="8080"/>
        </w:tabs>
        <w:ind w:right="1"/>
        <w:jc w:val="center"/>
        <w:rPr>
          <w:rFonts w:ascii="Calibri" w:hAnsi="Calibri" w:cs="Arial"/>
          <w:b/>
          <w:sz w:val="18"/>
          <w:szCs w:val="18"/>
          <w:u w:val="single"/>
        </w:rPr>
      </w:pPr>
    </w:p>
    <w:p w:rsidR="008B605F" w:rsidRDefault="008B605F" w:rsidP="008B605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8B605F" w:rsidRDefault="008B605F" w:rsidP="008B605F">
      <w:pPr>
        <w:pStyle w:val="NormalWeb"/>
        <w:spacing w:before="0" w:beforeAutospacing="0" w:after="0" w:afterAutospacing="0"/>
        <w:ind w:right="-5"/>
        <w:jc w:val="both"/>
        <w:rPr>
          <w:sz w:val="18"/>
          <w:szCs w:val="18"/>
        </w:rPr>
      </w:pPr>
      <w:r>
        <w:rPr>
          <w:rFonts w:ascii="Calibri" w:hAnsi="Calibri" w:cs="Arial"/>
          <w:sz w:val="18"/>
          <w:szCs w:val="18"/>
        </w:rPr>
        <w:t> </w:t>
      </w:r>
    </w:p>
    <w:p w:rsidR="008B605F" w:rsidRDefault="008B605F" w:rsidP="008B605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B605F" w:rsidRDefault="008B605F" w:rsidP="008B605F">
      <w:pPr>
        <w:pStyle w:val="NormalWeb"/>
        <w:spacing w:before="0" w:beforeAutospacing="0" w:after="0" w:afterAutospacing="0"/>
        <w:jc w:val="both"/>
        <w:rPr>
          <w:sz w:val="18"/>
          <w:szCs w:val="18"/>
        </w:rPr>
      </w:pPr>
      <w:r>
        <w:rPr>
          <w:rFonts w:ascii="Calibri" w:hAnsi="Calibri" w:cs="Tahoma"/>
          <w:sz w:val="18"/>
          <w:szCs w:val="18"/>
        </w:rPr>
        <w:t> </w:t>
      </w:r>
    </w:p>
    <w:p w:rsidR="008B605F" w:rsidRDefault="008B605F" w:rsidP="00CE0789">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8B605F" w:rsidRDefault="008B605F" w:rsidP="008B605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rsidR="008B605F" w:rsidRDefault="008B605F" w:rsidP="00CE0789">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rsidR="008B605F" w:rsidRDefault="008B605F" w:rsidP="008B605F">
      <w:pPr>
        <w:pStyle w:val="Prrafodelista"/>
        <w:rPr>
          <w:rFonts w:ascii="Calibri" w:hAnsi="Calibri" w:cs="Tahoma"/>
          <w:color w:val="000000"/>
          <w:sz w:val="18"/>
          <w:szCs w:val="18"/>
        </w:rPr>
      </w:pPr>
    </w:p>
    <w:p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rsidR="008B605F" w:rsidRDefault="008B605F" w:rsidP="008B605F">
      <w:pPr>
        <w:pStyle w:val="Prrafodelista"/>
        <w:rPr>
          <w:rFonts w:ascii="Calibri" w:hAnsi="Calibri" w:cs="Tahoma"/>
          <w:color w:val="000000"/>
          <w:sz w:val="18"/>
          <w:szCs w:val="18"/>
        </w:rPr>
      </w:pPr>
    </w:p>
    <w:p w:rsidR="008B605F" w:rsidRPr="001F4F96"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rsidR="008B605F" w:rsidRDefault="008B605F" w:rsidP="008B605F">
      <w:pPr>
        <w:pStyle w:val="Prrafodelista"/>
        <w:rPr>
          <w:rFonts w:ascii="Calibri" w:hAnsi="Calibri" w:cs="Tahoma"/>
          <w:color w:val="000000"/>
          <w:sz w:val="18"/>
          <w:szCs w:val="18"/>
        </w:rPr>
      </w:pPr>
    </w:p>
    <w:p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rsidR="008B605F" w:rsidRDefault="008B605F" w:rsidP="008B605F">
      <w:pPr>
        <w:pStyle w:val="Prrafodelista"/>
        <w:rPr>
          <w:rFonts w:ascii="Calibri" w:hAnsi="Calibri" w:cs="Tahoma"/>
          <w:color w:val="000000"/>
          <w:sz w:val="18"/>
          <w:szCs w:val="18"/>
        </w:rPr>
      </w:pPr>
    </w:p>
    <w:p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rsidR="008B605F" w:rsidRDefault="008B605F" w:rsidP="008B605F">
      <w:pPr>
        <w:pStyle w:val="Prrafodelista"/>
        <w:rPr>
          <w:rFonts w:ascii="Calibri" w:hAnsi="Calibri" w:cs="Tahoma"/>
          <w:color w:val="000000"/>
          <w:sz w:val="18"/>
          <w:szCs w:val="18"/>
        </w:rPr>
      </w:pPr>
    </w:p>
    <w:p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rsidR="008B605F" w:rsidRDefault="008B605F" w:rsidP="008B605F">
      <w:pPr>
        <w:pStyle w:val="Prrafodelista"/>
        <w:rPr>
          <w:rFonts w:ascii="Calibri" w:hAnsi="Calibri" w:cs="Tahoma"/>
          <w:color w:val="000000"/>
          <w:sz w:val="18"/>
          <w:szCs w:val="18"/>
        </w:rPr>
      </w:pPr>
    </w:p>
    <w:p w:rsidR="008B605F" w:rsidRPr="001F4F96"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8B605F" w:rsidRDefault="008B605F" w:rsidP="008B605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rsidR="008B605F" w:rsidRDefault="008B605F" w:rsidP="008B605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rsidR="003B3E89" w:rsidRPr="002522C8" w:rsidRDefault="003B3E89" w:rsidP="003B3E89">
      <w:pPr>
        <w:tabs>
          <w:tab w:val="left" w:pos="8080"/>
        </w:tabs>
        <w:spacing w:line="360" w:lineRule="auto"/>
        <w:jc w:val="both"/>
        <w:rPr>
          <w:rFonts w:ascii="Calibri" w:hAnsi="Calibri" w:cs="Arial"/>
        </w:rPr>
      </w:pPr>
    </w:p>
    <w:p w:rsidR="003B3E89" w:rsidRPr="002522C8" w:rsidRDefault="003B3E89" w:rsidP="003B3E89">
      <w:pPr>
        <w:tabs>
          <w:tab w:val="left" w:pos="8080"/>
        </w:tabs>
        <w:spacing w:line="360" w:lineRule="auto"/>
        <w:jc w:val="both"/>
        <w:rPr>
          <w:rFonts w:ascii="Calibri" w:hAnsi="Calibri" w:cs="Arial"/>
        </w:rPr>
      </w:pPr>
    </w:p>
    <w:p w:rsidR="003B3E89" w:rsidRDefault="003B3E89" w:rsidP="003B3E89">
      <w:pPr>
        <w:tabs>
          <w:tab w:val="left" w:pos="8080"/>
        </w:tabs>
        <w:spacing w:line="360" w:lineRule="auto"/>
        <w:jc w:val="both"/>
        <w:rPr>
          <w:rFonts w:ascii="Calibri" w:hAnsi="Calibri" w:cs="Arial"/>
        </w:rPr>
      </w:pPr>
    </w:p>
    <w:p w:rsidR="002C0C5A" w:rsidRDefault="002C0C5A" w:rsidP="009952B4">
      <w:pPr>
        <w:autoSpaceDE w:val="0"/>
        <w:autoSpaceDN w:val="0"/>
        <w:adjustRightInd w:val="0"/>
        <w:rPr>
          <w:rFonts w:ascii="Arial" w:hAnsi="Arial" w:cs="Arial"/>
          <w:sz w:val="18"/>
          <w:szCs w:val="18"/>
        </w:rPr>
      </w:pPr>
    </w:p>
    <w:p w:rsidR="00BA09CD" w:rsidRPr="00174D9C" w:rsidRDefault="00CA04EA" w:rsidP="008B605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t>ANEXO 11</w:t>
      </w:r>
    </w:p>
    <w:p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8B605F" w:rsidP="00BA09CD">
      <w:pPr>
        <w:pStyle w:val="Default"/>
        <w:rPr>
          <w:rFonts w:ascii="Calibri" w:hAnsi="Calibri" w:cs="Calibri"/>
          <w:b/>
          <w:bCs/>
          <w:sz w:val="20"/>
          <w:szCs w:val="20"/>
        </w:rPr>
      </w:pPr>
      <w:r>
        <w:rPr>
          <w:rFonts w:ascii="Calibri" w:hAnsi="Calibri" w:cs="Arial"/>
          <w:b/>
          <w:sz w:val="20"/>
          <w:szCs w:val="20"/>
        </w:rPr>
        <w:t>LIC. VICENTE ARTURO LÓPEZ LIMÓN</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6577FA">
        <w:rPr>
          <w:rFonts w:ascii="Calibri" w:hAnsi="Calibri" w:cs="Calibri"/>
          <w:b/>
          <w:bCs/>
          <w:sz w:val="20"/>
          <w:szCs w:val="20"/>
        </w:rPr>
        <w:t>LP-919044992-N39-2022</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BA09CD" w:rsidRPr="00174D9C" w:rsidRDefault="00BA09CD" w:rsidP="00BA09CD">
      <w:pPr>
        <w:pStyle w:val="Default"/>
        <w:spacing w:line="360" w:lineRule="auto"/>
        <w:jc w:val="both"/>
        <w:rPr>
          <w:rFonts w:ascii="Calibri" w:hAnsi="Calibri" w:cs="Calibri"/>
          <w:sz w:val="20"/>
          <w:szCs w:val="20"/>
        </w:rPr>
      </w:pPr>
    </w:p>
    <w:p w:rsidR="00BA09CD" w:rsidRPr="00174D9C" w:rsidRDefault="00BA09CD" w:rsidP="00CE0789">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CE0789">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CE0789">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BA09CD" w:rsidRPr="00174D9C" w:rsidRDefault="00BA09CD" w:rsidP="00BA09CD">
      <w:pPr>
        <w:pStyle w:val="Default"/>
        <w:jc w:val="both"/>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BA09CD" w:rsidRPr="00174D9C" w:rsidRDefault="00BA09CD" w:rsidP="00BA09CD">
      <w:pPr>
        <w:rPr>
          <w:rFonts w:ascii="Calibri" w:hAnsi="Calibri"/>
          <w:lang w:val="es-MX"/>
        </w:rPr>
      </w:pPr>
    </w:p>
    <w:p w:rsidR="00BA09CD" w:rsidRDefault="00BA09CD" w:rsidP="00BA09CD">
      <w:pPr>
        <w:rPr>
          <w:rFonts w:ascii="Calibri" w:hAnsi="Calibri"/>
          <w:lang w:val="es-MX"/>
        </w:rPr>
      </w:pPr>
    </w:p>
    <w:p w:rsidR="00F04180" w:rsidRDefault="00F04180" w:rsidP="00BA09CD">
      <w:pPr>
        <w:rPr>
          <w:rFonts w:ascii="Calibri" w:hAnsi="Calibri"/>
          <w:lang w:val="es-MX"/>
        </w:rPr>
      </w:pPr>
    </w:p>
    <w:p w:rsidR="00BA09CD" w:rsidRPr="00174D9C" w:rsidRDefault="00CA04EA" w:rsidP="008B60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BA09CD" w:rsidRPr="00174D9C" w:rsidRDefault="00BA09CD" w:rsidP="00BA09CD">
      <w:pPr>
        <w:pStyle w:val="Default"/>
        <w:jc w:val="both"/>
        <w:rPr>
          <w:rFonts w:ascii="Calibri" w:hAnsi="Calibri" w:cs="Calibri"/>
          <w:b/>
          <w:bCs/>
          <w:sz w:val="22"/>
          <w:szCs w:val="23"/>
        </w:rPr>
      </w:pPr>
    </w:p>
    <w:p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BA09CD" w:rsidRPr="00174D9C" w:rsidRDefault="00BA09CD" w:rsidP="00BA09CD">
      <w:pPr>
        <w:pStyle w:val="Default"/>
        <w:rPr>
          <w:rFonts w:ascii="Calibri" w:hAnsi="Calibri" w:cs="Calibri"/>
          <w:i/>
          <w:iCs/>
          <w:sz w:val="20"/>
          <w:szCs w:val="22"/>
        </w:rPr>
      </w:pPr>
    </w:p>
    <w:p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BA09CD" w:rsidRPr="00174D9C" w:rsidRDefault="00BA09CD" w:rsidP="00BA09CD">
      <w:pPr>
        <w:pStyle w:val="Default"/>
        <w:rPr>
          <w:rFonts w:ascii="Calibri" w:hAnsi="Calibri" w:cs="Calibri"/>
          <w:sz w:val="20"/>
          <w:szCs w:val="22"/>
        </w:rPr>
      </w:pPr>
    </w:p>
    <w:p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BA09CD" w:rsidRPr="00174D9C" w:rsidRDefault="00BA09CD" w:rsidP="00BA09CD">
      <w:pPr>
        <w:spacing w:line="216" w:lineRule="exact"/>
        <w:ind w:firstLine="288"/>
        <w:jc w:val="both"/>
        <w:rPr>
          <w:rFonts w:ascii="Calibri" w:hAnsi="Calibri" w:cs="Calibri"/>
          <w:sz w:val="14"/>
          <w:szCs w:val="16"/>
          <w:lang w:val="es-MX"/>
        </w:rPr>
      </w:pP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rsidTr="008B605F">
        <w:trPr>
          <w:trHeight w:val="96"/>
        </w:trPr>
        <w:tc>
          <w:tcPr>
            <w:tcW w:w="9639" w:type="dxa"/>
            <w:gridSpan w:val="5"/>
            <w:shd w:val="clear" w:color="auto" w:fill="6DE3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rsidTr="008B605F">
        <w:tc>
          <w:tcPr>
            <w:tcW w:w="1687" w:type="dxa"/>
            <w:shd w:val="clear" w:color="auto" w:fill="6DE3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rsidTr="008B605F">
        <w:tc>
          <w:tcPr>
            <w:tcW w:w="1687" w:type="dxa"/>
            <w:shd w:val="clear" w:color="auto" w:fill="6DE3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rsidTr="008B605F">
        <w:tc>
          <w:tcPr>
            <w:tcW w:w="1687" w:type="dxa"/>
            <w:vMerge w:val="restart"/>
            <w:shd w:val="clear" w:color="auto" w:fill="6DE3FF"/>
          </w:tcPr>
          <w:p w:rsidR="00BA09CD" w:rsidRPr="00174D9C" w:rsidRDefault="00BA09CD" w:rsidP="003632F9">
            <w:pPr>
              <w:jc w:val="center"/>
              <w:rPr>
                <w:rFonts w:ascii="Calibri" w:hAnsi="Calibri" w:cs="Calibri"/>
                <w:sz w:val="2"/>
                <w:szCs w:val="4"/>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rsidTr="008B605F">
        <w:tc>
          <w:tcPr>
            <w:tcW w:w="1687" w:type="dxa"/>
            <w:vMerge/>
            <w:shd w:val="clear" w:color="auto" w:fill="6DE3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rsidTr="008B605F">
        <w:tc>
          <w:tcPr>
            <w:tcW w:w="1687" w:type="dxa"/>
            <w:vMerge w:val="restart"/>
            <w:shd w:val="clear" w:color="auto" w:fill="6DE3FF"/>
          </w:tcPr>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rsidTr="008B605F">
        <w:tc>
          <w:tcPr>
            <w:tcW w:w="1687" w:type="dxa"/>
            <w:vMerge/>
            <w:shd w:val="clear" w:color="auto" w:fill="6DE3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BA09CD" w:rsidRPr="00174D9C" w:rsidRDefault="00BA09CD" w:rsidP="003632F9">
            <w:pPr>
              <w:jc w:val="center"/>
              <w:rPr>
                <w:rFonts w:ascii="Calibri" w:hAnsi="Calibri" w:cs="Calibri"/>
                <w:sz w:val="14"/>
                <w:szCs w:val="16"/>
                <w:lang w:val="es-MX"/>
              </w:rPr>
            </w:pPr>
          </w:p>
        </w:tc>
        <w:tc>
          <w:tcPr>
            <w:tcW w:w="1701" w:type="dxa"/>
            <w:vMerge/>
          </w:tcPr>
          <w:p w:rsidR="00BA09CD" w:rsidRPr="00174D9C" w:rsidRDefault="00BA09CD" w:rsidP="003632F9">
            <w:pPr>
              <w:jc w:val="center"/>
              <w:rPr>
                <w:rFonts w:ascii="Calibri" w:hAnsi="Calibri" w:cs="Calibri"/>
                <w:sz w:val="14"/>
                <w:szCs w:val="16"/>
                <w:lang w:val="es-MX"/>
              </w:rPr>
            </w:pPr>
          </w:p>
        </w:tc>
      </w:tr>
      <w:tr w:rsidR="00BA09CD" w:rsidRPr="00EF115D" w:rsidTr="008B605F">
        <w:tc>
          <w:tcPr>
            <w:tcW w:w="1687" w:type="dxa"/>
            <w:vMerge/>
            <w:shd w:val="clear" w:color="auto" w:fill="6DE3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CE0789">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BA09CD" w:rsidRPr="00174D9C" w:rsidRDefault="00BA09CD" w:rsidP="00BA09CD">
      <w:pPr>
        <w:spacing w:line="216" w:lineRule="exact"/>
        <w:jc w:val="center"/>
        <w:rPr>
          <w:rFonts w:ascii="Calibri" w:hAnsi="Calibri" w:cs="Calibri"/>
          <w:b/>
          <w:sz w:val="16"/>
          <w:szCs w:val="16"/>
          <w:lang w:val="es-MX"/>
        </w:rPr>
      </w:pPr>
    </w:p>
    <w:p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rsidTr="008B605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BA09CD" w:rsidRPr="00AA0B61" w:rsidRDefault="00BA09CD" w:rsidP="008B605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6577FA">
        <w:rPr>
          <w:rFonts w:ascii="Calibri" w:hAnsi="Calibri"/>
          <w:b/>
          <w:bCs/>
          <w:sz w:val="20"/>
          <w:szCs w:val="20"/>
        </w:rPr>
        <w:t>LP-919044992-N39-2022</w:t>
      </w:r>
    </w:p>
    <w:p w:rsidR="00F372BA" w:rsidRDefault="00F372BA" w:rsidP="00BA09CD">
      <w:pPr>
        <w:pStyle w:val="Default"/>
        <w:rPr>
          <w:rFonts w:ascii="Calibri" w:hAnsi="Calibri"/>
          <w:b/>
          <w:bCs/>
          <w:sz w:val="20"/>
          <w:szCs w:val="20"/>
        </w:rPr>
      </w:pPr>
    </w:p>
    <w:p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F372BA" w:rsidRDefault="00F372BA" w:rsidP="00BA09CD">
      <w:pPr>
        <w:pStyle w:val="Default"/>
        <w:rPr>
          <w:rFonts w:ascii="Calibri" w:hAnsi="Calibri"/>
          <w:b/>
          <w:bCs/>
          <w:sz w:val="20"/>
          <w:szCs w:val="20"/>
        </w:rPr>
      </w:pPr>
    </w:p>
    <w:tbl>
      <w:tblPr>
        <w:tblW w:w="11057" w:type="dxa"/>
        <w:tblInd w:w="-10" w:type="dxa"/>
        <w:tblCellMar>
          <w:left w:w="70" w:type="dxa"/>
          <w:right w:w="70" w:type="dxa"/>
        </w:tblCellMar>
        <w:tblLook w:val="04A0" w:firstRow="1" w:lastRow="0" w:firstColumn="1" w:lastColumn="0" w:noHBand="0" w:noVBand="1"/>
      </w:tblPr>
      <w:tblGrid>
        <w:gridCol w:w="8080"/>
        <w:gridCol w:w="851"/>
        <w:gridCol w:w="850"/>
        <w:gridCol w:w="1276"/>
      </w:tblGrid>
      <w:tr w:rsidR="008B605F" w:rsidRPr="008B605F" w:rsidTr="00B10B27">
        <w:trPr>
          <w:trHeight w:val="465"/>
        </w:trPr>
        <w:tc>
          <w:tcPr>
            <w:tcW w:w="8080" w:type="dxa"/>
            <w:tcBorders>
              <w:top w:val="single" w:sz="8" w:space="0" w:color="auto"/>
              <w:left w:val="single" w:sz="8" w:space="0" w:color="auto"/>
              <w:bottom w:val="single" w:sz="8" w:space="0" w:color="auto"/>
              <w:right w:val="single" w:sz="8" w:space="0" w:color="auto"/>
            </w:tcBorders>
            <w:shd w:val="clear" w:color="auto" w:fill="6DE3FF"/>
            <w:noWrap/>
            <w:vAlign w:val="center"/>
            <w:hideMark/>
          </w:tcPr>
          <w:p w:rsidR="008B605F" w:rsidRPr="008B605F" w:rsidRDefault="008B605F" w:rsidP="008B605F">
            <w:pPr>
              <w:jc w:val="center"/>
              <w:rPr>
                <w:rFonts w:ascii="Calibri" w:hAnsi="Calibri"/>
                <w:b/>
                <w:bCs/>
                <w:color w:val="000000"/>
                <w:sz w:val="16"/>
                <w:szCs w:val="16"/>
                <w:lang w:val="es-MX" w:eastAsia="es-MX"/>
              </w:rPr>
            </w:pPr>
            <w:r w:rsidRPr="008B605F">
              <w:rPr>
                <w:rFonts w:ascii="Calibri" w:hAnsi="Calibri"/>
                <w:b/>
                <w:bCs/>
                <w:color w:val="000000"/>
                <w:sz w:val="16"/>
                <w:szCs w:val="16"/>
                <w:lang w:val="es-MX" w:eastAsia="es-MX"/>
              </w:rPr>
              <w:t>DOCUMENTO</w:t>
            </w:r>
          </w:p>
        </w:tc>
        <w:tc>
          <w:tcPr>
            <w:tcW w:w="1701" w:type="dxa"/>
            <w:gridSpan w:val="2"/>
            <w:tcBorders>
              <w:top w:val="single" w:sz="8" w:space="0" w:color="auto"/>
              <w:left w:val="nil"/>
              <w:bottom w:val="single" w:sz="8" w:space="0" w:color="auto"/>
              <w:right w:val="single" w:sz="8" w:space="0" w:color="000000"/>
            </w:tcBorders>
            <w:shd w:val="clear" w:color="auto" w:fill="6DE3FF"/>
            <w:vAlign w:val="center"/>
            <w:hideMark/>
          </w:tcPr>
          <w:p w:rsidR="008B605F" w:rsidRPr="008B605F" w:rsidRDefault="008B605F" w:rsidP="008B605F">
            <w:pPr>
              <w:jc w:val="center"/>
              <w:rPr>
                <w:rFonts w:ascii="Calibri" w:hAnsi="Calibri"/>
                <w:b/>
                <w:bCs/>
                <w:color w:val="000000"/>
                <w:sz w:val="16"/>
                <w:szCs w:val="16"/>
                <w:lang w:val="es-MX" w:eastAsia="es-MX"/>
              </w:rPr>
            </w:pPr>
            <w:r w:rsidRPr="008B605F">
              <w:rPr>
                <w:rFonts w:ascii="Calibri" w:hAnsi="Calibri"/>
                <w:b/>
                <w:bCs/>
                <w:color w:val="000000"/>
                <w:sz w:val="16"/>
                <w:szCs w:val="16"/>
                <w:lang w:val="es-MX" w:eastAsia="es-MX"/>
              </w:rPr>
              <w:t>ENTREGA</w:t>
            </w:r>
          </w:p>
        </w:tc>
        <w:tc>
          <w:tcPr>
            <w:tcW w:w="1276" w:type="dxa"/>
            <w:tcBorders>
              <w:top w:val="single" w:sz="8" w:space="0" w:color="auto"/>
              <w:left w:val="nil"/>
              <w:bottom w:val="single" w:sz="8" w:space="0" w:color="auto"/>
              <w:right w:val="single" w:sz="8" w:space="0" w:color="auto"/>
            </w:tcBorders>
            <w:shd w:val="clear" w:color="auto" w:fill="6DE3FF"/>
            <w:vAlign w:val="center"/>
            <w:hideMark/>
          </w:tcPr>
          <w:p w:rsidR="008B605F" w:rsidRPr="008B605F" w:rsidRDefault="008B605F" w:rsidP="008B605F">
            <w:pPr>
              <w:jc w:val="center"/>
              <w:rPr>
                <w:rFonts w:ascii="Calibri" w:hAnsi="Calibri"/>
                <w:b/>
                <w:bCs/>
                <w:color w:val="000000"/>
                <w:sz w:val="16"/>
                <w:szCs w:val="16"/>
                <w:lang w:val="es-MX" w:eastAsia="es-MX"/>
              </w:rPr>
            </w:pPr>
            <w:r w:rsidRPr="008B605F">
              <w:rPr>
                <w:rFonts w:ascii="Calibri" w:hAnsi="Calibri"/>
                <w:b/>
                <w:bCs/>
                <w:color w:val="000000"/>
                <w:sz w:val="16"/>
                <w:szCs w:val="16"/>
                <w:lang w:val="es-MX" w:eastAsia="es-MX"/>
              </w:rPr>
              <w:t>OBSERVACIONES</w:t>
            </w:r>
          </w:p>
        </w:tc>
      </w:tr>
      <w:tr w:rsidR="008B605F" w:rsidRPr="008B605F"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1.</w:t>
            </w:r>
            <w:r w:rsidRPr="008B605F">
              <w:rPr>
                <w:b/>
                <w:bCs/>
                <w:color w:val="000000"/>
                <w:sz w:val="16"/>
                <w:szCs w:val="16"/>
                <w:lang w:eastAsia="es-MX"/>
              </w:rPr>
              <w:t xml:space="preserve">       </w:t>
            </w:r>
            <w:r w:rsidRPr="008B605F">
              <w:rPr>
                <w:rFonts w:ascii="Calibri" w:hAnsi="Calibri"/>
                <w:b/>
                <w:bCs/>
                <w:color w:val="000000"/>
                <w:sz w:val="16"/>
                <w:szCs w:val="16"/>
                <w:lang w:eastAsia="es-MX"/>
              </w:rPr>
              <w:t>ANEXO 13.</w:t>
            </w:r>
            <w:r w:rsidRPr="008B605F">
              <w:rPr>
                <w:rFonts w:ascii="Calibri" w:hAnsi="Calibri"/>
                <w:color w:val="000000"/>
                <w:sz w:val="16"/>
                <w:szCs w:val="16"/>
                <w:lang w:eastAsia="es-MX"/>
              </w:rPr>
              <w:t xml:space="preserve"> Cédula de entrega de documentos.</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2.</w:t>
            </w:r>
            <w:r w:rsidRPr="008B605F">
              <w:rPr>
                <w:b/>
                <w:bCs/>
                <w:color w:val="000000"/>
                <w:sz w:val="16"/>
                <w:szCs w:val="16"/>
                <w:lang w:eastAsia="es-MX"/>
              </w:rPr>
              <w:t xml:space="preserve">       </w:t>
            </w:r>
            <w:r w:rsidRPr="008B605F">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3.</w:t>
            </w:r>
            <w:r w:rsidRPr="008B605F">
              <w:rPr>
                <w:b/>
                <w:bCs/>
                <w:color w:val="000000"/>
                <w:sz w:val="16"/>
                <w:szCs w:val="16"/>
                <w:lang w:eastAsia="es-MX"/>
              </w:rPr>
              <w:t xml:space="preserve">       </w:t>
            </w:r>
            <w:r w:rsidRPr="008B605F">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MATERIAL IMPRESO 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4.       Certificado o escrito bajo protesta de decir verdad  de que cumplen con las Normas Oficiales Mexicanas o las Normas Mexicanas o Normas Internacionales aplicables y en el que manifieste que los bienes que oferte cumplen con la legislación sanitaria vigente, para la partida del anexo 1 de la presente convocatoria y con las Normas Oficiales Mexicanas, las Normas Mexicanas y a falta de éstas, con las Normas Internacionales.</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5.</w:t>
            </w:r>
            <w:r w:rsidRPr="008B605F">
              <w:rPr>
                <w:b/>
                <w:bCs/>
                <w:color w:val="000000"/>
                <w:sz w:val="16"/>
                <w:szCs w:val="16"/>
                <w:lang w:eastAsia="es-MX"/>
              </w:rPr>
              <w:t xml:space="preserve">       </w:t>
            </w:r>
            <w:r w:rsidRPr="008B605F">
              <w:rPr>
                <w:rFonts w:ascii="Calibri" w:hAnsi="Calibri"/>
                <w:b/>
                <w:bCs/>
                <w:color w:val="000000"/>
                <w:sz w:val="16"/>
                <w:szCs w:val="16"/>
                <w:lang w:eastAsia="es-MX"/>
              </w:rPr>
              <w:t>ANEXO 2</w:t>
            </w:r>
            <w:r w:rsidRPr="008B605F">
              <w:rPr>
                <w:rFonts w:ascii="Calibri" w:hAnsi="Calibri"/>
                <w:color w:val="000000"/>
                <w:sz w:val="16"/>
                <w:szCs w:val="16"/>
                <w:lang w:eastAsia="es-MX"/>
              </w:rPr>
              <w:t>. Propuesta Técnica conforme al formato del anexo 2 de las presentes bases.</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6.</w:t>
            </w:r>
            <w:r w:rsidRPr="008B605F">
              <w:rPr>
                <w:b/>
                <w:bCs/>
                <w:color w:val="000000"/>
                <w:sz w:val="16"/>
                <w:szCs w:val="16"/>
                <w:lang w:eastAsia="es-MX"/>
              </w:rPr>
              <w:t xml:space="preserve">       </w:t>
            </w:r>
            <w:r w:rsidRPr="008B605F">
              <w:rPr>
                <w:rFonts w:ascii="Calibri" w:hAnsi="Calibri"/>
                <w:color w:val="000000"/>
                <w:sz w:val="16"/>
                <w:szCs w:val="16"/>
                <w:lang w:eastAsia="es-MX"/>
              </w:rPr>
              <w:t xml:space="preserve">Carta bajo protesta de decir verdad que cuenta con la capacidad de suministrar el MATERIAL IMPRESO con los requerimientos establecidos en estas bases. </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7.       Muestra física de la partida, que se describe en el anexo 1 de la presente convocatoria.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8.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MATERIAL DE LIMPIEZA Y OFICINA  de la misma o similar naturaleza a esta licitación; la Convocante se reserva el derecho de verificar dicha información, para su participación en el presente evento.</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9.       Documentación que compruebe el domicilio fiscal del licitante, además, deberán comprobar tener establecido un almacén o local de distribución para atender en el tiempo requerido las necesidades de la Convocante (Alta de Hacienda).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10.</w:t>
            </w:r>
            <w:r w:rsidRPr="008B605F">
              <w:rPr>
                <w:b/>
                <w:bCs/>
                <w:color w:val="000000"/>
                <w:sz w:val="16"/>
                <w:szCs w:val="16"/>
                <w:lang w:eastAsia="es-MX"/>
              </w:rPr>
              <w:t xml:space="preserve">   </w:t>
            </w:r>
            <w:r w:rsidRPr="008B605F">
              <w:rPr>
                <w:rFonts w:ascii="Calibri" w:hAnsi="Calibri"/>
                <w:color w:val="000000"/>
                <w:sz w:val="16"/>
                <w:szCs w:val="16"/>
                <w:lang w:eastAsia="es-MX"/>
              </w:rPr>
              <w:t>Documento con el que demuestre que tiene instalado un taller para la fabricación de MATERIAL IMPRESO. (Predial o contrato de arrendamiento o comprobante de domicilio en caso de ser propietario del inmueble).</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291659"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tcPr>
          <w:p w:rsidR="00291659" w:rsidRPr="00291659" w:rsidRDefault="00291659" w:rsidP="00291659">
            <w:pPr>
              <w:jc w:val="both"/>
              <w:rPr>
                <w:rFonts w:ascii="Calibri" w:hAnsi="Calibri"/>
                <w:color w:val="000000"/>
                <w:sz w:val="16"/>
                <w:szCs w:val="16"/>
                <w:lang w:eastAsia="es-MX"/>
              </w:rPr>
            </w:pPr>
            <w:r>
              <w:rPr>
                <w:rFonts w:ascii="Calibri" w:hAnsi="Calibri" w:cs="Arial"/>
                <w:sz w:val="16"/>
                <w:szCs w:val="16"/>
              </w:rPr>
              <w:t>11.-</w:t>
            </w:r>
            <w:r w:rsidRPr="00291659">
              <w:rPr>
                <w:rFonts w:ascii="Calibri" w:hAnsi="Calibri" w:cs="Arial"/>
                <w:sz w:val="16"/>
                <w:szCs w:val="16"/>
              </w:rPr>
              <w:t xml:space="preserve">Los licitantes deberán presentar la siguiente documentación: </w:t>
            </w:r>
            <w:r w:rsidR="005E26D4">
              <w:rPr>
                <w:rFonts w:ascii="Calibri" w:hAnsi="Calibri" w:cs="Arial"/>
                <w:sz w:val="16"/>
                <w:szCs w:val="16"/>
              </w:rPr>
              <w:t>(</w:t>
            </w:r>
            <w:r w:rsidRPr="00291659">
              <w:rPr>
                <w:rFonts w:ascii="Calibri" w:hAnsi="Calibri"/>
                <w:sz w:val="16"/>
                <w:szCs w:val="16"/>
              </w:rPr>
              <w:t>Cumplimiento de normas y certificaciones</w:t>
            </w:r>
            <w:r w:rsidR="005E26D4">
              <w:rPr>
                <w:rFonts w:ascii="Calibri" w:hAnsi="Calibri"/>
                <w:sz w:val="16"/>
                <w:szCs w:val="16"/>
              </w:rPr>
              <w:t>)</w:t>
            </w:r>
            <w:r w:rsidRPr="00291659">
              <w:rPr>
                <w:rFonts w:ascii="Calibri" w:hAnsi="Calibri"/>
                <w:sz w:val="16"/>
                <w:szCs w:val="16"/>
              </w:rPr>
              <w:t xml:space="preserve">. Presentar carta en la que manifiesta bajo protesta de decir verdad que cuenta con las certificaciones siguientes: ISO 9001:2015 referente a la estandarización de los procesos de producción para el aseguramiento de la calidad en el producto. ISO 27001:2013 referente a la seguridad de la información tanto para transmisión de base de datos como archivos y diseños digitales. INTEGRAF CWA ISO 14298:2013 con alcance nivel gubernamental referente a la gestión de los procesos de seguridad de la impresión. Certificación vigente como miembro del IMHA “INTERNATIONAL HOLOGRAM MANUFACTURERS ASSOCIATION” </w:t>
            </w:r>
            <w:r w:rsidR="005E26D4">
              <w:rPr>
                <w:rFonts w:ascii="Calibri" w:hAnsi="Calibri"/>
                <w:sz w:val="16"/>
                <w:szCs w:val="16"/>
              </w:rPr>
              <w:t>r</w:t>
            </w:r>
            <w:r w:rsidRPr="005E26D4">
              <w:rPr>
                <w:rFonts w:ascii="Calibri" w:hAnsi="Calibri"/>
                <w:sz w:val="16"/>
                <w:szCs w:val="16"/>
              </w:rPr>
              <w:t>eferente al cumplimiento con los requisitos rigurosos del código de prácticas para la protección de imágenes holográficas.</w:t>
            </w:r>
            <w:r w:rsidR="005E26D4" w:rsidRPr="005E26D4">
              <w:rPr>
                <w:rFonts w:ascii="Calibri" w:hAnsi="Calibri"/>
                <w:sz w:val="16"/>
                <w:szCs w:val="16"/>
              </w:rPr>
              <w:t xml:space="preserve"> </w:t>
            </w:r>
            <w:r w:rsidR="005E26D4" w:rsidRPr="005E26D4">
              <w:rPr>
                <w:rFonts w:ascii="Calibri" w:hAnsi="Calibri"/>
                <w:sz w:val="16"/>
                <w:szCs w:val="16"/>
              </w:rPr>
              <w:t xml:space="preserve">Referente a </w:t>
            </w:r>
            <w:r w:rsidR="005E26D4">
              <w:rPr>
                <w:rFonts w:ascii="Calibri" w:hAnsi="Calibri"/>
                <w:sz w:val="16"/>
                <w:szCs w:val="16"/>
              </w:rPr>
              <w:t>l</w:t>
            </w:r>
            <w:bookmarkStart w:id="0" w:name="_GoBack"/>
            <w:bookmarkEnd w:id="0"/>
            <w:r w:rsidR="005E26D4" w:rsidRPr="005E26D4">
              <w:rPr>
                <w:rFonts w:ascii="Calibri" w:hAnsi="Calibri"/>
                <w:sz w:val="16"/>
                <w:szCs w:val="16"/>
              </w:rPr>
              <w:t>os ISO relacionados en este punto deberán presentarlos en original o copia certificada con copia para cotejo.</w:t>
            </w:r>
          </w:p>
        </w:tc>
        <w:tc>
          <w:tcPr>
            <w:tcW w:w="851"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rPr>
                <w:rFonts w:ascii="Calibri" w:hAnsi="Calibri"/>
                <w:color w:val="000000"/>
                <w:sz w:val="16"/>
                <w:szCs w:val="16"/>
                <w:lang w:val="es-MX" w:eastAsia="es-MX"/>
              </w:rPr>
            </w:pPr>
          </w:p>
        </w:tc>
      </w:tr>
      <w:tr w:rsidR="00291659"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tcPr>
          <w:p w:rsidR="00291659" w:rsidRPr="00291659" w:rsidRDefault="00291659" w:rsidP="00291659">
            <w:pPr>
              <w:jc w:val="both"/>
              <w:rPr>
                <w:rFonts w:ascii="Calibri" w:hAnsi="Calibri"/>
                <w:color w:val="000000"/>
                <w:sz w:val="16"/>
                <w:szCs w:val="16"/>
                <w:lang w:eastAsia="es-MX"/>
              </w:rPr>
            </w:pPr>
            <w:r>
              <w:rPr>
                <w:rFonts w:ascii="Calibri" w:hAnsi="Calibri"/>
                <w:sz w:val="16"/>
                <w:szCs w:val="16"/>
              </w:rPr>
              <w:t>12.-</w:t>
            </w:r>
            <w:r w:rsidRPr="00291659">
              <w:rPr>
                <w:rFonts w:ascii="Calibri" w:hAnsi="Calibri"/>
                <w:sz w:val="16"/>
                <w:szCs w:val="16"/>
              </w:rPr>
              <w:t>Carta en la que manifiesta bajo protesta de decir verdad que es fabricante del 100% de todos sus productos debiendo contar con la infraestructura necesaria para la fabricación de los bienes objeto de la presente licitación, incluyendo la holografía de la infraestructura deberá comprobarla mediante l presentación de las facturas a nombre del licitante.</w:t>
            </w:r>
          </w:p>
        </w:tc>
        <w:tc>
          <w:tcPr>
            <w:tcW w:w="851"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rPr>
                <w:rFonts w:ascii="Calibri" w:hAnsi="Calibri"/>
                <w:color w:val="000000"/>
                <w:sz w:val="16"/>
                <w:szCs w:val="16"/>
                <w:lang w:val="es-MX" w:eastAsia="es-MX"/>
              </w:rPr>
            </w:pPr>
          </w:p>
        </w:tc>
      </w:tr>
      <w:tr w:rsidR="00291659"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tcPr>
          <w:p w:rsidR="00291659" w:rsidRPr="00291659" w:rsidRDefault="00291659" w:rsidP="00291659">
            <w:pPr>
              <w:tabs>
                <w:tab w:val="left" w:pos="993"/>
              </w:tabs>
              <w:jc w:val="both"/>
              <w:rPr>
                <w:rFonts w:ascii="Calibri" w:hAnsi="Calibri"/>
                <w:color w:val="000000"/>
                <w:sz w:val="16"/>
                <w:szCs w:val="16"/>
                <w:lang w:eastAsia="es-MX"/>
              </w:rPr>
            </w:pPr>
            <w:r>
              <w:rPr>
                <w:rFonts w:ascii="Calibri" w:hAnsi="Calibri"/>
                <w:sz w:val="16"/>
                <w:szCs w:val="16"/>
              </w:rPr>
              <w:t xml:space="preserve">13.- </w:t>
            </w:r>
            <w:r w:rsidRPr="00291659">
              <w:rPr>
                <w:rFonts w:ascii="Calibri" w:hAnsi="Calibri"/>
                <w:sz w:val="16"/>
                <w:szCs w:val="16"/>
              </w:rPr>
              <w:t>Registros de diseños.- presentar escrito donde indique que en caso de resultar ganadora registrará los diseños holográficos ante el IHMA “INTERNATIONAL HOLOGRAM MANUFACTURERS ASOCIATIÓN”.</w:t>
            </w:r>
          </w:p>
        </w:tc>
        <w:tc>
          <w:tcPr>
            <w:tcW w:w="851"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tcPr>
          <w:p w:rsidR="00291659" w:rsidRPr="008B605F" w:rsidRDefault="00291659" w:rsidP="00291659">
            <w:pPr>
              <w:rPr>
                <w:rFonts w:ascii="Calibri" w:hAnsi="Calibri"/>
                <w:color w:val="000000"/>
                <w:sz w:val="16"/>
                <w:szCs w:val="16"/>
                <w:lang w:val="es-MX" w:eastAsia="es-MX"/>
              </w:rPr>
            </w:pP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14</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 xml:space="preserve">Cd o USB que contenga el total de los documentos incluidos en el sobre técnico en formato </w:t>
            </w:r>
            <w:proofErr w:type="spellStart"/>
            <w:r w:rsidR="008B605F" w:rsidRPr="008B605F">
              <w:rPr>
                <w:rFonts w:ascii="Calibri" w:hAnsi="Calibri"/>
                <w:color w:val="000000"/>
                <w:sz w:val="16"/>
                <w:szCs w:val="16"/>
                <w:lang w:eastAsia="es-MX"/>
              </w:rPr>
              <w:t>pdf</w:t>
            </w:r>
            <w:proofErr w:type="spellEnd"/>
            <w:r w:rsidR="008B605F" w:rsidRPr="008B605F">
              <w:rPr>
                <w:rFonts w:ascii="Calibri" w:hAnsi="Calibri"/>
                <w:color w:val="000000"/>
                <w:sz w:val="16"/>
                <w:szCs w:val="16"/>
                <w:lang w:eastAsia="es-MX"/>
              </w:rPr>
              <w:t xml:space="preserve">, </w:t>
            </w:r>
            <w:proofErr w:type="spellStart"/>
            <w:r w:rsidR="008B605F" w:rsidRPr="008B605F">
              <w:rPr>
                <w:rFonts w:ascii="Calibri" w:hAnsi="Calibri"/>
                <w:color w:val="000000"/>
                <w:sz w:val="16"/>
                <w:szCs w:val="16"/>
                <w:lang w:eastAsia="es-MX"/>
              </w:rPr>
              <w:t>word</w:t>
            </w:r>
            <w:proofErr w:type="spellEnd"/>
            <w:r w:rsidR="008B605F" w:rsidRPr="008B605F">
              <w:rPr>
                <w:rFonts w:ascii="Calibri" w:hAnsi="Calibri"/>
                <w:color w:val="000000"/>
                <w:sz w:val="16"/>
                <w:szCs w:val="16"/>
                <w:lang w:eastAsia="es-MX"/>
              </w:rPr>
              <w:t xml:space="preserve"> o Excel,</w:t>
            </w:r>
            <w:r w:rsidR="008B605F" w:rsidRPr="008B605F">
              <w:rPr>
                <w:color w:val="000000"/>
                <w:sz w:val="16"/>
                <w:szCs w:val="16"/>
                <w:lang w:eastAsia="es-MX"/>
              </w:rPr>
              <w:t xml:space="preserve"> </w:t>
            </w:r>
            <w:r w:rsidR="008B605F" w:rsidRPr="008B605F">
              <w:rPr>
                <w:rFonts w:ascii="Calibri" w:hAnsi="Calibri"/>
                <w:color w:val="000000"/>
                <w:sz w:val="16"/>
                <w:szCs w:val="16"/>
                <w:lang w:eastAsia="es-MX"/>
              </w:rPr>
              <w:t>el cual se requiere únicamente para agilizar la conducción del evento.</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291659">
            <w:pPr>
              <w:jc w:val="both"/>
              <w:rPr>
                <w:rFonts w:ascii="Calibri" w:hAnsi="Calibri"/>
                <w:color w:val="000000"/>
                <w:sz w:val="16"/>
                <w:szCs w:val="16"/>
                <w:lang w:val="es-MX" w:eastAsia="es-MX"/>
              </w:rPr>
            </w:pPr>
            <w:r>
              <w:rPr>
                <w:rFonts w:ascii="Calibri" w:hAnsi="Calibri"/>
                <w:color w:val="000000"/>
                <w:sz w:val="16"/>
                <w:szCs w:val="16"/>
                <w:lang w:eastAsia="es-MX"/>
              </w:rPr>
              <w:t>15.</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5</w:t>
            </w:r>
            <w:r w:rsidR="008B605F" w:rsidRPr="008B605F">
              <w:rPr>
                <w:rFonts w:ascii="Calibri" w:hAnsi="Calibri"/>
                <w:color w:val="000000"/>
                <w:sz w:val="16"/>
                <w:szCs w:val="16"/>
                <w:lang w:eastAsia="es-MX"/>
              </w:rPr>
              <w:t>. Carta de presentación de proposiciones.</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lastRenderedPageBreak/>
              <w:t>16</w:t>
            </w:r>
            <w:r w:rsidR="008B605F" w:rsidRPr="008B605F">
              <w:rPr>
                <w:rFonts w:ascii="Calibri" w:hAnsi="Calibri"/>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17</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9</w:t>
            </w:r>
            <w:r w:rsidR="008B605F" w:rsidRPr="008B605F">
              <w:rPr>
                <w:rFonts w:ascii="Calibri" w:hAnsi="Calibri"/>
                <w:color w:val="000000"/>
                <w:sz w:val="16"/>
                <w:szCs w:val="16"/>
                <w:lang w:eastAsia="es-MX"/>
              </w:rPr>
              <w:t>. Escrito en el que manifieste bajo protesta de decir verdad, que es de nacionalidad mexicana y, además manifestará que los bienes que oferta y entregará en caso de resultar adjudicado, serán producidos en México.</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18</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11</w:t>
            </w:r>
            <w:r w:rsidR="008B605F" w:rsidRPr="008B605F">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19</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12</w:t>
            </w:r>
            <w:r w:rsidR="008B605F" w:rsidRPr="008B605F">
              <w:rPr>
                <w:rFonts w:ascii="Calibri" w:hAnsi="Calibri"/>
                <w:color w:val="000000"/>
                <w:sz w:val="16"/>
                <w:szCs w:val="16"/>
                <w:lang w:eastAsia="es-MX"/>
              </w:rPr>
              <w:t>. Escrito a que hace referencia a la Estratificación de Micro, Pequeña o Mediana empresa.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20</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21</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22</w:t>
            </w:r>
            <w:r w:rsidR="008B605F" w:rsidRPr="008B605F">
              <w:rPr>
                <w:rFonts w:ascii="Calibri" w:hAnsi="Calibri"/>
                <w:color w:val="000000"/>
                <w:sz w:val="16"/>
                <w:szCs w:val="16"/>
                <w:lang w:eastAsia="es-MX"/>
              </w:rPr>
              <w:t>.   Documentos que acrediten encontrarse al corriente en el cumplimiento de sus obligaciones fiscales, tanto federales como estatales y municipales, deberá presentar lo siguiente: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 Asimismo deberá presentar documento actualizado y vigente de la opinión de cumplimiento en materia de seguridad social (IMSS e INFONAVIT).</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23</w:t>
            </w:r>
            <w:r w:rsidR="008B605F" w:rsidRPr="008B605F">
              <w:rPr>
                <w:rFonts w:ascii="Calibri" w:hAnsi="Calibri"/>
                <w:color w:val="000000"/>
                <w:sz w:val="16"/>
                <w:szCs w:val="16"/>
                <w:lang w:eastAsia="es-MX"/>
              </w:rPr>
              <w:t>.   Carta mediante la cual manifieste que su giro comercial comprende la venta del MATERIAL IMPRESO a los que se refiere el anexo 1 de esta convocatoria.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416"/>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24</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rsidTr="00B10B27">
        <w:trPr>
          <w:trHeight w:val="1813"/>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 xml:space="preserve">22 Para el caso del(los) PARTICIPANTE(s) que opte(n) por la presentación conjunta de propuestas, de conformidad con los </w:t>
            </w:r>
            <w:r w:rsidRPr="008B605F">
              <w:rPr>
                <w:rFonts w:ascii="Calibri" w:hAnsi="Calibri"/>
                <w:i/>
                <w:iCs/>
                <w:color w:val="000000"/>
                <w:sz w:val="16"/>
                <w:szCs w:val="16"/>
                <w:lang w:eastAsia="es-MX"/>
              </w:rPr>
              <w:t>Artículos 36</w:t>
            </w:r>
            <w:r w:rsidRPr="008B605F">
              <w:rPr>
                <w:rFonts w:ascii="Calibri" w:hAnsi="Calibri"/>
                <w:color w:val="000000"/>
                <w:sz w:val="16"/>
                <w:szCs w:val="16"/>
                <w:lang w:eastAsia="es-MX"/>
              </w:rPr>
              <w:t xml:space="preserve"> de la Ley de Adquisiciones, Arrendamientos y Contratación de Servicios del Estado de Nuevo León y </w:t>
            </w:r>
            <w:r w:rsidRPr="008B605F">
              <w:rPr>
                <w:rFonts w:ascii="Calibri" w:hAnsi="Calibri"/>
                <w:i/>
                <w:iCs/>
                <w:color w:val="000000"/>
                <w:sz w:val="16"/>
                <w:szCs w:val="16"/>
                <w:lang w:eastAsia="es-MX"/>
              </w:rPr>
              <w:t>76</w:t>
            </w:r>
            <w:r w:rsidRPr="008B605F">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8B605F">
              <w:rPr>
                <w:rFonts w:ascii="Calibri" w:hAnsi="Calibri"/>
                <w:color w:val="000000"/>
                <w:sz w:val="16"/>
                <w:szCs w:val="16"/>
                <w:lang w:eastAsia="es-MX"/>
              </w:rPr>
              <w:t>mismo.En</w:t>
            </w:r>
            <w:proofErr w:type="spellEnd"/>
            <w:r w:rsidRPr="008B605F">
              <w:rPr>
                <w:rFonts w:ascii="Calibri" w:hAnsi="Calibri"/>
                <w:color w:val="000000"/>
                <w:sz w:val="16"/>
                <w:szCs w:val="16"/>
                <w:lang w:eastAsia="es-MX"/>
              </w:rPr>
              <w:t xml:space="preserve"> caso de que no participen en propuestas conjuntas deberá manifestarlo por escrito</w:t>
            </w:r>
          </w:p>
        </w:tc>
        <w:tc>
          <w:tcPr>
            <w:tcW w:w="851"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bl>
    <w:p w:rsidR="008B605F" w:rsidRDefault="008B605F" w:rsidP="00BA09CD">
      <w:pPr>
        <w:pStyle w:val="Default"/>
        <w:rPr>
          <w:rFonts w:ascii="Calibri" w:hAnsi="Calibri"/>
          <w:b/>
          <w:bCs/>
          <w:sz w:val="20"/>
          <w:szCs w:val="20"/>
        </w:rPr>
      </w:pPr>
    </w:p>
    <w:p w:rsidR="008B605F" w:rsidRDefault="008B605F" w:rsidP="00BA09CD">
      <w:pPr>
        <w:pStyle w:val="Default"/>
        <w:rPr>
          <w:rFonts w:ascii="Calibri" w:hAnsi="Calibri"/>
          <w:b/>
          <w:bCs/>
          <w:sz w:val="20"/>
          <w:szCs w:val="20"/>
        </w:rPr>
      </w:pPr>
    </w:p>
    <w:p w:rsidR="00BA09CD" w:rsidRDefault="00BA09CD" w:rsidP="00BA09CD">
      <w:pPr>
        <w:rPr>
          <w:rFonts w:ascii="Calibri" w:hAnsi="Calibri"/>
          <w:sz w:val="12"/>
          <w:szCs w:val="10"/>
        </w:rPr>
      </w:pPr>
    </w:p>
    <w:p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5352EF" w:rsidRDefault="005352EF" w:rsidP="00BA09CD">
      <w:pPr>
        <w:tabs>
          <w:tab w:val="left" w:pos="4253"/>
          <w:tab w:val="left" w:pos="8080"/>
        </w:tabs>
        <w:ind w:right="1"/>
        <w:jc w:val="both"/>
        <w:rPr>
          <w:rFonts w:ascii="Calibri" w:hAnsi="Calibri"/>
          <w:sz w:val="18"/>
          <w:szCs w:val="18"/>
        </w:rPr>
      </w:pPr>
    </w:p>
    <w:p w:rsidR="00B10B27" w:rsidRDefault="00B10B27" w:rsidP="00BA09CD">
      <w:pPr>
        <w:tabs>
          <w:tab w:val="left" w:pos="4253"/>
          <w:tab w:val="left" w:pos="8080"/>
        </w:tabs>
        <w:ind w:right="1"/>
        <w:jc w:val="both"/>
        <w:rPr>
          <w:rFonts w:ascii="Calibri" w:hAnsi="Calibri"/>
          <w:sz w:val="18"/>
          <w:szCs w:val="18"/>
        </w:rPr>
      </w:pPr>
    </w:p>
    <w:p w:rsidR="00B10B27" w:rsidRDefault="00B10B27"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291659" w:rsidRDefault="00291659" w:rsidP="00BA09CD">
      <w:pPr>
        <w:tabs>
          <w:tab w:val="left" w:pos="4253"/>
          <w:tab w:val="left" w:pos="8080"/>
        </w:tabs>
        <w:ind w:right="1"/>
        <w:jc w:val="both"/>
        <w:rPr>
          <w:rFonts w:ascii="Calibri" w:hAnsi="Calibri"/>
          <w:sz w:val="18"/>
          <w:szCs w:val="18"/>
        </w:rPr>
      </w:pPr>
    </w:p>
    <w:p w:rsidR="00190C8C" w:rsidRPr="00183705" w:rsidRDefault="00CA04EA" w:rsidP="00B10B2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183705">
        <w:rPr>
          <w:rFonts w:ascii="Calibri" w:hAnsi="Calibri"/>
          <w:b/>
          <w:bCs/>
          <w:sz w:val="20"/>
          <w:szCs w:val="20"/>
        </w:rPr>
        <w:t>ANEXO 14</w:t>
      </w:r>
    </w:p>
    <w:p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rsidR="00190C8C" w:rsidRPr="00183705" w:rsidRDefault="00190C8C" w:rsidP="00190C8C">
      <w:pPr>
        <w:pStyle w:val="Default"/>
        <w:rPr>
          <w:rFonts w:ascii="Calibri" w:hAnsi="Calibri"/>
          <w:sz w:val="20"/>
          <w:szCs w:val="20"/>
        </w:rPr>
      </w:pPr>
    </w:p>
    <w:p w:rsidR="00190C8C" w:rsidRPr="00183705" w:rsidRDefault="00190C8C" w:rsidP="00190C8C">
      <w:pPr>
        <w:pStyle w:val="Default"/>
        <w:rPr>
          <w:rFonts w:ascii="Calibri" w:hAnsi="Calibri"/>
          <w:sz w:val="20"/>
          <w:szCs w:val="20"/>
        </w:rPr>
      </w:pPr>
    </w:p>
    <w:p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L</w:t>
      </w:r>
      <w:r w:rsidR="00B10B27">
        <w:rPr>
          <w:rFonts w:ascii="Calibri" w:hAnsi="Calibri"/>
          <w:sz w:val="18"/>
          <w:szCs w:val="16"/>
        </w:rPr>
        <w:t>icitación Pública Nacional Presencial</w:t>
      </w:r>
      <w:r w:rsidRPr="00183705">
        <w:rPr>
          <w:rFonts w:ascii="Calibri" w:hAnsi="Calibri"/>
          <w:sz w:val="18"/>
          <w:szCs w:val="16"/>
        </w:rPr>
        <w:t xml:space="preserve"> No</w:t>
      </w:r>
      <w:r w:rsidRPr="00183705">
        <w:rPr>
          <w:rFonts w:ascii="Calibri" w:hAnsi="Calibri"/>
          <w:color w:val="auto"/>
          <w:sz w:val="18"/>
          <w:szCs w:val="16"/>
        </w:rPr>
        <w:t xml:space="preserve">. </w:t>
      </w:r>
      <w:r w:rsidR="006577FA">
        <w:rPr>
          <w:rFonts w:ascii="Calibri" w:hAnsi="Calibri"/>
          <w:color w:val="auto"/>
          <w:sz w:val="18"/>
          <w:szCs w:val="16"/>
        </w:rPr>
        <w:t>LP-919044992-N39-2022</w:t>
      </w:r>
    </w:p>
    <w:p w:rsidR="00190C8C" w:rsidRPr="00183705" w:rsidRDefault="00190C8C" w:rsidP="00190C8C">
      <w:pPr>
        <w:pStyle w:val="Default"/>
        <w:jc w:val="right"/>
        <w:rPr>
          <w:rFonts w:ascii="Calibri" w:hAnsi="Calibri"/>
          <w:color w:val="auto"/>
          <w:sz w:val="18"/>
          <w:szCs w:val="16"/>
        </w:rPr>
      </w:pPr>
    </w:p>
    <w:p w:rsidR="00190C8C" w:rsidRPr="00183705" w:rsidRDefault="00190C8C" w:rsidP="00190C8C">
      <w:pPr>
        <w:pStyle w:val="Default"/>
        <w:jc w:val="right"/>
        <w:rPr>
          <w:rFonts w:ascii="Calibri" w:hAnsi="Calibri"/>
          <w:color w:val="auto"/>
          <w:sz w:val="18"/>
          <w:szCs w:val="16"/>
        </w:rPr>
      </w:pPr>
    </w:p>
    <w:p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D1719">
        <w:rPr>
          <w:rFonts w:ascii="Calibri" w:hAnsi="Calibri"/>
          <w:color w:val="auto"/>
          <w:sz w:val="18"/>
          <w:szCs w:val="16"/>
        </w:rPr>
        <w:t xml:space="preserve"> 34 </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la Licitación Pública Nacional </w:t>
      </w:r>
      <w:r w:rsidR="00B10B27">
        <w:rPr>
          <w:rFonts w:ascii="Calibri" w:hAnsi="Calibri"/>
          <w:color w:val="auto"/>
          <w:sz w:val="18"/>
          <w:szCs w:val="16"/>
        </w:rPr>
        <w:t>Presencial</w:t>
      </w:r>
      <w:r w:rsidRPr="00183705">
        <w:rPr>
          <w:rFonts w:ascii="Calibri" w:hAnsi="Calibri"/>
          <w:color w:val="auto"/>
          <w:sz w:val="18"/>
          <w:szCs w:val="16"/>
        </w:rPr>
        <w:t xml:space="preserve"> No. </w:t>
      </w:r>
      <w:r w:rsidR="006577FA">
        <w:rPr>
          <w:rFonts w:ascii="Calibri" w:hAnsi="Calibri"/>
          <w:color w:val="auto"/>
          <w:sz w:val="18"/>
          <w:szCs w:val="16"/>
        </w:rPr>
        <w:t>LP-919044992-N39-2022</w:t>
      </w:r>
      <w:r w:rsidRPr="00183705">
        <w:rPr>
          <w:rFonts w:ascii="Calibri" w:hAnsi="Calibri"/>
          <w:color w:val="auto"/>
          <w:sz w:val="18"/>
          <w:szCs w:val="16"/>
        </w:rPr>
        <w:t xml:space="preserve"> que cuento </w:t>
      </w:r>
      <w:r w:rsidRPr="00183705">
        <w:rPr>
          <w:rFonts w:ascii="Calibri" w:hAnsi="Calibr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rsidTr="00E73AB6">
        <w:trPr>
          <w:trHeight w:val="188"/>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rsidR="00190C8C" w:rsidRPr="00183705" w:rsidRDefault="00190C8C" w:rsidP="00190C8C">
      <w:pPr>
        <w:pStyle w:val="Default"/>
        <w:rPr>
          <w:rFonts w:ascii="Calibri" w:hAnsi="Calibri"/>
          <w:sz w:val="20"/>
          <w:szCs w:val="20"/>
        </w:rPr>
      </w:pPr>
    </w:p>
    <w:p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rsidR="00190C8C" w:rsidRPr="00183705" w:rsidRDefault="00190C8C" w:rsidP="00190C8C">
      <w:pPr>
        <w:pStyle w:val="Default"/>
        <w:jc w:val="center"/>
        <w:rPr>
          <w:rFonts w:ascii="Calibri" w:hAnsi="Calibri"/>
          <w:sz w:val="20"/>
          <w:szCs w:val="20"/>
        </w:rPr>
      </w:pPr>
    </w:p>
    <w:p w:rsidR="00190C8C" w:rsidRPr="00183705" w:rsidRDefault="00190C8C" w:rsidP="00190C8C">
      <w:pPr>
        <w:pStyle w:val="Default"/>
        <w:jc w:val="center"/>
        <w:rPr>
          <w:rFonts w:ascii="Calibri" w:hAnsi="Calibri"/>
          <w:sz w:val="20"/>
          <w:szCs w:val="20"/>
        </w:rPr>
      </w:pPr>
    </w:p>
    <w:p w:rsidR="00190C8C"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rsidR="00291659" w:rsidRDefault="00291659" w:rsidP="00190C8C">
      <w:pPr>
        <w:pStyle w:val="Default"/>
        <w:jc w:val="center"/>
        <w:rPr>
          <w:rFonts w:ascii="Calibri" w:hAnsi="Calibri"/>
          <w:sz w:val="20"/>
          <w:szCs w:val="20"/>
        </w:rPr>
      </w:pPr>
    </w:p>
    <w:p w:rsidR="00291659" w:rsidRDefault="00291659" w:rsidP="00190C8C">
      <w:pPr>
        <w:pStyle w:val="Default"/>
        <w:jc w:val="center"/>
        <w:rPr>
          <w:rFonts w:ascii="Calibri" w:hAnsi="Calibri"/>
          <w:sz w:val="20"/>
          <w:szCs w:val="20"/>
        </w:rPr>
      </w:pPr>
    </w:p>
    <w:p w:rsidR="00291659" w:rsidRDefault="00291659" w:rsidP="00190C8C">
      <w:pPr>
        <w:pStyle w:val="Default"/>
        <w:jc w:val="center"/>
        <w:rPr>
          <w:rFonts w:ascii="Calibri" w:hAnsi="Calibri"/>
          <w:sz w:val="20"/>
          <w:szCs w:val="20"/>
        </w:rPr>
      </w:pPr>
    </w:p>
    <w:p w:rsidR="00291659" w:rsidRDefault="00291659" w:rsidP="00190C8C">
      <w:pPr>
        <w:pStyle w:val="Default"/>
        <w:jc w:val="center"/>
        <w:rPr>
          <w:rFonts w:ascii="Calibri" w:hAnsi="Calibri"/>
          <w:sz w:val="20"/>
          <w:szCs w:val="20"/>
        </w:rPr>
      </w:pPr>
    </w:p>
    <w:p w:rsidR="00291659" w:rsidRDefault="00291659" w:rsidP="00190C8C">
      <w:pPr>
        <w:pStyle w:val="Default"/>
        <w:jc w:val="center"/>
        <w:rPr>
          <w:rFonts w:ascii="Calibri" w:hAnsi="Calibri"/>
          <w:sz w:val="20"/>
          <w:szCs w:val="20"/>
        </w:rPr>
      </w:pPr>
    </w:p>
    <w:p w:rsidR="00291659" w:rsidRDefault="00291659" w:rsidP="00190C8C">
      <w:pPr>
        <w:pStyle w:val="Default"/>
        <w:jc w:val="center"/>
        <w:rPr>
          <w:rFonts w:ascii="Calibri" w:hAnsi="Calibri"/>
          <w:sz w:val="20"/>
          <w:szCs w:val="20"/>
        </w:rPr>
      </w:pPr>
    </w:p>
    <w:p w:rsidR="00BA09CD" w:rsidRPr="001C3B83" w:rsidRDefault="00BA09CD" w:rsidP="00B10B27">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3632F9">
      <w:pPr>
        <w:tabs>
          <w:tab w:val="left" w:pos="2835"/>
          <w:tab w:val="left" w:pos="5670"/>
          <w:tab w:val="left" w:pos="7655"/>
        </w:tabs>
        <w:ind w:left="851" w:right="-91"/>
        <w:rPr>
          <w:rFonts w:ascii="Calibri" w:hAnsi="Calibri"/>
        </w:rPr>
      </w:pPr>
    </w:p>
    <w:p w:rsidR="00F04180" w:rsidRPr="00EB0F15" w:rsidRDefault="00F04180" w:rsidP="00CE0789">
      <w:pPr>
        <w:pStyle w:val="Prrafodelista"/>
        <w:numPr>
          <w:ilvl w:val="0"/>
          <w:numId w:val="25"/>
        </w:numPr>
        <w:rPr>
          <w:rFonts w:ascii="Arial" w:hAnsi="Arial" w:cs="Arial"/>
          <w:b/>
        </w:rPr>
      </w:pPr>
      <w:r w:rsidRPr="00EB0F15">
        <w:rPr>
          <w:rFonts w:ascii="Arial" w:hAnsi="Arial" w:cs="Arial"/>
          <w:b/>
          <w:i/>
        </w:rPr>
        <w:t>Dudas Administrativas</w:t>
      </w:r>
      <w:r w:rsidRPr="00EB0F15">
        <w:rPr>
          <w:rFonts w:ascii="Arial" w:hAnsi="Arial" w:cs="Arial"/>
          <w:b/>
        </w:rPr>
        <w:t>:</w:t>
      </w:r>
    </w:p>
    <w:p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rsidTr="00B16987">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bl>
    <w:p w:rsidR="00F04180" w:rsidRPr="00EB0F15" w:rsidRDefault="00F04180" w:rsidP="00F04180">
      <w:pPr>
        <w:rPr>
          <w:rFonts w:ascii="Arial" w:hAnsi="Arial" w:cs="Arial"/>
        </w:rPr>
      </w:pPr>
    </w:p>
    <w:p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rsidTr="00B16987">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bl>
    <w:p w:rsidR="00BA09CD" w:rsidRPr="002522C8" w:rsidRDefault="00BA09CD" w:rsidP="003632F9">
      <w:pPr>
        <w:tabs>
          <w:tab w:val="left" w:pos="2835"/>
          <w:tab w:val="left" w:pos="5670"/>
          <w:tab w:val="left" w:pos="7655"/>
        </w:tabs>
        <w:ind w:left="851" w:right="-91"/>
        <w:jc w:val="both"/>
        <w:rPr>
          <w:rFonts w:ascii="Calibri" w:hAnsi="Calibri" w:cs="Arial"/>
        </w:rPr>
      </w:pPr>
    </w:p>
    <w:p w:rsidR="00BA09CD" w:rsidRPr="002522C8" w:rsidRDefault="00BA09CD" w:rsidP="003632F9">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456A21" w:rsidRDefault="00456A21" w:rsidP="003632F9">
      <w:pPr>
        <w:tabs>
          <w:tab w:val="left" w:pos="567"/>
          <w:tab w:val="left" w:pos="3544"/>
          <w:tab w:val="left" w:pos="5670"/>
          <w:tab w:val="left" w:pos="8364"/>
        </w:tabs>
        <w:ind w:right="-91"/>
        <w:jc w:val="center"/>
        <w:rPr>
          <w:rFonts w:ascii="Calibri" w:hAnsi="Calibri"/>
        </w:rPr>
      </w:pPr>
    </w:p>
    <w:p w:rsidR="00B37CE3" w:rsidRPr="00183705" w:rsidRDefault="00CA04EA" w:rsidP="00B10B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t>ANEXO 15</w:t>
      </w:r>
    </w:p>
    <w:p w:rsidR="00B10B27" w:rsidRPr="00572D88" w:rsidRDefault="00B10B27" w:rsidP="00B10B27">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rsidR="00B10B27" w:rsidRPr="00572D88" w:rsidRDefault="00B10B27" w:rsidP="00B10B27">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rsidR="00B10B27" w:rsidRPr="00E73AB6" w:rsidRDefault="00B10B27" w:rsidP="00B10B27">
      <w:pPr>
        <w:autoSpaceDE w:val="0"/>
        <w:autoSpaceDN w:val="0"/>
        <w:adjustRightInd w:val="0"/>
        <w:rPr>
          <w:rFonts w:asciiTheme="minorHAnsi" w:hAnsiTheme="minorHAnsi" w:cstheme="minorHAnsi"/>
          <w:sz w:val="18"/>
          <w:szCs w:val="18"/>
          <w:lang w:val="es-MX"/>
        </w:rPr>
      </w:pPr>
    </w:p>
    <w:p w:rsidR="00B10B27" w:rsidRPr="00C07B3A" w:rsidRDefault="00B10B27" w:rsidP="00B10B27">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B10B27" w:rsidRPr="00C07B3A" w:rsidRDefault="00B10B27" w:rsidP="00B10B27">
      <w:pPr>
        <w:tabs>
          <w:tab w:val="left" w:pos="1134"/>
          <w:tab w:val="left" w:pos="3402"/>
          <w:tab w:val="left" w:pos="5670"/>
          <w:tab w:val="left" w:pos="8222"/>
        </w:tabs>
        <w:jc w:val="both"/>
        <w:rPr>
          <w:rFonts w:ascii="Calibri" w:hAnsi="Calibri" w:cs="Arial"/>
          <w:sz w:val="18"/>
          <w:szCs w:val="18"/>
        </w:rPr>
      </w:pPr>
    </w:p>
    <w:p w:rsidR="00B10B27" w:rsidRPr="00C07B3A" w:rsidRDefault="00B10B27" w:rsidP="00B10B27">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rsidR="00B10B27" w:rsidRPr="00C07B3A" w:rsidRDefault="00B10B27" w:rsidP="00B10B27">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p>
    <w:p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p>
    <w:p w:rsidR="00B10B27" w:rsidRPr="00C07B3A" w:rsidRDefault="00B10B27" w:rsidP="00B10B27">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1" w:name="_Hlk107226541"/>
      <w:r w:rsidRPr="00C07B3A">
        <w:rPr>
          <w:rFonts w:ascii="Calibri" w:hAnsi="Calibri"/>
          <w:sz w:val="18"/>
          <w:szCs w:val="18"/>
        </w:rPr>
        <w:t>y Acuerdo Delegatorio de facultades signado en fecha 02 de Junio del 2022 y Publicado en el Periódico Oficial del Estado de Nuevo León</w:t>
      </w:r>
      <w:bookmarkEnd w:id="1"/>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rsidR="00B10B27" w:rsidRPr="00C07B3A" w:rsidRDefault="00B10B27" w:rsidP="00B10B27">
      <w:pPr>
        <w:tabs>
          <w:tab w:val="left" w:pos="1134"/>
          <w:tab w:val="left" w:pos="3402"/>
          <w:tab w:val="left" w:pos="5670"/>
          <w:tab w:val="left" w:pos="8222"/>
        </w:tabs>
        <w:jc w:val="both"/>
        <w:rPr>
          <w:rFonts w:ascii="Calibri" w:hAnsi="Calibri"/>
          <w:sz w:val="18"/>
          <w:szCs w:val="18"/>
        </w:rPr>
      </w:pPr>
    </w:p>
    <w:p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p>
    <w:p w:rsidR="00B10B27" w:rsidRPr="00C07B3A" w:rsidRDefault="00B10B27" w:rsidP="00B10B27">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rsidR="00B10B27" w:rsidRPr="00C07B3A" w:rsidRDefault="00B10B27" w:rsidP="00B10B27">
      <w:pPr>
        <w:tabs>
          <w:tab w:val="left" w:pos="1134"/>
          <w:tab w:val="left" w:pos="3402"/>
          <w:tab w:val="left" w:pos="5670"/>
          <w:tab w:val="left" w:pos="8222"/>
        </w:tabs>
        <w:jc w:val="both"/>
        <w:rPr>
          <w:rFonts w:ascii="Calibri" w:hAnsi="Calibri" w:cs="Tahoma"/>
          <w:sz w:val="18"/>
          <w:szCs w:val="18"/>
        </w:rPr>
      </w:pPr>
    </w:p>
    <w:p w:rsidR="00B10B27" w:rsidRPr="004A1A30" w:rsidRDefault="00B10B27" w:rsidP="00B10B27">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Pr>
          <w:rFonts w:ascii="Calibri" w:hAnsi="Calibri"/>
          <w:sz w:val="18"/>
          <w:szCs w:val="18"/>
        </w:rPr>
        <w:t>LP-919044992-N39</w:t>
      </w:r>
      <w:r w:rsidRPr="004A1A30">
        <w:rPr>
          <w:rFonts w:ascii="Calibri" w:hAnsi="Calibri"/>
          <w:sz w:val="18"/>
          <w:szCs w:val="18"/>
        </w:rPr>
        <w:t xml:space="preserve">-2022, relativo a la </w:t>
      </w:r>
      <w:r>
        <w:rPr>
          <w:rFonts w:ascii="Calibri" w:hAnsi="Calibri"/>
          <w:sz w:val="18"/>
          <w:szCs w:val="18"/>
        </w:rPr>
        <w:t>adquisición</w:t>
      </w:r>
      <w:r w:rsidRPr="004A1A30">
        <w:rPr>
          <w:rFonts w:ascii="Calibri" w:hAnsi="Calibri"/>
          <w:sz w:val="18"/>
          <w:szCs w:val="18"/>
        </w:rPr>
        <w:t xml:space="preserve"> de _________________________.</w:t>
      </w:r>
    </w:p>
    <w:p w:rsidR="00B10B27" w:rsidRPr="004A1A30" w:rsidRDefault="00B10B27" w:rsidP="00B10B27">
      <w:pPr>
        <w:tabs>
          <w:tab w:val="left" w:pos="1134"/>
          <w:tab w:val="left" w:pos="3402"/>
          <w:tab w:val="left" w:pos="5670"/>
          <w:tab w:val="left" w:pos="8222"/>
        </w:tabs>
        <w:jc w:val="both"/>
        <w:rPr>
          <w:rFonts w:ascii="Calibri" w:hAnsi="Calibri"/>
          <w:sz w:val="18"/>
          <w:szCs w:val="18"/>
        </w:rPr>
      </w:pPr>
    </w:p>
    <w:p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rsidR="00B10B27" w:rsidRPr="00C07B3A" w:rsidRDefault="00B10B27" w:rsidP="00B10B27">
      <w:pPr>
        <w:tabs>
          <w:tab w:val="left" w:pos="1134"/>
          <w:tab w:val="left" w:pos="3402"/>
          <w:tab w:val="left" w:pos="5670"/>
          <w:tab w:val="left" w:pos="8222"/>
        </w:tabs>
        <w:jc w:val="both"/>
        <w:rPr>
          <w:rFonts w:ascii="Calibri" w:hAnsi="Calibri" w:cs="Arial"/>
          <w:sz w:val="18"/>
          <w:szCs w:val="18"/>
        </w:rPr>
      </w:pPr>
    </w:p>
    <w:p w:rsidR="00B10B27" w:rsidRPr="00C07B3A" w:rsidRDefault="00B10B27" w:rsidP="00B10B27">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rsidR="00B10B27" w:rsidRPr="00C07B3A" w:rsidRDefault="00B10B27" w:rsidP="00B10B27">
      <w:pPr>
        <w:tabs>
          <w:tab w:val="left" w:pos="1134"/>
          <w:tab w:val="left" w:pos="3402"/>
          <w:tab w:val="left" w:pos="5670"/>
          <w:tab w:val="left" w:pos="8222"/>
        </w:tabs>
        <w:jc w:val="both"/>
        <w:rPr>
          <w:rFonts w:ascii="Calibri" w:hAnsi="Calibri" w:cs="Arial"/>
          <w:sz w:val="18"/>
          <w:szCs w:val="18"/>
        </w:rPr>
      </w:pPr>
    </w:p>
    <w:p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II.1.-</w:t>
      </w:r>
      <w:bookmarkStart w:id="2" w:name="_Hlk491079939"/>
      <w:r w:rsidRPr="00C07B3A">
        <w:rPr>
          <w:rFonts w:ascii="Calibri" w:hAnsi="Calibri" w:cs="Tahoma"/>
          <w:sz w:val="18"/>
          <w:szCs w:val="18"/>
        </w:rPr>
        <w:t xml:space="preserve">Que acredita la legal existencia de la compañía denominada </w:t>
      </w:r>
      <w:bookmarkEnd w:id="2"/>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B10B27" w:rsidRPr="00C07B3A" w:rsidRDefault="00B10B27" w:rsidP="00B10B27">
      <w:pPr>
        <w:ind w:right="-5"/>
        <w:jc w:val="both"/>
        <w:rPr>
          <w:rFonts w:ascii="Calibri" w:hAnsi="Calibri" w:cs="Tahoma"/>
          <w:sz w:val="18"/>
          <w:szCs w:val="18"/>
        </w:rPr>
      </w:pPr>
    </w:p>
    <w:p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B10B27" w:rsidRPr="00C07B3A" w:rsidRDefault="00B10B27" w:rsidP="00B10B27">
      <w:pPr>
        <w:ind w:right="-5"/>
        <w:jc w:val="both"/>
        <w:rPr>
          <w:rFonts w:ascii="Calibri" w:hAnsi="Calibri" w:cs="Tahoma"/>
          <w:sz w:val="18"/>
          <w:szCs w:val="18"/>
        </w:rPr>
      </w:pPr>
    </w:p>
    <w:p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II.3.-</w:t>
      </w:r>
      <w:bookmarkStart w:id="3" w:name="_Hlk491079956"/>
      <w:r w:rsidRPr="00C07B3A">
        <w:rPr>
          <w:rFonts w:ascii="Calibri" w:hAnsi="Calibri" w:cs="Tahoma"/>
          <w:sz w:val="18"/>
          <w:szCs w:val="18"/>
        </w:rPr>
        <w:t xml:space="preserve">Que el Representante Legal de dicha compañía, </w:t>
      </w:r>
      <w:bookmarkEnd w:id="3"/>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B10B27" w:rsidRPr="00C07B3A" w:rsidRDefault="00B10B27" w:rsidP="00B10B27">
      <w:pPr>
        <w:ind w:right="-5"/>
        <w:jc w:val="both"/>
        <w:rPr>
          <w:rFonts w:ascii="Calibri" w:hAnsi="Calibri" w:cs="Tahoma"/>
          <w:sz w:val="18"/>
          <w:szCs w:val="18"/>
        </w:rPr>
      </w:pPr>
    </w:p>
    <w:p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rsidR="00B10B27" w:rsidRPr="00C07B3A" w:rsidRDefault="00B10B27" w:rsidP="00B10B27">
      <w:pPr>
        <w:ind w:right="-5"/>
        <w:jc w:val="both"/>
        <w:rPr>
          <w:rFonts w:ascii="Calibri" w:hAnsi="Calibri" w:cs="Tahoma"/>
          <w:sz w:val="18"/>
          <w:szCs w:val="18"/>
        </w:rPr>
      </w:pPr>
    </w:p>
    <w:p w:rsidR="00B10B27" w:rsidRDefault="00B10B27" w:rsidP="00B10B27">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rsidR="00B10B27" w:rsidRPr="00C07B3A" w:rsidRDefault="00B10B27" w:rsidP="00B10B27">
      <w:pPr>
        <w:ind w:right="-5"/>
        <w:jc w:val="both"/>
        <w:rPr>
          <w:rFonts w:ascii="Calibri" w:hAnsi="Calibri" w:cs="Tahoma"/>
          <w:sz w:val="18"/>
          <w:szCs w:val="18"/>
        </w:rPr>
      </w:pPr>
    </w:p>
    <w:p w:rsidR="00B10B27" w:rsidRPr="00C07B3A" w:rsidRDefault="00B10B27" w:rsidP="00B10B27">
      <w:pPr>
        <w:tabs>
          <w:tab w:val="left" w:pos="360"/>
        </w:tabs>
        <w:jc w:val="both"/>
        <w:rPr>
          <w:rFonts w:ascii="Calibri" w:hAnsi="Calibri" w:cs="Tahoma"/>
          <w:sz w:val="18"/>
          <w:szCs w:val="18"/>
        </w:rPr>
      </w:pPr>
      <w:r w:rsidRPr="00C07B3A">
        <w:rPr>
          <w:rFonts w:ascii="Calibri" w:hAnsi="Calibri" w:cs="Tahoma"/>
          <w:sz w:val="18"/>
          <w:szCs w:val="18"/>
        </w:rPr>
        <w:t>II.6.-</w:t>
      </w:r>
      <w:bookmarkStart w:id="4" w:name="_Hlk491080052"/>
      <w:r w:rsidRPr="00C07B3A">
        <w:rPr>
          <w:rFonts w:ascii="Calibri" w:hAnsi="Calibri" w:cs="Arial"/>
          <w:color w:val="000000"/>
          <w:sz w:val="18"/>
          <w:szCs w:val="18"/>
        </w:rPr>
        <w:t xml:space="preserve"> </w:t>
      </w:r>
      <w:bookmarkEnd w:id="4"/>
      <w:r w:rsidRPr="00C07B3A">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rsidR="00B10B27" w:rsidRPr="00C07B3A" w:rsidRDefault="00B10B27" w:rsidP="00B10B27">
      <w:pPr>
        <w:tabs>
          <w:tab w:val="left" w:pos="360"/>
        </w:tabs>
        <w:jc w:val="both"/>
        <w:rPr>
          <w:rFonts w:ascii="Calibri" w:hAnsi="Calibri" w:cs="Tahoma"/>
          <w:sz w:val="18"/>
          <w:szCs w:val="18"/>
        </w:rPr>
      </w:pPr>
    </w:p>
    <w:p w:rsidR="00B10B27" w:rsidRPr="00C07B3A" w:rsidRDefault="00B10B27" w:rsidP="00B10B27">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rsidR="00B10B27" w:rsidRPr="00C07B3A" w:rsidRDefault="00B10B27" w:rsidP="00B10B27">
      <w:pPr>
        <w:tabs>
          <w:tab w:val="left" w:pos="-284"/>
        </w:tabs>
        <w:ind w:left="-284"/>
        <w:jc w:val="both"/>
        <w:rPr>
          <w:rFonts w:ascii="Calibri" w:hAnsi="Calibri" w:cs="Tahoma"/>
          <w:sz w:val="18"/>
          <w:szCs w:val="18"/>
        </w:rPr>
      </w:pPr>
    </w:p>
    <w:p w:rsidR="00B10B27" w:rsidRPr="00C07B3A" w:rsidRDefault="00B10B27" w:rsidP="00B10B27">
      <w:pPr>
        <w:tabs>
          <w:tab w:val="left" w:pos="360"/>
        </w:tabs>
        <w:jc w:val="both"/>
        <w:rPr>
          <w:rFonts w:ascii="Calibri" w:hAnsi="Calibri" w:cs="Tahoma"/>
          <w:sz w:val="18"/>
          <w:szCs w:val="18"/>
        </w:rPr>
      </w:pPr>
      <w:r w:rsidRPr="00C07B3A">
        <w:rPr>
          <w:rFonts w:ascii="Calibri" w:hAnsi="Calibri" w:cs="Tahoma"/>
          <w:sz w:val="18"/>
          <w:szCs w:val="18"/>
        </w:rPr>
        <w:t>III.1 Que se reconocen la personalidad con la que comparecen y acuerdan celebrar el presente contrato, al tenor de las siguientes:</w:t>
      </w:r>
    </w:p>
    <w:p w:rsidR="000A4F8C" w:rsidRPr="00183705" w:rsidRDefault="000A4F8C" w:rsidP="000A4F8C">
      <w:pPr>
        <w:ind w:right="-5"/>
        <w:jc w:val="both"/>
        <w:rPr>
          <w:rFonts w:ascii="Calibri" w:hAnsi="Calibri"/>
          <w:sz w:val="18"/>
          <w:szCs w:val="18"/>
        </w:rPr>
      </w:pPr>
    </w:p>
    <w:p w:rsidR="000A4F8C" w:rsidRPr="00183705" w:rsidRDefault="000A4F8C" w:rsidP="000A4F8C">
      <w:pPr>
        <w:ind w:right="-5"/>
        <w:jc w:val="center"/>
        <w:rPr>
          <w:rFonts w:ascii="Calibri" w:hAnsi="Calibri"/>
          <w:b/>
          <w:sz w:val="18"/>
          <w:szCs w:val="18"/>
        </w:rPr>
      </w:pPr>
    </w:p>
    <w:p w:rsidR="00182B29" w:rsidRPr="00183705" w:rsidRDefault="00182B29" w:rsidP="00445737">
      <w:pPr>
        <w:ind w:right="51"/>
        <w:jc w:val="center"/>
        <w:rPr>
          <w:rFonts w:ascii="Calibri" w:hAnsi="Calibri" w:cs="Tahoma"/>
          <w:b/>
          <w:sz w:val="18"/>
          <w:szCs w:val="18"/>
        </w:rPr>
      </w:pPr>
      <w:r w:rsidRPr="00183705">
        <w:rPr>
          <w:rFonts w:ascii="Calibri" w:hAnsi="Calibri" w:cs="Tahoma"/>
          <w:b/>
          <w:sz w:val="18"/>
          <w:szCs w:val="18"/>
        </w:rPr>
        <w:t>C L Á U S U L A S</w:t>
      </w:r>
    </w:p>
    <w:p w:rsidR="00182B29" w:rsidRPr="00183705" w:rsidRDefault="00182B29" w:rsidP="00182B29">
      <w:pPr>
        <w:ind w:right="51"/>
        <w:jc w:val="both"/>
        <w:rPr>
          <w:rFonts w:ascii="Calibri" w:hAnsi="Calibri" w:cs="Tahoma"/>
          <w:b/>
          <w:sz w:val="18"/>
          <w:szCs w:val="18"/>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PRIMERA: OBJETO.- “EL PROVEEDOR” se obliga a vender a “S.S.N.L.” los </w:t>
      </w:r>
      <w:r w:rsidR="003F6176">
        <w:rPr>
          <w:rFonts w:ascii="Calibri" w:hAnsi="Calibri"/>
          <w:sz w:val="16"/>
          <w:szCs w:val="16"/>
        </w:rPr>
        <w:t>MATERIAL IMPRESO</w:t>
      </w:r>
      <w:r w:rsidRPr="00183705">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83705">
        <w:rPr>
          <w:rFonts w:ascii="Calibri" w:hAnsi="Calibri"/>
          <w:sz w:val="16"/>
          <w:szCs w:val="16"/>
        </w:rPr>
        <w:t xml:space="preserve">Licitación Pública Nacional Presencial No. </w:t>
      </w:r>
      <w:r w:rsidR="006577FA">
        <w:rPr>
          <w:rFonts w:ascii="Calibri" w:hAnsi="Calibri"/>
          <w:sz w:val="16"/>
          <w:szCs w:val="16"/>
        </w:rPr>
        <w:t>LP-919044992-N39-2022</w:t>
      </w:r>
      <w:r w:rsidRPr="00183705">
        <w:rPr>
          <w:rFonts w:ascii="Calibri" w:hAnsi="Calibri"/>
          <w:sz w:val="16"/>
          <w:szCs w:val="16"/>
        </w:rPr>
        <w:t xml:space="preserve">, conforme a la propuesta técnica y oferta económica presentadas por “EL PROVEEDOR” las cuales, de igual manera, forman parte integral del presente contrato. </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SEGUNDA: MONTO DEL CONTRATO.- El monto del presente contrato será por la cantidad de $____ (_________ 00/100 M.N.) incluyendo el impuesto al valor agregado, que “S.S.N.L.” cubrirá a “EL PROVEEDOR” por concepto de los </w:t>
      </w:r>
      <w:r w:rsidR="003F6176">
        <w:rPr>
          <w:rFonts w:ascii="Calibri" w:hAnsi="Calibri"/>
          <w:sz w:val="16"/>
          <w:szCs w:val="16"/>
        </w:rPr>
        <w:t>MATERIAL IMPRESO</w:t>
      </w:r>
      <w:r w:rsidRPr="00183705">
        <w:rPr>
          <w:rFonts w:ascii="Calibri" w:hAnsi="Calibri"/>
          <w:sz w:val="16"/>
          <w:szCs w:val="16"/>
        </w:rPr>
        <w:t xml:space="preserve"> objeto del presente contrato.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El precio señalado en la oferta económica y en este instrumento, compensará a “EL PROVEEDOR” por los </w:t>
      </w:r>
      <w:r w:rsidR="003F6176">
        <w:rPr>
          <w:rFonts w:ascii="Calibri" w:hAnsi="Calibri"/>
          <w:sz w:val="16"/>
          <w:szCs w:val="16"/>
        </w:rPr>
        <w:t>MATERIAL IMPRESO</w:t>
      </w:r>
      <w:r w:rsidRPr="00183705">
        <w:rPr>
          <w:rFonts w:ascii="Calibri" w:hAnsi="Calibri"/>
          <w:sz w:val="16"/>
          <w:szCs w:val="16"/>
        </w:rPr>
        <w:t xml:space="preserve"> objeto del presente instrumento, y todos los demás gastos que se originen como consecuencia del mismo, así como su utilidad, por lo que “EL PROVEEDOR” no podrá exigir mayor retribución por ningún otro concepto.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Cuando los </w:t>
      </w:r>
      <w:r w:rsidR="003F6176">
        <w:rPr>
          <w:rFonts w:ascii="Calibri" w:hAnsi="Calibri"/>
          <w:sz w:val="16"/>
          <w:szCs w:val="16"/>
        </w:rPr>
        <w:t>MATERIAL IMPRESO</w:t>
      </w:r>
      <w:r w:rsidRPr="00183705">
        <w:rPr>
          <w:rFonts w:ascii="Calibri" w:hAnsi="Calibri"/>
          <w:sz w:val="16"/>
          <w:szCs w:val="16"/>
        </w:rPr>
        <w:t xml:space="preserve"> no se ajusten a lo pactado, “S.S.N.L.” no liquidará a “EL PROVEEDOR”, el importe que resulte de los mismos. </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El presente instrumento, se celebra bajo la condición de precio fijo, conforme a los precios establecidos por “EL PROVEEDOR” en su propuesta económica.</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3F6176">
        <w:rPr>
          <w:rFonts w:ascii="Calibri" w:hAnsi="Calibri"/>
          <w:sz w:val="16"/>
          <w:szCs w:val="16"/>
        </w:rPr>
        <w:t>MATERIAL IMPRESO</w:t>
      </w:r>
      <w:r w:rsidRPr="00183705">
        <w:rPr>
          <w:rFonts w:ascii="Calibri" w:hAnsi="Calibri"/>
          <w:sz w:val="16"/>
          <w:szCs w:val="16"/>
        </w:rPr>
        <w:t xml:space="preserve"> que estén comprendidos dentro de las necesidades objeto de este contrato.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TERCERA: FORMA DE PAGO.- El pago de los </w:t>
      </w:r>
      <w:r w:rsidR="003F6176">
        <w:rPr>
          <w:rFonts w:ascii="Calibri" w:hAnsi="Calibri"/>
          <w:sz w:val="16"/>
          <w:szCs w:val="16"/>
        </w:rPr>
        <w:t>MATERIAL IMPRESO</w:t>
      </w:r>
      <w:r w:rsidRPr="00183705">
        <w:rPr>
          <w:rFonts w:ascii="Calibri" w:hAnsi="Calibri"/>
          <w:sz w:val="16"/>
          <w:szCs w:val="16"/>
        </w:rPr>
        <w:t xml:space="preserve"> se realizará en Pesos Mexicanos, dentro de los </w:t>
      </w:r>
      <w:r w:rsidR="00F369DF" w:rsidRPr="00183705">
        <w:rPr>
          <w:rFonts w:ascii="Calibri" w:hAnsi="Calibri"/>
          <w:sz w:val="16"/>
          <w:szCs w:val="16"/>
        </w:rPr>
        <w:t>2</w:t>
      </w:r>
      <w:r w:rsidRPr="00183705">
        <w:rPr>
          <w:rFonts w:ascii="Calibri" w:hAnsi="Calibri"/>
          <w:sz w:val="16"/>
          <w:szCs w:val="16"/>
        </w:rPr>
        <w:t xml:space="preserve">0 días siguientes en </w:t>
      </w:r>
      <w:r w:rsidR="00F369DF" w:rsidRPr="00183705">
        <w:rPr>
          <w:rFonts w:ascii="Calibri" w:hAnsi="Calibri"/>
          <w:sz w:val="16"/>
          <w:szCs w:val="16"/>
        </w:rPr>
        <w:t xml:space="preserve">que se </w:t>
      </w:r>
      <w:r w:rsidRPr="00183705">
        <w:rPr>
          <w:rFonts w:ascii="Calibri" w:hAnsi="Calibri"/>
          <w:sz w:val="16"/>
          <w:szCs w:val="16"/>
        </w:rPr>
        <w:t>presente la factura en el área de Recursos Financieros de “S.S.N.L.” y debidamente validada.</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Las facturas que resulten de la adquisición de los </w:t>
      </w:r>
      <w:r w:rsidR="003F6176">
        <w:rPr>
          <w:rFonts w:ascii="Calibri" w:hAnsi="Calibri"/>
          <w:sz w:val="16"/>
          <w:szCs w:val="16"/>
        </w:rPr>
        <w:t>MATERIAL IMPRESO</w:t>
      </w:r>
      <w:r w:rsidRPr="00183705">
        <w:rPr>
          <w:rFonts w:ascii="Calibri" w:hAnsi="Calibri"/>
          <w:sz w:val="16"/>
          <w:szCs w:val="16"/>
        </w:rPr>
        <w:t xml:space="preserve">, serán a favor de “S.S.N.L.”, R.F.C. SSN970115 QI9, con domicilio en Matamoros </w:t>
      </w:r>
      <w:proofErr w:type="spellStart"/>
      <w:r w:rsidRPr="00183705">
        <w:rPr>
          <w:rFonts w:ascii="Calibri" w:hAnsi="Calibri"/>
          <w:sz w:val="16"/>
          <w:szCs w:val="16"/>
        </w:rPr>
        <w:t>Ote</w:t>
      </w:r>
      <w:proofErr w:type="spellEnd"/>
      <w:r w:rsidRPr="00183705">
        <w:rPr>
          <w:rFonts w:ascii="Calibri" w:hAnsi="Calibri"/>
          <w:sz w:val="16"/>
          <w:szCs w:val="16"/>
        </w:rPr>
        <w:t>., No. 520, entre Escobedo y Zaragoza, Centro de Monterrey, N.L., C.P. 64000, deberán estar selladas y firmadas por el Administrador y/o el Director de cada una de las Unidades Aplicativas y presentarlas para su contra recibo y pago posterior en la Subdirección de Recursos Financieros.</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“S.S.N.L.” se deslinda del pago de las facturas que no sean presentadas para su pago antes de 90 días posteriores a la fecha de recibo en la Unidad Aplicativa a la que van destinados los </w:t>
      </w:r>
      <w:r w:rsidR="003F6176">
        <w:rPr>
          <w:rFonts w:ascii="Calibri" w:hAnsi="Calibri"/>
          <w:sz w:val="16"/>
          <w:szCs w:val="16"/>
        </w:rPr>
        <w:t>MATERIAL IMPRESO</w:t>
      </w:r>
      <w:r w:rsidRPr="00183705">
        <w:rPr>
          <w:rFonts w:ascii="Calibri" w:hAnsi="Calibri"/>
          <w:sz w:val="16"/>
          <w:szCs w:val="16"/>
        </w:rPr>
        <w:t>.</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a efecto de promover su adhesión a Cadenas </w:t>
      </w:r>
      <w:r w:rsidRPr="00183705">
        <w:rPr>
          <w:rFonts w:ascii="Calibri" w:hAnsi="Calibri"/>
          <w:sz w:val="16"/>
          <w:szCs w:val="16"/>
        </w:rPr>
        <w:lastRenderedPageBreak/>
        <w:t xml:space="preserve">Productivas, exponiéndoles los beneficios que obtendrán mediante la cesión de las Cuentas por Pagar. </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CUARTA: PERIODO Y LUGAR DE ENTREGA.- Los </w:t>
      </w:r>
      <w:r w:rsidR="003F6176">
        <w:rPr>
          <w:rFonts w:ascii="Calibri" w:hAnsi="Calibri"/>
          <w:sz w:val="16"/>
          <w:szCs w:val="16"/>
        </w:rPr>
        <w:t>MATERIAL IMPRESO</w:t>
      </w:r>
      <w:r w:rsidRPr="00183705">
        <w:rPr>
          <w:rFonts w:ascii="Calibri" w:hAnsi="Calibri"/>
          <w:sz w:val="16"/>
          <w:szCs w:val="16"/>
        </w:rPr>
        <w:t xml:space="preserve"> se entregarán en el plazo comprendido del __ de _____ del ____ al __ de _____ del ____, en un horario de 8:00 a 14:00 de Lunes a Viernes. “EL PROVEEDOR”, podrá hacer entregas parciales durante el período establecido de entrega, cumpliendo con las condiciones originalmente contratadas.</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Los </w:t>
      </w:r>
      <w:r w:rsidR="003F6176">
        <w:rPr>
          <w:rFonts w:ascii="Calibri" w:hAnsi="Calibri"/>
          <w:sz w:val="16"/>
          <w:szCs w:val="16"/>
        </w:rPr>
        <w:t>MATERIAL IMPRESO</w:t>
      </w:r>
      <w:r w:rsidR="00B10B27">
        <w:rPr>
          <w:rFonts w:ascii="Calibri" w:hAnsi="Calibri"/>
          <w:sz w:val="16"/>
          <w:szCs w:val="16"/>
        </w:rPr>
        <w:t xml:space="preserve"> se entregarán en la</w:t>
      </w:r>
      <w:r w:rsidRPr="00183705">
        <w:rPr>
          <w:rFonts w:ascii="Calibri" w:hAnsi="Calibri"/>
          <w:sz w:val="16"/>
          <w:szCs w:val="16"/>
        </w:rPr>
        <w:t xml:space="preserve"> siguie</w:t>
      </w:r>
      <w:r w:rsidR="00B10B27">
        <w:rPr>
          <w:rFonts w:ascii="Calibri" w:hAnsi="Calibri"/>
          <w:sz w:val="16"/>
          <w:szCs w:val="16"/>
        </w:rPr>
        <w:t>nte Unidad Aplicativa</w:t>
      </w:r>
      <w:r w:rsidRPr="00183705">
        <w:rPr>
          <w:rFonts w:ascii="Calibri" w:hAnsi="Calibri"/>
          <w:sz w:val="16"/>
          <w:szCs w:val="16"/>
        </w:rPr>
        <w:t>:</w:t>
      </w:r>
    </w:p>
    <w:p w:rsidR="008A1857" w:rsidRPr="00183705"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Tr="00183705">
        <w:tc>
          <w:tcPr>
            <w:tcW w:w="1735" w:type="dxa"/>
            <w:shd w:val="clear" w:color="auto" w:fill="auto"/>
          </w:tcPr>
          <w:p w:rsidR="008A1857" w:rsidRPr="00183705" w:rsidRDefault="008A1857" w:rsidP="00183705">
            <w:pPr>
              <w:pStyle w:val="Default"/>
              <w:jc w:val="center"/>
              <w:rPr>
                <w:rFonts w:ascii="Calibri" w:hAnsi="Calibri"/>
                <w:sz w:val="14"/>
                <w:szCs w:val="16"/>
              </w:rPr>
            </w:pPr>
            <w:r w:rsidRPr="00183705">
              <w:rPr>
                <w:rFonts w:ascii="Calibri" w:hAnsi="Calibri"/>
                <w:sz w:val="14"/>
                <w:szCs w:val="16"/>
              </w:rPr>
              <w:t>UNIDAD</w:t>
            </w:r>
          </w:p>
        </w:tc>
        <w:tc>
          <w:tcPr>
            <w:tcW w:w="4536" w:type="dxa"/>
            <w:shd w:val="clear" w:color="auto" w:fill="auto"/>
          </w:tcPr>
          <w:p w:rsidR="008A1857" w:rsidRPr="00183705" w:rsidRDefault="008A1857" w:rsidP="00183705">
            <w:pPr>
              <w:pStyle w:val="Default"/>
              <w:jc w:val="center"/>
              <w:rPr>
                <w:rFonts w:ascii="Calibri" w:hAnsi="Calibri"/>
                <w:sz w:val="14"/>
                <w:szCs w:val="16"/>
              </w:rPr>
            </w:pPr>
            <w:r w:rsidRPr="00183705">
              <w:rPr>
                <w:rFonts w:ascii="Calibri" w:hAnsi="Calibri"/>
                <w:sz w:val="14"/>
                <w:szCs w:val="16"/>
              </w:rPr>
              <w:t>DOMICILIO</w:t>
            </w:r>
          </w:p>
        </w:tc>
      </w:tr>
      <w:tr w:rsidR="008A1857" w:rsidTr="00183705">
        <w:tc>
          <w:tcPr>
            <w:tcW w:w="1735" w:type="dxa"/>
            <w:shd w:val="clear" w:color="auto" w:fill="auto"/>
          </w:tcPr>
          <w:p w:rsidR="008A1857" w:rsidRPr="00183705" w:rsidRDefault="008A1857" w:rsidP="00183705">
            <w:pPr>
              <w:pStyle w:val="Default"/>
              <w:jc w:val="both"/>
              <w:rPr>
                <w:rFonts w:ascii="Calibri" w:hAnsi="Calibri"/>
                <w:sz w:val="14"/>
                <w:szCs w:val="16"/>
              </w:rPr>
            </w:pPr>
            <w:r w:rsidRPr="00183705">
              <w:rPr>
                <w:rFonts w:ascii="Calibri" w:hAnsi="Calibri"/>
                <w:sz w:val="14"/>
                <w:szCs w:val="16"/>
              </w:rPr>
              <w:t>***</w:t>
            </w:r>
          </w:p>
        </w:tc>
        <w:tc>
          <w:tcPr>
            <w:tcW w:w="4536" w:type="dxa"/>
            <w:shd w:val="clear" w:color="auto" w:fill="auto"/>
          </w:tcPr>
          <w:p w:rsidR="008A1857" w:rsidRPr="00183705" w:rsidRDefault="008A1857" w:rsidP="00183705">
            <w:pPr>
              <w:pStyle w:val="Default"/>
              <w:jc w:val="both"/>
              <w:rPr>
                <w:rFonts w:ascii="Calibri" w:hAnsi="Calibri"/>
                <w:sz w:val="14"/>
                <w:szCs w:val="16"/>
              </w:rPr>
            </w:pPr>
            <w:r w:rsidRPr="00183705">
              <w:rPr>
                <w:rFonts w:ascii="Calibri" w:hAnsi="Calibri"/>
                <w:sz w:val="14"/>
                <w:szCs w:val="16"/>
              </w:rPr>
              <w:t>***</w:t>
            </w:r>
          </w:p>
        </w:tc>
      </w:tr>
    </w:tbl>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En los casos fortuitos o de fuerza mayor, o cuando por cualquier otra causa no imputable a “EL PROVEEDOR” le fuera imposible a és</w:t>
      </w:r>
      <w:r w:rsidR="00B10B27">
        <w:rPr>
          <w:rFonts w:ascii="Calibri" w:hAnsi="Calibri"/>
          <w:sz w:val="16"/>
          <w:szCs w:val="16"/>
        </w:rPr>
        <w:t>te cumplir con la entrega del</w:t>
      </w:r>
      <w:r w:rsidRPr="00183705">
        <w:rPr>
          <w:rFonts w:ascii="Calibri" w:hAnsi="Calibri"/>
          <w:sz w:val="16"/>
          <w:szCs w:val="16"/>
        </w:rPr>
        <w:t xml:space="preserve"> </w:t>
      </w:r>
      <w:r w:rsidR="003F6176">
        <w:rPr>
          <w:rFonts w:ascii="Calibri" w:hAnsi="Calibri"/>
          <w:sz w:val="16"/>
          <w:szCs w:val="16"/>
        </w:rPr>
        <w:t>MATERIAL IMPRESO</w:t>
      </w:r>
      <w:r w:rsidRPr="00183705">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Si se presentaren causas que impidan la entrega de los </w:t>
      </w:r>
      <w:r w:rsidR="003F6176">
        <w:rPr>
          <w:rFonts w:ascii="Calibri" w:hAnsi="Calibri"/>
          <w:sz w:val="16"/>
          <w:szCs w:val="16"/>
        </w:rPr>
        <w:t>MATERIAL IMPRESO</w:t>
      </w:r>
      <w:r w:rsidRPr="00183705">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w:t>
      </w:r>
      <w:r w:rsidR="003F6176">
        <w:rPr>
          <w:rFonts w:ascii="Calibri" w:hAnsi="Calibri"/>
          <w:sz w:val="16"/>
          <w:szCs w:val="16"/>
        </w:rPr>
        <w:t>MATERIAL IMPRESO</w:t>
      </w:r>
      <w:r w:rsidRPr="00183705">
        <w:rPr>
          <w:rFonts w:ascii="Calibri" w:hAnsi="Calibri"/>
          <w:sz w:val="16"/>
          <w:szCs w:val="16"/>
        </w:rPr>
        <w:t xml:space="preserve"> objeto del presente contrato no se interrumpa y quede concluida oportunamente, o bien procederá a rescindir el contrato de conformidad con lo establecido en la cláusula décima segunda.</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QUINTA: PERÍODO DE GARANTÍA.- El período de garantía de los </w:t>
      </w:r>
      <w:r w:rsidR="003F6176">
        <w:rPr>
          <w:rFonts w:ascii="Calibri" w:hAnsi="Calibri"/>
          <w:sz w:val="16"/>
          <w:szCs w:val="16"/>
        </w:rPr>
        <w:t>MATERIAL IMPRESO</w:t>
      </w:r>
      <w:r w:rsidRPr="00183705">
        <w:rPr>
          <w:rFonts w:ascii="Calibri" w:hAnsi="Calibri"/>
          <w:sz w:val="16"/>
          <w:szCs w:val="16"/>
        </w:rPr>
        <w:t xml:space="preserve"> objeto de este contrato estará sujeta como mínimo a un año contado a partir de la entrega de los mismos.</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A705B8">
        <w:rPr>
          <w:rFonts w:ascii="Calibri" w:hAnsi="Calibri"/>
          <w:sz w:val="16"/>
          <w:szCs w:val="16"/>
        </w:rPr>
        <w:t>de reponerlo en un término de 5</w:t>
      </w:r>
      <w:r w:rsidRPr="00183705">
        <w:rPr>
          <w:rFonts w:ascii="Calibri" w:hAnsi="Calibri"/>
          <w:sz w:val="16"/>
          <w:szCs w:val="16"/>
        </w:rPr>
        <w:t xml:space="preserve"> días </w:t>
      </w:r>
      <w:r w:rsidR="00A705B8">
        <w:rPr>
          <w:rFonts w:ascii="Calibri" w:hAnsi="Calibri"/>
          <w:sz w:val="16"/>
          <w:szCs w:val="16"/>
        </w:rPr>
        <w:t>naturales</w:t>
      </w:r>
      <w:r w:rsidRPr="00183705">
        <w:rPr>
          <w:rFonts w:ascii="Calibri" w:hAnsi="Calibri"/>
          <w:sz w:val="16"/>
          <w:szCs w:val="16"/>
        </w:rPr>
        <w:t>, siguientes a la devolución.</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OCTAVA: PENA CONVENCIONAL.- Se aplicará una p</w:t>
      </w:r>
      <w:r w:rsidR="00A705B8">
        <w:rPr>
          <w:rFonts w:ascii="Calibri" w:hAnsi="Calibri"/>
          <w:sz w:val="16"/>
          <w:szCs w:val="16"/>
        </w:rPr>
        <w:t>ena convencional (sanción) del 4</w:t>
      </w:r>
      <w:r w:rsidRPr="00183705">
        <w:rPr>
          <w:rFonts w:ascii="Calibri" w:hAnsi="Calibri"/>
          <w:sz w:val="16"/>
          <w:szCs w:val="16"/>
        </w:rPr>
        <w:t xml:space="preserve"> % por cada día hábil de retraso sobre el monto del suministro de los </w:t>
      </w:r>
      <w:r w:rsidR="003F6176">
        <w:rPr>
          <w:rFonts w:ascii="Calibri" w:hAnsi="Calibri"/>
          <w:sz w:val="16"/>
          <w:szCs w:val="16"/>
        </w:rPr>
        <w:t>MATERIAL IMPRESO</w:t>
      </w:r>
      <w:r w:rsidRPr="00183705">
        <w:rPr>
          <w:rFonts w:ascii="Calibri" w:hAnsi="Calibri"/>
          <w:sz w:val="16"/>
          <w:szCs w:val="16"/>
        </w:rPr>
        <w:t xml:space="preserve"> que incumpla. La penalización por el retraso en el suministro de los </w:t>
      </w:r>
      <w:r w:rsidR="003F6176">
        <w:rPr>
          <w:rFonts w:ascii="Calibri" w:hAnsi="Calibri"/>
          <w:sz w:val="16"/>
          <w:szCs w:val="16"/>
        </w:rPr>
        <w:t>MATERIAL IMPRESO</w:t>
      </w:r>
      <w:r w:rsidRPr="00183705">
        <w:rPr>
          <w:rFonts w:ascii="Calibri" w:hAnsi="Calibri"/>
          <w:sz w:val="16"/>
          <w:szCs w:val="16"/>
        </w:rPr>
        <w:t xml:space="preserve"> iniciará a contar a partir del día siguiente del plazo de vencimiento para entrega de los mismos.</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NOVENA: DAÑOS Y PERJUICIOS.- “EL PROVEEDOR” se obliga al pago de los daños y perjuicios que ocasione a “S.S.N.L.” por la falta de cumplimiento en el suministro de los </w:t>
      </w:r>
      <w:r w:rsidR="003F6176">
        <w:rPr>
          <w:rFonts w:ascii="Calibri" w:hAnsi="Calibri"/>
          <w:sz w:val="16"/>
          <w:szCs w:val="16"/>
        </w:rPr>
        <w:t>MATERIAL IMPRESO</w:t>
      </w:r>
      <w:r w:rsidRPr="00183705">
        <w:rPr>
          <w:rFonts w:ascii="Calibri" w:hAnsi="Calibri"/>
          <w:sz w:val="16"/>
          <w:szCs w:val="16"/>
        </w:rPr>
        <w:t xml:space="preserve"> o cuando éste no reúna los requisitos de calidad, o el pago de daños que se causen a terceros en su persona y por cualquier incumplimiento a lo establecido en el presente instrumento.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DÉCIMA: VIGENCIA DEL CONTRATO.- La vigencia del presente contrato será del __ de _____ del ____ al __ de ______ del año ____, en la inteligencia de que si a la fecha de la conclusión de la vigencia del contrato, los </w:t>
      </w:r>
      <w:r w:rsidR="003F6176">
        <w:rPr>
          <w:rFonts w:ascii="Calibri" w:hAnsi="Calibri"/>
          <w:sz w:val="16"/>
          <w:szCs w:val="16"/>
        </w:rPr>
        <w:t>MATERIAL IMPRESO</w:t>
      </w:r>
      <w:r w:rsidRPr="00183705">
        <w:rPr>
          <w:rFonts w:ascii="Calibri" w:hAnsi="Calibri"/>
          <w:sz w:val="16"/>
          <w:szCs w:val="16"/>
        </w:rPr>
        <w:t xml:space="preserve"> no han sido entregados a satisfacción de “S.S.N.L.” el instrumento continuará vigente hasta en tanto </w:t>
      </w:r>
      <w:r w:rsidRPr="00183705">
        <w:rPr>
          <w:rFonts w:ascii="Calibri" w:hAnsi="Calibri"/>
          <w:sz w:val="16"/>
          <w:szCs w:val="16"/>
        </w:rPr>
        <w:lastRenderedPageBreak/>
        <w:t>no se cumpla dicha condición.</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“S.S.N.L.” podrá suspender temporalmente todo o en parte el suministro de los </w:t>
      </w:r>
      <w:r w:rsidR="003F6176">
        <w:rPr>
          <w:rFonts w:ascii="Calibri" w:hAnsi="Calibri"/>
          <w:sz w:val="16"/>
          <w:szCs w:val="16"/>
        </w:rPr>
        <w:t>MATERIAL IMPRESO</w:t>
      </w:r>
      <w:r w:rsidRPr="00183705">
        <w:rPr>
          <w:rFonts w:ascii="Calibri" w:hAnsi="Calibri"/>
          <w:sz w:val="16"/>
          <w:szCs w:val="16"/>
        </w:rPr>
        <w:t xml:space="preserve"> objeto del presente contrato, en cualquier momento por causas justificadas o por razones de interés general, sin que ello implique su terminación definitiva, lo que se hará del conocimiento de “EL PROVEEDOR” por escrito.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El presente contrato podrá continuar produciendo todos sus efectos legales una vez que hayan desaparecido las causas que motivaron dicha suspensión.</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de los </w:t>
      </w:r>
      <w:r w:rsidR="003F6176">
        <w:rPr>
          <w:rFonts w:ascii="Calibri" w:hAnsi="Calibri"/>
          <w:sz w:val="16"/>
          <w:szCs w:val="16"/>
        </w:rPr>
        <w:t>MATERIAL IMPRESO</w:t>
      </w:r>
      <w:r w:rsidRPr="00183705">
        <w:rPr>
          <w:rFonts w:ascii="Calibri" w:hAnsi="Calibri"/>
          <w:sz w:val="16"/>
          <w:szCs w:val="16"/>
        </w:rPr>
        <w:t xml:space="preserve"> y que pudiese ocasionar un daño o perjuicio a “S.S.N.L.”.</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rsidR="008A1857" w:rsidRPr="00183705" w:rsidRDefault="008A1857" w:rsidP="008A1857">
      <w:pPr>
        <w:pStyle w:val="Default"/>
        <w:jc w:val="both"/>
        <w:rPr>
          <w:rFonts w:ascii="Calibri" w:hAnsi="Calibri"/>
          <w:sz w:val="16"/>
          <w:szCs w:val="16"/>
        </w:rPr>
      </w:pPr>
    </w:p>
    <w:p w:rsidR="008A1857" w:rsidRPr="00A705B8" w:rsidRDefault="008A1857" w:rsidP="008A1857">
      <w:pPr>
        <w:pStyle w:val="Default"/>
        <w:jc w:val="both"/>
        <w:rPr>
          <w:rFonts w:ascii="Calibri" w:hAnsi="Calibri"/>
          <w:sz w:val="16"/>
          <w:szCs w:val="16"/>
        </w:rPr>
      </w:pPr>
      <w:r w:rsidRPr="00183705">
        <w:rPr>
          <w:rFonts w:ascii="Calibri" w:hAnsi="Calibri"/>
          <w:sz w:val="16"/>
          <w:szCs w:val="16"/>
        </w:rPr>
        <w:t xml:space="preserve">La Fianza se otorgará por Institución Mexicana, debidamente autorizada por la Secretaría de Hacienda y Crédito Público a favor de la Secretaría de Finanzas y Tesorería General </w:t>
      </w:r>
      <w:r w:rsidRPr="00A705B8">
        <w:rPr>
          <w:rFonts w:ascii="Calibri" w:hAnsi="Calibri"/>
          <w:sz w:val="16"/>
          <w:szCs w:val="16"/>
        </w:rPr>
        <w:t>del Estado de Nuevo León y deberá contener las siguientes declaraciones expresas:</w:t>
      </w:r>
    </w:p>
    <w:p w:rsidR="008A1857" w:rsidRPr="00A705B8" w:rsidRDefault="008A1857" w:rsidP="008A1857">
      <w:pPr>
        <w:pStyle w:val="Default"/>
        <w:jc w:val="both"/>
        <w:rPr>
          <w:rFonts w:ascii="Calibri" w:hAnsi="Calibri"/>
          <w:sz w:val="16"/>
          <w:szCs w:val="16"/>
        </w:rPr>
      </w:pPr>
    </w:p>
    <w:p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Ante la Secretaría de Finanzas y Tesorería General del Estado de Nuevo León, la presente fianza se otorga para garantizar por (</w:t>
      </w:r>
      <w:r w:rsidRPr="00A705B8">
        <w:rPr>
          <w:rFonts w:ascii="Calibri" w:hAnsi="Calibri" w:cs="Tahoma"/>
          <w:b/>
          <w:color w:val="000000"/>
          <w:sz w:val="16"/>
          <w:szCs w:val="16"/>
        </w:rPr>
        <w:t>“EL PROVEEDOR”</w:t>
      </w:r>
      <w:r w:rsidRPr="00A705B8">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A705B8">
        <w:rPr>
          <w:rFonts w:ascii="Calibri" w:hAnsi="Calibri" w:cs="Tahoma"/>
          <w:b/>
          <w:color w:val="000000"/>
          <w:sz w:val="16"/>
          <w:szCs w:val="16"/>
        </w:rPr>
        <w:t xml:space="preserve">“S.S.N.L.”; </w:t>
      </w:r>
      <w:r w:rsidRPr="00A705B8">
        <w:rPr>
          <w:rFonts w:ascii="Calibri" w:hAnsi="Calibri" w:cs="Tahoma"/>
          <w:color w:val="000000"/>
          <w:sz w:val="16"/>
          <w:szCs w:val="16"/>
        </w:rPr>
        <w:t>relativo a la adquisición de ____________, por un importe de (monto total del contrato incluyendo el I.V.A).</w:t>
      </w:r>
    </w:p>
    <w:p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Que la Fianza se otorga en los términos del presente contrato, para garantizar todas y cada una de las obligaciones derivadas de la ___________.</w:t>
      </w:r>
    </w:p>
    <w:p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la Fianza estará en vigor por un año, y en el caso de defectos y/o responsabilidades imputables a </w:t>
      </w:r>
      <w:r w:rsidRPr="00A705B8">
        <w:rPr>
          <w:rFonts w:ascii="Calibri" w:hAnsi="Calibri" w:cs="Tahoma"/>
          <w:b/>
          <w:color w:val="000000"/>
          <w:sz w:val="16"/>
          <w:szCs w:val="16"/>
        </w:rPr>
        <w:t>“EL PROVEEDOR”</w:t>
      </w:r>
      <w:r w:rsidRPr="00A705B8">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esta fianza continuará vigente en el caso de que se otorgue prórroga a </w:t>
      </w:r>
      <w:r w:rsidRPr="00A705B8">
        <w:rPr>
          <w:rFonts w:ascii="Calibri" w:hAnsi="Calibri" w:cs="Tahoma"/>
          <w:b/>
          <w:color w:val="000000"/>
          <w:sz w:val="16"/>
          <w:szCs w:val="16"/>
        </w:rPr>
        <w:t xml:space="preserve">“EL PROVEEDOR” </w:t>
      </w:r>
      <w:r w:rsidRPr="00A705B8">
        <w:rPr>
          <w:rFonts w:ascii="Calibri" w:hAnsi="Calibri" w:cs="Tahoma"/>
          <w:color w:val="000000"/>
          <w:sz w:val="16"/>
          <w:szCs w:val="16"/>
        </w:rPr>
        <w:t xml:space="preserve">para el cumplimiento de las obligaciones que se afianzan, aun cuando haya sido solicitada y autorizada extemporáneamente. </w:t>
      </w:r>
    </w:p>
    <w:p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sólo podrá ser cancelada mediante aviso por escrito de </w:t>
      </w:r>
      <w:r w:rsidRPr="00A705B8">
        <w:rPr>
          <w:rFonts w:ascii="Calibri" w:hAnsi="Calibri" w:cs="Tahoma"/>
          <w:b/>
          <w:color w:val="000000"/>
          <w:sz w:val="16"/>
          <w:szCs w:val="16"/>
        </w:rPr>
        <w:t>“S.S.N.L.”</w:t>
      </w:r>
      <w:r w:rsidRPr="00A705B8">
        <w:rPr>
          <w:rFonts w:ascii="Calibri" w:hAnsi="Calibri" w:cs="Tahoma"/>
          <w:color w:val="000000"/>
          <w:sz w:val="16"/>
          <w:szCs w:val="16"/>
        </w:rPr>
        <w:t>.</w:t>
      </w:r>
    </w:p>
    <w:p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Que la Institución Afianzadora acepta lo preceptuado por los artículos 174, 178, 179, 282, 283 y 289 de la Ley de Instituciones de Seguros y de Fianzas en vigor.</w:t>
      </w:r>
    </w:p>
    <w:p w:rsidR="00A705B8" w:rsidRP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w:t>
      </w:r>
      <w:r w:rsidRPr="00A705B8">
        <w:rPr>
          <w:rFonts w:ascii="Calibri" w:hAnsi="Calibri" w:cs="Tahoma"/>
          <w:b/>
          <w:color w:val="000000"/>
          <w:sz w:val="16"/>
          <w:szCs w:val="16"/>
        </w:rPr>
        <w:t xml:space="preserve">“S.S.N.L.”, </w:t>
      </w:r>
      <w:r w:rsidRPr="00A705B8">
        <w:rPr>
          <w:rFonts w:ascii="Calibri" w:hAnsi="Calibri" w:cs="Tahoma"/>
          <w:color w:val="000000"/>
          <w:sz w:val="16"/>
          <w:szCs w:val="16"/>
        </w:rPr>
        <w:t xml:space="preserve">cuenta con un término de un año contado a partir del incumplimiento de </w:t>
      </w:r>
      <w:r w:rsidRPr="00A705B8">
        <w:rPr>
          <w:rFonts w:ascii="Calibri" w:hAnsi="Calibri" w:cs="Tahoma"/>
          <w:b/>
          <w:color w:val="000000"/>
          <w:sz w:val="16"/>
          <w:szCs w:val="16"/>
        </w:rPr>
        <w:t xml:space="preserve">“EL PROVEEDOR”, </w:t>
      </w:r>
      <w:r w:rsidRPr="00A705B8">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8A1857" w:rsidRPr="00A705B8" w:rsidRDefault="008A1857" w:rsidP="008A1857">
      <w:pPr>
        <w:pStyle w:val="Default"/>
        <w:jc w:val="both"/>
        <w:rPr>
          <w:rFonts w:ascii="Calibri" w:hAnsi="Calibri"/>
          <w:sz w:val="16"/>
          <w:szCs w:val="16"/>
        </w:rPr>
      </w:pPr>
    </w:p>
    <w:p w:rsidR="008A1857" w:rsidRPr="00A705B8"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A705B8">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w:t>
      </w:r>
      <w:r w:rsidRPr="00183705">
        <w:rPr>
          <w:rFonts w:ascii="Calibri" w:hAnsi="Calibri"/>
          <w:sz w:val="16"/>
          <w:szCs w:val="16"/>
        </w:rPr>
        <w:t xml:space="preserve"> si éste incurre en alguno de los siguientes supuestos:</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a)</w:t>
      </w:r>
      <w:r w:rsidRPr="00183705">
        <w:rPr>
          <w:rFonts w:ascii="Calibri" w:hAnsi="Calibri"/>
          <w:sz w:val="16"/>
          <w:szCs w:val="16"/>
        </w:rPr>
        <w:tab/>
        <w:t>El incumplimiento grave de las obligaciones contraídas por “EL PROVEEDOR”.</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b)</w:t>
      </w:r>
      <w:r w:rsidRPr="00183705">
        <w:rPr>
          <w:rFonts w:ascii="Calibri" w:hAnsi="Calibri"/>
          <w:sz w:val="16"/>
          <w:szCs w:val="16"/>
        </w:rPr>
        <w:tab/>
        <w:t xml:space="preserve">Si “EL PROVEEDOR” no suministra los </w:t>
      </w:r>
      <w:r w:rsidR="003F6176">
        <w:rPr>
          <w:rFonts w:ascii="Calibri" w:hAnsi="Calibri"/>
          <w:sz w:val="16"/>
          <w:szCs w:val="16"/>
        </w:rPr>
        <w:t>MATERIAL IMPRESO</w:t>
      </w:r>
      <w:r w:rsidRPr="00183705">
        <w:rPr>
          <w:rFonts w:ascii="Calibri" w:hAnsi="Calibri"/>
          <w:sz w:val="16"/>
          <w:szCs w:val="16"/>
        </w:rPr>
        <w:t xml:space="preserve"> objeto del presente contrato.</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c)</w:t>
      </w:r>
      <w:r w:rsidRPr="00183705">
        <w:rPr>
          <w:rFonts w:ascii="Calibri" w:hAnsi="Calibri"/>
          <w:sz w:val="16"/>
          <w:szCs w:val="16"/>
        </w:rPr>
        <w:tab/>
        <w:t xml:space="preserve">Si “EL PROVEEDOR” no presta dentro del plazo señalado, la totalidad de los </w:t>
      </w:r>
      <w:r w:rsidR="003F6176">
        <w:rPr>
          <w:rFonts w:ascii="Calibri" w:hAnsi="Calibri"/>
          <w:sz w:val="16"/>
          <w:szCs w:val="16"/>
        </w:rPr>
        <w:t>MATERIAL IMPRESO</w:t>
      </w:r>
      <w:r w:rsidRPr="00183705">
        <w:rPr>
          <w:rFonts w:ascii="Calibri" w:hAnsi="Calibri"/>
          <w:sz w:val="16"/>
          <w:szCs w:val="16"/>
        </w:rPr>
        <w:t xml:space="preserve"> objeto del presente contrato</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w:t>
      </w:r>
      <w:r w:rsidRPr="00183705">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3F6176">
        <w:rPr>
          <w:rFonts w:ascii="Calibri" w:hAnsi="Calibri"/>
          <w:sz w:val="16"/>
          <w:szCs w:val="16"/>
        </w:rPr>
        <w:t>MATERIAL IMPRESO</w:t>
      </w:r>
      <w:r w:rsidRPr="00183705">
        <w:rPr>
          <w:rFonts w:ascii="Calibri" w:hAnsi="Calibri"/>
          <w:sz w:val="16"/>
          <w:szCs w:val="16"/>
        </w:rPr>
        <w:t xml:space="preserve"> objeto del presente instrumento.</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e)</w:t>
      </w:r>
      <w:r w:rsidRPr="00183705">
        <w:rPr>
          <w:rFonts w:ascii="Calibri" w:hAnsi="Calibri"/>
          <w:sz w:val="16"/>
          <w:szCs w:val="16"/>
        </w:rPr>
        <w:tab/>
        <w:t>Si “EL PROVEEDOR” incumple con cualquiera de las obligaciones establecidas en el presente contrato.</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f)</w:t>
      </w:r>
      <w:r w:rsidRPr="00183705">
        <w:rPr>
          <w:rFonts w:ascii="Calibri" w:hAnsi="Calibri"/>
          <w:sz w:val="16"/>
          <w:szCs w:val="16"/>
        </w:rPr>
        <w:tab/>
        <w:t xml:space="preserve">Si “EL PROVEEDOR” no entrega los </w:t>
      </w:r>
      <w:r w:rsidR="003F6176">
        <w:rPr>
          <w:rFonts w:ascii="Calibri" w:hAnsi="Calibri"/>
          <w:sz w:val="16"/>
          <w:szCs w:val="16"/>
        </w:rPr>
        <w:t>MATERIAL IMPRESO</w:t>
      </w:r>
      <w:r w:rsidRPr="00183705">
        <w:rPr>
          <w:rFonts w:ascii="Calibri" w:hAnsi="Calibri"/>
          <w:sz w:val="16"/>
          <w:szCs w:val="16"/>
        </w:rPr>
        <w:t xml:space="preserve"> objeto del presente contrato, conforme a las cantidades, presentación, precios y características establecidas en los anexos 1 y 2.  </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g)</w:t>
      </w:r>
      <w:r w:rsidRPr="00183705">
        <w:rPr>
          <w:rFonts w:ascii="Calibri" w:hAnsi="Calibri"/>
          <w:sz w:val="16"/>
          <w:szCs w:val="16"/>
        </w:rPr>
        <w:tab/>
        <w:t>Si no da las facilidades necesarias a los supervisores que al efecto designe “S.S.N.L.”, para el ejercicio de su función.</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h)</w:t>
      </w:r>
      <w:r w:rsidRPr="00183705">
        <w:rPr>
          <w:rFonts w:ascii="Calibri" w:hAnsi="Calibri"/>
          <w:sz w:val="16"/>
          <w:szCs w:val="16"/>
        </w:rPr>
        <w:tab/>
        <w:t xml:space="preserve">Por negativa a repetir o completar el suministro de </w:t>
      </w:r>
      <w:r w:rsidR="003F6176">
        <w:rPr>
          <w:rFonts w:ascii="Calibri" w:hAnsi="Calibri"/>
          <w:sz w:val="16"/>
          <w:szCs w:val="16"/>
        </w:rPr>
        <w:t>MATERIAL IMPRESO</w:t>
      </w:r>
      <w:r w:rsidRPr="00183705">
        <w:rPr>
          <w:rFonts w:ascii="Calibri" w:hAnsi="Calibri"/>
          <w:sz w:val="16"/>
          <w:szCs w:val="16"/>
        </w:rPr>
        <w:t xml:space="preserve"> que “S.S.N.L.” no acepte por deficientes.</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i)</w:t>
      </w:r>
      <w:r w:rsidRPr="00183705">
        <w:rPr>
          <w:rFonts w:ascii="Calibri" w:hAnsi="Calibri"/>
          <w:sz w:val="16"/>
          <w:szCs w:val="16"/>
        </w:rPr>
        <w:tab/>
        <w:t>Por no cubrir con personal suficiente y capacitado para realizar la compraventa objeto del presente contrato.</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j)</w:t>
      </w:r>
      <w:r w:rsidRPr="00183705">
        <w:rPr>
          <w:rFonts w:ascii="Calibri" w:hAnsi="Calibri"/>
          <w:sz w:val="16"/>
          <w:szCs w:val="16"/>
        </w:rPr>
        <w:tab/>
        <w:t xml:space="preserve">Si cede, traspasa o subcontrata el suministro de </w:t>
      </w:r>
      <w:r w:rsidR="003F6176">
        <w:rPr>
          <w:rFonts w:ascii="Calibri" w:hAnsi="Calibri"/>
          <w:sz w:val="16"/>
          <w:szCs w:val="16"/>
        </w:rPr>
        <w:t>MATERIAL IMPRESO</w:t>
      </w:r>
      <w:r w:rsidRPr="00183705">
        <w:rPr>
          <w:rFonts w:ascii="Calibri" w:hAnsi="Calibri"/>
          <w:sz w:val="16"/>
          <w:szCs w:val="16"/>
        </w:rPr>
        <w:t xml:space="preserve"> objeto de este contrato.</w:t>
      </w: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lastRenderedPageBreak/>
        <w:t>k)</w:t>
      </w:r>
      <w:r w:rsidRPr="00183705">
        <w:rPr>
          <w:rFonts w:ascii="Calibri" w:hAnsi="Calibri"/>
          <w:sz w:val="16"/>
          <w:szCs w:val="16"/>
        </w:rPr>
        <w:tab/>
        <w:t>Si es declarado en estado de quiebra o suspensión de pagos, por autoridad competente.</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DÉCIMA SEXTA: DERECHOS DE AUTOR.- “EL PROVEEDOR” será el responsable de las violaciones en materia de derechos inherentes a la propiedad intelectual que se deriven de la venta de </w:t>
      </w:r>
      <w:r w:rsidR="003F6176">
        <w:rPr>
          <w:rFonts w:ascii="Calibri" w:hAnsi="Calibri"/>
          <w:sz w:val="16"/>
          <w:szCs w:val="16"/>
        </w:rPr>
        <w:t>MATERIAL IMPRESO</w:t>
      </w:r>
      <w:r w:rsidRPr="00183705">
        <w:rPr>
          <w:rFonts w:ascii="Calibri" w:hAnsi="Calibri"/>
          <w:sz w:val="16"/>
          <w:szCs w:val="16"/>
        </w:rPr>
        <w:t xml:space="preserve"> objeto del presente contrato y que se pudieran generar con la celebración del mismo.</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8A1857" w:rsidRPr="00183705" w:rsidRDefault="008A1857" w:rsidP="008A1857">
      <w:pPr>
        <w:pStyle w:val="Default"/>
        <w:jc w:val="both"/>
        <w:rPr>
          <w:rFonts w:ascii="Calibri" w:hAnsi="Calibri"/>
          <w:sz w:val="16"/>
          <w:szCs w:val="16"/>
        </w:rPr>
      </w:pPr>
    </w:p>
    <w:p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rsidR="006F25D2" w:rsidRPr="00183705" w:rsidRDefault="006F25D2" w:rsidP="009A4F2F">
      <w:pPr>
        <w:jc w:val="both"/>
        <w:rPr>
          <w:rFonts w:ascii="Calibri" w:hAnsi="Calibri" w:cs="Tahoma"/>
          <w:sz w:val="18"/>
          <w:szCs w:val="18"/>
        </w:rPr>
      </w:pPr>
    </w:p>
    <w:p w:rsidR="000A4F8C" w:rsidRPr="00183705" w:rsidRDefault="009A4F2F" w:rsidP="009A4F2F">
      <w:pPr>
        <w:jc w:val="both"/>
        <w:rPr>
          <w:rFonts w:ascii="Calibri" w:hAnsi="Calibri" w:cs="Tahoma"/>
          <w:sz w:val="18"/>
          <w:szCs w:val="18"/>
        </w:rPr>
      </w:pPr>
      <w:r w:rsidRPr="00183705">
        <w:rPr>
          <w:rFonts w:ascii="Calibri" w:hAnsi="Calibri" w:cs="Tahoma"/>
          <w:sz w:val="18"/>
          <w:szCs w:val="18"/>
        </w:rPr>
        <w:t xml:space="preserve">Leído que fue el presente contrato y enteradas las partes de su valor y consecuencias legales, se firma por triplicado en la ciudad de Monterrey, Nuevo León, al </w:t>
      </w:r>
      <w:r w:rsidRPr="00183705">
        <w:rPr>
          <w:rFonts w:ascii="Calibri" w:hAnsi="Calibri"/>
          <w:b/>
          <w:sz w:val="18"/>
          <w:szCs w:val="18"/>
          <w:lang w:val="es-MX"/>
        </w:rPr>
        <w:t>____</w:t>
      </w:r>
      <w:r w:rsidRPr="00183705">
        <w:rPr>
          <w:rFonts w:ascii="Calibri" w:hAnsi="Calibri" w:cs="Tahoma"/>
          <w:sz w:val="18"/>
          <w:szCs w:val="18"/>
        </w:rPr>
        <w:t xml:space="preserve"> de </w:t>
      </w:r>
      <w:r w:rsidRPr="00183705">
        <w:rPr>
          <w:rFonts w:ascii="Calibri" w:hAnsi="Calibri"/>
          <w:b/>
          <w:sz w:val="18"/>
          <w:szCs w:val="18"/>
          <w:lang w:val="es-MX"/>
        </w:rPr>
        <w:t>____</w:t>
      </w:r>
      <w:r w:rsidRPr="00183705">
        <w:rPr>
          <w:rFonts w:ascii="Calibri" w:hAnsi="Calibri" w:cs="Tahoma"/>
          <w:sz w:val="18"/>
          <w:szCs w:val="18"/>
        </w:rPr>
        <w:t xml:space="preserve"> del </w:t>
      </w:r>
      <w:r w:rsidRPr="00183705">
        <w:rPr>
          <w:rFonts w:ascii="Calibri" w:hAnsi="Calibri"/>
          <w:b/>
          <w:sz w:val="18"/>
          <w:szCs w:val="18"/>
          <w:lang w:val="es-MX"/>
        </w:rPr>
        <w:t>____</w:t>
      </w:r>
      <w:r w:rsidRPr="00183705">
        <w:rPr>
          <w:rFonts w:ascii="Calibri" w:hAnsi="Calibri" w:cs="Tahoma"/>
          <w:sz w:val="18"/>
          <w:szCs w:val="18"/>
        </w:rPr>
        <w:t>.</w:t>
      </w:r>
    </w:p>
    <w:p w:rsidR="00572D88" w:rsidRPr="00183705" w:rsidRDefault="00572D88" w:rsidP="00FF24B4">
      <w:pPr>
        <w:ind w:right="-5"/>
        <w:jc w:val="both"/>
        <w:rPr>
          <w:rFonts w:ascii="Calibri" w:hAnsi="Calibri"/>
          <w:sz w:val="18"/>
          <w:szCs w:val="18"/>
        </w:rPr>
      </w:pPr>
    </w:p>
    <w:p w:rsidR="00A705B8" w:rsidRPr="00F02B82" w:rsidRDefault="00A705B8" w:rsidP="00A705B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A705B8" w:rsidRPr="00F02B82" w:rsidRDefault="00A705B8" w:rsidP="00A705B8">
      <w:pPr>
        <w:jc w:val="center"/>
        <w:rPr>
          <w:rFonts w:ascii="Calibri" w:hAnsi="Calibri" w:cs="Arial"/>
          <w:sz w:val="16"/>
          <w:szCs w:val="16"/>
        </w:rPr>
      </w:pPr>
    </w:p>
    <w:p w:rsidR="00A705B8" w:rsidRPr="00F02B82" w:rsidRDefault="00A705B8" w:rsidP="00A705B8">
      <w:pPr>
        <w:jc w:val="center"/>
        <w:rPr>
          <w:rFonts w:ascii="Calibri" w:hAnsi="Calibri" w:cs="Arial"/>
          <w:sz w:val="16"/>
          <w:szCs w:val="16"/>
        </w:rPr>
      </w:pPr>
    </w:p>
    <w:p w:rsidR="00A705B8" w:rsidRPr="00F02B82" w:rsidRDefault="00A705B8" w:rsidP="00A705B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705B8" w:rsidRPr="00F02B82" w:rsidTr="00620D3F">
        <w:tc>
          <w:tcPr>
            <w:tcW w:w="5104" w:type="dxa"/>
          </w:tcPr>
          <w:p w:rsidR="00A705B8" w:rsidRPr="00F02B82" w:rsidRDefault="00A705B8" w:rsidP="00620D3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A705B8" w:rsidRPr="00F02B82" w:rsidRDefault="00A705B8" w:rsidP="00620D3F">
            <w:pPr>
              <w:rPr>
                <w:rFonts w:ascii="Calibri" w:hAnsi="Calibri" w:cs="Arial"/>
                <w:sz w:val="16"/>
                <w:szCs w:val="16"/>
              </w:rPr>
            </w:pPr>
            <w:r w:rsidRPr="00F02B82">
              <w:rPr>
                <w:rFonts w:ascii="Calibri" w:hAnsi="Calibri" w:cs="Arial"/>
                <w:sz w:val="16"/>
                <w:szCs w:val="16"/>
              </w:rPr>
              <w:t xml:space="preserve">                                 DIRECTOR ADMINISTRATIVO</w:t>
            </w:r>
          </w:p>
          <w:p w:rsidR="00A705B8" w:rsidRPr="00F02B82" w:rsidRDefault="00A705B8" w:rsidP="00620D3F">
            <w:pPr>
              <w:jc w:val="center"/>
              <w:rPr>
                <w:rFonts w:ascii="Calibri" w:hAnsi="Calibri" w:cs="Arial"/>
                <w:sz w:val="16"/>
                <w:szCs w:val="16"/>
              </w:rPr>
            </w:pPr>
          </w:p>
        </w:tc>
        <w:tc>
          <w:tcPr>
            <w:tcW w:w="5245" w:type="dxa"/>
          </w:tcPr>
          <w:p w:rsidR="00A705B8" w:rsidRPr="00F02B82" w:rsidRDefault="00A705B8" w:rsidP="00620D3F">
            <w:pPr>
              <w:jc w:val="center"/>
              <w:rPr>
                <w:rFonts w:ascii="Calibri" w:hAnsi="Calibri" w:cs="Arial"/>
                <w:sz w:val="16"/>
                <w:szCs w:val="16"/>
              </w:rPr>
            </w:pPr>
            <w:r w:rsidRPr="00F02B82">
              <w:rPr>
                <w:rFonts w:ascii="Calibri" w:hAnsi="Calibri" w:cs="Arial"/>
                <w:sz w:val="16"/>
                <w:szCs w:val="16"/>
              </w:rPr>
              <w:t xml:space="preserve">               C_____________________</w:t>
            </w:r>
          </w:p>
          <w:p w:rsidR="00A705B8" w:rsidRPr="00F02B82" w:rsidRDefault="00A705B8" w:rsidP="00620D3F">
            <w:pPr>
              <w:jc w:val="center"/>
              <w:rPr>
                <w:rFonts w:ascii="Calibri" w:hAnsi="Calibri" w:cs="Arial"/>
                <w:sz w:val="16"/>
                <w:szCs w:val="16"/>
              </w:rPr>
            </w:pPr>
            <w:r w:rsidRPr="00F02B82">
              <w:rPr>
                <w:rFonts w:ascii="Calibri" w:hAnsi="Calibri" w:cs="Arial"/>
                <w:sz w:val="16"/>
                <w:szCs w:val="16"/>
              </w:rPr>
              <w:t xml:space="preserve">                  REPRESENTANTE LEGAL</w:t>
            </w:r>
          </w:p>
        </w:tc>
      </w:tr>
    </w:tbl>
    <w:p w:rsidR="00A705B8" w:rsidRPr="00F02B82" w:rsidRDefault="00A705B8" w:rsidP="00A705B8">
      <w:pPr>
        <w:jc w:val="center"/>
        <w:rPr>
          <w:rFonts w:ascii="Calibri" w:hAnsi="Calibri" w:cs="Arial"/>
          <w:sz w:val="16"/>
          <w:szCs w:val="16"/>
        </w:rPr>
      </w:pPr>
    </w:p>
    <w:p w:rsidR="00A705B8" w:rsidRPr="00F02B82" w:rsidRDefault="00A705B8" w:rsidP="00A705B8">
      <w:pPr>
        <w:jc w:val="center"/>
        <w:rPr>
          <w:rFonts w:ascii="Calibri" w:hAnsi="Calibri" w:cs="Arial"/>
          <w:sz w:val="16"/>
          <w:szCs w:val="16"/>
        </w:rPr>
      </w:pPr>
      <w:r w:rsidRPr="00F02B82">
        <w:rPr>
          <w:rFonts w:ascii="Calibri" w:hAnsi="Calibri" w:cs="Arial"/>
          <w:sz w:val="16"/>
          <w:szCs w:val="16"/>
        </w:rPr>
        <w:t xml:space="preserve">  </w:t>
      </w:r>
    </w:p>
    <w:p w:rsidR="00A705B8" w:rsidRPr="00F02B82" w:rsidRDefault="00A705B8" w:rsidP="00A705B8">
      <w:pPr>
        <w:ind w:left="142"/>
        <w:rPr>
          <w:rFonts w:ascii="Calibri" w:hAnsi="Calibri" w:cs="Arial"/>
          <w:sz w:val="16"/>
          <w:szCs w:val="16"/>
        </w:rPr>
      </w:pPr>
      <w:r w:rsidRPr="00F02B82">
        <w:rPr>
          <w:rFonts w:ascii="Calibri" w:hAnsi="Calibri" w:cs="Arial"/>
          <w:sz w:val="16"/>
          <w:szCs w:val="16"/>
        </w:rPr>
        <w:t xml:space="preserve">                  C. EDUARDO MOLINA CARDENAS</w:t>
      </w:r>
    </w:p>
    <w:p w:rsidR="00A705B8" w:rsidRPr="00F02B82" w:rsidRDefault="00A705B8" w:rsidP="00A705B8">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A705B8" w:rsidRPr="00F02B82" w:rsidRDefault="00A705B8" w:rsidP="00A705B8">
      <w:pPr>
        <w:ind w:firstLine="142"/>
        <w:rPr>
          <w:rFonts w:ascii="Calibri" w:hAnsi="Calibri" w:cs="Arial"/>
          <w:sz w:val="16"/>
          <w:szCs w:val="16"/>
        </w:rPr>
      </w:pPr>
    </w:p>
    <w:p w:rsidR="00A705B8" w:rsidRPr="00F02B82" w:rsidRDefault="00A705B8" w:rsidP="00A705B8">
      <w:pPr>
        <w:jc w:val="center"/>
        <w:rPr>
          <w:rFonts w:ascii="Calibri" w:hAnsi="Calibri" w:cs="Arial"/>
          <w:sz w:val="16"/>
          <w:szCs w:val="16"/>
        </w:rPr>
      </w:pPr>
    </w:p>
    <w:p w:rsidR="00A705B8" w:rsidRPr="00F02B82" w:rsidRDefault="00A705B8" w:rsidP="00A705B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A705B8" w:rsidRPr="00F02B82" w:rsidRDefault="00A705B8" w:rsidP="00A705B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705B8" w:rsidRPr="00F02B82" w:rsidTr="00620D3F">
        <w:trPr>
          <w:jc w:val="center"/>
        </w:trPr>
        <w:tc>
          <w:tcPr>
            <w:tcW w:w="5688" w:type="dxa"/>
          </w:tcPr>
          <w:p w:rsidR="00A705B8" w:rsidRPr="00F02B82" w:rsidRDefault="00A705B8" w:rsidP="00620D3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A705B8" w:rsidRPr="00F02B82" w:rsidRDefault="00A705B8" w:rsidP="00620D3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rsidR="00A705B8" w:rsidRPr="00F02B82" w:rsidRDefault="00A705B8" w:rsidP="00620D3F">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rsidR="00A705B8" w:rsidRPr="00F02B82" w:rsidRDefault="00A705B8" w:rsidP="00620D3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A705B8" w:rsidRPr="00F02B82" w:rsidRDefault="00A705B8" w:rsidP="00620D3F">
            <w:pPr>
              <w:jc w:val="center"/>
              <w:rPr>
                <w:rFonts w:ascii="Calibri" w:hAnsi="Calibri" w:cs="Arial"/>
                <w:sz w:val="16"/>
                <w:szCs w:val="16"/>
              </w:rPr>
            </w:pPr>
          </w:p>
        </w:tc>
      </w:tr>
    </w:tbl>
    <w:p w:rsidR="00572D88" w:rsidRPr="00183705" w:rsidRDefault="00572D88" w:rsidP="00A705B8">
      <w:pPr>
        <w:ind w:right="-5"/>
        <w:jc w:val="center"/>
        <w:rPr>
          <w:rFonts w:ascii="Calibri" w:hAnsi="Calibri"/>
          <w:sz w:val="18"/>
          <w:szCs w:val="18"/>
        </w:rPr>
      </w:pPr>
    </w:p>
    <w:sectPr w:rsidR="00572D88" w:rsidRPr="00183705" w:rsidSect="00A705B8">
      <w:headerReference w:type="default" r:id="rId10"/>
      <w:footerReference w:type="default" r:id="rId11"/>
      <w:pgSz w:w="12240" w:h="15840" w:code="1"/>
      <w:pgMar w:top="2370" w:right="474"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2E3" w:rsidRDefault="00C072E3" w:rsidP="007F0B73">
      <w:r>
        <w:separator/>
      </w:r>
    </w:p>
  </w:endnote>
  <w:endnote w:type="continuationSeparator" w:id="0">
    <w:p w:rsidR="00C072E3" w:rsidRDefault="00C072E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3F" w:rsidRPr="00B16987" w:rsidRDefault="00620D3F" w:rsidP="004C675C">
    <w:pPr>
      <w:pStyle w:val="Piedepgina"/>
      <w:jc w:val="center"/>
      <w:rPr>
        <w:b/>
        <w:color w:val="00B0F0"/>
      </w:rPr>
    </w:pPr>
    <w:r w:rsidRPr="00B16987">
      <w:rPr>
        <w:color w:val="00B0F0"/>
      </w:rPr>
      <w:t>_____________________________________________________________________________________________________</w:t>
    </w:r>
  </w:p>
  <w:p w:rsidR="00620D3F" w:rsidRDefault="00620D3F" w:rsidP="004C675C">
    <w:pPr>
      <w:pStyle w:val="Piedepgina"/>
      <w:ind w:right="-232" w:hanging="284"/>
      <w:jc w:val="center"/>
      <w:rPr>
        <w:rFonts w:ascii="Century Gothic" w:hAnsi="Century Gothic"/>
        <w:b/>
        <w:color w:val="009999"/>
        <w:sz w:val="18"/>
        <w:szCs w:val="14"/>
      </w:rPr>
    </w:pPr>
  </w:p>
  <w:p w:rsidR="00620D3F" w:rsidRPr="00CE2E1F" w:rsidRDefault="00620D3F" w:rsidP="00313C66">
    <w:pPr>
      <w:pStyle w:val="Piedepgina"/>
      <w:tabs>
        <w:tab w:val="left" w:pos="6379"/>
      </w:tabs>
      <w:ind w:right="-232" w:hanging="284"/>
      <w:jc w:val="center"/>
      <w:rPr>
        <w:rFonts w:ascii="Century Gothic" w:hAnsi="Century Gothic"/>
        <w:b/>
        <w:color w:val="009999"/>
        <w:sz w:val="18"/>
        <w:szCs w:val="14"/>
      </w:rPr>
    </w:pPr>
    <w:r w:rsidRPr="00B16987">
      <w:rPr>
        <w:rFonts w:ascii="Century Gothic" w:hAnsi="Century Gothic"/>
        <w:b/>
        <w:color w:val="00B0F0"/>
        <w:sz w:val="18"/>
        <w:szCs w:val="14"/>
      </w:rPr>
      <w:t>LICITACIÓN PÚBLICA NACIONAL PRESENCIAL</w:t>
    </w:r>
  </w:p>
  <w:p w:rsidR="00620D3F" w:rsidRPr="00CE2E1F" w:rsidRDefault="00620D3F" w:rsidP="004C675C">
    <w:pPr>
      <w:pStyle w:val="Piedepgina"/>
      <w:jc w:val="center"/>
      <w:rPr>
        <w:b/>
        <w:color w:val="009999"/>
        <w:szCs w:val="16"/>
      </w:rPr>
    </w:pPr>
    <w:r w:rsidRPr="00B1698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252C22A1" wp14:editId="29393D1A">
          <wp:simplePos x="0" y="0"/>
          <wp:positionH relativeFrom="margin">
            <wp:posOffset>-533400</wp:posOffset>
          </wp:positionH>
          <wp:positionV relativeFrom="paragraph">
            <wp:posOffset>108585</wp:posOffset>
          </wp:positionV>
          <wp:extent cx="7753350" cy="102933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987">
      <w:rPr>
        <w:rFonts w:ascii="Century Gothic" w:hAnsi="Century Gothic"/>
        <w:b/>
        <w:color w:val="00B0F0"/>
        <w:sz w:val="18"/>
        <w:szCs w:val="16"/>
      </w:rPr>
      <w:t xml:space="preserve">No. </w:t>
    </w:r>
    <w:r>
      <w:rPr>
        <w:rFonts w:ascii="Century Gothic" w:hAnsi="Century Gothic"/>
        <w:b/>
        <w:color w:val="00B0F0"/>
        <w:sz w:val="18"/>
        <w:szCs w:val="16"/>
      </w:rPr>
      <w:t>LP-919044992-N39-2022</w:t>
    </w:r>
    <w:r w:rsidRPr="00CE2E1F">
      <w:rPr>
        <w:rFonts w:ascii="Century Gothic" w:hAnsi="Century Gothic"/>
        <w:b/>
        <w:color w:val="009999"/>
        <w:sz w:val="18"/>
        <w:szCs w:val="16"/>
      </w:rPr>
      <w:t xml:space="preserve">                                                                                                                           </w:t>
    </w:r>
    <w:r w:rsidRPr="00B16987">
      <w:rPr>
        <w:rFonts w:ascii="Century Gothic" w:hAnsi="Century Gothic"/>
        <w:b/>
        <w:color w:val="00B0F0"/>
        <w:sz w:val="18"/>
        <w:szCs w:val="16"/>
      </w:rPr>
      <w:t xml:space="preserve">Página </w:t>
    </w:r>
    <w:r w:rsidRPr="00B16987">
      <w:rPr>
        <w:rFonts w:ascii="Century Gothic" w:hAnsi="Century Gothic"/>
        <w:b/>
        <w:color w:val="00B0F0"/>
        <w:sz w:val="18"/>
        <w:szCs w:val="16"/>
      </w:rPr>
      <w:fldChar w:fldCharType="begin"/>
    </w:r>
    <w:r w:rsidRPr="00B16987">
      <w:rPr>
        <w:rFonts w:ascii="Century Gothic" w:hAnsi="Century Gothic"/>
        <w:b/>
        <w:color w:val="00B0F0"/>
        <w:sz w:val="18"/>
        <w:szCs w:val="16"/>
      </w:rPr>
      <w:instrText>PAGE</w:instrText>
    </w:r>
    <w:r w:rsidRPr="00B16987">
      <w:rPr>
        <w:rFonts w:ascii="Century Gothic" w:hAnsi="Century Gothic"/>
        <w:b/>
        <w:color w:val="00B0F0"/>
        <w:sz w:val="18"/>
        <w:szCs w:val="16"/>
      </w:rPr>
      <w:fldChar w:fldCharType="separate"/>
    </w:r>
    <w:r w:rsidR="005E26D4">
      <w:rPr>
        <w:rFonts w:ascii="Century Gothic" w:hAnsi="Century Gothic"/>
        <w:b/>
        <w:noProof/>
        <w:color w:val="00B0F0"/>
        <w:sz w:val="18"/>
        <w:szCs w:val="16"/>
      </w:rPr>
      <w:t>45</w:t>
    </w:r>
    <w:r w:rsidRPr="00B16987">
      <w:rPr>
        <w:rFonts w:ascii="Century Gothic" w:hAnsi="Century Gothic"/>
        <w:b/>
        <w:color w:val="00B0F0"/>
        <w:sz w:val="18"/>
        <w:szCs w:val="16"/>
      </w:rPr>
      <w:fldChar w:fldCharType="end"/>
    </w:r>
    <w:r w:rsidRPr="00B16987">
      <w:rPr>
        <w:rFonts w:ascii="Century Gothic" w:hAnsi="Century Gothic"/>
        <w:b/>
        <w:color w:val="00B0F0"/>
        <w:sz w:val="18"/>
        <w:szCs w:val="16"/>
      </w:rPr>
      <w:t xml:space="preserve"> de </w:t>
    </w:r>
    <w:r w:rsidRPr="00B16987">
      <w:rPr>
        <w:rFonts w:ascii="Century Gothic" w:hAnsi="Century Gothic"/>
        <w:b/>
        <w:color w:val="00B0F0"/>
        <w:sz w:val="18"/>
        <w:szCs w:val="16"/>
      </w:rPr>
      <w:fldChar w:fldCharType="begin"/>
    </w:r>
    <w:r w:rsidRPr="00B16987">
      <w:rPr>
        <w:rFonts w:ascii="Century Gothic" w:hAnsi="Century Gothic"/>
        <w:b/>
        <w:color w:val="00B0F0"/>
        <w:sz w:val="18"/>
        <w:szCs w:val="16"/>
      </w:rPr>
      <w:instrText>NUMPAGES</w:instrText>
    </w:r>
    <w:r w:rsidRPr="00B16987">
      <w:rPr>
        <w:rFonts w:ascii="Century Gothic" w:hAnsi="Century Gothic"/>
        <w:b/>
        <w:color w:val="00B0F0"/>
        <w:sz w:val="18"/>
        <w:szCs w:val="16"/>
      </w:rPr>
      <w:fldChar w:fldCharType="separate"/>
    </w:r>
    <w:r w:rsidR="005E26D4">
      <w:rPr>
        <w:rFonts w:ascii="Century Gothic" w:hAnsi="Century Gothic"/>
        <w:b/>
        <w:noProof/>
        <w:color w:val="00B0F0"/>
        <w:sz w:val="18"/>
        <w:szCs w:val="16"/>
      </w:rPr>
      <w:t>45</w:t>
    </w:r>
    <w:r w:rsidRPr="00B16987">
      <w:rPr>
        <w:rFonts w:ascii="Century Gothic" w:hAnsi="Century Gothic"/>
        <w:b/>
        <w:color w:val="00B0F0"/>
        <w:sz w:val="18"/>
        <w:szCs w:val="16"/>
      </w:rPr>
      <w:fldChar w:fldCharType="end"/>
    </w:r>
  </w:p>
  <w:p w:rsidR="00620D3F" w:rsidRPr="00CE2E1F" w:rsidRDefault="00620D3F" w:rsidP="004C675C">
    <w:pPr>
      <w:pStyle w:val="Piedepgina"/>
      <w:jc w:val="center"/>
      <w:rPr>
        <w:b/>
        <w:color w:val="009999"/>
      </w:rPr>
    </w:pPr>
  </w:p>
  <w:p w:rsidR="00620D3F" w:rsidRPr="004C675C" w:rsidRDefault="00620D3F" w:rsidP="004C675C">
    <w:pPr>
      <w:pStyle w:val="Piedepgina"/>
    </w:pPr>
  </w:p>
  <w:p w:rsidR="00620D3F" w:rsidRDefault="00620D3F"/>
  <w:p w:rsidR="00620D3F" w:rsidRDefault="00620D3F"/>
  <w:p w:rsidR="00620D3F" w:rsidRDefault="00620D3F"/>
  <w:p w:rsidR="00620D3F" w:rsidRDefault="00620D3F"/>
  <w:p w:rsidR="00620D3F" w:rsidRDefault="00620D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2E3" w:rsidRDefault="00C072E3" w:rsidP="007F0B73">
      <w:r>
        <w:separator/>
      </w:r>
    </w:p>
  </w:footnote>
  <w:footnote w:type="continuationSeparator" w:id="0">
    <w:p w:rsidR="00C072E3" w:rsidRDefault="00C072E3"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3F" w:rsidRPr="00C765F1" w:rsidRDefault="00620D3F" w:rsidP="00313C66">
    <w:pPr>
      <w:jc w:val="center"/>
      <w:rPr>
        <w:rFonts w:ascii="Corbel" w:hAnsi="Corbel"/>
        <w:b/>
        <w:szCs w:val="16"/>
      </w:rPr>
    </w:pPr>
    <w:r w:rsidRPr="00B16987">
      <w:rPr>
        <w:rFonts w:ascii="Corbel" w:eastAsia="Calibri" w:hAnsi="Corbel"/>
        <w:b/>
        <w:noProof/>
        <w:sz w:val="22"/>
        <w:szCs w:val="16"/>
        <w:lang w:val="es-MX" w:eastAsia="es-MX"/>
      </w:rPr>
      <w:drawing>
        <wp:anchor distT="0" distB="0" distL="114300" distR="114300" simplePos="0" relativeHeight="251661312" behindDoc="1" locked="0" layoutInCell="1" allowOverlap="1" wp14:anchorId="2E3E3DFB" wp14:editId="24DC89D9">
          <wp:simplePos x="0" y="0"/>
          <wp:positionH relativeFrom="column">
            <wp:posOffset>5715000</wp:posOffset>
          </wp:positionH>
          <wp:positionV relativeFrom="paragraph">
            <wp:posOffset>-197485</wp:posOffset>
          </wp:positionV>
          <wp:extent cx="971550" cy="121983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987">
      <w:rPr>
        <w:noProof/>
        <w:lang w:val="es-MX" w:eastAsia="es-MX"/>
      </w:rPr>
      <w:drawing>
        <wp:anchor distT="0" distB="0" distL="114300" distR="114300" simplePos="0" relativeHeight="251659264" behindDoc="1" locked="0" layoutInCell="1" allowOverlap="1" wp14:anchorId="4D669CCC" wp14:editId="749A24D5">
          <wp:simplePos x="0" y="0"/>
          <wp:positionH relativeFrom="column">
            <wp:posOffset>-276225</wp:posOffset>
          </wp:positionH>
          <wp:positionV relativeFrom="paragraph">
            <wp:posOffset>-137795</wp:posOffset>
          </wp:positionV>
          <wp:extent cx="2127341" cy="915035"/>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620D3F" w:rsidRPr="00C765F1" w:rsidRDefault="00620D3F" w:rsidP="004F2970">
    <w:pPr>
      <w:tabs>
        <w:tab w:val="left" w:pos="1290"/>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rsidR="00620D3F" w:rsidRPr="00180FA7" w:rsidRDefault="00620D3F"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620D3F" w:rsidRDefault="00620D3F"/>
  <w:p w:rsidR="00620D3F" w:rsidRDefault="00620D3F"/>
  <w:p w:rsidR="00620D3F" w:rsidRDefault="00620D3F"/>
  <w:p w:rsidR="00620D3F" w:rsidRDefault="00620D3F"/>
  <w:p w:rsidR="00620D3F" w:rsidRDefault="00620D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1EE57B2"/>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53797D"/>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1" w15:restartNumberingAfterBreak="0">
    <w:nsid w:val="6C4E303C"/>
    <w:multiLevelType w:val="hybridMultilevel"/>
    <w:tmpl w:val="8376DE76"/>
    <w:lvl w:ilvl="0" w:tplc="7BA4DA54">
      <w:start w:val="2"/>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2" w15:restartNumberingAfterBreak="0">
    <w:nsid w:val="70400D3D"/>
    <w:multiLevelType w:val="hybridMultilevel"/>
    <w:tmpl w:val="536CE94C"/>
    <w:lvl w:ilvl="0" w:tplc="19F884FC">
      <w:start w:val="9"/>
      <w:numFmt w:val="upperLetter"/>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7"/>
  </w:num>
  <w:num w:numId="3">
    <w:abstractNumId w:val="18"/>
  </w:num>
  <w:num w:numId="4">
    <w:abstractNumId w:val="29"/>
  </w:num>
  <w:num w:numId="5">
    <w:abstractNumId w:val="0"/>
  </w:num>
  <w:num w:numId="6">
    <w:abstractNumId w:val="15"/>
  </w:num>
  <w:num w:numId="7">
    <w:abstractNumId w:val="13"/>
  </w:num>
  <w:num w:numId="8">
    <w:abstractNumId w:val="26"/>
  </w:num>
  <w:num w:numId="9">
    <w:abstractNumId w:val="16"/>
  </w:num>
  <w:num w:numId="10">
    <w:abstractNumId w:val="9"/>
  </w:num>
  <w:num w:numId="11">
    <w:abstractNumId w:val="10"/>
  </w:num>
  <w:num w:numId="12">
    <w:abstractNumId w:val="12"/>
  </w:num>
  <w:num w:numId="13">
    <w:abstractNumId w:val="17"/>
  </w:num>
  <w:num w:numId="14">
    <w:abstractNumId w:val="24"/>
  </w:num>
  <w:num w:numId="15">
    <w:abstractNumId w:val="22"/>
  </w:num>
  <w:num w:numId="16">
    <w:abstractNumId w:val="21"/>
  </w:num>
  <w:num w:numId="17">
    <w:abstractNumId w:val="19"/>
  </w:num>
  <w:num w:numId="18">
    <w:abstractNumId w:val="34"/>
  </w:num>
  <w:num w:numId="19">
    <w:abstractNumId w:val="8"/>
  </w:num>
  <w:num w:numId="20">
    <w:abstractNumId w:val="23"/>
  </w:num>
  <w:num w:numId="21">
    <w:abstractNumId w:val="27"/>
  </w:num>
  <w:num w:numId="22">
    <w:abstractNumId w:val="30"/>
  </w:num>
  <w:num w:numId="23">
    <w:abstractNumId w:val="20"/>
  </w:num>
  <w:num w:numId="24">
    <w:abstractNumId w:val="6"/>
  </w:num>
  <w:num w:numId="25">
    <w:abstractNumId w:val="35"/>
  </w:num>
  <w:num w:numId="26">
    <w:abstractNumId w:val="32"/>
  </w:num>
  <w:num w:numId="27">
    <w:abstractNumId w:val="31"/>
  </w:num>
  <w:num w:numId="28">
    <w:abstractNumId w:val="11"/>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3BA"/>
    <w:rsid w:val="00011E90"/>
    <w:rsid w:val="00013741"/>
    <w:rsid w:val="000140A0"/>
    <w:rsid w:val="0001543F"/>
    <w:rsid w:val="000173BC"/>
    <w:rsid w:val="0002354C"/>
    <w:rsid w:val="000250D0"/>
    <w:rsid w:val="00025A6C"/>
    <w:rsid w:val="00026280"/>
    <w:rsid w:val="00027564"/>
    <w:rsid w:val="00030424"/>
    <w:rsid w:val="000348C5"/>
    <w:rsid w:val="00037DE1"/>
    <w:rsid w:val="00043532"/>
    <w:rsid w:val="0004563D"/>
    <w:rsid w:val="000469C3"/>
    <w:rsid w:val="00046C6E"/>
    <w:rsid w:val="000475AF"/>
    <w:rsid w:val="00052955"/>
    <w:rsid w:val="000557B7"/>
    <w:rsid w:val="00067102"/>
    <w:rsid w:val="000675C9"/>
    <w:rsid w:val="00071771"/>
    <w:rsid w:val="00071AB3"/>
    <w:rsid w:val="0007345B"/>
    <w:rsid w:val="000748B3"/>
    <w:rsid w:val="00080B01"/>
    <w:rsid w:val="00080D85"/>
    <w:rsid w:val="000817B9"/>
    <w:rsid w:val="00083EA1"/>
    <w:rsid w:val="0008536E"/>
    <w:rsid w:val="00085C6B"/>
    <w:rsid w:val="00086414"/>
    <w:rsid w:val="000946BF"/>
    <w:rsid w:val="00094DA5"/>
    <w:rsid w:val="000951D2"/>
    <w:rsid w:val="00095E6C"/>
    <w:rsid w:val="00096EA7"/>
    <w:rsid w:val="000A238F"/>
    <w:rsid w:val="000A3C7F"/>
    <w:rsid w:val="000A4F8C"/>
    <w:rsid w:val="000A5DDD"/>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15038"/>
    <w:rsid w:val="001161D4"/>
    <w:rsid w:val="00116652"/>
    <w:rsid w:val="001203E1"/>
    <w:rsid w:val="00124B69"/>
    <w:rsid w:val="00125C4F"/>
    <w:rsid w:val="00126089"/>
    <w:rsid w:val="001260C9"/>
    <w:rsid w:val="001334E1"/>
    <w:rsid w:val="00133C07"/>
    <w:rsid w:val="00135F80"/>
    <w:rsid w:val="00137738"/>
    <w:rsid w:val="00141868"/>
    <w:rsid w:val="0014190E"/>
    <w:rsid w:val="00142657"/>
    <w:rsid w:val="00143206"/>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702D"/>
    <w:rsid w:val="001677DF"/>
    <w:rsid w:val="001706F1"/>
    <w:rsid w:val="00173DD1"/>
    <w:rsid w:val="001800A0"/>
    <w:rsid w:val="00180FA7"/>
    <w:rsid w:val="00181514"/>
    <w:rsid w:val="00182B29"/>
    <w:rsid w:val="00183705"/>
    <w:rsid w:val="00184BB6"/>
    <w:rsid w:val="001871ED"/>
    <w:rsid w:val="00190C8C"/>
    <w:rsid w:val="00191051"/>
    <w:rsid w:val="00193A35"/>
    <w:rsid w:val="00194ABA"/>
    <w:rsid w:val="00195ACB"/>
    <w:rsid w:val="00197078"/>
    <w:rsid w:val="00197F66"/>
    <w:rsid w:val="001A0EBB"/>
    <w:rsid w:val="001A154A"/>
    <w:rsid w:val="001A2B75"/>
    <w:rsid w:val="001A3AC3"/>
    <w:rsid w:val="001A6EAA"/>
    <w:rsid w:val="001A7A7D"/>
    <w:rsid w:val="001A7FAB"/>
    <w:rsid w:val="001B5AF2"/>
    <w:rsid w:val="001C147E"/>
    <w:rsid w:val="001C24ED"/>
    <w:rsid w:val="001C2CDE"/>
    <w:rsid w:val="001C4459"/>
    <w:rsid w:val="001C7D4C"/>
    <w:rsid w:val="001D05DE"/>
    <w:rsid w:val="001D45A1"/>
    <w:rsid w:val="001D4605"/>
    <w:rsid w:val="001E4BC7"/>
    <w:rsid w:val="001E66DB"/>
    <w:rsid w:val="001E6B43"/>
    <w:rsid w:val="001F0E80"/>
    <w:rsid w:val="001F2C25"/>
    <w:rsid w:val="001F56DB"/>
    <w:rsid w:val="001F585B"/>
    <w:rsid w:val="001F5F8A"/>
    <w:rsid w:val="001F791D"/>
    <w:rsid w:val="001F7C8E"/>
    <w:rsid w:val="002021D2"/>
    <w:rsid w:val="0020302B"/>
    <w:rsid w:val="00203F50"/>
    <w:rsid w:val="002043AA"/>
    <w:rsid w:val="0020579E"/>
    <w:rsid w:val="00213E30"/>
    <w:rsid w:val="002148BF"/>
    <w:rsid w:val="00214C5C"/>
    <w:rsid w:val="002157EE"/>
    <w:rsid w:val="00217B16"/>
    <w:rsid w:val="00217D47"/>
    <w:rsid w:val="00221835"/>
    <w:rsid w:val="00221D91"/>
    <w:rsid w:val="00222CB9"/>
    <w:rsid w:val="0023262D"/>
    <w:rsid w:val="00232672"/>
    <w:rsid w:val="0023285B"/>
    <w:rsid w:val="00234ED2"/>
    <w:rsid w:val="00235398"/>
    <w:rsid w:val="002375DB"/>
    <w:rsid w:val="0024243C"/>
    <w:rsid w:val="0025094F"/>
    <w:rsid w:val="00250FC6"/>
    <w:rsid w:val="00252C3D"/>
    <w:rsid w:val="00256075"/>
    <w:rsid w:val="00257C65"/>
    <w:rsid w:val="00262420"/>
    <w:rsid w:val="00262CA6"/>
    <w:rsid w:val="00263BDA"/>
    <w:rsid w:val="00266E4C"/>
    <w:rsid w:val="00267C25"/>
    <w:rsid w:val="002752D3"/>
    <w:rsid w:val="002764A1"/>
    <w:rsid w:val="0027668D"/>
    <w:rsid w:val="0027687F"/>
    <w:rsid w:val="00277106"/>
    <w:rsid w:val="00280B21"/>
    <w:rsid w:val="0028407E"/>
    <w:rsid w:val="00284F3E"/>
    <w:rsid w:val="00286D6C"/>
    <w:rsid w:val="00287D5B"/>
    <w:rsid w:val="00291659"/>
    <w:rsid w:val="00297643"/>
    <w:rsid w:val="002A2434"/>
    <w:rsid w:val="002A290C"/>
    <w:rsid w:val="002A61A9"/>
    <w:rsid w:val="002A7979"/>
    <w:rsid w:val="002B2579"/>
    <w:rsid w:val="002B6BE9"/>
    <w:rsid w:val="002B755D"/>
    <w:rsid w:val="002C0C5A"/>
    <w:rsid w:val="002C0FDC"/>
    <w:rsid w:val="002C1A9E"/>
    <w:rsid w:val="002D0FCB"/>
    <w:rsid w:val="002E1616"/>
    <w:rsid w:val="002E333C"/>
    <w:rsid w:val="002E344A"/>
    <w:rsid w:val="002E38D0"/>
    <w:rsid w:val="002E6A13"/>
    <w:rsid w:val="002E6A68"/>
    <w:rsid w:val="002E7B82"/>
    <w:rsid w:val="002F0BF1"/>
    <w:rsid w:val="002F2667"/>
    <w:rsid w:val="002F4109"/>
    <w:rsid w:val="00302A18"/>
    <w:rsid w:val="00305C08"/>
    <w:rsid w:val="00306A6D"/>
    <w:rsid w:val="00310ACA"/>
    <w:rsid w:val="003110CA"/>
    <w:rsid w:val="00311440"/>
    <w:rsid w:val="00311634"/>
    <w:rsid w:val="00311B0C"/>
    <w:rsid w:val="00313C66"/>
    <w:rsid w:val="003179CA"/>
    <w:rsid w:val="00321765"/>
    <w:rsid w:val="003219A5"/>
    <w:rsid w:val="003226DC"/>
    <w:rsid w:val="00325647"/>
    <w:rsid w:val="00325F91"/>
    <w:rsid w:val="0032677F"/>
    <w:rsid w:val="003333E2"/>
    <w:rsid w:val="00336DC6"/>
    <w:rsid w:val="00340D61"/>
    <w:rsid w:val="00344C04"/>
    <w:rsid w:val="0034525E"/>
    <w:rsid w:val="00346533"/>
    <w:rsid w:val="00346621"/>
    <w:rsid w:val="0035685B"/>
    <w:rsid w:val="00357A32"/>
    <w:rsid w:val="00360AC7"/>
    <w:rsid w:val="003618A8"/>
    <w:rsid w:val="003632F9"/>
    <w:rsid w:val="00364DB0"/>
    <w:rsid w:val="00366E7B"/>
    <w:rsid w:val="00367F8B"/>
    <w:rsid w:val="00371AE4"/>
    <w:rsid w:val="003739EC"/>
    <w:rsid w:val="00374189"/>
    <w:rsid w:val="00383713"/>
    <w:rsid w:val="003915FB"/>
    <w:rsid w:val="0039367A"/>
    <w:rsid w:val="00394C2E"/>
    <w:rsid w:val="0039641C"/>
    <w:rsid w:val="003A12A5"/>
    <w:rsid w:val="003A1ACD"/>
    <w:rsid w:val="003A2E13"/>
    <w:rsid w:val="003A3316"/>
    <w:rsid w:val="003A3BDB"/>
    <w:rsid w:val="003A6F62"/>
    <w:rsid w:val="003B285F"/>
    <w:rsid w:val="003B3107"/>
    <w:rsid w:val="003B3E89"/>
    <w:rsid w:val="003C1B00"/>
    <w:rsid w:val="003C56BB"/>
    <w:rsid w:val="003C5784"/>
    <w:rsid w:val="003C7CE4"/>
    <w:rsid w:val="003D33AF"/>
    <w:rsid w:val="003D3A9B"/>
    <w:rsid w:val="003D75D9"/>
    <w:rsid w:val="003E21AF"/>
    <w:rsid w:val="003E2381"/>
    <w:rsid w:val="003E4D22"/>
    <w:rsid w:val="003E6595"/>
    <w:rsid w:val="003F0BD1"/>
    <w:rsid w:val="003F2437"/>
    <w:rsid w:val="003F2962"/>
    <w:rsid w:val="003F6176"/>
    <w:rsid w:val="00400847"/>
    <w:rsid w:val="004017C9"/>
    <w:rsid w:val="00406379"/>
    <w:rsid w:val="0040777D"/>
    <w:rsid w:val="0041098D"/>
    <w:rsid w:val="00412B21"/>
    <w:rsid w:val="00415180"/>
    <w:rsid w:val="00415612"/>
    <w:rsid w:val="0041639A"/>
    <w:rsid w:val="0041641A"/>
    <w:rsid w:val="00417F7B"/>
    <w:rsid w:val="00422511"/>
    <w:rsid w:val="00425B8D"/>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56A21"/>
    <w:rsid w:val="004603E1"/>
    <w:rsid w:val="00462584"/>
    <w:rsid w:val="00463389"/>
    <w:rsid w:val="00465F04"/>
    <w:rsid w:val="00466913"/>
    <w:rsid w:val="004669DF"/>
    <w:rsid w:val="00471BEC"/>
    <w:rsid w:val="00472E53"/>
    <w:rsid w:val="00473A38"/>
    <w:rsid w:val="00474DDD"/>
    <w:rsid w:val="00475405"/>
    <w:rsid w:val="004779C6"/>
    <w:rsid w:val="004851BF"/>
    <w:rsid w:val="00486BBB"/>
    <w:rsid w:val="004871CF"/>
    <w:rsid w:val="00491281"/>
    <w:rsid w:val="0049243D"/>
    <w:rsid w:val="004968C3"/>
    <w:rsid w:val="004A0082"/>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48C3"/>
    <w:rsid w:val="004E5E3F"/>
    <w:rsid w:val="004E6598"/>
    <w:rsid w:val="004E6966"/>
    <w:rsid w:val="004E6F64"/>
    <w:rsid w:val="004E753C"/>
    <w:rsid w:val="004F278A"/>
    <w:rsid w:val="004F27C5"/>
    <w:rsid w:val="004F2970"/>
    <w:rsid w:val="00501C47"/>
    <w:rsid w:val="00502229"/>
    <w:rsid w:val="0050254B"/>
    <w:rsid w:val="00502717"/>
    <w:rsid w:val="00504179"/>
    <w:rsid w:val="00505C1E"/>
    <w:rsid w:val="00507AB8"/>
    <w:rsid w:val="00507C76"/>
    <w:rsid w:val="00512C9B"/>
    <w:rsid w:val="00513013"/>
    <w:rsid w:val="00517054"/>
    <w:rsid w:val="005222C5"/>
    <w:rsid w:val="005255EA"/>
    <w:rsid w:val="00526791"/>
    <w:rsid w:val="005272F7"/>
    <w:rsid w:val="005323AE"/>
    <w:rsid w:val="00534C07"/>
    <w:rsid w:val="005352EF"/>
    <w:rsid w:val="00535DFF"/>
    <w:rsid w:val="00540A9C"/>
    <w:rsid w:val="00541E82"/>
    <w:rsid w:val="00541ECD"/>
    <w:rsid w:val="00544481"/>
    <w:rsid w:val="00544FDC"/>
    <w:rsid w:val="005478DA"/>
    <w:rsid w:val="005523FF"/>
    <w:rsid w:val="00552406"/>
    <w:rsid w:val="005569D0"/>
    <w:rsid w:val="0055776E"/>
    <w:rsid w:val="0056156A"/>
    <w:rsid w:val="0056254E"/>
    <w:rsid w:val="005653C6"/>
    <w:rsid w:val="0056676F"/>
    <w:rsid w:val="00572948"/>
    <w:rsid w:val="00572D88"/>
    <w:rsid w:val="00572EFD"/>
    <w:rsid w:val="00574853"/>
    <w:rsid w:val="0057776D"/>
    <w:rsid w:val="0058000A"/>
    <w:rsid w:val="00583F2D"/>
    <w:rsid w:val="005865D5"/>
    <w:rsid w:val="005902C4"/>
    <w:rsid w:val="00592406"/>
    <w:rsid w:val="0059348D"/>
    <w:rsid w:val="005A09C4"/>
    <w:rsid w:val="005A33F5"/>
    <w:rsid w:val="005A43AA"/>
    <w:rsid w:val="005B0DA4"/>
    <w:rsid w:val="005B1EC3"/>
    <w:rsid w:val="005B4A57"/>
    <w:rsid w:val="005B4BA6"/>
    <w:rsid w:val="005B753E"/>
    <w:rsid w:val="005C1467"/>
    <w:rsid w:val="005C608C"/>
    <w:rsid w:val="005C6D35"/>
    <w:rsid w:val="005D169F"/>
    <w:rsid w:val="005D1765"/>
    <w:rsid w:val="005D54BE"/>
    <w:rsid w:val="005D5F60"/>
    <w:rsid w:val="005E0A2B"/>
    <w:rsid w:val="005E0D22"/>
    <w:rsid w:val="005E143A"/>
    <w:rsid w:val="005E2494"/>
    <w:rsid w:val="005E26D4"/>
    <w:rsid w:val="005E531C"/>
    <w:rsid w:val="005E61B7"/>
    <w:rsid w:val="005E6330"/>
    <w:rsid w:val="005F2391"/>
    <w:rsid w:val="005F42F7"/>
    <w:rsid w:val="005F7935"/>
    <w:rsid w:val="00604024"/>
    <w:rsid w:val="006049D0"/>
    <w:rsid w:val="006058B0"/>
    <w:rsid w:val="00607E3A"/>
    <w:rsid w:val="0061030C"/>
    <w:rsid w:val="006138DA"/>
    <w:rsid w:val="0061787B"/>
    <w:rsid w:val="00620D3F"/>
    <w:rsid w:val="006218FB"/>
    <w:rsid w:val="00622F49"/>
    <w:rsid w:val="00623E9B"/>
    <w:rsid w:val="00624D6B"/>
    <w:rsid w:val="00625C08"/>
    <w:rsid w:val="00633831"/>
    <w:rsid w:val="00636A62"/>
    <w:rsid w:val="006406C4"/>
    <w:rsid w:val="00642C31"/>
    <w:rsid w:val="00642ED4"/>
    <w:rsid w:val="00644EBE"/>
    <w:rsid w:val="006473F8"/>
    <w:rsid w:val="0065318A"/>
    <w:rsid w:val="006557BC"/>
    <w:rsid w:val="006577FA"/>
    <w:rsid w:val="00661318"/>
    <w:rsid w:val="00662F4D"/>
    <w:rsid w:val="006633C8"/>
    <w:rsid w:val="00666C78"/>
    <w:rsid w:val="00670AB4"/>
    <w:rsid w:val="00672886"/>
    <w:rsid w:val="0067300A"/>
    <w:rsid w:val="0067689F"/>
    <w:rsid w:val="006768E3"/>
    <w:rsid w:val="006803E8"/>
    <w:rsid w:val="00680878"/>
    <w:rsid w:val="00681745"/>
    <w:rsid w:val="00692DBE"/>
    <w:rsid w:val="00692EB0"/>
    <w:rsid w:val="0069429A"/>
    <w:rsid w:val="00695181"/>
    <w:rsid w:val="00695BCA"/>
    <w:rsid w:val="006971A9"/>
    <w:rsid w:val="00697F8C"/>
    <w:rsid w:val="006A193D"/>
    <w:rsid w:val="006A2D51"/>
    <w:rsid w:val="006A393A"/>
    <w:rsid w:val="006A478B"/>
    <w:rsid w:val="006A4792"/>
    <w:rsid w:val="006A7DCC"/>
    <w:rsid w:val="006B3A51"/>
    <w:rsid w:val="006B5D25"/>
    <w:rsid w:val="006B6C86"/>
    <w:rsid w:val="006B7978"/>
    <w:rsid w:val="006C2700"/>
    <w:rsid w:val="006C2C1F"/>
    <w:rsid w:val="006C2F78"/>
    <w:rsid w:val="006C33C7"/>
    <w:rsid w:val="006C39F5"/>
    <w:rsid w:val="006C44EA"/>
    <w:rsid w:val="006C7D95"/>
    <w:rsid w:val="006D61E7"/>
    <w:rsid w:val="006D7491"/>
    <w:rsid w:val="006E031A"/>
    <w:rsid w:val="006E0A6A"/>
    <w:rsid w:val="006E2C3C"/>
    <w:rsid w:val="006E5452"/>
    <w:rsid w:val="006E5523"/>
    <w:rsid w:val="006E6DB1"/>
    <w:rsid w:val="006F1EDE"/>
    <w:rsid w:val="006F25D2"/>
    <w:rsid w:val="006F5A38"/>
    <w:rsid w:val="006F697A"/>
    <w:rsid w:val="0070099E"/>
    <w:rsid w:val="00701256"/>
    <w:rsid w:val="007032AA"/>
    <w:rsid w:val="00704902"/>
    <w:rsid w:val="00710290"/>
    <w:rsid w:val="0071071F"/>
    <w:rsid w:val="0071602F"/>
    <w:rsid w:val="007211AA"/>
    <w:rsid w:val="0072316E"/>
    <w:rsid w:val="00724040"/>
    <w:rsid w:val="007250AE"/>
    <w:rsid w:val="007269C5"/>
    <w:rsid w:val="007270D4"/>
    <w:rsid w:val="00727A6A"/>
    <w:rsid w:val="00734605"/>
    <w:rsid w:val="00735FBC"/>
    <w:rsid w:val="00741DEB"/>
    <w:rsid w:val="00742118"/>
    <w:rsid w:val="0074621C"/>
    <w:rsid w:val="007504E6"/>
    <w:rsid w:val="0075156F"/>
    <w:rsid w:val="007616C7"/>
    <w:rsid w:val="0076312A"/>
    <w:rsid w:val="0077129F"/>
    <w:rsid w:val="00772AC9"/>
    <w:rsid w:val="00774545"/>
    <w:rsid w:val="00780539"/>
    <w:rsid w:val="0078059E"/>
    <w:rsid w:val="00782E31"/>
    <w:rsid w:val="007913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BE"/>
    <w:rsid w:val="007F0B73"/>
    <w:rsid w:val="007F1AE6"/>
    <w:rsid w:val="007F4217"/>
    <w:rsid w:val="007F508A"/>
    <w:rsid w:val="007F700B"/>
    <w:rsid w:val="007F75FC"/>
    <w:rsid w:val="007F7F27"/>
    <w:rsid w:val="008037DE"/>
    <w:rsid w:val="00804679"/>
    <w:rsid w:val="00812A50"/>
    <w:rsid w:val="00813559"/>
    <w:rsid w:val="00813A03"/>
    <w:rsid w:val="0081748F"/>
    <w:rsid w:val="0082023F"/>
    <w:rsid w:val="00820658"/>
    <w:rsid w:val="008213A0"/>
    <w:rsid w:val="00825003"/>
    <w:rsid w:val="00826752"/>
    <w:rsid w:val="00826C1D"/>
    <w:rsid w:val="0082731F"/>
    <w:rsid w:val="008300E0"/>
    <w:rsid w:val="00832F60"/>
    <w:rsid w:val="00833292"/>
    <w:rsid w:val="00833608"/>
    <w:rsid w:val="0083552D"/>
    <w:rsid w:val="00836EE6"/>
    <w:rsid w:val="008374DF"/>
    <w:rsid w:val="0083798E"/>
    <w:rsid w:val="00840DCB"/>
    <w:rsid w:val="00843C0D"/>
    <w:rsid w:val="00851C0C"/>
    <w:rsid w:val="00851D35"/>
    <w:rsid w:val="00856B50"/>
    <w:rsid w:val="008602E6"/>
    <w:rsid w:val="00860FF7"/>
    <w:rsid w:val="00861D52"/>
    <w:rsid w:val="008627EC"/>
    <w:rsid w:val="008630D6"/>
    <w:rsid w:val="00874241"/>
    <w:rsid w:val="008749E7"/>
    <w:rsid w:val="008769BE"/>
    <w:rsid w:val="00880D51"/>
    <w:rsid w:val="0088241C"/>
    <w:rsid w:val="00883100"/>
    <w:rsid w:val="008833C3"/>
    <w:rsid w:val="008872E6"/>
    <w:rsid w:val="0089182E"/>
    <w:rsid w:val="00893BA2"/>
    <w:rsid w:val="00893E81"/>
    <w:rsid w:val="00896288"/>
    <w:rsid w:val="00896F83"/>
    <w:rsid w:val="008A0301"/>
    <w:rsid w:val="008A1857"/>
    <w:rsid w:val="008B1AF9"/>
    <w:rsid w:val="008B470B"/>
    <w:rsid w:val="008B58D8"/>
    <w:rsid w:val="008B605F"/>
    <w:rsid w:val="008B695F"/>
    <w:rsid w:val="008B698D"/>
    <w:rsid w:val="008C0E47"/>
    <w:rsid w:val="008C13EE"/>
    <w:rsid w:val="008C4582"/>
    <w:rsid w:val="008D17B5"/>
    <w:rsid w:val="008D548E"/>
    <w:rsid w:val="008D592B"/>
    <w:rsid w:val="008D5ACE"/>
    <w:rsid w:val="008E4DDD"/>
    <w:rsid w:val="008E7A0F"/>
    <w:rsid w:val="008F083A"/>
    <w:rsid w:val="008F1241"/>
    <w:rsid w:val="008F3402"/>
    <w:rsid w:val="008F4E54"/>
    <w:rsid w:val="008F598D"/>
    <w:rsid w:val="008F6C49"/>
    <w:rsid w:val="00904208"/>
    <w:rsid w:val="009054F7"/>
    <w:rsid w:val="009071D7"/>
    <w:rsid w:val="00915F11"/>
    <w:rsid w:val="00916BE4"/>
    <w:rsid w:val="00917BF3"/>
    <w:rsid w:val="00920772"/>
    <w:rsid w:val="00922F7F"/>
    <w:rsid w:val="00925856"/>
    <w:rsid w:val="009259F3"/>
    <w:rsid w:val="00926253"/>
    <w:rsid w:val="00926292"/>
    <w:rsid w:val="009302C1"/>
    <w:rsid w:val="0093321E"/>
    <w:rsid w:val="00934D52"/>
    <w:rsid w:val="009370AD"/>
    <w:rsid w:val="00941BB2"/>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52B4"/>
    <w:rsid w:val="009962B8"/>
    <w:rsid w:val="009A165A"/>
    <w:rsid w:val="009A32BD"/>
    <w:rsid w:val="009A4F2F"/>
    <w:rsid w:val="009A5378"/>
    <w:rsid w:val="009B032C"/>
    <w:rsid w:val="009B2E0E"/>
    <w:rsid w:val="009B36C4"/>
    <w:rsid w:val="009B40B5"/>
    <w:rsid w:val="009B6D47"/>
    <w:rsid w:val="009C21F3"/>
    <w:rsid w:val="009C2A7F"/>
    <w:rsid w:val="009C4A79"/>
    <w:rsid w:val="009C7D4D"/>
    <w:rsid w:val="009D2FD2"/>
    <w:rsid w:val="009D460F"/>
    <w:rsid w:val="009D555E"/>
    <w:rsid w:val="009E04A4"/>
    <w:rsid w:val="009E3F06"/>
    <w:rsid w:val="009E7EBF"/>
    <w:rsid w:val="009F061F"/>
    <w:rsid w:val="009F25D5"/>
    <w:rsid w:val="009F3005"/>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3C9C"/>
    <w:rsid w:val="00A23CBF"/>
    <w:rsid w:val="00A245D6"/>
    <w:rsid w:val="00A25224"/>
    <w:rsid w:val="00A306B7"/>
    <w:rsid w:val="00A43EF8"/>
    <w:rsid w:val="00A456E4"/>
    <w:rsid w:val="00A469AB"/>
    <w:rsid w:val="00A46AFE"/>
    <w:rsid w:val="00A50A01"/>
    <w:rsid w:val="00A51063"/>
    <w:rsid w:val="00A547B5"/>
    <w:rsid w:val="00A55736"/>
    <w:rsid w:val="00A56CBF"/>
    <w:rsid w:val="00A56D1D"/>
    <w:rsid w:val="00A57CB2"/>
    <w:rsid w:val="00A57EE5"/>
    <w:rsid w:val="00A618E9"/>
    <w:rsid w:val="00A62BF8"/>
    <w:rsid w:val="00A634B3"/>
    <w:rsid w:val="00A63F53"/>
    <w:rsid w:val="00A65CC5"/>
    <w:rsid w:val="00A705B8"/>
    <w:rsid w:val="00A71823"/>
    <w:rsid w:val="00A72FF2"/>
    <w:rsid w:val="00A73086"/>
    <w:rsid w:val="00A80266"/>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11E8"/>
    <w:rsid w:val="00AC2E8D"/>
    <w:rsid w:val="00AC6C3E"/>
    <w:rsid w:val="00AC78E8"/>
    <w:rsid w:val="00AD1719"/>
    <w:rsid w:val="00AD2739"/>
    <w:rsid w:val="00AD2A33"/>
    <w:rsid w:val="00AD5A14"/>
    <w:rsid w:val="00AE0B09"/>
    <w:rsid w:val="00AE2EB3"/>
    <w:rsid w:val="00AE6737"/>
    <w:rsid w:val="00AF01D8"/>
    <w:rsid w:val="00AF064C"/>
    <w:rsid w:val="00AF08AF"/>
    <w:rsid w:val="00AF4DDA"/>
    <w:rsid w:val="00AF6C6C"/>
    <w:rsid w:val="00AF7232"/>
    <w:rsid w:val="00B06A98"/>
    <w:rsid w:val="00B06D4A"/>
    <w:rsid w:val="00B074D9"/>
    <w:rsid w:val="00B10B27"/>
    <w:rsid w:val="00B126C8"/>
    <w:rsid w:val="00B13DAB"/>
    <w:rsid w:val="00B15316"/>
    <w:rsid w:val="00B160FB"/>
    <w:rsid w:val="00B16987"/>
    <w:rsid w:val="00B2090F"/>
    <w:rsid w:val="00B23923"/>
    <w:rsid w:val="00B24C11"/>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2A5E"/>
    <w:rsid w:val="00B63A75"/>
    <w:rsid w:val="00B64229"/>
    <w:rsid w:val="00B65DA6"/>
    <w:rsid w:val="00B66AA9"/>
    <w:rsid w:val="00B67AA6"/>
    <w:rsid w:val="00B70781"/>
    <w:rsid w:val="00B7261F"/>
    <w:rsid w:val="00B73968"/>
    <w:rsid w:val="00B74A66"/>
    <w:rsid w:val="00B806CE"/>
    <w:rsid w:val="00B81B08"/>
    <w:rsid w:val="00B82FB5"/>
    <w:rsid w:val="00B906DD"/>
    <w:rsid w:val="00B911FB"/>
    <w:rsid w:val="00B9622B"/>
    <w:rsid w:val="00B977C7"/>
    <w:rsid w:val="00BA09CD"/>
    <w:rsid w:val="00BA573C"/>
    <w:rsid w:val="00BA6858"/>
    <w:rsid w:val="00BA7798"/>
    <w:rsid w:val="00BB026D"/>
    <w:rsid w:val="00BB2189"/>
    <w:rsid w:val="00BB31B6"/>
    <w:rsid w:val="00BB4DDA"/>
    <w:rsid w:val="00BB5EFB"/>
    <w:rsid w:val="00BC22F3"/>
    <w:rsid w:val="00BC2F13"/>
    <w:rsid w:val="00BC5687"/>
    <w:rsid w:val="00BC6754"/>
    <w:rsid w:val="00BD3DB0"/>
    <w:rsid w:val="00BD6DDA"/>
    <w:rsid w:val="00BE34A4"/>
    <w:rsid w:val="00BE5140"/>
    <w:rsid w:val="00BE62A5"/>
    <w:rsid w:val="00BE7C07"/>
    <w:rsid w:val="00BF2EBF"/>
    <w:rsid w:val="00BF6189"/>
    <w:rsid w:val="00C02600"/>
    <w:rsid w:val="00C06B6F"/>
    <w:rsid w:val="00C072E3"/>
    <w:rsid w:val="00C1246A"/>
    <w:rsid w:val="00C14267"/>
    <w:rsid w:val="00C367FC"/>
    <w:rsid w:val="00C36D0F"/>
    <w:rsid w:val="00C3718C"/>
    <w:rsid w:val="00C40805"/>
    <w:rsid w:val="00C40833"/>
    <w:rsid w:val="00C4183B"/>
    <w:rsid w:val="00C42BF6"/>
    <w:rsid w:val="00C43A0E"/>
    <w:rsid w:val="00C50B96"/>
    <w:rsid w:val="00C521B1"/>
    <w:rsid w:val="00C53500"/>
    <w:rsid w:val="00C552DE"/>
    <w:rsid w:val="00C552E3"/>
    <w:rsid w:val="00C57CE8"/>
    <w:rsid w:val="00C6175F"/>
    <w:rsid w:val="00C622EC"/>
    <w:rsid w:val="00C64681"/>
    <w:rsid w:val="00C658F8"/>
    <w:rsid w:val="00C66C75"/>
    <w:rsid w:val="00C7062A"/>
    <w:rsid w:val="00C7072C"/>
    <w:rsid w:val="00C70D14"/>
    <w:rsid w:val="00C71F4F"/>
    <w:rsid w:val="00C77148"/>
    <w:rsid w:val="00C77B3E"/>
    <w:rsid w:val="00C77E3E"/>
    <w:rsid w:val="00C80593"/>
    <w:rsid w:val="00CA04EA"/>
    <w:rsid w:val="00CA16C5"/>
    <w:rsid w:val="00CA207F"/>
    <w:rsid w:val="00CA35BE"/>
    <w:rsid w:val="00CA606E"/>
    <w:rsid w:val="00CB0B2E"/>
    <w:rsid w:val="00CB38CE"/>
    <w:rsid w:val="00CB4CB1"/>
    <w:rsid w:val="00CC13EB"/>
    <w:rsid w:val="00CC155E"/>
    <w:rsid w:val="00CC5ACA"/>
    <w:rsid w:val="00CC78FE"/>
    <w:rsid w:val="00CD13A5"/>
    <w:rsid w:val="00CD34F3"/>
    <w:rsid w:val="00CD58F7"/>
    <w:rsid w:val="00CD79F0"/>
    <w:rsid w:val="00CD7A37"/>
    <w:rsid w:val="00CE0789"/>
    <w:rsid w:val="00CE278B"/>
    <w:rsid w:val="00CE28F7"/>
    <w:rsid w:val="00CE2E1F"/>
    <w:rsid w:val="00CE2F46"/>
    <w:rsid w:val="00CF1E88"/>
    <w:rsid w:val="00CF45BB"/>
    <w:rsid w:val="00CF514E"/>
    <w:rsid w:val="00CF7B20"/>
    <w:rsid w:val="00D00DD5"/>
    <w:rsid w:val="00D01C63"/>
    <w:rsid w:val="00D1152D"/>
    <w:rsid w:val="00D14A6E"/>
    <w:rsid w:val="00D1566F"/>
    <w:rsid w:val="00D1588B"/>
    <w:rsid w:val="00D16279"/>
    <w:rsid w:val="00D16830"/>
    <w:rsid w:val="00D246CC"/>
    <w:rsid w:val="00D24D63"/>
    <w:rsid w:val="00D30504"/>
    <w:rsid w:val="00D31BF7"/>
    <w:rsid w:val="00D363AF"/>
    <w:rsid w:val="00D40283"/>
    <w:rsid w:val="00D441ED"/>
    <w:rsid w:val="00D45B5A"/>
    <w:rsid w:val="00D46954"/>
    <w:rsid w:val="00D479E2"/>
    <w:rsid w:val="00D506AE"/>
    <w:rsid w:val="00D5090B"/>
    <w:rsid w:val="00D51B7C"/>
    <w:rsid w:val="00D60AD8"/>
    <w:rsid w:val="00D664C4"/>
    <w:rsid w:val="00D74C3A"/>
    <w:rsid w:val="00D75BC1"/>
    <w:rsid w:val="00D77863"/>
    <w:rsid w:val="00D83608"/>
    <w:rsid w:val="00D87871"/>
    <w:rsid w:val="00D93EBB"/>
    <w:rsid w:val="00D94CE2"/>
    <w:rsid w:val="00D95B25"/>
    <w:rsid w:val="00D95C1E"/>
    <w:rsid w:val="00D97E2C"/>
    <w:rsid w:val="00DA0C43"/>
    <w:rsid w:val="00DA405D"/>
    <w:rsid w:val="00DB69DA"/>
    <w:rsid w:val="00DB77E2"/>
    <w:rsid w:val="00DB796B"/>
    <w:rsid w:val="00DB7B88"/>
    <w:rsid w:val="00DC237B"/>
    <w:rsid w:val="00DC37F7"/>
    <w:rsid w:val="00DC4397"/>
    <w:rsid w:val="00DD1185"/>
    <w:rsid w:val="00DD29A7"/>
    <w:rsid w:val="00DD3B0A"/>
    <w:rsid w:val="00DD528A"/>
    <w:rsid w:val="00DD609C"/>
    <w:rsid w:val="00DD7E43"/>
    <w:rsid w:val="00DE63CF"/>
    <w:rsid w:val="00DF1519"/>
    <w:rsid w:val="00DF5AB9"/>
    <w:rsid w:val="00DF7F62"/>
    <w:rsid w:val="00E00893"/>
    <w:rsid w:val="00E00D80"/>
    <w:rsid w:val="00E014F9"/>
    <w:rsid w:val="00E01A2B"/>
    <w:rsid w:val="00E03B1D"/>
    <w:rsid w:val="00E07B48"/>
    <w:rsid w:val="00E101E9"/>
    <w:rsid w:val="00E1651D"/>
    <w:rsid w:val="00E20131"/>
    <w:rsid w:val="00E20A39"/>
    <w:rsid w:val="00E22C85"/>
    <w:rsid w:val="00E23A9C"/>
    <w:rsid w:val="00E24D7B"/>
    <w:rsid w:val="00E32600"/>
    <w:rsid w:val="00E340EB"/>
    <w:rsid w:val="00E35B49"/>
    <w:rsid w:val="00E376C3"/>
    <w:rsid w:val="00E37B1E"/>
    <w:rsid w:val="00E42B9C"/>
    <w:rsid w:val="00E44C3A"/>
    <w:rsid w:val="00E46937"/>
    <w:rsid w:val="00E518F6"/>
    <w:rsid w:val="00E553E2"/>
    <w:rsid w:val="00E558AD"/>
    <w:rsid w:val="00E63971"/>
    <w:rsid w:val="00E64D32"/>
    <w:rsid w:val="00E67D1F"/>
    <w:rsid w:val="00E7384A"/>
    <w:rsid w:val="00E73AB6"/>
    <w:rsid w:val="00E80583"/>
    <w:rsid w:val="00E8124D"/>
    <w:rsid w:val="00E87248"/>
    <w:rsid w:val="00E872C1"/>
    <w:rsid w:val="00E92FC3"/>
    <w:rsid w:val="00E93550"/>
    <w:rsid w:val="00E9636F"/>
    <w:rsid w:val="00EA0C6B"/>
    <w:rsid w:val="00EA2606"/>
    <w:rsid w:val="00EA4456"/>
    <w:rsid w:val="00EA634A"/>
    <w:rsid w:val="00EA7EF6"/>
    <w:rsid w:val="00EB5703"/>
    <w:rsid w:val="00EC225E"/>
    <w:rsid w:val="00EC4782"/>
    <w:rsid w:val="00EC47BC"/>
    <w:rsid w:val="00EC70A5"/>
    <w:rsid w:val="00ED4597"/>
    <w:rsid w:val="00EE5326"/>
    <w:rsid w:val="00EE5F02"/>
    <w:rsid w:val="00EE6430"/>
    <w:rsid w:val="00EF115D"/>
    <w:rsid w:val="00EF17F7"/>
    <w:rsid w:val="00EF2025"/>
    <w:rsid w:val="00EF5429"/>
    <w:rsid w:val="00EF586F"/>
    <w:rsid w:val="00EF7E15"/>
    <w:rsid w:val="00F026E5"/>
    <w:rsid w:val="00F04180"/>
    <w:rsid w:val="00F046FB"/>
    <w:rsid w:val="00F0714E"/>
    <w:rsid w:val="00F172EF"/>
    <w:rsid w:val="00F24884"/>
    <w:rsid w:val="00F24D30"/>
    <w:rsid w:val="00F25A78"/>
    <w:rsid w:val="00F31658"/>
    <w:rsid w:val="00F369DF"/>
    <w:rsid w:val="00F371BB"/>
    <w:rsid w:val="00F372BA"/>
    <w:rsid w:val="00F37F8E"/>
    <w:rsid w:val="00F40439"/>
    <w:rsid w:val="00F40DCE"/>
    <w:rsid w:val="00F47B28"/>
    <w:rsid w:val="00F50A5B"/>
    <w:rsid w:val="00F52141"/>
    <w:rsid w:val="00F522E1"/>
    <w:rsid w:val="00F54581"/>
    <w:rsid w:val="00F56786"/>
    <w:rsid w:val="00F61393"/>
    <w:rsid w:val="00F6397A"/>
    <w:rsid w:val="00F63EDB"/>
    <w:rsid w:val="00F70B66"/>
    <w:rsid w:val="00F71157"/>
    <w:rsid w:val="00F71B46"/>
    <w:rsid w:val="00F72E27"/>
    <w:rsid w:val="00F73C0A"/>
    <w:rsid w:val="00F74E74"/>
    <w:rsid w:val="00F75035"/>
    <w:rsid w:val="00F82CF5"/>
    <w:rsid w:val="00F85227"/>
    <w:rsid w:val="00F85F39"/>
    <w:rsid w:val="00F864A8"/>
    <w:rsid w:val="00F864BA"/>
    <w:rsid w:val="00F900C5"/>
    <w:rsid w:val="00F90C73"/>
    <w:rsid w:val="00F91400"/>
    <w:rsid w:val="00F92BCA"/>
    <w:rsid w:val="00F92E0A"/>
    <w:rsid w:val="00FA10AD"/>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7BF3"/>
    <w:rsid w:val="00FE09CC"/>
    <w:rsid w:val="00FE283B"/>
    <w:rsid w:val="00FE2EB3"/>
    <w:rsid w:val="00FE30C6"/>
    <w:rsid w:val="00FE3900"/>
    <w:rsid w:val="00FE75D2"/>
    <w:rsid w:val="00FF0530"/>
    <w:rsid w:val="00FF05DF"/>
    <w:rsid w:val="00FF07C3"/>
    <w:rsid w:val="00FF08D0"/>
    <w:rsid w:val="00FF0DCC"/>
    <w:rsid w:val="00FF21D2"/>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
    <w:name w:val="Título"/>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425B8D"/>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9399442">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13081002">
      <w:bodyDiv w:val="1"/>
      <w:marLeft w:val="0"/>
      <w:marRight w:val="0"/>
      <w:marTop w:val="0"/>
      <w:marBottom w:val="0"/>
      <w:divBdr>
        <w:top w:val="none" w:sz="0" w:space="0" w:color="auto"/>
        <w:left w:val="none" w:sz="0" w:space="0" w:color="auto"/>
        <w:bottom w:val="none" w:sz="0" w:space="0" w:color="auto"/>
        <w:right w:val="none" w:sz="0" w:space="0" w:color="auto"/>
      </w:divBdr>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9475114">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35537276">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67333406">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0867841">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4D955-9B9C-4305-9D70-DC45903CC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45</Pages>
  <Words>19369</Words>
  <Characters>106532</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125650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5</cp:revision>
  <cp:lastPrinted>2016-04-22T22:04:00Z</cp:lastPrinted>
  <dcterms:created xsi:type="dcterms:W3CDTF">2022-10-17T17:12:00Z</dcterms:created>
  <dcterms:modified xsi:type="dcterms:W3CDTF">2022-10-17T23:59:00Z</dcterms:modified>
</cp:coreProperties>
</file>