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DF532" w14:textId="77777777" w:rsidR="001B5AF2" w:rsidRPr="00794E7E" w:rsidRDefault="001B5AF2" w:rsidP="000556E2">
      <w:pPr>
        <w:ind w:right="-232"/>
        <w:rPr>
          <w:rFonts w:asciiTheme="minorHAnsi" w:hAnsiTheme="minorHAnsi"/>
        </w:rPr>
      </w:pPr>
    </w:p>
    <w:p w14:paraId="7C5452DB" w14:textId="77777777" w:rsidR="008C44B5" w:rsidRPr="00794E7E" w:rsidRDefault="008C44B5" w:rsidP="000556E2">
      <w:pPr>
        <w:ind w:right="-232"/>
        <w:rPr>
          <w:rFonts w:asciiTheme="minorHAnsi" w:hAnsiTheme="minorHAnsi"/>
          <w:b/>
          <w:bCs/>
          <w:sz w:val="44"/>
          <w:szCs w:val="44"/>
        </w:rPr>
      </w:pPr>
    </w:p>
    <w:p w14:paraId="49FB97A4" w14:textId="77777777" w:rsidR="008C44B5" w:rsidRPr="00794E7E" w:rsidRDefault="008C44B5" w:rsidP="000556E2">
      <w:pPr>
        <w:ind w:right="-232"/>
        <w:rPr>
          <w:rFonts w:asciiTheme="minorHAnsi" w:hAnsiTheme="minorHAnsi"/>
          <w:b/>
          <w:bCs/>
          <w:sz w:val="44"/>
          <w:szCs w:val="44"/>
        </w:rPr>
      </w:pPr>
    </w:p>
    <w:p w14:paraId="53F540A0" w14:textId="77777777" w:rsidR="001B5AF2" w:rsidRPr="00794E7E" w:rsidRDefault="001B5AF2" w:rsidP="001B5AF2">
      <w:pPr>
        <w:ind w:right="-232"/>
        <w:jc w:val="center"/>
        <w:rPr>
          <w:rFonts w:asciiTheme="minorHAnsi" w:hAnsiTheme="minorHAnsi"/>
          <w:b/>
          <w:bCs/>
          <w:sz w:val="44"/>
          <w:szCs w:val="44"/>
        </w:rPr>
      </w:pPr>
    </w:p>
    <w:p w14:paraId="02BD0FFF" w14:textId="77777777" w:rsidR="001B5AF2" w:rsidRPr="00794E7E" w:rsidRDefault="00C96B24" w:rsidP="001B5AF2">
      <w:pPr>
        <w:pStyle w:val="Ttulo9"/>
        <w:ind w:right="-232"/>
        <w:jc w:val="center"/>
        <w:rPr>
          <w:rFonts w:asciiTheme="minorHAnsi" w:eastAsiaTheme="minorHAnsi" w:hAnsiTheme="minorHAnsi" w:cstheme="minorBidi"/>
          <w:bCs/>
          <w:sz w:val="44"/>
          <w:szCs w:val="44"/>
          <w:lang w:val="es-ES" w:eastAsia="en-US"/>
        </w:rPr>
      </w:pPr>
      <w:r w:rsidRPr="00794E7E">
        <w:rPr>
          <w:rFonts w:asciiTheme="minorHAnsi" w:hAnsiTheme="minorHAnsi"/>
          <w:bCs/>
          <w:sz w:val="44"/>
          <w:szCs w:val="44"/>
        </w:rPr>
        <w:t xml:space="preserve">LICITACIÓN PÚBLICA INTERNACIONAL BAJO LA COBERTURA DE </w:t>
      </w:r>
      <w:r w:rsidR="006E0428" w:rsidRPr="00794E7E">
        <w:rPr>
          <w:rFonts w:asciiTheme="minorHAnsi" w:hAnsiTheme="minorHAnsi"/>
          <w:bCs/>
          <w:sz w:val="44"/>
          <w:szCs w:val="44"/>
        </w:rPr>
        <w:t>TRATADOS</w:t>
      </w:r>
      <w:r w:rsidRPr="00794E7E">
        <w:rPr>
          <w:rFonts w:asciiTheme="minorHAnsi" w:hAnsiTheme="minorHAnsi"/>
          <w:bCs/>
          <w:sz w:val="44"/>
          <w:szCs w:val="44"/>
        </w:rPr>
        <w:t xml:space="preserve"> PRESENCIAL</w:t>
      </w:r>
    </w:p>
    <w:p w14:paraId="2A1B6342" w14:textId="77777777" w:rsidR="001B5AF2" w:rsidRPr="00794E7E" w:rsidRDefault="001B5AF2" w:rsidP="001B5AF2">
      <w:pPr>
        <w:rPr>
          <w:rFonts w:asciiTheme="minorHAnsi" w:hAnsiTheme="minorHAnsi"/>
          <w:b/>
          <w:bCs/>
          <w:sz w:val="44"/>
          <w:szCs w:val="44"/>
        </w:rPr>
      </w:pPr>
    </w:p>
    <w:p w14:paraId="77BBA89A" w14:textId="77777777" w:rsidR="001B5AF2" w:rsidRPr="00794E7E" w:rsidRDefault="001B5AF2" w:rsidP="001B5AF2">
      <w:pPr>
        <w:rPr>
          <w:rFonts w:asciiTheme="minorHAnsi" w:hAnsiTheme="minorHAnsi"/>
          <w:b/>
          <w:bCs/>
          <w:sz w:val="44"/>
          <w:szCs w:val="44"/>
        </w:rPr>
      </w:pPr>
    </w:p>
    <w:p w14:paraId="754013AE" w14:textId="7BD2D743" w:rsidR="001B5AF2" w:rsidRPr="00794E7E" w:rsidRDefault="00850333" w:rsidP="001B5AF2">
      <w:pPr>
        <w:pStyle w:val="Ttulo9"/>
        <w:ind w:right="-232"/>
        <w:jc w:val="center"/>
        <w:rPr>
          <w:rFonts w:asciiTheme="minorHAnsi" w:eastAsia="Meiryo" w:hAnsiTheme="minorHAnsi" w:cs="Meiryo"/>
          <w:bCs/>
          <w:color w:val="7030A0"/>
          <w:sz w:val="44"/>
          <w:szCs w:val="44"/>
          <w:lang w:val="es-ES" w:eastAsia="en-US"/>
        </w:rPr>
      </w:pPr>
      <w:r w:rsidRPr="00850333">
        <w:rPr>
          <w:rFonts w:asciiTheme="minorHAnsi" w:eastAsia="Meiryo" w:hAnsiTheme="minorHAnsi" w:cs="Meiryo"/>
          <w:bCs/>
          <w:color w:val="00B0F0"/>
          <w:sz w:val="44"/>
          <w:szCs w:val="44"/>
          <w:lang w:val="es-ES" w:eastAsia="en-US"/>
        </w:rPr>
        <w:t>LP-919044992-I34-2022</w:t>
      </w:r>
    </w:p>
    <w:p w14:paraId="363FDE3E" w14:textId="77777777" w:rsidR="001B5AF2" w:rsidRPr="00794E7E" w:rsidRDefault="001B5AF2" w:rsidP="001B5AF2">
      <w:pPr>
        <w:jc w:val="center"/>
        <w:rPr>
          <w:rFonts w:asciiTheme="minorHAnsi" w:hAnsiTheme="minorHAnsi"/>
          <w:b/>
          <w:bCs/>
          <w:color w:val="7030A0"/>
          <w:sz w:val="44"/>
          <w:szCs w:val="44"/>
        </w:rPr>
      </w:pPr>
    </w:p>
    <w:p w14:paraId="4B3DB6E1" w14:textId="77777777" w:rsidR="001B5AF2" w:rsidRPr="00794E7E" w:rsidRDefault="001B5AF2" w:rsidP="001B5AF2">
      <w:pPr>
        <w:jc w:val="center"/>
        <w:rPr>
          <w:rFonts w:asciiTheme="minorHAnsi" w:hAnsiTheme="minorHAnsi"/>
          <w:b/>
          <w:bCs/>
          <w:color w:val="7030A0"/>
          <w:sz w:val="44"/>
          <w:szCs w:val="44"/>
        </w:rPr>
      </w:pPr>
    </w:p>
    <w:p w14:paraId="199DC516" w14:textId="5A807F49" w:rsidR="001B5AF2" w:rsidRPr="00794E7E" w:rsidRDefault="001B5AF2" w:rsidP="00A9503A">
      <w:pPr>
        <w:jc w:val="center"/>
        <w:rPr>
          <w:rFonts w:asciiTheme="minorHAnsi" w:hAnsiTheme="minorHAnsi"/>
          <w:b/>
          <w:bCs/>
          <w:color w:val="00B0F0"/>
          <w:sz w:val="44"/>
          <w:szCs w:val="44"/>
        </w:rPr>
      </w:pPr>
      <w:r w:rsidRPr="00794E7E">
        <w:rPr>
          <w:rFonts w:asciiTheme="minorHAnsi" w:hAnsiTheme="minorHAnsi"/>
          <w:b/>
          <w:bCs/>
          <w:color w:val="00B0F0"/>
          <w:sz w:val="44"/>
          <w:szCs w:val="44"/>
        </w:rPr>
        <w:t>“</w:t>
      </w:r>
      <w:r w:rsidR="00EA11CF" w:rsidRPr="00794E7E">
        <w:rPr>
          <w:rFonts w:asciiTheme="minorHAnsi" w:hAnsiTheme="minorHAnsi"/>
          <w:b/>
          <w:bCs/>
          <w:color w:val="00B0F0"/>
          <w:sz w:val="44"/>
          <w:szCs w:val="44"/>
        </w:rPr>
        <w:t>SERVICIO INTEGRAL DE HEMODINAMIA</w:t>
      </w:r>
      <w:r w:rsidR="00B237E7" w:rsidRPr="00794E7E">
        <w:rPr>
          <w:rFonts w:asciiTheme="minorHAnsi" w:hAnsiTheme="minorHAnsi"/>
          <w:b/>
          <w:bCs/>
          <w:color w:val="00B0F0"/>
          <w:sz w:val="44"/>
          <w:szCs w:val="44"/>
        </w:rPr>
        <w:t xml:space="preserve"> PARA LA ATENCIÓN DE LOS PACIENTES </w:t>
      </w:r>
      <w:r w:rsidR="0027068E" w:rsidRPr="00794E7E">
        <w:rPr>
          <w:rFonts w:asciiTheme="minorHAnsi" w:hAnsiTheme="minorHAnsi"/>
          <w:b/>
          <w:bCs/>
          <w:color w:val="00B0F0"/>
          <w:sz w:val="44"/>
          <w:szCs w:val="44"/>
        </w:rPr>
        <w:t xml:space="preserve">CON ENFERMEDADES </w:t>
      </w:r>
      <w:r w:rsidR="00A9503A" w:rsidRPr="00794E7E">
        <w:rPr>
          <w:rFonts w:asciiTheme="minorHAnsi" w:hAnsiTheme="minorHAnsi"/>
          <w:b/>
          <w:bCs/>
          <w:color w:val="00B0F0"/>
          <w:sz w:val="44"/>
          <w:szCs w:val="44"/>
        </w:rPr>
        <w:t xml:space="preserve">CARDIOVASCULARES, </w:t>
      </w:r>
      <w:r w:rsidR="003E4B08" w:rsidRPr="00794E7E">
        <w:rPr>
          <w:rFonts w:asciiTheme="minorHAnsi" w:hAnsiTheme="minorHAnsi"/>
          <w:b/>
          <w:bCs/>
          <w:color w:val="00B0F0"/>
          <w:sz w:val="44"/>
          <w:szCs w:val="44"/>
        </w:rPr>
        <w:t>TRATAMIENTOS ENDOVASCU</w:t>
      </w:r>
      <w:r w:rsidR="00304A7C" w:rsidRPr="00794E7E">
        <w:rPr>
          <w:rFonts w:asciiTheme="minorHAnsi" w:hAnsiTheme="minorHAnsi"/>
          <w:b/>
          <w:bCs/>
          <w:color w:val="00B0F0"/>
          <w:sz w:val="44"/>
          <w:szCs w:val="44"/>
        </w:rPr>
        <w:t>LA</w:t>
      </w:r>
      <w:r w:rsidR="003E4B08" w:rsidRPr="00794E7E">
        <w:rPr>
          <w:rFonts w:asciiTheme="minorHAnsi" w:hAnsiTheme="minorHAnsi"/>
          <w:b/>
          <w:bCs/>
          <w:color w:val="00B0F0"/>
          <w:sz w:val="44"/>
          <w:szCs w:val="44"/>
        </w:rPr>
        <w:t>RES</w:t>
      </w:r>
      <w:r w:rsidR="0027068E" w:rsidRPr="00794E7E">
        <w:rPr>
          <w:rFonts w:asciiTheme="minorHAnsi" w:hAnsiTheme="minorHAnsi"/>
          <w:b/>
          <w:bCs/>
          <w:color w:val="00B0F0"/>
          <w:sz w:val="44"/>
          <w:szCs w:val="44"/>
        </w:rPr>
        <w:t xml:space="preserve"> Y </w:t>
      </w:r>
      <w:r w:rsidR="0020423A" w:rsidRPr="00794E7E">
        <w:rPr>
          <w:rFonts w:asciiTheme="minorHAnsi" w:hAnsiTheme="minorHAnsi"/>
          <w:b/>
          <w:bCs/>
          <w:color w:val="00B0F0"/>
          <w:sz w:val="44"/>
          <w:szCs w:val="44"/>
        </w:rPr>
        <w:t xml:space="preserve">ATENCIÓN AL </w:t>
      </w:r>
      <w:r w:rsidR="0027068E" w:rsidRPr="00794E7E">
        <w:rPr>
          <w:rFonts w:asciiTheme="minorHAnsi" w:hAnsiTheme="minorHAnsi"/>
          <w:b/>
          <w:bCs/>
          <w:color w:val="00B0F0"/>
          <w:sz w:val="44"/>
          <w:szCs w:val="44"/>
        </w:rPr>
        <w:t>CÓDIGO INFARTO</w:t>
      </w:r>
      <w:r w:rsidR="0020423A" w:rsidRPr="00794E7E">
        <w:rPr>
          <w:rFonts w:asciiTheme="minorHAnsi" w:hAnsiTheme="minorHAnsi"/>
          <w:b/>
          <w:bCs/>
          <w:color w:val="00B0F0"/>
          <w:sz w:val="44"/>
          <w:szCs w:val="44"/>
        </w:rPr>
        <w:t xml:space="preserve"> ESTATAL</w:t>
      </w:r>
      <w:r w:rsidRPr="00794E7E">
        <w:rPr>
          <w:rFonts w:asciiTheme="minorHAnsi" w:hAnsiTheme="minorHAnsi"/>
          <w:b/>
          <w:bCs/>
          <w:color w:val="00B0F0"/>
          <w:sz w:val="44"/>
          <w:szCs w:val="44"/>
        </w:rPr>
        <w:t>”</w:t>
      </w:r>
    </w:p>
    <w:p w14:paraId="549E8D52" w14:textId="77777777" w:rsidR="002021D2" w:rsidRPr="00794E7E" w:rsidRDefault="002021D2" w:rsidP="00813559">
      <w:pPr>
        <w:jc w:val="center"/>
        <w:rPr>
          <w:rFonts w:asciiTheme="minorHAnsi" w:hAnsiTheme="minorHAnsi"/>
          <w:b/>
          <w:bCs/>
          <w:sz w:val="44"/>
          <w:szCs w:val="44"/>
        </w:rPr>
      </w:pPr>
    </w:p>
    <w:p w14:paraId="61A062B2" w14:textId="77777777" w:rsidR="007F0B73" w:rsidRPr="00794E7E" w:rsidRDefault="007F0B73" w:rsidP="007F0B73">
      <w:pPr>
        <w:jc w:val="center"/>
        <w:rPr>
          <w:rFonts w:asciiTheme="minorHAnsi" w:hAnsiTheme="minorHAnsi"/>
          <w:b/>
          <w:bCs/>
          <w:sz w:val="44"/>
          <w:szCs w:val="44"/>
        </w:rPr>
      </w:pPr>
    </w:p>
    <w:p w14:paraId="60F733AF" w14:textId="77777777" w:rsidR="007F0B73" w:rsidRPr="00794E7E" w:rsidRDefault="007F0B73" w:rsidP="007F0B73">
      <w:pPr>
        <w:jc w:val="center"/>
        <w:rPr>
          <w:rFonts w:asciiTheme="minorHAnsi" w:hAnsiTheme="minorHAnsi"/>
          <w:b/>
          <w:bCs/>
          <w:sz w:val="44"/>
          <w:szCs w:val="44"/>
        </w:rPr>
      </w:pPr>
      <w:r w:rsidRPr="00794E7E">
        <w:rPr>
          <w:rFonts w:asciiTheme="minorHAnsi" w:hAnsiTheme="minorHAnsi"/>
          <w:b/>
          <w:bCs/>
          <w:sz w:val="44"/>
          <w:szCs w:val="44"/>
        </w:rPr>
        <w:t>BASES</w:t>
      </w:r>
    </w:p>
    <w:p w14:paraId="38EE2A00" w14:textId="77777777" w:rsidR="007F0B73" w:rsidRPr="00794E7E" w:rsidRDefault="007F0B73" w:rsidP="007F0B73">
      <w:pPr>
        <w:jc w:val="both"/>
        <w:rPr>
          <w:rFonts w:asciiTheme="minorHAnsi" w:hAnsiTheme="minorHAnsi"/>
          <w:b/>
          <w:bCs/>
          <w:sz w:val="44"/>
          <w:szCs w:val="44"/>
        </w:rPr>
      </w:pPr>
    </w:p>
    <w:p w14:paraId="23CE1CBD" w14:textId="77777777" w:rsidR="007F0B73" w:rsidRPr="00794E7E" w:rsidRDefault="003D52CE" w:rsidP="0061030C">
      <w:pPr>
        <w:jc w:val="center"/>
        <w:rPr>
          <w:rFonts w:asciiTheme="minorHAnsi" w:hAnsiTheme="minorHAnsi"/>
          <w:b/>
          <w:bCs/>
          <w:sz w:val="44"/>
          <w:szCs w:val="44"/>
        </w:rPr>
      </w:pPr>
      <w:r w:rsidRPr="00794E7E">
        <w:rPr>
          <w:rFonts w:asciiTheme="minorHAnsi" w:hAnsiTheme="minorHAnsi"/>
          <w:b/>
          <w:bCs/>
          <w:sz w:val="44"/>
          <w:szCs w:val="44"/>
        </w:rPr>
        <w:t>EJERCICIO FISCAL 2022</w:t>
      </w:r>
    </w:p>
    <w:p w14:paraId="405F93D8" w14:textId="03C1A3B4" w:rsidR="008E32F8" w:rsidRDefault="008E32F8" w:rsidP="007F0B73">
      <w:pPr>
        <w:jc w:val="both"/>
        <w:rPr>
          <w:rFonts w:asciiTheme="minorHAnsi" w:hAnsiTheme="minorHAnsi"/>
          <w:b/>
          <w:bCs/>
          <w:sz w:val="44"/>
          <w:szCs w:val="44"/>
        </w:rPr>
      </w:pPr>
    </w:p>
    <w:p w14:paraId="36B1E61D" w14:textId="77777777" w:rsidR="00794E7E" w:rsidRPr="00794E7E" w:rsidRDefault="00794E7E" w:rsidP="007F0B73">
      <w:pPr>
        <w:jc w:val="both"/>
        <w:rPr>
          <w:rFonts w:asciiTheme="minorHAnsi" w:hAnsiTheme="minorHAnsi"/>
        </w:rPr>
      </w:pPr>
    </w:p>
    <w:p w14:paraId="3FA9F718" w14:textId="77777777" w:rsidR="007F0B73" w:rsidRPr="00794E7E" w:rsidRDefault="001D05DE" w:rsidP="00346D6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rPr>
      </w:pPr>
      <w:r w:rsidRPr="00794E7E">
        <w:rPr>
          <w:rFonts w:asciiTheme="minorHAnsi" w:hAnsiTheme="minorHAnsi"/>
        </w:rPr>
        <w:lastRenderedPageBreak/>
        <w:t>INTROD</w:t>
      </w:r>
      <w:r w:rsidRPr="00794E7E">
        <w:rPr>
          <w:rFonts w:asciiTheme="minorHAnsi" w:hAnsiTheme="minorHAnsi"/>
          <w:shd w:val="clear" w:color="auto" w:fill="00CCFF"/>
        </w:rPr>
        <w:t>UCCIÓ</w:t>
      </w:r>
      <w:r w:rsidRPr="00794E7E">
        <w:rPr>
          <w:rFonts w:asciiTheme="minorHAnsi" w:hAnsiTheme="minorHAnsi"/>
        </w:rPr>
        <w:t>N</w:t>
      </w:r>
    </w:p>
    <w:p w14:paraId="76792E3B" w14:textId="77777777" w:rsidR="007F0B73" w:rsidRPr="00794E7E" w:rsidRDefault="007F0B73" w:rsidP="007F0B73">
      <w:pPr>
        <w:jc w:val="both"/>
        <w:rPr>
          <w:rFonts w:asciiTheme="minorHAnsi" w:hAnsiTheme="minorHAnsi"/>
        </w:rPr>
      </w:pPr>
    </w:p>
    <w:p w14:paraId="21EF7776" w14:textId="77777777" w:rsidR="007F0B73" w:rsidRPr="00794E7E" w:rsidRDefault="007F0B73" w:rsidP="007F0B73">
      <w:pPr>
        <w:jc w:val="both"/>
        <w:rPr>
          <w:rFonts w:asciiTheme="minorHAnsi" w:hAnsiTheme="minorHAnsi"/>
        </w:rPr>
      </w:pPr>
    </w:p>
    <w:p w14:paraId="7AC69E3D" w14:textId="6AD08ED4" w:rsidR="007F0B73" w:rsidRPr="00794E7E" w:rsidRDefault="007F0B73" w:rsidP="007F0B73">
      <w:pPr>
        <w:jc w:val="both"/>
        <w:rPr>
          <w:rFonts w:asciiTheme="minorHAnsi" w:hAnsiTheme="minorHAnsi"/>
        </w:rPr>
      </w:pPr>
      <w:r w:rsidRPr="00794E7E">
        <w:rPr>
          <w:rFonts w:asciiTheme="minorHAnsi" w:hAnsiTheme="minorHAnsi"/>
        </w:rPr>
        <w:t xml:space="preserve">Las presentes bases señalan el procedimiento de la </w:t>
      </w:r>
      <w:r w:rsidR="00C96B24" w:rsidRPr="00794E7E">
        <w:rPr>
          <w:rFonts w:asciiTheme="minorHAnsi" w:hAnsiTheme="minorHAnsi"/>
        </w:rPr>
        <w:t xml:space="preserve">LICITACIÓN PÚBLICA INTERNACIONAL BAJO LA COBERTURA DE </w:t>
      </w:r>
      <w:r w:rsidR="006E0428" w:rsidRPr="00794E7E">
        <w:rPr>
          <w:rFonts w:asciiTheme="minorHAnsi" w:hAnsiTheme="minorHAnsi"/>
        </w:rPr>
        <w:t>TRATADOS</w:t>
      </w:r>
      <w:r w:rsidR="00C96B24" w:rsidRPr="00794E7E">
        <w:rPr>
          <w:rFonts w:asciiTheme="minorHAnsi" w:hAnsiTheme="minorHAnsi"/>
        </w:rPr>
        <w:t xml:space="preserve"> PRESENCIAL</w:t>
      </w:r>
      <w:r w:rsidR="003179CA" w:rsidRPr="00794E7E">
        <w:rPr>
          <w:rFonts w:asciiTheme="minorHAnsi" w:hAnsiTheme="minorHAnsi" w:cs="Arial"/>
        </w:rPr>
        <w:t xml:space="preserve"> </w:t>
      </w:r>
      <w:r w:rsidR="0078059E" w:rsidRPr="00794E7E">
        <w:rPr>
          <w:rFonts w:asciiTheme="minorHAnsi" w:hAnsiTheme="minorHAnsi" w:cs="Arial"/>
        </w:rPr>
        <w:t>No</w:t>
      </w:r>
      <w:r w:rsidR="00F74538" w:rsidRPr="00794E7E">
        <w:rPr>
          <w:rFonts w:asciiTheme="minorHAnsi" w:hAnsiTheme="minorHAnsi" w:cs="Arial"/>
        </w:rPr>
        <w:t>.</w:t>
      </w:r>
      <w:r w:rsidR="0078059E" w:rsidRPr="00794E7E">
        <w:rPr>
          <w:rFonts w:asciiTheme="minorHAnsi" w:hAnsiTheme="minorHAnsi" w:cs="Arial"/>
        </w:rPr>
        <w:t xml:space="preserve"> </w:t>
      </w:r>
      <w:r w:rsidR="00850333" w:rsidRPr="00850333">
        <w:rPr>
          <w:rFonts w:asciiTheme="minorHAnsi" w:hAnsiTheme="minorHAnsi" w:cs="Arial"/>
        </w:rPr>
        <w:t>LP-919044992-I34-2022</w:t>
      </w:r>
      <w:r w:rsidRPr="00850333">
        <w:rPr>
          <w:rFonts w:asciiTheme="minorHAnsi" w:hAnsiTheme="minorHAnsi"/>
        </w:rPr>
        <w:t>; as</w:t>
      </w:r>
      <w:r w:rsidR="00F70B66" w:rsidRPr="00850333">
        <w:rPr>
          <w:rFonts w:asciiTheme="minorHAnsi" w:hAnsiTheme="minorHAnsi"/>
        </w:rPr>
        <w:t>í</w:t>
      </w:r>
      <w:r w:rsidR="00F70B66" w:rsidRPr="00794E7E">
        <w:rPr>
          <w:rFonts w:asciiTheme="minorHAnsi" w:hAnsiTheme="minorHAnsi"/>
        </w:rPr>
        <w:t xml:space="preserve"> mismo describe </w:t>
      </w:r>
      <w:r w:rsidR="003179CA" w:rsidRPr="000310F9">
        <w:rPr>
          <w:rFonts w:asciiTheme="minorHAnsi" w:hAnsiTheme="minorHAnsi"/>
        </w:rPr>
        <w:t>el</w:t>
      </w:r>
      <w:r w:rsidR="00CA35BE" w:rsidRPr="000310F9">
        <w:rPr>
          <w:rFonts w:asciiTheme="minorHAnsi" w:hAnsiTheme="minorHAnsi"/>
        </w:rPr>
        <w:t xml:space="preserve"> </w:t>
      </w:r>
      <w:r w:rsidR="000E2A16" w:rsidRPr="000310F9">
        <w:rPr>
          <w:rFonts w:asciiTheme="minorHAnsi" w:hAnsiTheme="minorHAnsi"/>
        </w:rPr>
        <w:t>“</w:t>
      </w:r>
      <w:r w:rsidR="00355909" w:rsidRPr="000310F9">
        <w:rPr>
          <w:rFonts w:asciiTheme="minorHAnsi" w:hAnsiTheme="minorHAnsi"/>
        </w:rPr>
        <w:t>SERVICIO INTEGRAL DE HEMODINAMIA PARA LA ATENCIÓN</w:t>
      </w:r>
      <w:r w:rsidR="00686FC9" w:rsidRPr="000310F9">
        <w:rPr>
          <w:rFonts w:asciiTheme="minorHAnsi" w:hAnsiTheme="minorHAnsi"/>
        </w:rPr>
        <w:t xml:space="preserve"> DE LOS PACIENTES CON ENFERMEDADES CARDIOVASCULARES</w:t>
      </w:r>
      <w:r w:rsidR="00DC44D0" w:rsidRPr="000310F9">
        <w:rPr>
          <w:rFonts w:asciiTheme="minorHAnsi" w:hAnsiTheme="minorHAnsi"/>
        </w:rPr>
        <w:t>, TRATAMIENTOS ENDOVASCULARES</w:t>
      </w:r>
      <w:r w:rsidR="00304A7C" w:rsidRPr="000310F9">
        <w:rPr>
          <w:rFonts w:asciiTheme="minorHAnsi" w:hAnsiTheme="minorHAnsi"/>
        </w:rPr>
        <w:t xml:space="preserve"> Y ATENCIÓN AL</w:t>
      </w:r>
      <w:r w:rsidR="00686FC9" w:rsidRPr="000310F9">
        <w:rPr>
          <w:rFonts w:asciiTheme="minorHAnsi" w:hAnsiTheme="minorHAnsi"/>
        </w:rPr>
        <w:t xml:space="preserve"> CÓDIGO INFARTO</w:t>
      </w:r>
      <w:r w:rsidR="000E2A16" w:rsidRPr="000310F9">
        <w:rPr>
          <w:rFonts w:asciiTheme="minorHAnsi" w:hAnsiTheme="minorHAnsi"/>
        </w:rPr>
        <w:t>”</w:t>
      </w:r>
      <w:r w:rsidR="00346D62" w:rsidRPr="000310F9">
        <w:rPr>
          <w:rFonts w:asciiTheme="minorHAnsi" w:hAnsiTheme="minorHAnsi"/>
        </w:rPr>
        <w:t>,</w:t>
      </w:r>
      <w:r w:rsidR="000E2A16" w:rsidRPr="000310F9">
        <w:rPr>
          <w:rFonts w:asciiTheme="minorHAnsi" w:hAnsiTheme="minorHAnsi"/>
        </w:rPr>
        <w:t xml:space="preserve"> </w:t>
      </w:r>
      <w:r w:rsidRPr="000310F9">
        <w:rPr>
          <w:rFonts w:asciiTheme="minorHAnsi" w:hAnsiTheme="minorHAnsi"/>
        </w:rPr>
        <w:t>q</w:t>
      </w:r>
      <w:r w:rsidRPr="00794E7E">
        <w:rPr>
          <w:rFonts w:asciiTheme="minorHAnsi" w:hAnsiTheme="minorHAnsi"/>
        </w:rPr>
        <w:t>ue Servicios de Salud de Nuevo León</w:t>
      </w:r>
      <w:r w:rsidR="005222C5" w:rsidRPr="00794E7E">
        <w:rPr>
          <w:rFonts w:asciiTheme="minorHAnsi" w:hAnsiTheme="minorHAnsi"/>
        </w:rPr>
        <w:t>,</w:t>
      </w:r>
      <w:r w:rsidRPr="00794E7E">
        <w:rPr>
          <w:rFonts w:asciiTheme="minorHAnsi" w:hAnsiTheme="minorHAnsi"/>
        </w:rPr>
        <w:t xml:space="preserve"> Organismo Público Descentralizado</w:t>
      </w:r>
      <w:r w:rsidR="00346D62" w:rsidRPr="00794E7E">
        <w:rPr>
          <w:rFonts w:asciiTheme="minorHAnsi" w:hAnsiTheme="minorHAnsi"/>
        </w:rPr>
        <w:t>,</w:t>
      </w:r>
      <w:r w:rsidRPr="00794E7E">
        <w:rPr>
          <w:rFonts w:asciiTheme="minorHAnsi" w:hAnsiTheme="minorHAnsi"/>
        </w:rPr>
        <w:t xml:space="preserve"> requiere </w:t>
      </w:r>
      <w:r w:rsidR="00813559" w:rsidRPr="00794E7E">
        <w:rPr>
          <w:rFonts w:asciiTheme="minorHAnsi" w:hAnsiTheme="minorHAnsi"/>
        </w:rPr>
        <w:t xml:space="preserve">para cubrir las necesidades </w:t>
      </w:r>
      <w:r w:rsidR="00FB5482" w:rsidRPr="00794E7E">
        <w:rPr>
          <w:rFonts w:asciiTheme="minorHAnsi" w:hAnsiTheme="minorHAnsi"/>
        </w:rPr>
        <w:t>de</w:t>
      </w:r>
      <w:r w:rsidR="00B1087B">
        <w:rPr>
          <w:rFonts w:asciiTheme="minorHAnsi" w:hAnsiTheme="minorHAnsi"/>
        </w:rPr>
        <w:t>l</w:t>
      </w:r>
      <w:r w:rsidR="00FB5482" w:rsidRPr="00794E7E">
        <w:rPr>
          <w:rFonts w:asciiTheme="minorHAnsi" w:hAnsiTheme="minorHAnsi"/>
        </w:rPr>
        <w:t xml:space="preserve"> </w:t>
      </w:r>
      <w:r w:rsidR="00B1087B">
        <w:rPr>
          <w:rFonts w:asciiTheme="minorHAnsi" w:hAnsiTheme="minorHAnsi"/>
        </w:rPr>
        <w:t>Hospital Metropolitano</w:t>
      </w:r>
      <w:r w:rsidRPr="00794E7E">
        <w:rPr>
          <w:rFonts w:asciiTheme="minorHAnsi" w:hAnsiTheme="minorHAnsi"/>
        </w:rPr>
        <w:t>, el procedimiento del concurso, las condiciones generales de contratación, la forma en que se llevará a cabo el procedimiento de entrega de la documentación requerida.</w:t>
      </w:r>
    </w:p>
    <w:p w14:paraId="30B18917" w14:textId="77777777" w:rsidR="007F0B73" w:rsidRPr="00794E7E" w:rsidRDefault="007F0B73" w:rsidP="007F0B73">
      <w:pPr>
        <w:jc w:val="both"/>
        <w:rPr>
          <w:rFonts w:asciiTheme="minorHAnsi" w:hAnsiTheme="minorHAnsi"/>
        </w:rPr>
      </w:pPr>
    </w:p>
    <w:p w14:paraId="1051DE85" w14:textId="00643363" w:rsidR="00037DE1" w:rsidRPr="00794E7E" w:rsidRDefault="007F0B73" w:rsidP="008E32F8">
      <w:pPr>
        <w:jc w:val="both"/>
        <w:rPr>
          <w:rFonts w:asciiTheme="minorHAnsi" w:hAnsiTheme="minorHAnsi"/>
        </w:rPr>
      </w:pPr>
      <w:r w:rsidRPr="00794E7E">
        <w:rPr>
          <w:rFonts w:asciiTheme="minorHAnsi" w:hAnsiTheme="minorHAnsi"/>
        </w:rPr>
        <w:t>Para los efectos de estas bases a Servicios de Salud de Nuevo León</w:t>
      </w:r>
      <w:r w:rsidR="005222C5" w:rsidRPr="00794E7E">
        <w:rPr>
          <w:rFonts w:asciiTheme="minorHAnsi" w:hAnsiTheme="minorHAnsi"/>
        </w:rPr>
        <w:t>,</w:t>
      </w:r>
      <w:r w:rsidRPr="00794E7E">
        <w:rPr>
          <w:rFonts w:asciiTheme="minorHAnsi" w:hAnsiTheme="minorHAnsi"/>
        </w:rPr>
        <w:t xml:space="preserve"> Organismo Público Descentralizado, en lo sucesivo se le denominará la Convocante.</w:t>
      </w:r>
    </w:p>
    <w:p w14:paraId="2FD23EA7" w14:textId="77777777" w:rsidR="00037DE1" w:rsidRPr="00794E7E" w:rsidRDefault="00037DE1" w:rsidP="007F0B73">
      <w:pPr>
        <w:jc w:val="center"/>
        <w:rPr>
          <w:rFonts w:asciiTheme="minorHAnsi" w:hAnsiTheme="minorHAnsi"/>
        </w:rPr>
      </w:pPr>
    </w:p>
    <w:p w14:paraId="2FBA5832" w14:textId="77777777" w:rsidR="00037DE1" w:rsidRPr="00794E7E" w:rsidRDefault="00037DE1" w:rsidP="007F0B73">
      <w:pPr>
        <w:jc w:val="center"/>
        <w:rPr>
          <w:rFonts w:asciiTheme="minorHAnsi" w:hAnsiTheme="minorHAnsi"/>
        </w:rPr>
      </w:pPr>
    </w:p>
    <w:p w14:paraId="1AD6539A" w14:textId="77777777" w:rsidR="007F0B73" w:rsidRPr="00794E7E" w:rsidRDefault="001D05DE" w:rsidP="00346D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rPr>
      </w:pPr>
      <w:r w:rsidRPr="00794E7E">
        <w:rPr>
          <w:rFonts w:asciiTheme="minorHAnsi" w:hAnsiTheme="minorHAnsi"/>
        </w:rPr>
        <w:t>PRESENTACIÓN</w:t>
      </w:r>
    </w:p>
    <w:p w14:paraId="2B5201D4" w14:textId="77777777" w:rsidR="007F0B73" w:rsidRPr="00794E7E" w:rsidRDefault="007F0B73" w:rsidP="00813559">
      <w:pPr>
        <w:jc w:val="both"/>
        <w:rPr>
          <w:rFonts w:asciiTheme="minorHAnsi" w:hAnsiTheme="minorHAnsi"/>
        </w:rPr>
      </w:pPr>
    </w:p>
    <w:p w14:paraId="041CF56A" w14:textId="4BC46BF8" w:rsidR="007F0B73" w:rsidRPr="00794E7E" w:rsidRDefault="007F0B73" w:rsidP="007F0B73">
      <w:pPr>
        <w:jc w:val="both"/>
        <w:rPr>
          <w:rFonts w:asciiTheme="minorHAnsi" w:hAnsiTheme="minorHAnsi" w:cs="Arial"/>
        </w:rPr>
      </w:pPr>
      <w:r w:rsidRPr="00794E7E">
        <w:rPr>
          <w:rFonts w:asciiTheme="minorHAnsi" w:hAnsiTheme="minorHAnsi" w:cs="Arial"/>
        </w:rPr>
        <w:t>El Gobierno del Estado de Nuevo León, a través de los Servicios de Salud de Nuevo León</w:t>
      </w:r>
      <w:r w:rsidR="00346D62" w:rsidRPr="00794E7E">
        <w:rPr>
          <w:rFonts w:asciiTheme="minorHAnsi" w:hAnsiTheme="minorHAnsi" w:cs="Arial"/>
        </w:rPr>
        <w:t>,</w:t>
      </w:r>
      <w:r w:rsidRPr="00794E7E">
        <w:rPr>
          <w:rFonts w:asciiTheme="minorHAnsi" w:hAnsiTheme="minorHAnsi" w:cs="Arial"/>
        </w:rPr>
        <w:t xml:space="preserve"> Organismo Público Descentralizado, en cumplimiento con l</w:t>
      </w:r>
      <w:r w:rsidR="0081748F" w:rsidRPr="00794E7E">
        <w:rPr>
          <w:rFonts w:asciiTheme="minorHAnsi" w:hAnsiTheme="minorHAnsi" w:cs="Arial"/>
        </w:rPr>
        <w:t>o establecido en los Artículos</w:t>
      </w:r>
      <w:r w:rsidR="005222C5" w:rsidRPr="00794E7E">
        <w:rPr>
          <w:rFonts w:asciiTheme="minorHAnsi" w:hAnsiTheme="minorHAnsi" w:cs="Arial"/>
        </w:rPr>
        <w:t xml:space="preserve"> 1</w:t>
      </w:r>
      <w:r w:rsidR="001E66DB" w:rsidRPr="00794E7E">
        <w:rPr>
          <w:rFonts w:asciiTheme="minorHAnsi" w:hAnsiTheme="minorHAnsi" w:cs="Arial"/>
        </w:rPr>
        <w:t xml:space="preserve"> </w:t>
      </w:r>
      <w:r w:rsidR="005222C5" w:rsidRPr="00794E7E">
        <w:rPr>
          <w:rFonts w:asciiTheme="minorHAnsi" w:hAnsiTheme="minorHAnsi" w:cs="Arial"/>
        </w:rPr>
        <w:t>fracción VI,</w:t>
      </w:r>
      <w:r w:rsidR="0081748F" w:rsidRPr="00794E7E">
        <w:rPr>
          <w:rFonts w:asciiTheme="minorHAnsi" w:hAnsiTheme="minorHAnsi" w:cs="Arial"/>
        </w:rPr>
        <w:t xml:space="preserve"> </w:t>
      </w:r>
      <w:r w:rsidR="0058000A" w:rsidRPr="00794E7E">
        <w:rPr>
          <w:rFonts w:asciiTheme="minorHAnsi" w:hAnsiTheme="minorHAnsi" w:cs="Arial"/>
        </w:rPr>
        <w:t xml:space="preserve">5, </w:t>
      </w:r>
      <w:r w:rsidR="0081748F" w:rsidRPr="00794E7E">
        <w:rPr>
          <w:rFonts w:asciiTheme="minorHAnsi" w:hAnsiTheme="minorHAnsi" w:cs="Arial"/>
        </w:rPr>
        <w:t>25</w:t>
      </w:r>
      <w:r w:rsidR="001B5AF2" w:rsidRPr="00794E7E">
        <w:rPr>
          <w:rFonts w:asciiTheme="minorHAnsi" w:hAnsiTheme="minorHAnsi" w:cs="Arial"/>
        </w:rPr>
        <w:t xml:space="preserve"> fracción I</w:t>
      </w:r>
      <w:r w:rsidRPr="00794E7E">
        <w:rPr>
          <w:rFonts w:asciiTheme="minorHAnsi" w:hAnsiTheme="minorHAnsi" w:cs="Arial"/>
        </w:rPr>
        <w:t xml:space="preserve">, </w:t>
      </w:r>
      <w:r w:rsidR="001B5AF2" w:rsidRPr="00794E7E">
        <w:rPr>
          <w:rFonts w:asciiTheme="minorHAnsi" w:hAnsiTheme="minorHAnsi" w:cs="Arial"/>
        </w:rPr>
        <w:t xml:space="preserve">27 tercer </w:t>
      </w:r>
      <w:r w:rsidR="001B5AF2" w:rsidRPr="003B21AB">
        <w:rPr>
          <w:rFonts w:asciiTheme="minorHAnsi" w:hAnsiTheme="minorHAnsi" w:cs="Arial"/>
        </w:rPr>
        <w:t xml:space="preserve">párrafo, </w:t>
      </w:r>
      <w:r w:rsidR="009C7D4D" w:rsidRPr="003B21AB">
        <w:rPr>
          <w:rFonts w:asciiTheme="minorHAnsi" w:hAnsiTheme="minorHAnsi" w:cs="Arial"/>
        </w:rPr>
        <w:t>29</w:t>
      </w:r>
      <w:r w:rsidR="001E66DB" w:rsidRPr="003B21AB">
        <w:rPr>
          <w:rFonts w:asciiTheme="minorHAnsi" w:hAnsiTheme="minorHAnsi" w:cs="Arial"/>
        </w:rPr>
        <w:t xml:space="preserve"> fracción II</w:t>
      </w:r>
      <w:r w:rsidR="001B5AF2" w:rsidRPr="003B21AB">
        <w:rPr>
          <w:rFonts w:asciiTheme="minorHAnsi" w:hAnsiTheme="minorHAnsi" w:cs="Arial"/>
        </w:rPr>
        <w:t xml:space="preserve"> y</w:t>
      </w:r>
      <w:r w:rsidR="009C7D4D" w:rsidRPr="003B21AB">
        <w:rPr>
          <w:rFonts w:asciiTheme="minorHAnsi" w:hAnsiTheme="minorHAnsi" w:cs="Arial"/>
        </w:rPr>
        <w:t xml:space="preserve"> 31</w:t>
      </w:r>
      <w:r w:rsidRPr="00794E7E">
        <w:rPr>
          <w:rFonts w:asciiTheme="minorHAnsi" w:hAnsiTheme="minorHAnsi" w:cs="Arial"/>
        </w:rPr>
        <w:t xml:space="preserve"> </w:t>
      </w:r>
      <w:r w:rsidRPr="00794E7E">
        <w:rPr>
          <w:rFonts w:asciiTheme="minorHAnsi" w:hAnsiTheme="minorHAnsi"/>
        </w:rPr>
        <w:t>y demás relativos de la Ley de Adquisiciones, Arrendamientos y Contratación de Servicios del Estado de Nuevo León,</w:t>
      </w:r>
      <w:r w:rsidR="00037DE1" w:rsidRPr="00794E7E">
        <w:rPr>
          <w:rFonts w:asciiTheme="minorHAnsi" w:hAnsiTheme="minorHAnsi"/>
        </w:rPr>
        <w:t xml:space="preserve"> Artículo 59 del Reglamento de la Ley de Adquisiciones, Arrendamientos y Contratación de Servicios del Estado de Nuevo León, Artículo </w:t>
      </w:r>
      <w:r w:rsidRPr="00794E7E">
        <w:rPr>
          <w:rFonts w:asciiTheme="minorHAnsi" w:hAnsiTheme="minorHAnsi" w:cs="Arial"/>
        </w:rPr>
        <w:t>1, 2 Fracción XIV de la Ley que Crea el Organismo Público Descentralizado</w:t>
      </w:r>
      <w:r w:rsidR="00346D62" w:rsidRPr="00794E7E">
        <w:rPr>
          <w:rFonts w:asciiTheme="minorHAnsi" w:hAnsiTheme="minorHAnsi" w:cs="Arial"/>
        </w:rPr>
        <w:t>,</w:t>
      </w:r>
      <w:r w:rsidRPr="00794E7E">
        <w:rPr>
          <w:rFonts w:asciiTheme="minorHAnsi" w:hAnsiTheme="minorHAnsi" w:cs="Arial"/>
        </w:rPr>
        <w:t xml:space="preserve"> denominado Servicios de Salud de Nuevo León y 19 Fracción XV del Reglamento Interior de Servicios de Salud de Nuevo León, O.P.D.,</w:t>
      </w:r>
      <w:r w:rsidRPr="00794E7E">
        <w:rPr>
          <w:rFonts w:asciiTheme="minorHAnsi" w:hAnsiTheme="minorHAnsi"/>
        </w:rPr>
        <w:t xml:space="preserve"> en debida</w:t>
      </w:r>
      <w:r w:rsidR="00037DE1" w:rsidRPr="00794E7E">
        <w:rPr>
          <w:rFonts w:asciiTheme="minorHAnsi" w:hAnsiTheme="minorHAnsi"/>
        </w:rPr>
        <w:t xml:space="preserve"> concordancia con</w:t>
      </w:r>
      <w:r w:rsidR="00346D62" w:rsidRPr="00794E7E">
        <w:rPr>
          <w:rFonts w:asciiTheme="minorHAnsi" w:hAnsiTheme="minorHAnsi"/>
        </w:rPr>
        <w:t xml:space="preserve"> el Artículo 77</w:t>
      </w:r>
      <w:r w:rsidR="00774821" w:rsidRPr="00794E7E">
        <w:rPr>
          <w:rFonts w:asciiTheme="minorHAnsi" w:hAnsiTheme="minorHAnsi"/>
        </w:rPr>
        <w:t xml:space="preserve"> de</w:t>
      </w:r>
      <w:r w:rsidR="00037DE1" w:rsidRPr="00794E7E">
        <w:rPr>
          <w:rFonts w:asciiTheme="minorHAnsi" w:hAnsiTheme="minorHAnsi"/>
        </w:rPr>
        <w:t xml:space="preserve"> </w:t>
      </w:r>
      <w:r w:rsidRPr="00794E7E">
        <w:rPr>
          <w:rFonts w:asciiTheme="minorHAnsi" w:hAnsiTheme="minorHAnsi" w:cs="Arial"/>
        </w:rPr>
        <w:t>la Le</w:t>
      </w:r>
      <w:r w:rsidR="00743F99" w:rsidRPr="00794E7E">
        <w:rPr>
          <w:rFonts w:asciiTheme="minorHAnsi" w:hAnsiTheme="minorHAnsi" w:cs="Arial"/>
        </w:rPr>
        <w:t>y de</w:t>
      </w:r>
      <w:r w:rsidR="00850333">
        <w:rPr>
          <w:rFonts w:asciiTheme="minorHAnsi" w:hAnsiTheme="minorHAnsi" w:cs="Arial"/>
        </w:rPr>
        <w:t xml:space="preserve"> Egresos para el </w:t>
      </w:r>
      <w:r w:rsidR="00850333" w:rsidRPr="003B21AB">
        <w:rPr>
          <w:rFonts w:asciiTheme="minorHAnsi" w:hAnsiTheme="minorHAnsi" w:cs="Arial"/>
        </w:rPr>
        <w:t>año del 2022</w:t>
      </w:r>
      <w:r w:rsidRPr="003B21AB">
        <w:rPr>
          <w:rFonts w:asciiTheme="minorHAnsi" w:hAnsiTheme="minorHAnsi" w:cs="Arial"/>
        </w:rPr>
        <w:t>,</w:t>
      </w:r>
      <w:r w:rsidRPr="00794E7E">
        <w:rPr>
          <w:rFonts w:asciiTheme="minorHAnsi" w:hAnsiTheme="minorHAnsi"/>
        </w:rPr>
        <w:t xml:space="preserve"> CONVOCA a las personas físicas o morales </w:t>
      </w:r>
      <w:r w:rsidRPr="00794E7E">
        <w:rPr>
          <w:rFonts w:asciiTheme="minorHAnsi" w:hAnsiTheme="minorHAnsi" w:cs="Arial"/>
        </w:rPr>
        <w:t>a participar en</w:t>
      </w:r>
      <w:r w:rsidRPr="00794E7E">
        <w:rPr>
          <w:rFonts w:asciiTheme="minorHAnsi" w:hAnsiTheme="minorHAnsi"/>
        </w:rPr>
        <w:t xml:space="preserve"> la </w:t>
      </w:r>
      <w:r w:rsidR="00B32CA1" w:rsidRPr="00794E7E">
        <w:rPr>
          <w:rFonts w:asciiTheme="minorHAnsi" w:hAnsiTheme="minorHAnsi" w:cs="Arial"/>
        </w:rPr>
        <w:t xml:space="preserve">Licitación Pública </w:t>
      </w:r>
      <w:r w:rsidR="00FB5482" w:rsidRPr="00794E7E">
        <w:rPr>
          <w:rFonts w:asciiTheme="minorHAnsi" w:hAnsiTheme="minorHAnsi" w:cs="Arial"/>
        </w:rPr>
        <w:t xml:space="preserve">Internacional Bajo la Cobertura de </w:t>
      </w:r>
      <w:r w:rsidR="00213BB3" w:rsidRPr="00794E7E">
        <w:rPr>
          <w:rFonts w:asciiTheme="minorHAnsi" w:hAnsiTheme="minorHAnsi" w:cs="Arial"/>
        </w:rPr>
        <w:t>Tratados</w:t>
      </w:r>
      <w:r w:rsidR="00B32CA1" w:rsidRPr="00794E7E">
        <w:rPr>
          <w:rFonts w:asciiTheme="minorHAnsi" w:hAnsiTheme="minorHAnsi" w:cs="Arial"/>
        </w:rPr>
        <w:t xml:space="preserve"> Presencial</w:t>
      </w:r>
      <w:r w:rsidR="0058000A" w:rsidRPr="00794E7E">
        <w:rPr>
          <w:rFonts w:asciiTheme="minorHAnsi" w:hAnsiTheme="minorHAnsi" w:cs="Arial"/>
        </w:rPr>
        <w:t xml:space="preserve"> </w:t>
      </w:r>
      <w:r w:rsidRPr="00794E7E">
        <w:rPr>
          <w:rFonts w:asciiTheme="minorHAnsi" w:hAnsiTheme="minorHAnsi" w:cs="Arial"/>
        </w:rPr>
        <w:t xml:space="preserve">No. </w:t>
      </w:r>
      <w:r w:rsidR="00850333" w:rsidRPr="00850333">
        <w:rPr>
          <w:rFonts w:asciiTheme="minorHAnsi" w:hAnsiTheme="minorHAnsi" w:cs="Arial"/>
        </w:rPr>
        <w:t>LP-919044992-I34-2022</w:t>
      </w:r>
      <w:r w:rsidRPr="00794E7E">
        <w:rPr>
          <w:rFonts w:asciiTheme="minorHAnsi" w:hAnsiTheme="minorHAnsi" w:cs="Arial"/>
        </w:rPr>
        <w:t xml:space="preserve"> </w:t>
      </w:r>
      <w:r w:rsidRPr="000310F9">
        <w:rPr>
          <w:rFonts w:asciiTheme="minorHAnsi" w:hAnsiTheme="minorHAnsi" w:cs="Arial"/>
        </w:rPr>
        <w:t xml:space="preserve">para </w:t>
      </w:r>
      <w:r w:rsidR="00BC5687" w:rsidRPr="000310F9">
        <w:rPr>
          <w:rFonts w:asciiTheme="minorHAnsi" w:hAnsiTheme="minorHAnsi" w:cs="Arial"/>
        </w:rPr>
        <w:t xml:space="preserve">la </w:t>
      </w:r>
      <w:r w:rsidR="00850333" w:rsidRPr="000310F9">
        <w:rPr>
          <w:rFonts w:asciiTheme="minorHAnsi" w:hAnsiTheme="minorHAnsi" w:cs="Arial"/>
        </w:rPr>
        <w:t>CONTRATACIÓN D</w:t>
      </w:r>
      <w:r w:rsidR="003D3903" w:rsidRPr="000310F9">
        <w:rPr>
          <w:rFonts w:asciiTheme="minorHAnsi" w:hAnsiTheme="minorHAnsi" w:cs="Arial"/>
        </w:rPr>
        <w:t>EL</w:t>
      </w:r>
      <w:r w:rsidR="004C4011" w:rsidRPr="000310F9">
        <w:rPr>
          <w:rFonts w:asciiTheme="minorHAnsi" w:hAnsiTheme="minorHAnsi" w:cs="Arial"/>
        </w:rPr>
        <w:t xml:space="preserve"> </w:t>
      </w:r>
      <w:r w:rsidR="00BB79DE" w:rsidRPr="000310F9">
        <w:rPr>
          <w:rFonts w:asciiTheme="minorHAnsi" w:hAnsiTheme="minorHAnsi"/>
        </w:rPr>
        <w:t>“SERVICIO INTEGRAL DE HEMODINAMIA PARA LA ATENCIÓN DE LOS PACIENTES CON ENFERMEDADES CARDIOVASCULARES, TRATAMIENTOS ENDOVASCULARES Y ATENCIÓN AL CÓDIGO INFARTO”</w:t>
      </w:r>
      <w:r w:rsidR="00C76D95" w:rsidRPr="000310F9">
        <w:rPr>
          <w:rFonts w:asciiTheme="minorHAnsi" w:hAnsiTheme="minorHAnsi"/>
        </w:rPr>
        <w:t>.</w:t>
      </w:r>
    </w:p>
    <w:p w14:paraId="65FF9D5A" w14:textId="77777777" w:rsidR="00F70B66" w:rsidRPr="00794E7E" w:rsidRDefault="00F70B66" w:rsidP="007F0B73">
      <w:pPr>
        <w:jc w:val="both"/>
        <w:rPr>
          <w:rFonts w:asciiTheme="minorHAnsi" w:hAnsiTheme="minorHAnsi" w:cs="Arial"/>
        </w:rPr>
      </w:pPr>
    </w:p>
    <w:p w14:paraId="1A44683B" w14:textId="77777777" w:rsidR="007F0B73" w:rsidRPr="00794E7E" w:rsidRDefault="007F0B73" w:rsidP="002021D2">
      <w:pPr>
        <w:rPr>
          <w:rFonts w:asciiTheme="minorHAnsi" w:hAnsiTheme="minorHAnsi"/>
          <w:lang w:val="es-ES"/>
        </w:rPr>
      </w:pPr>
    </w:p>
    <w:p w14:paraId="4D5F4D70" w14:textId="77777777" w:rsidR="00037DE1" w:rsidRPr="00794E7E" w:rsidRDefault="00037DE1" w:rsidP="002021D2">
      <w:pPr>
        <w:rPr>
          <w:rFonts w:asciiTheme="minorHAnsi" w:hAnsiTheme="minorHAnsi"/>
          <w:lang w:val="es-ES"/>
        </w:rPr>
      </w:pPr>
    </w:p>
    <w:p w14:paraId="5C2AAFC1" w14:textId="77777777" w:rsidR="00037DE1" w:rsidRPr="00794E7E" w:rsidRDefault="00037DE1" w:rsidP="002021D2">
      <w:pPr>
        <w:rPr>
          <w:rFonts w:asciiTheme="minorHAnsi" w:hAnsiTheme="minorHAnsi"/>
          <w:lang w:val="es-ES"/>
        </w:rPr>
      </w:pPr>
    </w:p>
    <w:p w14:paraId="6CA578CB" w14:textId="77777777" w:rsidR="006E0108" w:rsidRDefault="006E0108" w:rsidP="002021D2">
      <w:pPr>
        <w:rPr>
          <w:rFonts w:asciiTheme="minorHAnsi" w:hAnsiTheme="minorHAnsi"/>
          <w:lang w:val="es-ES"/>
        </w:rPr>
      </w:pPr>
    </w:p>
    <w:p w14:paraId="7B30A490" w14:textId="77777777" w:rsidR="00B90A3B" w:rsidRDefault="00B90A3B" w:rsidP="002021D2">
      <w:pPr>
        <w:rPr>
          <w:rFonts w:asciiTheme="minorHAnsi" w:hAnsiTheme="minorHAnsi"/>
          <w:lang w:val="es-ES"/>
        </w:rPr>
      </w:pPr>
    </w:p>
    <w:p w14:paraId="16210ACF" w14:textId="77777777" w:rsidR="00B90A3B" w:rsidRDefault="00B90A3B" w:rsidP="002021D2">
      <w:pPr>
        <w:rPr>
          <w:rFonts w:asciiTheme="minorHAnsi" w:hAnsiTheme="minorHAnsi"/>
          <w:lang w:val="es-ES"/>
        </w:rPr>
      </w:pPr>
    </w:p>
    <w:p w14:paraId="3534E7C8" w14:textId="77777777" w:rsidR="00B90A3B" w:rsidRDefault="00B90A3B" w:rsidP="002021D2">
      <w:pPr>
        <w:rPr>
          <w:rFonts w:asciiTheme="minorHAnsi" w:hAnsiTheme="minorHAnsi"/>
          <w:lang w:val="es-ES"/>
        </w:rPr>
      </w:pPr>
    </w:p>
    <w:p w14:paraId="03CBD8DB" w14:textId="77777777" w:rsidR="00B90A3B" w:rsidRDefault="00B90A3B" w:rsidP="002021D2">
      <w:pPr>
        <w:rPr>
          <w:rFonts w:asciiTheme="minorHAnsi" w:hAnsiTheme="minorHAnsi"/>
          <w:lang w:val="es-ES"/>
        </w:rPr>
      </w:pPr>
    </w:p>
    <w:p w14:paraId="5C3946B1" w14:textId="77777777" w:rsidR="00B90A3B" w:rsidRDefault="00B90A3B" w:rsidP="002021D2">
      <w:pPr>
        <w:rPr>
          <w:rFonts w:asciiTheme="minorHAnsi" w:hAnsiTheme="minorHAnsi"/>
          <w:lang w:val="es-ES"/>
        </w:rPr>
      </w:pPr>
    </w:p>
    <w:p w14:paraId="3F84C760" w14:textId="77777777" w:rsidR="00B90A3B" w:rsidRDefault="00B90A3B" w:rsidP="002021D2">
      <w:pPr>
        <w:rPr>
          <w:rFonts w:asciiTheme="minorHAnsi" w:hAnsiTheme="minorHAnsi"/>
          <w:lang w:val="es-ES"/>
        </w:rPr>
      </w:pPr>
    </w:p>
    <w:p w14:paraId="5DCCECE7" w14:textId="77777777" w:rsidR="00B90A3B" w:rsidRDefault="00B90A3B" w:rsidP="002021D2">
      <w:pPr>
        <w:rPr>
          <w:rFonts w:asciiTheme="minorHAnsi" w:hAnsiTheme="minorHAnsi"/>
          <w:lang w:val="es-ES"/>
        </w:rPr>
      </w:pPr>
    </w:p>
    <w:p w14:paraId="0BCBC44C" w14:textId="77777777" w:rsidR="00B90A3B" w:rsidRDefault="00B90A3B" w:rsidP="002021D2">
      <w:pPr>
        <w:rPr>
          <w:rFonts w:asciiTheme="minorHAnsi" w:hAnsiTheme="minorHAnsi"/>
          <w:lang w:val="es-ES"/>
        </w:rPr>
      </w:pPr>
    </w:p>
    <w:p w14:paraId="769D6922" w14:textId="77777777" w:rsidR="00B90A3B" w:rsidRDefault="00B90A3B" w:rsidP="002021D2">
      <w:pPr>
        <w:rPr>
          <w:rFonts w:asciiTheme="minorHAnsi" w:hAnsiTheme="minorHAnsi"/>
          <w:lang w:val="es-ES"/>
        </w:rPr>
      </w:pPr>
    </w:p>
    <w:p w14:paraId="4E0B31A6" w14:textId="77777777" w:rsidR="00B90A3B" w:rsidRPr="00794E7E" w:rsidRDefault="00B90A3B" w:rsidP="002021D2">
      <w:pPr>
        <w:rPr>
          <w:rFonts w:asciiTheme="minorHAnsi" w:hAnsiTheme="minorHAnsi"/>
          <w:lang w:val="es-ES"/>
        </w:rPr>
      </w:pPr>
    </w:p>
    <w:p w14:paraId="2318035A" w14:textId="77777777" w:rsidR="006E0108" w:rsidRPr="00794E7E" w:rsidRDefault="006E0108" w:rsidP="002021D2">
      <w:pPr>
        <w:rPr>
          <w:rFonts w:asciiTheme="minorHAnsi" w:hAnsiTheme="minorHAnsi"/>
          <w:lang w:val="es-ES"/>
        </w:rPr>
      </w:pPr>
    </w:p>
    <w:p w14:paraId="6B45540E" w14:textId="77777777" w:rsidR="00774821" w:rsidRPr="00794E7E" w:rsidRDefault="00774821" w:rsidP="007F0B73">
      <w:pPr>
        <w:jc w:val="center"/>
        <w:rPr>
          <w:rFonts w:asciiTheme="minorHAnsi" w:hAnsiTheme="minorHAnsi"/>
        </w:rPr>
      </w:pPr>
    </w:p>
    <w:p w14:paraId="0FEFCEA0" w14:textId="77777777" w:rsidR="003D3903" w:rsidRPr="00794E7E" w:rsidRDefault="003D3903" w:rsidP="007F0B73">
      <w:pPr>
        <w:jc w:val="center"/>
        <w:rPr>
          <w:rFonts w:asciiTheme="minorHAnsi" w:hAnsiTheme="minorHAnsi"/>
        </w:rPr>
      </w:pPr>
    </w:p>
    <w:p w14:paraId="41E80FC4" w14:textId="77777777" w:rsidR="00774821" w:rsidRPr="00794E7E" w:rsidRDefault="00774821" w:rsidP="007F0B73">
      <w:pPr>
        <w:jc w:val="center"/>
        <w:rPr>
          <w:rFonts w:asciiTheme="minorHAnsi" w:hAnsiTheme="minorHAnsi"/>
        </w:rPr>
      </w:pPr>
    </w:p>
    <w:p w14:paraId="28E4E112" w14:textId="77777777" w:rsidR="003D3903" w:rsidRPr="00794E7E" w:rsidRDefault="003D3903" w:rsidP="007F0B73">
      <w:pPr>
        <w:jc w:val="center"/>
        <w:rPr>
          <w:rFonts w:asciiTheme="minorHAnsi" w:hAnsiTheme="minorHAnsi"/>
        </w:rPr>
      </w:pPr>
    </w:p>
    <w:p w14:paraId="7EB1A213" w14:textId="77777777" w:rsidR="007F0B73" w:rsidRPr="00794E7E" w:rsidRDefault="007F0B73" w:rsidP="007F0B73">
      <w:pPr>
        <w:jc w:val="center"/>
        <w:rPr>
          <w:rFonts w:asciiTheme="minorHAnsi" w:hAnsiTheme="minorHAnsi"/>
        </w:rPr>
      </w:pPr>
      <w:r w:rsidRPr="00794E7E">
        <w:rPr>
          <w:rFonts w:asciiTheme="minorHAnsi" w:hAnsiTheme="minorHAnsi"/>
        </w:rPr>
        <w:lastRenderedPageBreak/>
        <w:t>BASES</w:t>
      </w:r>
    </w:p>
    <w:p w14:paraId="7FA3A4DD" w14:textId="77777777" w:rsidR="00261F27" w:rsidRPr="00794E7E" w:rsidRDefault="00261F27" w:rsidP="007F0B73">
      <w:pPr>
        <w:jc w:val="center"/>
        <w:rPr>
          <w:rFonts w:asciiTheme="minorHAnsi" w:hAnsiTheme="minorHAnsi"/>
        </w:rPr>
      </w:pPr>
    </w:p>
    <w:p w14:paraId="43F8BD21" w14:textId="77777777" w:rsidR="00AB7D71" w:rsidRPr="00794E7E" w:rsidRDefault="00AB7D71" w:rsidP="00346D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rPr>
      </w:pPr>
      <w:r w:rsidRPr="00794E7E">
        <w:rPr>
          <w:rFonts w:asciiTheme="minorHAnsi" w:hAnsiTheme="minorHAnsi"/>
        </w:rPr>
        <w:t xml:space="preserve">1.- </w:t>
      </w:r>
      <w:r w:rsidR="00A62BF8" w:rsidRPr="00794E7E">
        <w:rPr>
          <w:rFonts w:asciiTheme="minorHAnsi" w:hAnsiTheme="minorHAnsi"/>
        </w:rPr>
        <w:t>DATOS GENERALES Y DE IDENTIFICACI</w:t>
      </w:r>
      <w:r w:rsidR="00B64229" w:rsidRPr="00794E7E">
        <w:rPr>
          <w:rFonts w:asciiTheme="minorHAnsi" w:hAnsiTheme="minorHAnsi"/>
        </w:rPr>
        <w:t>ÓN</w:t>
      </w:r>
      <w:r w:rsidR="00A83A41" w:rsidRPr="00794E7E">
        <w:rPr>
          <w:rFonts w:asciiTheme="minorHAnsi" w:hAnsiTheme="minorHAnsi"/>
        </w:rPr>
        <w:t>.</w:t>
      </w:r>
      <w:r w:rsidR="00B64229" w:rsidRPr="00794E7E">
        <w:rPr>
          <w:rFonts w:asciiTheme="minorHAnsi" w:hAnsiTheme="minorHAnsi"/>
        </w:rPr>
        <w:t xml:space="preserve"> </w:t>
      </w:r>
    </w:p>
    <w:p w14:paraId="387C64CB" w14:textId="77777777" w:rsidR="00AB7D71" w:rsidRPr="00794E7E" w:rsidRDefault="00AB7D71" w:rsidP="00AB7D71">
      <w:pPr>
        <w:tabs>
          <w:tab w:val="left" w:pos="284"/>
        </w:tabs>
        <w:ind w:right="-1"/>
        <w:jc w:val="both"/>
        <w:rPr>
          <w:rFonts w:asciiTheme="minorHAnsi" w:hAnsiTheme="minorHAnsi" w:cs="Arial"/>
        </w:rPr>
      </w:pPr>
    </w:p>
    <w:p w14:paraId="1733965E" w14:textId="77777777" w:rsidR="00EC015A" w:rsidRPr="00794E7E" w:rsidRDefault="00EC015A" w:rsidP="00EC015A">
      <w:pPr>
        <w:numPr>
          <w:ilvl w:val="0"/>
          <w:numId w:val="9"/>
        </w:numPr>
        <w:tabs>
          <w:tab w:val="left" w:pos="284"/>
        </w:tabs>
        <w:ind w:right="-1"/>
        <w:jc w:val="both"/>
        <w:rPr>
          <w:rFonts w:asciiTheme="minorHAnsi" w:hAnsiTheme="minorHAnsi" w:cs="Arial"/>
        </w:rPr>
      </w:pPr>
      <w:r w:rsidRPr="00794E7E">
        <w:rPr>
          <w:rFonts w:asciiTheme="minorHAnsi" w:hAnsiTheme="minorHAnsi" w:cs="Arial"/>
        </w:rPr>
        <w:t xml:space="preserve">La presente Licitación Pública Internacional Bajo la Cobertura de </w:t>
      </w:r>
      <w:r w:rsidR="00F74538" w:rsidRPr="00794E7E">
        <w:rPr>
          <w:rFonts w:asciiTheme="minorHAnsi" w:hAnsiTheme="minorHAnsi" w:cs="Arial"/>
        </w:rPr>
        <w:t>Tratados</w:t>
      </w:r>
      <w:r w:rsidRPr="00794E7E">
        <w:rPr>
          <w:rFonts w:asciiTheme="minorHAnsi" w:hAnsiTheme="minorHAnsi" w:cs="Arial"/>
        </w:rPr>
        <w:t xml:space="preserve"> Presencial se convoca bajo la cobertura de los siguientes Tratados de Libre Comercio con los que México tiene suscritos Títulos o Capítulos de Compras del Sector Público:</w:t>
      </w:r>
    </w:p>
    <w:p w14:paraId="311C46BA"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de América del Norte, Capítulo X, publicado en el DOF el 2</w:t>
      </w:r>
      <w:r w:rsidR="00DA53D5" w:rsidRPr="00794E7E">
        <w:rPr>
          <w:rFonts w:asciiTheme="minorHAnsi" w:hAnsiTheme="minorHAnsi" w:cs="Arial"/>
        </w:rPr>
        <w:t>0 de diciembre de 1993, o el que lo sustituya</w:t>
      </w:r>
      <w:r w:rsidR="00346D62" w:rsidRPr="00794E7E">
        <w:rPr>
          <w:rFonts w:asciiTheme="minorHAnsi" w:hAnsiTheme="minorHAnsi" w:cs="Arial"/>
        </w:rPr>
        <w:t>;</w:t>
      </w:r>
    </w:p>
    <w:p w14:paraId="24D2185A"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entre los Estados Unidos Mexicanos y la República de Colombia, Capítulo XV, publicado en el DOF el 9 de enero de 1995;</w:t>
      </w:r>
    </w:p>
    <w:p w14:paraId="2AFCF2D0"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entre los Estados Unidos Mexicanos y la República de Costa Rica, Capítulo XII, publicado en el DOF el 10 de enero de 1995;</w:t>
      </w:r>
    </w:p>
    <w:p w14:paraId="44FBDF4B"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entre los Estados Unidos Mexicanos y el Gobierno de la República de Nicaragua, Capítulo XV, publicado en el DOF el 1 de julio de 1998;</w:t>
      </w:r>
    </w:p>
    <w:p w14:paraId="0DB20FE6"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entre los Estados Unidos Mexicanos y el Estado de Israel, Capítulo VI, publicado en el DOF el 28 de junio de 2000;</w:t>
      </w:r>
    </w:p>
    <w:p w14:paraId="0318A142"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62EF0504"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entre los Estados Unidos Mexicanos y los Estados de la Asociación Europea de Libre Comercio, Capítulo V, publicado en el DOF el 29 de junio de 2001;</w:t>
      </w:r>
    </w:p>
    <w:p w14:paraId="06A05276"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 xml:space="preserve">Acuerdo para el Fortalecimiento de la Asociación Económica entre los Estados Unidos Mexicanos y el Japón, Capítulo 11, publicado en </w:t>
      </w:r>
      <w:r w:rsidR="00F74538" w:rsidRPr="00794E7E">
        <w:rPr>
          <w:rFonts w:asciiTheme="minorHAnsi" w:hAnsiTheme="minorHAnsi" w:cs="Arial"/>
        </w:rPr>
        <w:t xml:space="preserve">el DOF el 31 de marzo de 2005; </w:t>
      </w:r>
    </w:p>
    <w:p w14:paraId="4F88217A" w14:textId="77777777" w:rsidR="00EC015A" w:rsidRPr="00794E7E" w:rsidRDefault="00EC015A"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de Libre Comercio entre los Estados Unidos</w:t>
      </w:r>
      <w:r w:rsidR="00346D62" w:rsidRPr="00794E7E">
        <w:rPr>
          <w:rFonts w:asciiTheme="minorHAnsi" w:hAnsiTheme="minorHAnsi" w:cs="Arial"/>
        </w:rPr>
        <w:t xml:space="preserve"> Mexicanos</w:t>
      </w:r>
      <w:r w:rsidRPr="00794E7E">
        <w:rPr>
          <w:rFonts w:asciiTheme="minorHAnsi" w:hAnsiTheme="minorHAnsi" w:cs="Arial"/>
        </w:rPr>
        <w:t xml:space="preserve"> y </w:t>
      </w:r>
      <w:r w:rsidR="00346D62" w:rsidRPr="00794E7E">
        <w:rPr>
          <w:rFonts w:asciiTheme="minorHAnsi" w:hAnsiTheme="minorHAnsi" w:cs="Arial"/>
        </w:rPr>
        <w:t>l</w:t>
      </w:r>
      <w:r w:rsidRPr="00794E7E">
        <w:rPr>
          <w:rFonts w:asciiTheme="minorHAnsi" w:hAnsiTheme="minorHAnsi" w:cs="Arial"/>
        </w:rPr>
        <w:t>a República de Chile, Capítulo 15-bis, publicado en el Diario Oficial de la Fede</w:t>
      </w:r>
      <w:r w:rsidR="00346D62" w:rsidRPr="00794E7E">
        <w:rPr>
          <w:rFonts w:asciiTheme="minorHAnsi" w:hAnsiTheme="minorHAnsi" w:cs="Arial"/>
        </w:rPr>
        <w:t>ración el 27 de Octubre de 2008 y</w:t>
      </w:r>
    </w:p>
    <w:p w14:paraId="34793065" w14:textId="77777777" w:rsidR="00774821" w:rsidRPr="00794E7E" w:rsidRDefault="00774821" w:rsidP="00AC3C8E">
      <w:pPr>
        <w:pStyle w:val="Prrafodelista"/>
        <w:numPr>
          <w:ilvl w:val="0"/>
          <w:numId w:val="24"/>
        </w:numPr>
        <w:tabs>
          <w:tab w:val="left" w:pos="284"/>
        </w:tabs>
        <w:ind w:right="-1"/>
        <w:jc w:val="both"/>
        <w:rPr>
          <w:rFonts w:asciiTheme="minorHAnsi" w:hAnsiTheme="minorHAnsi" w:cs="Arial"/>
        </w:rPr>
      </w:pPr>
      <w:r w:rsidRPr="00794E7E">
        <w:rPr>
          <w:rFonts w:asciiTheme="minorHAnsi" w:hAnsiTheme="minorHAnsi" w:cs="Arial"/>
        </w:rPr>
        <w:t>Tratado Integral y Progresista de Asociación Transpacífico, publicado en el Diario Oficial de la Federación el 29 de Noviembre de 2018.</w:t>
      </w:r>
    </w:p>
    <w:p w14:paraId="28425BD3" w14:textId="263FC653" w:rsidR="00A62BF8" w:rsidRPr="00794E7E" w:rsidRDefault="00A62BF8" w:rsidP="003C7CE4">
      <w:pPr>
        <w:numPr>
          <w:ilvl w:val="0"/>
          <w:numId w:val="9"/>
        </w:numPr>
        <w:tabs>
          <w:tab w:val="left" w:pos="284"/>
        </w:tabs>
        <w:ind w:right="-1"/>
        <w:jc w:val="both"/>
        <w:rPr>
          <w:rFonts w:asciiTheme="minorHAnsi" w:hAnsiTheme="minorHAnsi" w:cs="Arial"/>
        </w:rPr>
      </w:pPr>
      <w:r w:rsidRPr="00794E7E">
        <w:rPr>
          <w:rFonts w:asciiTheme="minorHAnsi" w:hAnsiTheme="minorHAnsi" w:cs="Arial"/>
        </w:rPr>
        <w:t xml:space="preserve">Servicios de Salud de Nuevo León, O.P.D., convoca a través de la Dirección Administrativa por conducto del </w:t>
      </w:r>
      <w:r w:rsidR="00DA53D5" w:rsidRPr="00850333">
        <w:rPr>
          <w:rFonts w:asciiTheme="minorHAnsi" w:hAnsiTheme="minorHAnsi" w:cs="Arial"/>
        </w:rPr>
        <w:t xml:space="preserve">Departamento de </w:t>
      </w:r>
      <w:r w:rsidR="007B11B4" w:rsidRPr="00850333">
        <w:rPr>
          <w:rFonts w:asciiTheme="minorHAnsi" w:hAnsiTheme="minorHAnsi" w:cs="Arial"/>
        </w:rPr>
        <w:t>Adquisiciones</w:t>
      </w:r>
      <w:r w:rsidRPr="00850333">
        <w:rPr>
          <w:rFonts w:asciiTheme="minorHAnsi" w:hAnsiTheme="minorHAnsi" w:cs="Arial"/>
        </w:rPr>
        <w:t>, ubi</w:t>
      </w:r>
      <w:r w:rsidRPr="00794E7E">
        <w:rPr>
          <w:rFonts w:asciiTheme="minorHAnsi" w:hAnsiTheme="minorHAnsi" w:cs="Arial"/>
        </w:rPr>
        <w:t xml:space="preserve">cado en el </w:t>
      </w:r>
      <w:r w:rsidR="00BC2F13" w:rsidRPr="00794E7E">
        <w:rPr>
          <w:rFonts w:asciiTheme="minorHAnsi" w:hAnsiTheme="minorHAnsi" w:cs="Arial"/>
        </w:rPr>
        <w:t>primer p</w:t>
      </w:r>
      <w:r w:rsidRPr="00794E7E">
        <w:rPr>
          <w:rFonts w:asciiTheme="minorHAnsi" w:hAnsiTheme="minorHAnsi" w:cs="Arial"/>
        </w:rPr>
        <w:t xml:space="preserve">iso, Matamoros </w:t>
      </w:r>
      <w:r w:rsidR="00BC2F13" w:rsidRPr="00794E7E">
        <w:rPr>
          <w:rFonts w:asciiTheme="minorHAnsi" w:hAnsiTheme="minorHAnsi" w:cs="Arial"/>
        </w:rPr>
        <w:t xml:space="preserve">oriente, </w:t>
      </w:r>
      <w:r w:rsidRPr="00794E7E">
        <w:rPr>
          <w:rFonts w:asciiTheme="minorHAnsi" w:hAnsiTheme="minorHAnsi" w:cs="Arial"/>
        </w:rPr>
        <w:t>No. 520, Centro de Monterr</w:t>
      </w:r>
      <w:r w:rsidR="00BC2F13" w:rsidRPr="00794E7E">
        <w:rPr>
          <w:rFonts w:asciiTheme="minorHAnsi" w:hAnsiTheme="minorHAnsi" w:cs="Arial"/>
        </w:rPr>
        <w:t>ey, Nuevo León, C.P. 64000, Tel</w:t>
      </w:r>
      <w:r w:rsidRPr="00794E7E">
        <w:rPr>
          <w:rFonts w:asciiTheme="minorHAnsi" w:hAnsiTheme="minorHAnsi" w:cs="Arial"/>
        </w:rPr>
        <w:t xml:space="preserve">: </w:t>
      </w:r>
      <w:r w:rsidR="00346D62" w:rsidRPr="00794E7E">
        <w:rPr>
          <w:rFonts w:asciiTheme="minorHAnsi" w:hAnsiTheme="minorHAnsi" w:cs="Arial"/>
        </w:rPr>
        <w:t xml:space="preserve">81 </w:t>
      </w:r>
      <w:r w:rsidRPr="00794E7E">
        <w:rPr>
          <w:rFonts w:asciiTheme="minorHAnsi" w:hAnsiTheme="minorHAnsi" w:cs="Arial"/>
        </w:rPr>
        <w:t>81 30 70 4</w:t>
      </w:r>
      <w:r w:rsidR="00774821" w:rsidRPr="00794E7E">
        <w:rPr>
          <w:rFonts w:asciiTheme="minorHAnsi" w:hAnsiTheme="minorHAnsi" w:cs="Arial"/>
        </w:rPr>
        <w:t>9</w:t>
      </w:r>
      <w:r w:rsidR="00267C25" w:rsidRPr="00794E7E">
        <w:rPr>
          <w:rFonts w:asciiTheme="minorHAnsi" w:hAnsiTheme="minorHAnsi" w:cs="Arial"/>
        </w:rPr>
        <w:t>.</w:t>
      </w:r>
    </w:p>
    <w:p w14:paraId="14C96BEC" w14:textId="23529C45" w:rsidR="00267C25" w:rsidRPr="00794E7E" w:rsidRDefault="00267C25" w:rsidP="003C7CE4">
      <w:pPr>
        <w:pStyle w:val="Prrafodelista"/>
        <w:numPr>
          <w:ilvl w:val="0"/>
          <w:numId w:val="9"/>
        </w:numPr>
        <w:tabs>
          <w:tab w:val="left" w:pos="284"/>
        </w:tabs>
        <w:ind w:right="-1"/>
        <w:jc w:val="both"/>
        <w:rPr>
          <w:rFonts w:asciiTheme="minorHAnsi" w:hAnsiTheme="minorHAnsi" w:cs="Arial"/>
        </w:rPr>
      </w:pPr>
      <w:r w:rsidRPr="00794E7E">
        <w:rPr>
          <w:rFonts w:asciiTheme="minorHAnsi" w:hAnsiTheme="minorHAnsi" w:cs="Arial"/>
        </w:rPr>
        <w:t xml:space="preserve">Las bases de la presente Convocatoria podrán obtenerse de manera gratuita a través </w:t>
      </w:r>
      <w:r w:rsidR="00CE2E1F" w:rsidRPr="00794E7E">
        <w:rPr>
          <w:rFonts w:asciiTheme="minorHAnsi" w:hAnsiTheme="minorHAnsi" w:cs="Arial"/>
        </w:rPr>
        <w:t>de la página oficial de Servicios de Salud de Nuevo León</w:t>
      </w:r>
      <w:r w:rsidRPr="00794E7E">
        <w:rPr>
          <w:rFonts w:asciiTheme="minorHAnsi" w:hAnsiTheme="minorHAnsi" w:cs="Arial"/>
        </w:rPr>
        <w:t>, a partir de la fecha de su publicación,</w:t>
      </w:r>
      <w:r w:rsidR="0098036D" w:rsidRPr="00794E7E">
        <w:rPr>
          <w:rFonts w:asciiTheme="minorHAnsi" w:hAnsiTheme="minorHAnsi"/>
        </w:rPr>
        <w:t xml:space="preserve"> en el </w:t>
      </w:r>
      <w:r w:rsidR="0098036D" w:rsidRPr="00794E7E">
        <w:rPr>
          <w:rFonts w:asciiTheme="minorHAnsi" w:hAnsiTheme="minorHAnsi" w:cs="Arial"/>
        </w:rPr>
        <w:t xml:space="preserve">portal </w:t>
      </w:r>
      <w:hyperlink r:id="rId8" w:history="1">
        <w:r w:rsidR="00CE2E1F" w:rsidRPr="00794E7E">
          <w:rPr>
            <w:rStyle w:val="Hipervnculo"/>
            <w:rFonts w:asciiTheme="minorHAnsi" w:hAnsiTheme="minorHAnsi" w:cs="Arial"/>
          </w:rPr>
          <w:t>http://saludnl.gob.mx</w:t>
        </w:r>
      </w:hyperlink>
      <w:r w:rsidR="0098036D" w:rsidRPr="00794E7E">
        <w:rPr>
          <w:rFonts w:asciiTheme="minorHAnsi" w:hAnsiTheme="minorHAnsi" w:cs="Arial"/>
        </w:rPr>
        <w:t>,</w:t>
      </w:r>
      <w:r w:rsidRPr="00794E7E">
        <w:rPr>
          <w:rFonts w:asciiTheme="minorHAnsi" w:hAnsiTheme="minorHAnsi" w:cs="Arial"/>
        </w:rPr>
        <w:t xml:space="preserve"> </w:t>
      </w:r>
      <w:r w:rsidR="001A0EBB" w:rsidRPr="00794E7E">
        <w:rPr>
          <w:rFonts w:asciiTheme="minorHAnsi" w:hAnsiTheme="minorHAnsi" w:cs="Arial"/>
        </w:rPr>
        <w:t>e</w:t>
      </w:r>
      <w:r w:rsidR="003561D9" w:rsidRPr="00794E7E">
        <w:rPr>
          <w:rFonts w:asciiTheme="minorHAnsi" w:hAnsiTheme="minorHAnsi" w:cs="Arial"/>
        </w:rPr>
        <w:t>n</w:t>
      </w:r>
      <w:r w:rsidR="001A0EBB" w:rsidRPr="00794E7E">
        <w:rPr>
          <w:rFonts w:asciiTheme="minorHAnsi" w:hAnsiTheme="minorHAnsi" w:cs="Arial"/>
        </w:rPr>
        <w:t xml:space="preserve"> la parte inferior, en el apartado “licitaciones”, </w:t>
      </w:r>
      <w:r w:rsidRPr="00794E7E">
        <w:rPr>
          <w:rFonts w:asciiTheme="minorHAnsi" w:hAnsiTheme="minorHAnsi" w:cs="Arial"/>
        </w:rPr>
        <w:t xml:space="preserve">o en su caso a través </w:t>
      </w:r>
      <w:r w:rsidRPr="00850333">
        <w:rPr>
          <w:rFonts w:asciiTheme="minorHAnsi" w:hAnsiTheme="minorHAnsi" w:cs="Arial"/>
        </w:rPr>
        <w:t xml:space="preserve">del </w:t>
      </w:r>
      <w:r w:rsidR="00DA53D5" w:rsidRPr="00850333">
        <w:rPr>
          <w:rFonts w:asciiTheme="minorHAnsi" w:hAnsiTheme="minorHAnsi" w:cs="Arial"/>
        </w:rPr>
        <w:t xml:space="preserve">Departamento de </w:t>
      </w:r>
      <w:r w:rsidR="001C5E39" w:rsidRPr="00850333">
        <w:rPr>
          <w:rFonts w:asciiTheme="minorHAnsi" w:hAnsiTheme="minorHAnsi" w:cs="Arial"/>
        </w:rPr>
        <w:t xml:space="preserve">Adquisiciones </w:t>
      </w:r>
      <w:r w:rsidRPr="00850333">
        <w:rPr>
          <w:rFonts w:asciiTheme="minorHAnsi" w:hAnsiTheme="minorHAnsi" w:cs="Arial"/>
        </w:rPr>
        <w:t>de</w:t>
      </w:r>
      <w:r w:rsidRPr="00794E7E">
        <w:rPr>
          <w:rFonts w:asciiTheme="minorHAnsi" w:hAnsiTheme="minorHAnsi" w:cs="Arial"/>
        </w:rPr>
        <w:t xml:space="preserve"> los Servicios de Salud de Nuevo León, ubicado en el primer piso de la calle Matamoros </w:t>
      </w:r>
      <w:r w:rsidR="00CE2E1F" w:rsidRPr="00794E7E">
        <w:rPr>
          <w:rFonts w:asciiTheme="minorHAnsi" w:hAnsiTheme="minorHAnsi" w:cs="Arial"/>
        </w:rPr>
        <w:t xml:space="preserve">oriente, No. </w:t>
      </w:r>
      <w:r w:rsidRPr="00794E7E">
        <w:rPr>
          <w:rFonts w:asciiTheme="minorHAnsi" w:hAnsiTheme="minorHAnsi" w:cs="Arial"/>
        </w:rPr>
        <w:t xml:space="preserve">520, </w:t>
      </w:r>
      <w:r w:rsidR="001A0EBB" w:rsidRPr="00794E7E">
        <w:rPr>
          <w:rFonts w:asciiTheme="minorHAnsi" w:hAnsiTheme="minorHAnsi" w:cs="Arial"/>
        </w:rPr>
        <w:t>Zona</w:t>
      </w:r>
      <w:r w:rsidRPr="00794E7E">
        <w:rPr>
          <w:rFonts w:asciiTheme="minorHAnsi" w:hAnsiTheme="minorHAnsi" w:cs="Arial"/>
        </w:rPr>
        <w:t xml:space="preserve"> Centro</w:t>
      </w:r>
      <w:r w:rsidR="00CE2E1F" w:rsidRPr="00794E7E">
        <w:rPr>
          <w:rFonts w:asciiTheme="minorHAnsi" w:hAnsiTheme="minorHAnsi" w:cs="Arial"/>
        </w:rPr>
        <w:t xml:space="preserve">, en </w:t>
      </w:r>
      <w:r w:rsidRPr="00794E7E">
        <w:rPr>
          <w:rFonts w:asciiTheme="minorHAnsi" w:hAnsiTheme="minorHAnsi" w:cs="Arial"/>
        </w:rPr>
        <w:t>la Ciudad de Monterrey, Nuevo León</w:t>
      </w:r>
      <w:r w:rsidR="00346D62" w:rsidRPr="00794E7E">
        <w:rPr>
          <w:rFonts w:asciiTheme="minorHAnsi" w:hAnsiTheme="minorHAnsi" w:cs="Arial"/>
        </w:rPr>
        <w:t>, en un horario de 9:00 a.m. a 2</w:t>
      </w:r>
      <w:r w:rsidRPr="00794E7E">
        <w:rPr>
          <w:rFonts w:asciiTheme="minorHAnsi" w:hAnsiTheme="minorHAnsi" w:cs="Arial"/>
        </w:rPr>
        <w:t xml:space="preserve">:00 p.m. </w:t>
      </w:r>
    </w:p>
    <w:p w14:paraId="0E3DEE0A" w14:textId="77777777" w:rsidR="00830D00" w:rsidRPr="00794E7E" w:rsidRDefault="00FB5482" w:rsidP="00830D00">
      <w:pPr>
        <w:pStyle w:val="Default"/>
        <w:numPr>
          <w:ilvl w:val="0"/>
          <w:numId w:val="9"/>
        </w:numPr>
        <w:jc w:val="both"/>
        <w:rPr>
          <w:rFonts w:asciiTheme="minorHAnsi" w:hAnsiTheme="minorHAnsi" w:cs="Arial"/>
          <w:color w:val="auto"/>
          <w:sz w:val="20"/>
          <w:szCs w:val="20"/>
          <w:lang w:val="es-ES_tradnl" w:eastAsia="es-ES"/>
        </w:rPr>
      </w:pPr>
      <w:r w:rsidRPr="00794E7E">
        <w:rPr>
          <w:rFonts w:asciiTheme="minorHAnsi" w:hAnsiTheme="minorHAnsi" w:cs="Arial"/>
          <w:color w:val="auto"/>
          <w:sz w:val="20"/>
          <w:szCs w:val="20"/>
          <w:lang w:val="es-ES_tradnl" w:eastAsia="es-ES"/>
        </w:rPr>
        <w:t>La p</w:t>
      </w:r>
      <w:r w:rsidR="000C5771" w:rsidRPr="00794E7E">
        <w:rPr>
          <w:rFonts w:asciiTheme="minorHAnsi" w:hAnsiTheme="minorHAnsi" w:cs="Arial"/>
          <w:color w:val="auto"/>
          <w:sz w:val="20"/>
          <w:szCs w:val="20"/>
          <w:lang w:val="es-ES_tradnl" w:eastAsia="es-ES"/>
        </w:rPr>
        <w:t>articipación de los licitantes para la presente</w:t>
      </w:r>
      <w:r w:rsidR="00A62BF8" w:rsidRPr="00794E7E">
        <w:rPr>
          <w:rFonts w:asciiTheme="minorHAnsi" w:hAnsiTheme="minorHAnsi" w:cs="Arial"/>
          <w:color w:val="auto"/>
          <w:sz w:val="20"/>
          <w:szCs w:val="20"/>
          <w:lang w:val="es-ES_tradnl" w:eastAsia="es-ES"/>
        </w:rPr>
        <w:t xml:space="preserve"> </w:t>
      </w:r>
      <w:r w:rsidR="00CE2E1F" w:rsidRPr="00794E7E">
        <w:rPr>
          <w:rFonts w:asciiTheme="minorHAnsi" w:hAnsiTheme="minorHAnsi" w:cs="Arial"/>
          <w:color w:val="auto"/>
          <w:sz w:val="20"/>
          <w:szCs w:val="20"/>
          <w:lang w:val="es-ES_tradnl" w:eastAsia="es-ES"/>
        </w:rPr>
        <w:t>Licitación Pública s</w:t>
      </w:r>
      <w:r w:rsidR="000C5771" w:rsidRPr="00794E7E">
        <w:rPr>
          <w:rFonts w:asciiTheme="minorHAnsi" w:hAnsiTheme="minorHAnsi" w:cs="Arial"/>
          <w:color w:val="auto"/>
          <w:sz w:val="20"/>
          <w:szCs w:val="20"/>
          <w:lang w:val="es-ES_tradnl" w:eastAsia="es-ES"/>
        </w:rPr>
        <w:t xml:space="preserve">erá </w:t>
      </w:r>
      <w:r w:rsidR="00A62BF8" w:rsidRPr="00794E7E">
        <w:rPr>
          <w:rFonts w:asciiTheme="minorHAnsi" w:hAnsiTheme="minorHAnsi" w:cs="Arial"/>
          <w:color w:val="auto"/>
          <w:sz w:val="20"/>
          <w:szCs w:val="20"/>
          <w:lang w:val="es-ES_tradnl" w:eastAsia="es-ES"/>
        </w:rPr>
        <w:t xml:space="preserve">de forma </w:t>
      </w:r>
      <w:r w:rsidR="00CE2E1F" w:rsidRPr="00794E7E">
        <w:rPr>
          <w:rFonts w:asciiTheme="minorHAnsi" w:hAnsiTheme="minorHAnsi" w:cs="Arial"/>
          <w:color w:val="auto"/>
          <w:sz w:val="20"/>
          <w:szCs w:val="20"/>
          <w:lang w:val="es-ES_tradnl" w:eastAsia="es-ES"/>
        </w:rPr>
        <w:t>presencial</w:t>
      </w:r>
      <w:r w:rsidR="0098036D" w:rsidRPr="00794E7E">
        <w:rPr>
          <w:rFonts w:asciiTheme="minorHAnsi" w:hAnsiTheme="minorHAnsi" w:cs="Arial"/>
          <w:color w:val="auto"/>
          <w:sz w:val="20"/>
          <w:szCs w:val="20"/>
          <w:lang w:val="es-ES_tradnl" w:eastAsia="es-ES"/>
        </w:rPr>
        <w:t>.</w:t>
      </w:r>
      <w:r w:rsidR="00A62BF8" w:rsidRPr="00794E7E">
        <w:rPr>
          <w:rFonts w:asciiTheme="minorHAnsi" w:hAnsiTheme="minorHAnsi" w:cs="Arial"/>
          <w:color w:val="auto"/>
          <w:sz w:val="20"/>
          <w:szCs w:val="20"/>
          <w:lang w:val="es-ES_tradnl" w:eastAsia="es-ES"/>
        </w:rPr>
        <w:t xml:space="preserve"> Será identificada con car</w:t>
      </w:r>
      <w:r w:rsidR="00CE2E1F" w:rsidRPr="00794E7E">
        <w:rPr>
          <w:rFonts w:asciiTheme="minorHAnsi" w:hAnsiTheme="minorHAnsi" w:cs="Arial"/>
          <w:color w:val="auto"/>
          <w:sz w:val="20"/>
          <w:szCs w:val="20"/>
          <w:lang w:val="es-ES_tradnl" w:eastAsia="es-ES"/>
        </w:rPr>
        <w:t xml:space="preserve">ácter </w:t>
      </w:r>
      <w:r w:rsidRPr="00794E7E">
        <w:rPr>
          <w:rFonts w:asciiTheme="minorHAnsi" w:hAnsiTheme="minorHAnsi" w:cs="Arial"/>
          <w:color w:val="auto"/>
          <w:sz w:val="20"/>
          <w:szCs w:val="20"/>
          <w:lang w:val="es-ES_tradnl" w:eastAsia="es-ES"/>
        </w:rPr>
        <w:t xml:space="preserve">Internacional Bajo la Cobertura de </w:t>
      </w:r>
      <w:r w:rsidR="006E0428" w:rsidRPr="00794E7E">
        <w:rPr>
          <w:rFonts w:asciiTheme="minorHAnsi" w:hAnsiTheme="minorHAnsi" w:cs="Arial"/>
          <w:color w:val="auto"/>
          <w:sz w:val="20"/>
          <w:szCs w:val="20"/>
          <w:lang w:val="es-ES_tradnl" w:eastAsia="es-ES"/>
        </w:rPr>
        <w:t>T</w:t>
      </w:r>
      <w:r w:rsidR="00DA53D5" w:rsidRPr="00794E7E">
        <w:rPr>
          <w:rFonts w:asciiTheme="minorHAnsi" w:hAnsiTheme="minorHAnsi" w:cs="Arial"/>
          <w:color w:val="auto"/>
          <w:sz w:val="20"/>
          <w:szCs w:val="20"/>
          <w:lang w:val="es-ES_tradnl" w:eastAsia="es-ES"/>
        </w:rPr>
        <w:t>ratados</w:t>
      </w:r>
      <w:r w:rsidR="00CE2E1F" w:rsidRPr="00794E7E">
        <w:rPr>
          <w:rFonts w:asciiTheme="minorHAnsi" w:hAnsiTheme="minorHAnsi" w:cs="Arial"/>
          <w:color w:val="auto"/>
          <w:sz w:val="20"/>
          <w:szCs w:val="20"/>
          <w:lang w:val="es-ES_tradnl" w:eastAsia="es-ES"/>
        </w:rPr>
        <w:t>. En la presente licitación</w:t>
      </w:r>
      <w:r w:rsidR="00A62BF8" w:rsidRPr="00794E7E">
        <w:rPr>
          <w:rFonts w:asciiTheme="minorHAnsi" w:hAnsiTheme="minorHAnsi" w:cs="Arial"/>
          <w:color w:val="auto"/>
          <w:sz w:val="20"/>
          <w:szCs w:val="20"/>
          <w:lang w:val="es-ES_tradnl" w:eastAsia="es-ES"/>
        </w:rPr>
        <w:t xml:space="preserve"> no se recibirán proposiciones a través de servicio postal o de mensajería. </w:t>
      </w:r>
    </w:p>
    <w:p w14:paraId="78E1BD09" w14:textId="7104CC45" w:rsidR="00830D00" w:rsidRPr="00794E7E" w:rsidRDefault="00267C25" w:rsidP="00D508AA">
      <w:pPr>
        <w:pStyle w:val="Default"/>
        <w:numPr>
          <w:ilvl w:val="0"/>
          <w:numId w:val="9"/>
        </w:numPr>
        <w:jc w:val="both"/>
        <w:rPr>
          <w:rFonts w:asciiTheme="minorHAnsi" w:hAnsiTheme="minorHAnsi" w:cs="Arial"/>
          <w:color w:val="auto"/>
          <w:sz w:val="20"/>
          <w:szCs w:val="20"/>
          <w:lang w:val="es-ES_tradnl" w:eastAsia="es-ES"/>
        </w:rPr>
      </w:pPr>
      <w:r w:rsidRPr="00794E7E">
        <w:rPr>
          <w:rFonts w:asciiTheme="minorHAnsi" w:hAnsiTheme="minorHAnsi" w:cs="Arial"/>
          <w:color w:val="auto"/>
          <w:sz w:val="20"/>
          <w:szCs w:val="20"/>
          <w:lang w:val="es-ES_tradnl" w:eastAsia="es-ES"/>
        </w:rPr>
        <w:t xml:space="preserve">La presente </w:t>
      </w:r>
      <w:r w:rsidR="00CE2E1F" w:rsidRPr="00794E7E">
        <w:rPr>
          <w:rFonts w:asciiTheme="minorHAnsi" w:hAnsiTheme="minorHAnsi" w:cs="Arial"/>
          <w:color w:val="auto"/>
          <w:sz w:val="20"/>
          <w:szCs w:val="20"/>
          <w:lang w:val="es-ES_tradnl" w:eastAsia="es-ES"/>
        </w:rPr>
        <w:t xml:space="preserve">Licitación Pública </w:t>
      </w:r>
      <w:r w:rsidR="00FB5482" w:rsidRPr="00794E7E">
        <w:rPr>
          <w:rFonts w:asciiTheme="minorHAnsi" w:hAnsiTheme="minorHAnsi" w:cs="Arial"/>
          <w:color w:val="auto"/>
          <w:sz w:val="20"/>
          <w:szCs w:val="20"/>
          <w:lang w:val="es-ES_tradnl" w:eastAsia="es-ES"/>
        </w:rPr>
        <w:t xml:space="preserve">Internacional Bajo la Cobertura de </w:t>
      </w:r>
      <w:r w:rsidR="006E0428" w:rsidRPr="00794E7E">
        <w:rPr>
          <w:rFonts w:asciiTheme="minorHAnsi" w:hAnsiTheme="minorHAnsi" w:cs="Arial"/>
          <w:color w:val="auto"/>
          <w:sz w:val="20"/>
          <w:szCs w:val="20"/>
          <w:lang w:val="es-ES_tradnl" w:eastAsia="es-ES"/>
        </w:rPr>
        <w:t>T</w:t>
      </w:r>
      <w:r w:rsidR="00DA53D5" w:rsidRPr="00794E7E">
        <w:rPr>
          <w:rFonts w:asciiTheme="minorHAnsi" w:hAnsiTheme="minorHAnsi" w:cs="Arial"/>
          <w:color w:val="auto"/>
          <w:sz w:val="20"/>
          <w:szCs w:val="20"/>
          <w:lang w:val="es-ES_tradnl" w:eastAsia="es-ES"/>
        </w:rPr>
        <w:t>ratados</w:t>
      </w:r>
      <w:r w:rsidR="00FB5482" w:rsidRPr="00794E7E">
        <w:rPr>
          <w:rFonts w:asciiTheme="minorHAnsi" w:hAnsiTheme="minorHAnsi" w:cs="Arial"/>
          <w:color w:val="auto"/>
          <w:sz w:val="20"/>
          <w:szCs w:val="20"/>
          <w:lang w:val="es-ES_tradnl" w:eastAsia="es-ES"/>
        </w:rPr>
        <w:t xml:space="preserve"> </w:t>
      </w:r>
      <w:r w:rsidR="00CE2E1F" w:rsidRPr="00794E7E">
        <w:rPr>
          <w:rFonts w:asciiTheme="minorHAnsi" w:hAnsiTheme="minorHAnsi" w:cs="Arial"/>
          <w:color w:val="auto"/>
          <w:sz w:val="20"/>
          <w:szCs w:val="20"/>
          <w:lang w:val="es-ES_tradnl" w:eastAsia="es-ES"/>
        </w:rPr>
        <w:t>Presencial</w:t>
      </w:r>
      <w:r w:rsidRPr="00794E7E">
        <w:rPr>
          <w:rFonts w:asciiTheme="minorHAnsi" w:hAnsiTheme="minorHAnsi" w:cs="Arial"/>
          <w:color w:val="auto"/>
          <w:sz w:val="20"/>
          <w:szCs w:val="20"/>
          <w:lang w:val="es-ES_tradnl" w:eastAsia="es-ES"/>
        </w:rPr>
        <w:t xml:space="preserve"> será identificada por el No</w:t>
      </w:r>
      <w:r w:rsidR="001A0EBB" w:rsidRPr="00850333">
        <w:rPr>
          <w:rFonts w:asciiTheme="minorHAnsi" w:hAnsiTheme="minorHAnsi" w:cs="Arial"/>
          <w:color w:val="auto"/>
          <w:sz w:val="20"/>
          <w:szCs w:val="20"/>
          <w:lang w:val="es-ES_tradnl" w:eastAsia="es-ES"/>
        </w:rPr>
        <w:t>.</w:t>
      </w:r>
      <w:r w:rsidRPr="00850333">
        <w:rPr>
          <w:rFonts w:asciiTheme="minorHAnsi" w:hAnsiTheme="minorHAnsi" w:cs="Arial"/>
          <w:color w:val="auto"/>
          <w:sz w:val="20"/>
          <w:szCs w:val="20"/>
          <w:lang w:val="es-ES_tradnl" w:eastAsia="es-ES"/>
        </w:rPr>
        <w:t xml:space="preserve"> </w:t>
      </w:r>
      <w:r w:rsidR="003D52CE" w:rsidRPr="00850333">
        <w:rPr>
          <w:rFonts w:asciiTheme="minorHAnsi" w:hAnsiTheme="minorHAnsi" w:cs="Arial"/>
          <w:color w:val="auto"/>
          <w:sz w:val="20"/>
          <w:szCs w:val="20"/>
          <w:lang w:val="es-ES_tradnl" w:eastAsia="es-ES"/>
        </w:rPr>
        <w:t>LP-</w:t>
      </w:r>
      <w:r w:rsidR="00850333" w:rsidRPr="00850333">
        <w:rPr>
          <w:rFonts w:asciiTheme="minorHAnsi" w:hAnsiTheme="minorHAnsi" w:cs="Arial"/>
          <w:color w:val="auto"/>
          <w:sz w:val="20"/>
          <w:szCs w:val="20"/>
          <w:lang w:val="es-ES_tradnl" w:eastAsia="es-ES"/>
        </w:rPr>
        <w:t>919044992</w:t>
      </w:r>
      <w:r w:rsidR="003D52CE" w:rsidRPr="00850333">
        <w:rPr>
          <w:rFonts w:asciiTheme="minorHAnsi" w:hAnsiTheme="minorHAnsi" w:cs="Arial"/>
          <w:color w:val="auto"/>
          <w:sz w:val="20"/>
          <w:szCs w:val="20"/>
          <w:lang w:val="es-ES_tradnl" w:eastAsia="es-ES"/>
        </w:rPr>
        <w:t>-</w:t>
      </w:r>
      <w:r w:rsidR="00850333" w:rsidRPr="00850333">
        <w:rPr>
          <w:rFonts w:asciiTheme="minorHAnsi" w:hAnsiTheme="minorHAnsi" w:cs="Arial"/>
          <w:color w:val="auto"/>
          <w:sz w:val="20"/>
          <w:szCs w:val="20"/>
          <w:lang w:val="es-ES_tradnl" w:eastAsia="es-ES"/>
        </w:rPr>
        <w:t>I34</w:t>
      </w:r>
      <w:r w:rsidR="003D52CE" w:rsidRPr="00850333">
        <w:rPr>
          <w:rFonts w:asciiTheme="minorHAnsi" w:hAnsiTheme="minorHAnsi" w:cs="Arial"/>
          <w:color w:val="auto"/>
          <w:sz w:val="20"/>
          <w:szCs w:val="20"/>
          <w:lang w:val="es-ES_tradnl" w:eastAsia="es-ES"/>
        </w:rPr>
        <w:t>-</w:t>
      </w:r>
      <w:r w:rsidR="00850333" w:rsidRPr="00850333">
        <w:rPr>
          <w:rFonts w:asciiTheme="minorHAnsi" w:hAnsiTheme="minorHAnsi" w:cs="Arial"/>
          <w:color w:val="auto"/>
          <w:sz w:val="20"/>
          <w:szCs w:val="20"/>
          <w:lang w:val="es-ES_tradnl" w:eastAsia="es-ES"/>
        </w:rPr>
        <w:t>2022</w:t>
      </w:r>
      <w:r w:rsidR="00830D00" w:rsidRPr="00850333">
        <w:rPr>
          <w:rFonts w:asciiTheme="minorHAnsi" w:hAnsiTheme="minorHAnsi" w:cs="Arial"/>
          <w:color w:val="auto"/>
          <w:sz w:val="20"/>
          <w:szCs w:val="20"/>
          <w:lang w:val="es-ES_tradnl" w:eastAsia="es-ES"/>
        </w:rPr>
        <w:t>, y se efectuará con reducción del plazo entre la publicación de la convocatoria y la presentación de</w:t>
      </w:r>
      <w:r w:rsidR="00830D00" w:rsidRPr="00794E7E">
        <w:rPr>
          <w:rFonts w:asciiTheme="minorHAnsi" w:hAnsiTheme="minorHAnsi" w:cs="Arial"/>
          <w:color w:val="auto"/>
          <w:sz w:val="20"/>
          <w:szCs w:val="20"/>
          <w:lang w:val="es-ES_tradnl" w:eastAsia="es-ES"/>
        </w:rPr>
        <w:t xml:space="preserve"> las propuestas de acuerdo con el Artículo 32 de esta</w:t>
      </w:r>
      <w:r w:rsidR="00830D00" w:rsidRPr="00794E7E">
        <w:rPr>
          <w:rFonts w:asciiTheme="minorHAnsi" w:hAnsiTheme="minorHAnsi" w:cs="Arial"/>
          <w:sz w:val="20"/>
          <w:szCs w:val="20"/>
        </w:rPr>
        <w:t xml:space="preserve"> Ley.</w:t>
      </w:r>
    </w:p>
    <w:p w14:paraId="071E0672" w14:textId="77777777" w:rsidR="00F63839" w:rsidRPr="00794E7E" w:rsidRDefault="00B64229" w:rsidP="00F63839">
      <w:pPr>
        <w:pStyle w:val="Prrafodelista"/>
        <w:numPr>
          <w:ilvl w:val="0"/>
          <w:numId w:val="9"/>
        </w:numPr>
        <w:tabs>
          <w:tab w:val="left" w:pos="284"/>
        </w:tabs>
        <w:ind w:right="-1"/>
        <w:jc w:val="both"/>
        <w:rPr>
          <w:rFonts w:asciiTheme="minorHAnsi" w:hAnsiTheme="minorHAnsi" w:cs="Arial"/>
        </w:rPr>
      </w:pPr>
      <w:r w:rsidRPr="00794E7E">
        <w:rPr>
          <w:rFonts w:asciiTheme="minorHAnsi" w:hAnsiTheme="minorHAnsi" w:cs="Arial"/>
        </w:rPr>
        <w:t xml:space="preserve">La adquisición de los </w:t>
      </w:r>
      <w:r w:rsidR="00F63839" w:rsidRPr="00794E7E">
        <w:rPr>
          <w:rFonts w:asciiTheme="minorHAnsi" w:hAnsiTheme="minorHAnsi" w:cs="Arial"/>
        </w:rPr>
        <w:t>insumos</w:t>
      </w:r>
      <w:r w:rsidRPr="00794E7E">
        <w:rPr>
          <w:rFonts w:asciiTheme="minorHAnsi" w:hAnsiTheme="minorHAnsi" w:cs="Arial"/>
        </w:rPr>
        <w:t xml:space="preserve"> </w:t>
      </w:r>
      <w:r w:rsidR="00E04364" w:rsidRPr="00794E7E">
        <w:rPr>
          <w:rFonts w:asciiTheme="minorHAnsi" w:hAnsiTheme="minorHAnsi" w:cs="Arial"/>
        </w:rPr>
        <w:t xml:space="preserve">y servicios </w:t>
      </w:r>
      <w:r w:rsidRPr="00794E7E">
        <w:rPr>
          <w:rFonts w:asciiTheme="minorHAnsi" w:hAnsiTheme="minorHAnsi" w:cs="Arial"/>
        </w:rPr>
        <w:t xml:space="preserve">incluidos en esta </w:t>
      </w:r>
      <w:r w:rsidR="00B82FB5" w:rsidRPr="00794E7E">
        <w:rPr>
          <w:rFonts w:asciiTheme="minorHAnsi" w:hAnsiTheme="minorHAnsi" w:cs="Arial"/>
        </w:rPr>
        <w:t>Convocatoria</w:t>
      </w:r>
      <w:r w:rsidRPr="00794E7E">
        <w:rPr>
          <w:rFonts w:asciiTheme="minorHAnsi" w:hAnsiTheme="minorHAnsi" w:cs="Arial"/>
        </w:rPr>
        <w:t xml:space="preserve"> cor</w:t>
      </w:r>
      <w:r w:rsidR="00774821" w:rsidRPr="00794E7E">
        <w:rPr>
          <w:rFonts w:asciiTheme="minorHAnsi" w:hAnsiTheme="minorHAnsi" w:cs="Arial"/>
        </w:rPr>
        <w:t>responde al ejercicio fiscal 202</w:t>
      </w:r>
      <w:r w:rsidR="003D52CE" w:rsidRPr="00794E7E">
        <w:rPr>
          <w:rFonts w:asciiTheme="minorHAnsi" w:hAnsiTheme="minorHAnsi" w:cs="Arial"/>
        </w:rPr>
        <w:t>2</w:t>
      </w:r>
      <w:r w:rsidRPr="00794E7E">
        <w:rPr>
          <w:rFonts w:asciiTheme="minorHAnsi" w:hAnsiTheme="minorHAnsi" w:cs="Arial"/>
        </w:rPr>
        <w:t>.</w:t>
      </w:r>
    </w:p>
    <w:p w14:paraId="25EA06C7" w14:textId="77777777" w:rsidR="00F27A35" w:rsidRPr="00794E7E" w:rsidRDefault="00F27A35" w:rsidP="00F63839">
      <w:pPr>
        <w:pStyle w:val="Prrafodelista"/>
        <w:numPr>
          <w:ilvl w:val="0"/>
          <w:numId w:val="9"/>
        </w:numPr>
        <w:tabs>
          <w:tab w:val="left" w:pos="284"/>
        </w:tabs>
        <w:ind w:right="-1"/>
        <w:jc w:val="both"/>
        <w:rPr>
          <w:rFonts w:asciiTheme="minorHAnsi" w:hAnsiTheme="minorHAnsi" w:cs="Arial"/>
        </w:rPr>
      </w:pPr>
      <w:r w:rsidRPr="00794E7E">
        <w:rPr>
          <w:rFonts w:asciiTheme="minorHAnsi" w:hAnsiTheme="minorHAnsi" w:cs="Arial"/>
        </w:rPr>
        <w:t>La Convocante se compromete a erogar, como mínimo, el 60% del monto adjudicado.</w:t>
      </w:r>
    </w:p>
    <w:p w14:paraId="50396AB6" w14:textId="77777777" w:rsidR="00F63839" w:rsidRPr="00794E7E" w:rsidRDefault="00F63839" w:rsidP="00F63839">
      <w:pPr>
        <w:pStyle w:val="Prrafodelista"/>
        <w:numPr>
          <w:ilvl w:val="0"/>
          <w:numId w:val="9"/>
        </w:numPr>
        <w:tabs>
          <w:tab w:val="left" w:pos="284"/>
        </w:tabs>
        <w:ind w:right="-1"/>
        <w:jc w:val="both"/>
        <w:rPr>
          <w:rFonts w:asciiTheme="minorHAnsi" w:hAnsiTheme="minorHAnsi" w:cs="Arial"/>
        </w:rPr>
      </w:pPr>
      <w:r w:rsidRPr="00794E7E">
        <w:rPr>
          <w:rFonts w:asciiTheme="minorHAnsi" w:hAnsiTheme="minorHAnsi" w:cs="Arial"/>
        </w:rPr>
        <w:t xml:space="preserve">Las proposiciones, </w:t>
      </w:r>
      <w:r w:rsidR="00DB2D0F" w:rsidRPr="00794E7E">
        <w:rPr>
          <w:rFonts w:asciiTheme="minorHAnsi" w:hAnsiTheme="minorHAnsi" w:cs="Arial"/>
        </w:rPr>
        <w:t xml:space="preserve">folletos y anexos técnicos de </w:t>
      </w:r>
      <w:r w:rsidR="00DB2D0F" w:rsidRPr="000310F9">
        <w:rPr>
          <w:rFonts w:asciiTheme="minorHAnsi" w:hAnsiTheme="minorHAnsi" w:cs="Arial"/>
        </w:rPr>
        <w:t>lo</w:t>
      </w:r>
      <w:r w:rsidR="00241F7B" w:rsidRPr="000310F9">
        <w:rPr>
          <w:rFonts w:asciiTheme="minorHAnsi" w:hAnsiTheme="minorHAnsi" w:cs="Arial"/>
        </w:rPr>
        <w:t>s</w:t>
      </w:r>
      <w:r w:rsidR="00DB2D0F" w:rsidRPr="000310F9">
        <w:rPr>
          <w:rFonts w:asciiTheme="minorHAnsi" w:hAnsiTheme="minorHAnsi" w:cs="Arial"/>
        </w:rPr>
        <w:t xml:space="preserve"> equipos a comodato </w:t>
      </w:r>
      <w:r w:rsidRPr="000310F9">
        <w:rPr>
          <w:rFonts w:asciiTheme="minorHAnsi" w:hAnsiTheme="minorHAnsi" w:cs="Arial"/>
        </w:rPr>
        <w:t>que</w:t>
      </w:r>
      <w:r w:rsidRPr="00794E7E">
        <w:rPr>
          <w:rFonts w:asciiTheme="minorHAnsi" w:hAnsiTheme="minorHAnsi" w:cs="Arial"/>
        </w:rPr>
        <w:t xml:space="preserve"> se presenten deberán ser en idioma español. En caso de que los últimos sean en idioma diferente, deberán presentarse con traducción simple al español.</w:t>
      </w:r>
    </w:p>
    <w:p w14:paraId="45BF990A" w14:textId="66004106" w:rsidR="00DE1734" w:rsidRPr="00794E7E" w:rsidRDefault="00DE1734" w:rsidP="00DE1734">
      <w:pPr>
        <w:pStyle w:val="Prrafodelista"/>
        <w:numPr>
          <w:ilvl w:val="0"/>
          <w:numId w:val="9"/>
        </w:numPr>
        <w:tabs>
          <w:tab w:val="left" w:pos="284"/>
        </w:tabs>
        <w:ind w:right="51"/>
        <w:jc w:val="both"/>
        <w:rPr>
          <w:rFonts w:asciiTheme="minorHAnsi" w:hAnsiTheme="minorHAnsi" w:cs="Arial"/>
        </w:rPr>
      </w:pPr>
      <w:r w:rsidRPr="00794E7E">
        <w:rPr>
          <w:rFonts w:asciiTheme="minorHAnsi" w:hAnsiTheme="minorHAnsi" w:cs="Arial"/>
        </w:rPr>
        <w:lastRenderedPageBreak/>
        <w:t xml:space="preserve">La contratación del servicio requerido por la Convocante, se realizará con recurso del presupuesto </w:t>
      </w:r>
      <w:r w:rsidR="003D52CE" w:rsidRPr="00794E7E">
        <w:rPr>
          <w:rFonts w:asciiTheme="minorHAnsi" w:hAnsiTheme="minorHAnsi" w:cs="Arial"/>
        </w:rPr>
        <w:t>202024</w:t>
      </w:r>
      <w:r w:rsidRPr="00794E7E">
        <w:rPr>
          <w:rFonts w:asciiTheme="minorHAnsi" w:hAnsiTheme="minorHAnsi" w:cs="Arial"/>
        </w:rPr>
        <w:t xml:space="preserve">, Partida </w:t>
      </w:r>
      <w:r w:rsidR="007F390C">
        <w:rPr>
          <w:rFonts w:asciiTheme="minorHAnsi" w:hAnsiTheme="minorHAnsi" w:cs="Arial"/>
        </w:rPr>
        <w:t>33901</w:t>
      </w:r>
      <w:r w:rsidRPr="00794E7E">
        <w:rPr>
          <w:rFonts w:asciiTheme="minorHAnsi" w:hAnsiTheme="minorHAnsi" w:cs="Arial"/>
        </w:rPr>
        <w:t>,</w:t>
      </w:r>
      <w:r w:rsidR="007F390C">
        <w:rPr>
          <w:rFonts w:asciiTheme="minorHAnsi" w:hAnsiTheme="minorHAnsi" w:cs="Arial"/>
        </w:rPr>
        <w:t xml:space="preserve"> Programa 020508, Cuenta 0118047804 y Unidad 2225.</w:t>
      </w:r>
    </w:p>
    <w:p w14:paraId="625EF510" w14:textId="77777777" w:rsidR="00A91686" w:rsidRPr="00794E7E" w:rsidRDefault="00B64229" w:rsidP="00A91686">
      <w:pPr>
        <w:pStyle w:val="Prrafodelista"/>
        <w:numPr>
          <w:ilvl w:val="0"/>
          <w:numId w:val="9"/>
        </w:numPr>
        <w:tabs>
          <w:tab w:val="left" w:pos="284"/>
        </w:tabs>
        <w:ind w:right="-1"/>
        <w:jc w:val="both"/>
        <w:rPr>
          <w:rFonts w:asciiTheme="minorHAnsi" w:hAnsiTheme="minorHAnsi" w:cs="Arial"/>
        </w:rPr>
      </w:pPr>
      <w:r w:rsidRPr="00794E7E">
        <w:rPr>
          <w:rFonts w:asciiTheme="minorHAnsi" w:hAnsiTheme="minorHAnsi" w:cs="Arial"/>
        </w:rPr>
        <w:t xml:space="preserve">Para la presente </w:t>
      </w:r>
      <w:r w:rsidR="00CE2E1F" w:rsidRPr="00794E7E">
        <w:rPr>
          <w:rFonts w:asciiTheme="minorHAnsi" w:hAnsiTheme="minorHAnsi" w:cs="Arial"/>
        </w:rPr>
        <w:t>licitación</w:t>
      </w:r>
      <w:r w:rsidRPr="00794E7E">
        <w:rPr>
          <w:rFonts w:asciiTheme="minorHAnsi" w:hAnsiTheme="minorHAnsi" w:cs="Arial"/>
        </w:rPr>
        <w:t xml:space="preserve"> ninguna de las condiciones contenidas en estas bases, así como en las propuestas presentadas por los licitantes, podrán ser negociadas.</w:t>
      </w:r>
    </w:p>
    <w:p w14:paraId="6FEC5E3F" w14:textId="77777777" w:rsidR="00A91686" w:rsidRPr="00794E7E" w:rsidRDefault="0098290E" w:rsidP="00A91686">
      <w:pPr>
        <w:pStyle w:val="Prrafodelista"/>
        <w:numPr>
          <w:ilvl w:val="0"/>
          <w:numId w:val="9"/>
        </w:numPr>
        <w:tabs>
          <w:tab w:val="left" w:pos="284"/>
        </w:tabs>
        <w:ind w:right="-1"/>
        <w:jc w:val="both"/>
        <w:rPr>
          <w:rFonts w:asciiTheme="minorHAnsi" w:hAnsiTheme="minorHAnsi" w:cs="Arial"/>
        </w:rPr>
      </w:pPr>
      <w:r w:rsidRPr="00794E7E">
        <w:rPr>
          <w:rFonts w:asciiTheme="minorHAnsi" w:hAnsiTheme="minorHAnsi"/>
        </w:rPr>
        <w:t>Para el desarrollo de los eventos y menciones en las presentes bases se señalan los domicilios de la Subsecretaria de Prevención y Control de Enfermedades y la Dirección Administrativa de la Convocante, ubicadas en Matamoros No. 520 Ote, 3er. y 2do</w:t>
      </w:r>
      <w:r w:rsidR="00C92603" w:rsidRPr="00794E7E">
        <w:rPr>
          <w:rFonts w:asciiTheme="minorHAnsi" w:hAnsiTheme="minorHAnsi"/>
        </w:rPr>
        <w:t>.</w:t>
      </w:r>
      <w:r w:rsidRPr="00794E7E">
        <w:rPr>
          <w:rFonts w:asciiTheme="minorHAnsi" w:hAnsiTheme="minorHAnsi"/>
        </w:rPr>
        <w:t xml:space="preserve"> piso, Centro de Monterrey</w:t>
      </w:r>
      <w:r w:rsidR="00C92603" w:rsidRPr="00794E7E">
        <w:rPr>
          <w:rFonts w:asciiTheme="minorHAnsi" w:hAnsiTheme="minorHAnsi"/>
        </w:rPr>
        <w:t>,</w:t>
      </w:r>
      <w:r w:rsidRPr="00794E7E">
        <w:rPr>
          <w:rFonts w:asciiTheme="minorHAnsi" w:hAnsiTheme="minorHAnsi"/>
        </w:rPr>
        <w:t xml:space="preserve"> Nuevo León, C.P. 64000</w:t>
      </w:r>
      <w:r w:rsidR="00A91686" w:rsidRPr="00794E7E">
        <w:rPr>
          <w:rFonts w:asciiTheme="minorHAnsi" w:hAnsiTheme="minorHAnsi" w:cstheme="minorHAnsi"/>
        </w:rPr>
        <w:t>.</w:t>
      </w:r>
    </w:p>
    <w:p w14:paraId="59E88541" w14:textId="77777777" w:rsidR="003E3F99" w:rsidRPr="00794E7E" w:rsidRDefault="003E3F99" w:rsidP="00A91686">
      <w:pPr>
        <w:tabs>
          <w:tab w:val="left" w:pos="284"/>
        </w:tabs>
        <w:ind w:right="-1"/>
        <w:jc w:val="both"/>
        <w:rPr>
          <w:rFonts w:asciiTheme="minorHAnsi" w:hAnsiTheme="minorHAnsi" w:cs="Arial"/>
        </w:rPr>
      </w:pPr>
    </w:p>
    <w:p w14:paraId="484CFDE2" w14:textId="77777777" w:rsidR="00213157" w:rsidRPr="00794E7E" w:rsidRDefault="00213157" w:rsidP="00A91686">
      <w:pPr>
        <w:tabs>
          <w:tab w:val="left" w:pos="284"/>
        </w:tabs>
        <w:ind w:right="-1"/>
        <w:jc w:val="both"/>
        <w:rPr>
          <w:rFonts w:asciiTheme="minorHAnsi" w:hAnsiTheme="minorHAnsi" w:cs="Arial"/>
        </w:rPr>
      </w:pPr>
    </w:p>
    <w:p w14:paraId="4CB496D3" w14:textId="77777777" w:rsidR="00A1692B" w:rsidRPr="00794E7E" w:rsidRDefault="00724040" w:rsidP="00FB5482">
      <w:pPr>
        <w:pStyle w:val="Prrafodelista"/>
        <w:numPr>
          <w:ilvl w:val="1"/>
          <w:numId w:val="23"/>
        </w:numPr>
        <w:ind w:right="-1"/>
        <w:jc w:val="both"/>
        <w:rPr>
          <w:rFonts w:asciiTheme="minorHAnsi" w:hAnsiTheme="minorHAnsi"/>
          <w:u w:val="single"/>
        </w:rPr>
      </w:pPr>
      <w:r w:rsidRPr="00794E7E">
        <w:rPr>
          <w:rFonts w:asciiTheme="minorHAnsi" w:hAnsiTheme="minorHAnsi"/>
          <w:u w:val="single"/>
        </w:rPr>
        <w:t xml:space="preserve">OBJETO Y ALCANCE. </w:t>
      </w:r>
      <w:r w:rsidR="00A1692B" w:rsidRPr="00794E7E">
        <w:rPr>
          <w:rFonts w:asciiTheme="minorHAnsi" w:hAnsiTheme="minorHAnsi"/>
          <w:u w:val="single"/>
        </w:rPr>
        <w:t xml:space="preserve">Descripción </w:t>
      </w:r>
      <w:r w:rsidR="00CE2E1F" w:rsidRPr="00794E7E">
        <w:rPr>
          <w:rFonts w:asciiTheme="minorHAnsi" w:hAnsiTheme="minorHAnsi"/>
          <w:u w:val="single"/>
        </w:rPr>
        <w:t>c</w:t>
      </w:r>
      <w:r w:rsidR="00A1692B" w:rsidRPr="00794E7E">
        <w:rPr>
          <w:rFonts w:asciiTheme="minorHAnsi" w:hAnsiTheme="minorHAnsi"/>
          <w:u w:val="single"/>
        </w:rPr>
        <w:t xml:space="preserve">ompleta </w:t>
      </w:r>
      <w:r w:rsidR="002018C5" w:rsidRPr="00794E7E">
        <w:rPr>
          <w:rFonts w:asciiTheme="minorHAnsi" w:hAnsiTheme="minorHAnsi"/>
          <w:u w:val="single"/>
        </w:rPr>
        <w:t xml:space="preserve">de los </w:t>
      </w:r>
      <w:r w:rsidR="00DB2D0F" w:rsidRPr="00794E7E">
        <w:rPr>
          <w:rFonts w:asciiTheme="minorHAnsi" w:hAnsiTheme="minorHAnsi"/>
          <w:u w:val="single"/>
        </w:rPr>
        <w:t>insumos y equipo</w:t>
      </w:r>
      <w:r w:rsidR="001C147E" w:rsidRPr="00794E7E">
        <w:rPr>
          <w:rFonts w:asciiTheme="minorHAnsi" w:hAnsiTheme="minorHAnsi"/>
          <w:u w:val="single"/>
        </w:rPr>
        <w:t>.</w:t>
      </w:r>
    </w:p>
    <w:p w14:paraId="470B00AE" w14:textId="77777777" w:rsidR="00FB5482" w:rsidRPr="00794E7E" w:rsidRDefault="00FB5482" w:rsidP="00FB5482">
      <w:pPr>
        <w:pStyle w:val="Prrafodelista"/>
        <w:ind w:left="792" w:right="-1"/>
        <w:jc w:val="both"/>
        <w:rPr>
          <w:rFonts w:asciiTheme="minorHAnsi" w:hAnsiTheme="minorHAnsi"/>
          <w:u w:val="single"/>
        </w:rPr>
      </w:pPr>
    </w:p>
    <w:p w14:paraId="0C25FFDC" w14:textId="42AA6D39" w:rsidR="00DD254A" w:rsidRPr="00794E7E" w:rsidRDefault="00407462" w:rsidP="00AC3C8E">
      <w:pPr>
        <w:pStyle w:val="Prrafodelista"/>
        <w:numPr>
          <w:ilvl w:val="2"/>
          <w:numId w:val="25"/>
        </w:numPr>
        <w:tabs>
          <w:tab w:val="right" w:pos="1418"/>
        </w:tabs>
        <w:ind w:left="1418"/>
        <w:jc w:val="both"/>
        <w:rPr>
          <w:rFonts w:asciiTheme="minorHAnsi" w:hAnsiTheme="minorHAnsi"/>
        </w:rPr>
      </w:pPr>
      <w:r w:rsidRPr="00794E7E">
        <w:rPr>
          <w:rFonts w:asciiTheme="minorHAnsi" w:hAnsiTheme="minorHAnsi"/>
        </w:rPr>
        <w:t xml:space="preserve">En los </w:t>
      </w:r>
      <w:r w:rsidR="00112A6D" w:rsidRPr="00794E7E">
        <w:rPr>
          <w:rFonts w:asciiTheme="minorHAnsi" w:hAnsiTheme="minorHAnsi"/>
        </w:rPr>
        <w:t>Anexo 1 y</w:t>
      </w:r>
      <w:r w:rsidR="00405F83" w:rsidRPr="00794E7E">
        <w:rPr>
          <w:rFonts w:asciiTheme="minorHAnsi" w:hAnsiTheme="minorHAnsi"/>
        </w:rPr>
        <w:t xml:space="preserve"> 1A </w:t>
      </w:r>
      <w:r w:rsidRPr="00794E7E">
        <w:rPr>
          <w:rFonts w:asciiTheme="minorHAnsi" w:hAnsiTheme="minorHAnsi"/>
        </w:rPr>
        <w:t>de estas bases, se describen las especificaciones técnicas de</w:t>
      </w:r>
      <w:r w:rsidR="00710A65" w:rsidRPr="00794E7E">
        <w:rPr>
          <w:rFonts w:asciiTheme="minorHAnsi" w:hAnsiTheme="minorHAnsi"/>
        </w:rPr>
        <w:t>l</w:t>
      </w:r>
      <w:r w:rsidR="00685783" w:rsidRPr="00794E7E">
        <w:rPr>
          <w:rFonts w:asciiTheme="minorHAnsi" w:hAnsiTheme="minorHAnsi"/>
        </w:rPr>
        <w:t xml:space="preserve"> </w:t>
      </w:r>
      <w:r w:rsidR="00685783" w:rsidRPr="000310F9">
        <w:rPr>
          <w:rFonts w:asciiTheme="minorHAnsi" w:hAnsiTheme="minorHAnsi"/>
        </w:rPr>
        <w:t>“SERVICIO INTEGRAL DE HEMODINAMIA PARA LA ATENCIÓN DE LOS PACIENTES CON ENFERMEDADES CARDIOVASCULARES</w:t>
      </w:r>
      <w:r w:rsidR="005461E1" w:rsidRPr="000310F9">
        <w:rPr>
          <w:rFonts w:asciiTheme="minorHAnsi" w:hAnsiTheme="minorHAnsi"/>
        </w:rPr>
        <w:t>, TRATAMIENTO ENDOVASCULARES</w:t>
      </w:r>
      <w:r w:rsidR="00685783" w:rsidRPr="000310F9">
        <w:rPr>
          <w:rFonts w:asciiTheme="minorHAnsi" w:hAnsiTheme="minorHAnsi"/>
        </w:rPr>
        <w:t xml:space="preserve"> Y </w:t>
      </w:r>
      <w:r w:rsidR="005461E1" w:rsidRPr="007A5F38">
        <w:rPr>
          <w:rFonts w:asciiTheme="minorHAnsi" w:hAnsiTheme="minorHAnsi"/>
        </w:rPr>
        <w:t xml:space="preserve">ATENCIÓN AL </w:t>
      </w:r>
      <w:r w:rsidR="00685783" w:rsidRPr="007A5F38">
        <w:rPr>
          <w:rFonts w:asciiTheme="minorHAnsi" w:hAnsiTheme="minorHAnsi"/>
        </w:rPr>
        <w:t>CÓDIGO INFARTO”</w:t>
      </w:r>
      <w:r w:rsidRPr="007A5F38">
        <w:rPr>
          <w:rFonts w:asciiTheme="minorHAnsi" w:hAnsiTheme="minorHAnsi"/>
        </w:rPr>
        <w:t>,</w:t>
      </w:r>
      <w:r w:rsidR="00AF4DDB" w:rsidRPr="007A5F38">
        <w:rPr>
          <w:rFonts w:asciiTheme="minorHAnsi" w:hAnsiTheme="minorHAnsi"/>
        </w:rPr>
        <w:t xml:space="preserve"> para el ejercicio fiscal 2022, </w:t>
      </w:r>
      <w:r w:rsidRPr="007A5F38">
        <w:rPr>
          <w:rFonts w:asciiTheme="minorHAnsi" w:hAnsiTheme="minorHAnsi"/>
        </w:rPr>
        <w:t xml:space="preserve"> el cual incluye los</w:t>
      </w:r>
      <w:r w:rsidR="00686578" w:rsidRPr="007A5F38">
        <w:rPr>
          <w:rFonts w:asciiTheme="minorHAnsi" w:hAnsiTheme="minorHAnsi"/>
        </w:rPr>
        <w:t xml:space="preserve"> insumos, equipos en comodato</w:t>
      </w:r>
      <w:r w:rsidR="00912E8E" w:rsidRPr="007A5F38">
        <w:rPr>
          <w:rFonts w:asciiTheme="minorHAnsi" w:hAnsiTheme="minorHAnsi"/>
        </w:rPr>
        <w:t xml:space="preserve"> y personal</w:t>
      </w:r>
      <w:r w:rsidRPr="007A5F38">
        <w:rPr>
          <w:rFonts w:asciiTheme="minorHAnsi" w:hAnsiTheme="minorHAnsi"/>
        </w:rPr>
        <w:t xml:space="preserve"> que se requier</w:t>
      </w:r>
      <w:r w:rsidR="00D27BB8" w:rsidRPr="007A5F38">
        <w:rPr>
          <w:rFonts w:asciiTheme="minorHAnsi" w:hAnsiTheme="minorHAnsi"/>
        </w:rPr>
        <w:t>en,</w:t>
      </w:r>
      <w:r w:rsidRPr="007A5F38">
        <w:rPr>
          <w:rFonts w:asciiTheme="minorHAnsi" w:hAnsiTheme="minorHAnsi"/>
        </w:rPr>
        <w:t xml:space="preserve"> así como sus cantidades las cuales podrán variar sin rebasar los presupuestos autorizados. Cabe aclarar</w:t>
      </w:r>
      <w:r w:rsidRPr="00794E7E">
        <w:rPr>
          <w:rFonts w:asciiTheme="minorHAnsi" w:hAnsiTheme="minorHAnsi"/>
        </w:rPr>
        <w:t xml:space="preserve"> que las descripciones y características propias de los insumos</w:t>
      </w:r>
      <w:r w:rsidR="0092326D" w:rsidRPr="00794E7E">
        <w:rPr>
          <w:rFonts w:asciiTheme="minorHAnsi" w:hAnsiTheme="minorHAnsi"/>
        </w:rPr>
        <w:t xml:space="preserve">, </w:t>
      </w:r>
      <w:r w:rsidR="00DD254A" w:rsidRPr="00794E7E">
        <w:rPr>
          <w:rFonts w:asciiTheme="minorHAnsi" w:hAnsiTheme="minorHAnsi"/>
        </w:rPr>
        <w:t>equipo</w:t>
      </w:r>
      <w:r w:rsidR="0092326D" w:rsidRPr="00794E7E">
        <w:rPr>
          <w:rFonts w:asciiTheme="minorHAnsi" w:hAnsiTheme="minorHAnsi"/>
        </w:rPr>
        <w:t xml:space="preserve"> y personal</w:t>
      </w:r>
      <w:r w:rsidRPr="00794E7E">
        <w:rPr>
          <w:rFonts w:asciiTheme="minorHAnsi" w:hAnsiTheme="minorHAnsi"/>
        </w:rPr>
        <w:t xml:space="preserve">, objeto del presente concurso, corresponden a la información </w:t>
      </w:r>
      <w:r w:rsidR="0098290E" w:rsidRPr="00794E7E">
        <w:rPr>
          <w:rFonts w:asciiTheme="minorHAnsi" w:hAnsiTheme="minorHAnsi"/>
        </w:rPr>
        <w:t>autorizada</w:t>
      </w:r>
      <w:r w:rsidRPr="00794E7E">
        <w:rPr>
          <w:rFonts w:asciiTheme="minorHAnsi" w:hAnsiTheme="minorHAnsi"/>
        </w:rPr>
        <w:t xml:space="preserve"> por el Director de Hospitales y corresponden a las necesidades especificadas por</w:t>
      </w:r>
      <w:r w:rsidR="00B03F77" w:rsidRPr="00794E7E">
        <w:rPr>
          <w:rFonts w:asciiTheme="minorHAnsi" w:hAnsiTheme="minorHAnsi"/>
        </w:rPr>
        <w:t xml:space="preserve"> la</w:t>
      </w:r>
      <w:r w:rsidRPr="00794E7E">
        <w:rPr>
          <w:rFonts w:asciiTheme="minorHAnsi" w:hAnsiTheme="minorHAnsi"/>
        </w:rPr>
        <w:t xml:space="preserve"> Unidad</w:t>
      </w:r>
      <w:r w:rsidR="00B03F77" w:rsidRPr="00794E7E">
        <w:rPr>
          <w:rFonts w:asciiTheme="minorHAnsi" w:hAnsiTheme="minorHAnsi"/>
        </w:rPr>
        <w:t xml:space="preserve"> </w:t>
      </w:r>
      <w:r w:rsidR="007F390C" w:rsidRPr="00794E7E">
        <w:rPr>
          <w:rFonts w:asciiTheme="minorHAnsi" w:hAnsiTheme="minorHAnsi"/>
        </w:rPr>
        <w:t>Médica</w:t>
      </w:r>
      <w:r w:rsidR="00B03F77" w:rsidRPr="00794E7E">
        <w:rPr>
          <w:rFonts w:asciiTheme="minorHAnsi" w:hAnsiTheme="minorHAnsi"/>
        </w:rPr>
        <w:t xml:space="preserve"> correspondiente, donde se brindara el servicio</w:t>
      </w:r>
      <w:r w:rsidRPr="00794E7E">
        <w:rPr>
          <w:rFonts w:asciiTheme="minorHAnsi" w:hAnsiTheme="minorHAnsi"/>
        </w:rPr>
        <w:t>, por lo que, no se aceptarán proposiciones alternativas que demeriten la calidad de los mismo</w:t>
      </w:r>
      <w:r w:rsidR="00B17DB3" w:rsidRPr="00794E7E">
        <w:rPr>
          <w:rFonts w:asciiTheme="minorHAnsi" w:hAnsiTheme="minorHAnsi"/>
        </w:rPr>
        <w:t>s.</w:t>
      </w:r>
    </w:p>
    <w:p w14:paraId="7F88F0BB" w14:textId="77777777" w:rsidR="00FE6328" w:rsidRPr="00794E7E" w:rsidRDefault="00FE6328" w:rsidP="001017EF">
      <w:pPr>
        <w:tabs>
          <w:tab w:val="left" w:pos="7371"/>
        </w:tabs>
        <w:ind w:left="1416" w:right="48"/>
        <w:jc w:val="both"/>
        <w:divId w:val="232132307"/>
        <w:rPr>
          <w:rFonts w:asciiTheme="minorHAnsi" w:hAnsiTheme="minorHAnsi"/>
        </w:rPr>
      </w:pPr>
    </w:p>
    <w:p w14:paraId="28D55CEF" w14:textId="3F53F1B1" w:rsidR="00DD254A" w:rsidRPr="00794E7E" w:rsidRDefault="00407462" w:rsidP="005559C4">
      <w:pPr>
        <w:tabs>
          <w:tab w:val="left" w:pos="7371"/>
        </w:tabs>
        <w:ind w:left="1416" w:right="48"/>
        <w:jc w:val="both"/>
        <w:divId w:val="232132307"/>
        <w:rPr>
          <w:rFonts w:asciiTheme="minorHAnsi" w:hAnsiTheme="minorHAnsi" w:cs="Arabic Typesetting"/>
          <w:color w:val="000000"/>
          <w:lang w:val="es-MX" w:eastAsia="ar-SA"/>
        </w:rPr>
      </w:pPr>
      <w:r w:rsidRPr="007A5F38">
        <w:rPr>
          <w:rFonts w:asciiTheme="minorHAnsi" w:hAnsiTheme="minorHAnsi"/>
        </w:rPr>
        <w:t xml:space="preserve">El licitante que resulte con la adjudicación proporcionarán los </w:t>
      </w:r>
      <w:r w:rsidR="002D08C9" w:rsidRPr="007A5F38">
        <w:rPr>
          <w:rFonts w:asciiTheme="minorHAnsi" w:hAnsiTheme="minorHAnsi"/>
        </w:rPr>
        <w:t>e</w:t>
      </w:r>
      <w:r w:rsidRPr="007A5F38">
        <w:rPr>
          <w:rFonts w:asciiTheme="minorHAnsi" w:hAnsiTheme="minorHAnsi"/>
        </w:rPr>
        <w:t xml:space="preserve">quipos </w:t>
      </w:r>
      <w:r w:rsidR="002D08C9" w:rsidRPr="007A5F38">
        <w:rPr>
          <w:rFonts w:asciiTheme="minorHAnsi" w:hAnsiTheme="minorHAnsi"/>
        </w:rPr>
        <w:t xml:space="preserve">solicitados </w:t>
      </w:r>
      <w:r w:rsidR="00D668F3" w:rsidRPr="007A5F38">
        <w:rPr>
          <w:rFonts w:asciiTheme="minorHAnsi" w:hAnsiTheme="minorHAnsi"/>
        </w:rPr>
        <w:t xml:space="preserve">en </w:t>
      </w:r>
      <w:r w:rsidRPr="007A5F38">
        <w:rPr>
          <w:rFonts w:asciiTheme="minorHAnsi" w:hAnsiTheme="minorHAnsi"/>
        </w:rPr>
        <w:t>comodato</w:t>
      </w:r>
      <w:r w:rsidR="00862521" w:rsidRPr="007A5F38">
        <w:rPr>
          <w:rFonts w:asciiTheme="minorHAnsi" w:hAnsiTheme="minorHAnsi"/>
        </w:rPr>
        <w:t>, cubriendo el costo de la instalación</w:t>
      </w:r>
      <w:r w:rsidR="00350FAF" w:rsidRPr="007A5F38">
        <w:rPr>
          <w:rFonts w:asciiTheme="minorHAnsi" w:hAnsiTheme="minorHAnsi"/>
        </w:rPr>
        <w:t>,</w:t>
      </w:r>
      <w:r w:rsidR="00310683" w:rsidRPr="007A5F38">
        <w:rPr>
          <w:rFonts w:asciiTheme="minorHAnsi" w:hAnsiTheme="minorHAnsi"/>
        </w:rPr>
        <w:t xml:space="preserve"> </w:t>
      </w:r>
      <w:r w:rsidR="00CE7990" w:rsidRPr="007A5F38">
        <w:rPr>
          <w:rFonts w:asciiTheme="minorHAnsi" w:hAnsiTheme="minorHAnsi"/>
        </w:rPr>
        <w:t xml:space="preserve">sin costo adicional para </w:t>
      </w:r>
      <w:r w:rsidR="00F05223" w:rsidRPr="007A5F38">
        <w:rPr>
          <w:rFonts w:asciiTheme="minorHAnsi" w:hAnsiTheme="minorHAnsi"/>
        </w:rPr>
        <w:t>La Convocante</w:t>
      </w:r>
      <w:r w:rsidR="00CE7990" w:rsidRPr="007A5F38">
        <w:rPr>
          <w:rFonts w:asciiTheme="minorHAnsi" w:hAnsiTheme="minorHAnsi"/>
        </w:rPr>
        <w:t xml:space="preserve">, </w:t>
      </w:r>
      <w:r w:rsidR="00350FAF" w:rsidRPr="007A5F38">
        <w:rPr>
          <w:rFonts w:asciiTheme="minorHAnsi" w:hAnsiTheme="minorHAnsi"/>
        </w:rPr>
        <w:t xml:space="preserve"> </w:t>
      </w:r>
      <w:r w:rsidRPr="007A5F38">
        <w:rPr>
          <w:rFonts w:asciiTheme="minorHAnsi" w:hAnsiTheme="minorHAnsi"/>
        </w:rPr>
        <w:t xml:space="preserve">asimismo suministrará los consumibles listos para su uso, </w:t>
      </w:r>
      <w:r w:rsidR="000A5A08" w:rsidRPr="007A5F38">
        <w:rPr>
          <w:rFonts w:asciiTheme="minorHAnsi" w:hAnsiTheme="minorHAnsi"/>
        </w:rPr>
        <w:t xml:space="preserve">y </w:t>
      </w:r>
      <w:r w:rsidR="00D668F3" w:rsidRPr="007A5F38">
        <w:rPr>
          <w:rFonts w:asciiTheme="minorHAnsi" w:hAnsiTheme="minorHAnsi" w:cs="Arabic Typesetting"/>
          <w:color w:val="000000"/>
          <w:lang w:val="es-MX" w:eastAsia="ar-SA"/>
        </w:rPr>
        <w:t>a</w:t>
      </w:r>
      <w:r w:rsidR="000A5A08" w:rsidRPr="007A5F38">
        <w:rPr>
          <w:rFonts w:asciiTheme="minorHAnsi" w:hAnsiTheme="minorHAnsi" w:cs="Arabic Typesetting"/>
          <w:color w:val="000000"/>
          <w:lang w:val="es-MX" w:eastAsia="ar-SA"/>
        </w:rPr>
        <w:t>signar</w:t>
      </w:r>
      <w:r w:rsidR="00D668F3" w:rsidRPr="007A5F38">
        <w:rPr>
          <w:rFonts w:asciiTheme="minorHAnsi" w:hAnsiTheme="minorHAnsi" w:cs="Arabic Typesetting"/>
          <w:color w:val="000000"/>
          <w:lang w:val="es-MX" w:eastAsia="ar-SA"/>
        </w:rPr>
        <w:t>a</w:t>
      </w:r>
      <w:r w:rsidR="000A5A08" w:rsidRPr="007A5F38">
        <w:rPr>
          <w:rFonts w:asciiTheme="minorHAnsi" w:hAnsiTheme="minorHAnsi" w:cs="Arabic Typesetting"/>
          <w:color w:val="000000"/>
          <w:lang w:val="es-MX" w:eastAsia="ar-SA"/>
        </w:rPr>
        <w:t xml:space="preserve"> al personal operativo</w:t>
      </w:r>
      <w:r w:rsidR="00E11F48" w:rsidRPr="007A5F38">
        <w:rPr>
          <w:rFonts w:asciiTheme="minorHAnsi" w:hAnsiTheme="minorHAnsi" w:cs="Arabic Typesetting"/>
          <w:color w:val="000000"/>
          <w:lang w:val="es-MX" w:eastAsia="ar-SA"/>
        </w:rPr>
        <w:t xml:space="preserve">, </w:t>
      </w:r>
      <w:r w:rsidR="000A5A08" w:rsidRPr="007A5F38">
        <w:rPr>
          <w:rFonts w:asciiTheme="minorHAnsi" w:hAnsiTheme="minorHAnsi" w:cs="Arabic Typesetting"/>
          <w:color w:val="000000"/>
          <w:lang w:val="es-MX" w:eastAsia="ar-SA"/>
        </w:rPr>
        <w:t>técnico especializado</w:t>
      </w:r>
      <w:r w:rsidR="005559C4" w:rsidRPr="007A5F38">
        <w:rPr>
          <w:rFonts w:asciiTheme="minorHAnsi" w:hAnsiTheme="minorHAnsi" w:cs="Arabic Typesetting"/>
          <w:color w:val="000000"/>
          <w:lang w:val="es-MX" w:eastAsia="ar-SA"/>
        </w:rPr>
        <w:t>,</w:t>
      </w:r>
      <w:r w:rsidR="000A5A08" w:rsidRPr="007A5F38">
        <w:rPr>
          <w:rFonts w:asciiTheme="minorHAnsi" w:hAnsiTheme="minorHAnsi" w:cs="Arabic Typesetting"/>
          <w:color w:val="000000"/>
          <w:lang w:val="es-MX" w:eastAsia="ar-SA"/>
        </w:rPr>
        <w:t xml:space="preserve"> necesario para </w:t>
      </w:r>
      <w:r w:rsidR="00B87DC8" w:rsidRPr="007A5F38">
        <w:rPr>
          <w:rFonts w:asciiTheme="minorHAnsi" w:hAnsiTheme="minorHAnsi" w:cs="Arabic Typesetting"/>
          <w:color w:val="000000"/>
          <w:lang w:val="es-MX" w:eastAsia="ar-SA"/>
        </w:rPr>
        <w:t>cubrir las necesidades del hospital</w:t>
      </w:r>
      <w:r w:rsidR="001017EF" w:rsidRPr="007A5F38">
        <w:rPr>
          <w:rFonts w:asciiTheme="minorHAnsi" w:hAnsiTheme="minorHAnsi" w:cs="Arabic Typesetting"/>
          <w:color w:val="000000"/>
          <w:lang w:val="es-MX" w:eastAsia="ar-SA"/>
        </w:rPr>
        <w:t xml:space="preserve">, </w:t>
      </w:r>
      <w:r w:rsidRPr="007A5F38">
        <w:rPr>
          <w:rFonts w:asciiTheme="minorHAnsi" w:hAnsiTheme="minorHAnsi"/>
        </w:rPr>
        <w:t>esto de acuerdo a su propuesta técnica presentada, dicha propuesta será evaluada por el comité técnico que designe la Convocante.</w:t>
      </w:r>
    </w:p>
    <w:p w14:paraId="5C2727BC" w14:textId="77777777" w:rsidR="00FE6328" w:rsidRPr="00794E7E" w:rsidRDefault="00FE6328" w:rsidP="001017EF">
      <w:pPr>
        <w:tabs>
          <w:tab w:val="left" w:pos="7371"/>
        </w:tabs>
        <w:ind w:left="1416" w:right="48"/>
        <w:jc w:val="both"/>
        <w:divId w:val="232132307"/>
        <w:rPr>
          <w:rFonts w:asciiTheme="minorHAnsi" w:hAnsiTheme="minorHAnsi" w:cs="Arabic Typesetting"/>
          <w:color w:val="000000"/>
          <w:lang w:val="es-MX" w:eastAsia="ar-SA"/>
        </w:rPr>
      </w:pPr>
    </w:p>
    <w:p w14:paraId="1C5B17A4" w14:textId="0A36F5CD" w:rsidR="00DD254A" w:rsidRPr="00794E7E" w:rsidRDefault="00407462" w:rsidP="00AC3C8E">
      <w:pPr>
        <w:pStyle w:val="Prrafodelista"/>
        <w:numPr>
          <w:ilvl w:val="2"/>
          <w:numId w:val="25"/>
        </w:numPr>
        <w:tabs>
          <w:tab w:val="right" w:pos="1418"/>
        </w:tabs>
        <w:ind w:left="1418"/>
        <w:jc w:val="both"/>
        <w:rPr>
          <w:rFonts w:asciiTheme="minorHAnsi" w:hAnsiTheme="minorHAnsi"/>
        </w:rPr>
      </w:pPr>
      <w:r w:rsidRPr="00794E7E">
        <w:rPr>
          <w:rFonts w:asciiTheme="minorHAnsi" w:hAnsiTheme="minorHAnsi"/>
        </w:rPr>
        <w:t xml:space="preserve">Los licitantes deberán estar establecidos y habilitados para la atención de los clientes en el área Metropolitana de la Ciudad de Monterrey, N. L. o tener sucursales en la misma y “contar con Staff </w:t>
      </w:r>
      <w:r w:rsidR="00C20439" w:rsidRPr="00794E7E">
        <w:rPr>
          <w:rFonts w:asciiTheme="minorHAnsi" w:hAnsiTheme="minorHAnsi"/>
        </w:rPr>
        <w:t>necesario para atender las necesidades de la presente convocatoria</w:t>
      </w:r>
      <w:r w:rsidRPr="00794E7E">
        <w:rPr>
          <w:rFonts w:asciiTheme="minorHAnsi" w:hAnsiTheme="minorHAnsi"/>
        </w:rPr>
        <w:t>” para cualquier situación de urgencia</w:t>
      </w:r>
      <w:r w:rsidR="00DD254A" w:rsidRPr="00794E7E">
        <w:rPr>
          <w:rFonts w:asciiTheme="minorHAnsi" w:hAnsiTheme="minorHAnsi"/>
        </w:rPr>
        <w:t>.</w:t>
      </w:r>
    </w:p>
    <w:p w14:paraId="6EC156B7" w14:textId="77777777" w:rsidR="00FE6328" w:rsidRPr="00794E7E" w:rsidRDefault="00FE6328" w:rsidP="001217E9">
      <w:pPr>
        <w:pStyle w:val="Prrafodelista"/>
        <w:tabs>
          <w:tab w:val="right" w:pos="1418"/>
        </w:tabs>
        <w:ind w:left="1418"/>
        <w:jc w:val="both"/>
        <w:rPr>
          <w:rFonts w:asciiTheme="minorHAnsi" w:hAnsiTheme="minorHAnsi"/>
        </w:rPr>
      </w:pPr>
    </w:p>
    <w:p w14:paraId="2D7E3AEE" w14:textId="281662B7" w:rsidR="00DD254A" w:rsidRPr="007A5F38" w:rsidRDefault="00322C8C" w:rsidP="00A53233">
      <w:pPr>
        <w:pStyle w:val="Prrafodelista"/>
        <w:numPr>
          <w:ilvl w:val="2"/>
          <w:numId w:val="25"/>
        </w:numPr>
        <w:tabs>
          <w:tab w:val="right" w:pos="1418"/>
        </w:tabs>
        <w:ind w:left="1418"/>
        <w:jc w:val="both"/>
        <w:rPr>
          <w:rFonts w:asciiTheme="minorHAnsi" w:hAnsiTheme="minorHAnsi"/>
        </w:rPr>
      </w:pPr>
      <w:r w:rsidRPr="00794E7E">
        <w:rPr>
          <w:rFonts w:asciiTheme="minorHAnsi" w:hAnsiTheme="minorHAnsi"/>
        </w:rPr>
        <w:t xml:space="preserve">Los </w:t>
      </w:r>
      <w:r w:rsidR="00F27A35" w:rsidRPr="00794E7E">
        <w:rPr>
          <w:rFonts w:asciiTheme="minorHAnsi" w:hAnsiTheme="minorHAnsi"/>
        </w:rPr>
        <w:t>l</w:t>
      </w:r>
      <w:r w:rsidRPr="00794E7E">
        <w:rPr>
          <w:rFonts w:asciiTheme="minorHAnsi" w:hAnsiTheme="minorHAnsi"/>
        </w:rPr>
        <w:t xml:space="preserve">icitantes deberán cumplir con las normas de calidad (Normas Oficiales Mexicanas, Normas Mexicanas o las Normas de Referencia Aplicables), debiendo enunciarlas, cuyo cumplimiento sea aplicable para demostrar que los </w:t>
      </w:r>
      <w:r w:rsidRPr="007A5F38">
        <w:rPr>
          <w:rFonts w:asciiTheme="minorHAnsi" w:hAnsiTheme="minorHAnsi"/>
        </w:rPr>
        <w:t>servicios de contratación a la que hace referencia la presente convocatoria cumplen con los estándares de calidad</w:t>
      </w:r>
      <w:r w:rsidR="002361A7" w:rsidRPr="007A5F38">
        <w:rPr>
          <w:rFonts w:asciiTheme="minorHAnsi" w:hAnsiTheme="minorHAnsi"/>
        </w:rPr>
        <w:t>.</w:t>
      </w:r>
    </w:p>
    <w:p w14:paraId="2F6EFDDA" w14:textId="77777777" w:rsidR="00A53233" w:rsidRPr="007A5F38" w:rsidRDefault="00A53233" w:rsidP="00A53233">
      <w:pPr>
        <w:pStyle w:val="Prrafodelista"/>
        <w:rPr>
          <w:rFonts w:asciiTheme="minorHAnsi" w:hAnsiTheme="minorHAnsi"/>
        </w:rPr>
      </w:pPr>
    </w:p>
    <w:p w14:paraId="333C6803" w14:textId="0CAEA019" w:rsidR="00A53233" w:rsidRPr="007A5F38" w:rsidRDefault="00A53233" w:rsidP="00A53233">
      <w:pPr>
        <w:pStyle w:val="Prrafodelista"/>
        <w:numPr>
          <w:ilvl w:val="2"/>
          <w:numId w:val="25"/>
        </w:numPr>
        <w:tabs>
          <w:tab w:val="right" w:pos="1418"/>
        </w:tabs>
        <w:ind w:left="1418"/>
        <w:jc w:val="both"/>
        <w:rPr>
          <w:rFonts w:asciiTheme="minorHAnsi" w:hAnsiTheme="minorHAnsi"/>
        </w:rPr>
      </w:pPr>
      <w:r w:rsidRPr="007A5F38">
        <w:rPr>
          <w:rFonts w:asciiTheme="minorHAnsi" w:hAnsiTheme="minorHAnsi"/>
        </w:rPr>
        <w:t xml:space="preserve">Al proveedor adjudicado se le asignara un </w:t>
      </w:r>
      <w:r w:rsidR="007F390C" w:rsidRPr="007A5F38">
        <w:rPr>
          <w:rFonts w:asciiTheme="minorHAnsi" w:hAnsiTheme="minorHAnsi"/>
        </w:rPr>
        <w:t>área</w:t>
      </w:r>
      <w:r w:rsidRPr="007A5F38">
        <w:rPr>
          <w:rFonts w:asciiTheme="minorHAnsi" w:hAnsiTheme="minorHAnsi"/>
        </w:rPr>
        <w:t xml:space="preserve"> den</w:t>
      </w:r>
      <w:r w:rsidR="004834F2" w:rsidRPr="007A5F38">
        <w:rPr>
          <w:rFonts w:asciiTheme="minorHAnsi" w:hAnsiTheme="minorHAnsi"/>
        </w:rPr>
        <w:t xml:space="preserve">tro de la Unidad </w:t>
      </w:r>
      <w:r w:rsidR="007F390C" w:rsidRPr="007A5F38">
        <w:rPr>
          <w:rFonts w:asciiTheme="minorHAnsi" w:hAnsiTheme="minorHAnsi"/>
        </w:rPr>
        <w:t>Médica</w:t>
      </w:r>
      <w:r w:rsidR="004834F2" w:rsidRPr="007A5F38">
        <w:rPr>
          <w:rFonts w:asciiTheme="minorHAnsi" w:hAnsiTheme="minorHAnsi"/>
        </w:rPr>
        <w:t xml:space="preserve"> correspondiente, </w:t>
      </w:r>
      <w:r w:rsidR="00883508" w:rsidRPr="007A5F38">
        <w:rPr>
          <w:rFonts w:asciiTheme="minorHAnsi" w:hAnsiTheme="minorHAnsi"/>
        </w:rPr>
        <w:t xml:space="preserve">en usufructo y </w:t>
      </w:r>
      <w:r w:rsidR="007F390C" w:rsidRPr="007A5F38">
        <w:rPr>
          <w:rFonts w:asciiTheme="minorHAnsi" w:hAnsiTheme="minorHAnsi"/>
        </w:rPr>
        <w:t>título</w:t>
      </w:r>
      <w:r w:rsidR="00883508" w:rsidRPr="007A5F38">
        <w:rPr>
          <w:rFonts w:asciiTheme="minorHAnsi" w:hAnsiTheme="minorHAnsi"/>
        </w:rPr>
        <w:t xml:space="preserve"> gratuito y con electricidad, </w:t>
      </w:r>
      <w:r w:rsidR="00412648" w:rsidRPr="007A5F38">
        <w:rPr>
          <w:rFonts w:asciiTheme="minorHAnsi" w:hAnsiTheme="minorHAnsi"/>
        </w:rPr>
        <w:t xml:space="preserve">en cual deberá adecuar y correr con los gastos de instalación de equipos en comodato, sin costo adicional para </w:t>
      </w:r>
      <w:r w:rsidR="00F05223" w:rsidRPr="007A5F38">
        <w:rPr>
          <w:rFonts w:asciiTheme="minorHAnsi" w:hAnsiTheme="minorHAnsi"/>
        </w:rPr>
        <w:t>La Convocante</w:t>
      </w:r>
      <w:r w:rsidR="00694991" w:rsidRPr="007A5F38">
        <w:rPr>
          <w:rFonts w:asciiTheme="minorHAnsi" w:hAnsiTheme="minorHAnsi"/>
        </w:rPr>
        <w:t>, el cual podrá adecuar y administrar de tal forma que pueda usarse como Sala de Hemodinamia</w:t>
      </w:r>
      <w:r w:rsidR="00D6000A" w:rsidRPr="007A5F38">
        <w:rPr>
          <w:rFonts w:asciiTheme="minorHAnsi" w:hAnsiTheme="minorHAnsi"/>
        </w:rPr>
        <w:t>, dentro de la vigencia del contrato</w:t>
      </w:r>
      <w:r w:rsidR="007768E8" w:rsidRPr="007A5F38">
        <w:rPr>
          <w:rFonts w:asciiTheme="minorHAnsi" w:hAnsiTheme="minorHAnsi"/>
        </w:rPr>
        <w:t>.</w:t>
      </w:r>
    </w:p>
    <w:p w14:paraId="2BE114CA" w14:textId="77777777" w:rsidR="00A53233" w:rsidRPr="00794E7E" w:rsidRDefault="00A53233" w:rsidP="00A53233">
      <w:pPr>
        <w:pStyle w:val="Prrafodelista"/>
        <w:rPr>
          <w:rFonts w:asciiTheme="minorHAnsi" w:hAnsiTheme="minorHAnsi"/>
        </w:rPr>
      </w:pPr>
    </w:p>
    <w:p w14:paraId="0AA78543" w14:textId="77777777" w:rsidR="0063284A" w:rsidRPr="00794E7E" w:rsidRDefault="0063284A" w:rsidP="00A53233">
      <w:pPr>
        <w:tabs>
          <w:tab w:val="right" w:pos="1418"/>
        </w:tabs>
        <w:jc w:val="both"/>
        <w:rPr>
          <w:rFonts w:asciiTheme="minorHAnsi" w:hAnsiTheme="minorHAnsi"/>
        </w:rPr>
      </w:pPr>
    </w:p>
    <w:p w14:paraId="5EA78FB4" w14:textId="77777777" w:rsidR="00A1692B" w:rsidRPr="00794E7E" w:rsidRDefault="00A1692B" w:rsidP="002B6BE9">
      <w:pPr>
        <w:tabs>
          <w:tab w:val="left" w:pos="851"/>
        </w:tabs>
        <w:ind w:left="284" w:right="-1"/>
        <w:jc w:val="both"/>
        <w:rPr>
          <w:rFonts w:asciiTheme="minorHAnsi" w:hAnsiTheme="minorHAnsi"/>
          <w:u w:val="single"/>
        </w:rPr>
      </w:pPr>
      <w:r w:rsidRPr="00794E7E">
        <w:rPr>
          <w:rFonts w:asciiTheme="minorHAnsi" w:hAnsiTheme="minorHAnsi"/>
          <w:u w:val="single"/>
        </w:rPr>
        <w:t>1.2</w:t>
      </w:r>
      <w:r w:rsidR="001A154A" w:rsidRPr="00794E7E">
        <w:rPr>
          <w:rFonts w:asciiTheme="minorHAnsi" w:hAnsiTheme="minorHAnsi"/>
          <w:u w:val="single"/>
        </w:rPr>
        <w:t xml:space="preserve">. </w:t>
      </w:r>
      <w:r w:rsidRPr="00794E7E">
        <w:rPr>
          <w:rFonts w:asciiTheme="minorHAnsi" w:hAnsiTheme="minorHAnsi"/>
          <w:u w:val="single"/>
        </w:rPr>
        <w:t xml:space="preserve">Período y lugar </w:t>
      </w:r>
      <w:r w:rsidR="00731B23" w:rsidRPr="00794E7E">
        <w:rPr>
          <w:rFonts w:asciiTheme="minorHAnsi" w:hAnsiTheme="minorHAnsi"/>
          <w:u w:val="single"/>
        </w:rPr>
        <w:t>de prestación del servicio:</w:t>
      </w:r>
    </w:p>
    <w:p w14:paraId="5D40E506" w14:textId="77777777" w:rsidR="00A1692B" w:rsidRPr="00794E7E" w:rsidRDefault="00A1692B" w:rsidP="00A1692B">
      <w:pPr>
        <w:tabs>
          <w:tab w:val="left" w:pos="851"/>
        </w:tabs>
        <w:ind w:right="-1"/>
        <w:jc w:val="both"/>
        <w:rPr>
          <w:rFonts w:asciiTheme="minorHAnsi" w:hAnsiTheme="minorHAnsi"/>
        </w:rPr>
      </w:pPr>
    </w:p>
    <w:p w14:paraId="1D9F01F4" w14:textId="77777777" w:rsidR="00DB2D0F" w:rsidRPr="00794E7E" w:rsidRDefault="00A1692B" w:rsidP="00DB2D0F">
      <w:pPr>
        <w:tabs>
          <w:tab w:val="left" w:pos="851"/>
        </w:tabs>
        <w:ind w:left="709" w:right="-1"/>
        <w:jc w:val="both"/>
        <w:rPr>
          <w:rFonts w:asciiTheme="minorHAnsi" w:hAnsiTheme="minorHAnsi"/>
        </w:rPr>
      </w:pPr>
      <w:r w:rsidRPr="00794E7E">
        <w:rPr>
          <w:rFonts w:asciiTheme="minorHAnsi" w:hAnsiTheme="minorHAnsi"/>
        </w:rPr>
        <w:t>1.2.1</w:t>
      </w:r>
      <w:r w:rsidR="001A154A" w:rsidRPr="00794E7E">
        <w:rPr>
          <w:rFonts w:asciiTheme="minorHAnsi" w:hAnsiTheme="minorHAnsi"/>
        </w:rPr>
        <w:t xml:space="preserve">. </w:t>
      </w:r>
      <w:r w:rsidRPr="00794E7E">
        <w:rPr>
          <w:rFonts w:asciiTheme="minorHAnsi" w:hAnsiTheme="minorHAnsi"/>
        </w:rPr>
        <w:t xml:space="preserve">Período de </w:t>
      </w:r>
      <w:r w:rsidR="00731B23" w:rsidRPr="00794E7E">
        <w:rPr>
          <w:rFonts w:asciiTheme="minorHAnsi" w:hAnsiTheme="minorHAnsi"/>
        </w:rPr>
        <w:t>prestación del servicio</w:t>
      </w:r>
      <w:r w:rsidR="001C147E" w:rsidRPr="00794E7E">
        <w:rPr>
          <w:rFonts w:asciiTheme="minorHAnsi" w:hAnsiTheme="minorHAnsi"/>
        </w:rPr>
        <w:t>:</w:t>
      </w:r>
      <w:r w:rsidR="00A83A41" w:rsidRPr="00794E7E">
        <w:rPr>
          <w:rFonts w:asciiTheme="minorHAnsi" w:hAnsiTheme="minorHAnsi"/>
        </w:rPr>
        <w:t xml:space="preserve"> </w:t>
      </w:r>
    </w:p>
    <w:p w14:paraId="781AC142" w14:textId="77777777" w:rsidR="00DB2D0F" w:rsidRPr="00794E7E" w:rsidRDefault="00DB2D0F" w:rsidP="00DB2D0F">
      <w:pPr>
        <w:tabs>
          <w:tab w:val="left" w:pos="851"/>
        </w:tabs>
        <w:ind w:left="709" w:right="-1"/>
        <w:jc w:val="both"/>
        <w:rPr>
          <w:rFonts w:asciiTheme="minorHAnsi" w:hAnsiTheme="minorHAnsi"/>
        </w:rPr>
      </w:pPr>
    </w:p>
    <w:p w14:paraId="3574F617" w14:textId="2742653A" w:rsidR="00DB2D0F" w:rsidRPr="00794E7E" w:rsidRDefault="00DB2D0F" w:rsidP="00DB2D0F">
      <w:pPr>
        <w:tabs>
          <w:tab w:val="left" w:pos="851"/>
        </w:tabs>
        <w:ind w:left="709" w:right="-1"/>
        <w:jc w:val="both"/>
        <w:rPr>
          <w:rFonts w:asciiTheme="minorHAnsi" w:hAnsiTheme="minorHAnsi" w:cstheme="minorHAnsi"/>
        </w:rPr>
      </w:pPr>
      <w:r w:rsidRPr="000310F9">
        <w:rPr>
          <w:rFonts w:asciiTheme="minorHAnsi" w:hAnsiTheme="minorHAnsi" w:cstheme="minorHAnsi"/>
        </w:rPr>
        <w:t xml:space="preserve">El servicio se prestará </w:t>
      </w:r>
      <w:r w:rsidR="00D177C2" w:rsidRPr="000310F9">
        <w:rPr>
          <w:rFonts w:asciiTheme="minorHAnsi" w:hAnsiTheme="minorHAnsi" w:cstheme="minorHAnsi"/>
        </w:rPr>
        <w:t xml:space="preserve">desde </w:t>
      </w:r>
      <w:r w:rsidR="007F390C" w:rsidRPr="000310F9">
        <w:rPr>
          <w:rFonts w:asciiTheme="minorHAnsi" w:hAnsiTheme="minorHAnsi" w:cstheme="minorHAnsi"/>
        </w:rPr>
        <w:t xml:space="preserve">el día 28 de septiembre </w:t>
      </w:r>
      <w:r w:rsidRPr="000310F9">
        <w:rPr>
          <w:rFonts w:asciiTheme="minorHAnsi" w:hAnsiTheme="minorHAnsi" w:cstheme="minorHAnsi"/>
        </w:rPr>
        <w:t>al 3</w:t>
      </w:r>
      <w:r w:rsidR="00743F99" w:rsidRPr="000310F9">
        <w:rPr>
          <w:rFonts w:asciiTheme="minorHAnsi" w:hAnsiTheme="minorHAnsi" w:cstheme="minorHAnsi"/>
        </w:rPr>
        <w:t>1</w:t>
      </w:r>
      <w:r w:rsidRPr="000310F9">
        <w:rPr>
          <w:rFonts w:asciiTheme="minorHAnsi" w:hAnsiTheme="minorHAnsi" w:cstheme="minorHAnsi"/>
        </w:rPr>
        <w:t xml:space="preserve"> de </w:t>
      </w:r>
      <w:r w:rsidR="000C543C" w:rsidRPr="000310F9">
        <w:rPr>
          <w:rFonts w:asciiTheme="minorHAnsi" w:hAnsiTheme="minorHAnsi" w:cstheme="minorHAnsi"/>
        </w:rPr>
        <w:t>d</w:t>
      </w:r>
      <w:r w:rsidR="00743F99" w:rsidRPr="000310F9">
        <w:rPr>
          <w:rFonts w:asciiTheme="minorHAnsi" w:hAnsiTheme="minorHAnsi" w:cstheme="minorHAnsi"/>
        </w:rPr>
        <w:t>iciembre</w:t>
      </w:r>
      <w:r w:rsidRPr="000310F9">
        <w:rPr>
          <w:rFonts w:asciiTheme="minorHAnsi" w:hAnsiTheme="minorHAnsi" w:cstheme="minorHAnsi"/>
        </w:rPr>
        <w:t xml:space="preserve"> del 20</w:t>
      </w:r>
      <w:r w:rsidR="000C543C" w:rsidRPr="000310F9">
        <w:rPr>
          <w:rFonts w:asciiTheme="minorHAnsi" w:hAnsiTheme="minorHAnsi" w:cstheme="minorHAnsi"/>
        </w:rPr>
        <w:t>22</w:t>
      </w:r>
      <w:r w:rsidRPr="000310F9">
        <w:rPr>
          <w:rFonts w:asciiTheme="minorHAnsi" w:hAnsiTheme="minorHAnsi" w:cstheme="minorHAnsi"/>
        </w:rPr>
        <w:t xml:space="preserve">, en </w:t>
      </w:r>
      <w:r w:rsidR="00D0509D" w:rsidRPr="000310F9">
        <w:rPr>
          <w:rFonts w:asciiTheme="minorHAnsi" w:hAnsiTheme="minorHAnsi" w:cstheme="minorHAnsi"/>
        </w:rPr>
        <w:t>modalidad atención 24/7 durante la vigencia del contrato.</w:t>
      </w:r>
    </w:p>
    <w:p w14:paraId="6311A699" w14:textId="77777777" w:rsidR="00DB2D0F" w:rsidRPr="00794E7E" w:rsidRDefault="00DB2D0F" w:rsidP="00DB2D0F">
      <w:pPr>
        <w:pStyle w:val="Prrafodelista"/>
        <w:ind w:left="0" w:right="-1"/>
        <w:jc w:val="both"/>
        <w:rPr>
          <w:rFonts w:asciiTheme="minorHAnsi" w:hAnsiTheme="minorHAnsi" w:cstheme="minorHAnsi"/>
        </w:rPr>
      </w:pPr>
    </w:p>
    <w:p w14:paraId="19EE5C3F" w14:textId="56C5EAF6" w:rsidR="007E2015" w:rsidRPr="00794E7E" w:rsidRDefault="00DB2D0F" w:rsidP="009530E6">
      <w:pPr>
        <w:pStyle w:val="BlockText1"/>
        <w:ind w:left="709" w:right="49" w:firstLine="0"/>
        <w:rPr>
          <w:rFonts w:asciiTheme="minorHAnsi" w:hAnsiTheme="minorHAnsi" w:cstheme="minorHAnsi"/>
          <w:sz w:val="20"/>
        </w:rPr>
      </w:pPr>
      <w:r w:rsidRPr="00D12CEB">
        <w:rPr>
          <w:rFonts w:asciiTheme="minorHAnsi" w:hAnsiTheme="minorHAnsi" w:cstheme="minorHAnsi"/>
          <w:sz w:val="20"/>
        </w:rPr>
        <w:t xml:space="preserve">El licitante adjudicado entregará, instalará y pondrá en operación los equipos </w:t>
      </w:r>
      <w:r w:rsidR="007F390C" w:rsidRPr="00D12CEB">
        <w:rPr>
          <w:rFonts w:asciiTheme="minorHAnsi" w:hAnsiTheme="minorHAnsi" w:cstheme="minorHAnsi"/>
          <w:sz w:val="20"/>
        </w:rPr>
        <w:t>en como</w:t>
      </w:r>
      <w:r w:rsidR="00A43E88" w:rsidRPr="00D12CEB">
        <w:rPr>
          <w:rFonts w:asciiTheme="minorHAnsi" w:hAnsiTheme="minorHAnsi" w:cstheme="minorHAnsi"/>
          <w:sz w:val="20"/>
        </w:rPr>
        <w:t xml:space="preserve">dato </w:t>
      </w:r>
      <w:r w:rsidR="007A5F38" w:rsidRPr="00D12CEB">
        <w:rPr>
          <w:rFonts w:asciiTheme="minorHAnsi" w:hAnsiTheme="minorHAnsi" w:cstheme="minorHAnsi"/>
          <w:sz w:val="20"/>
        </w:rPr>
        <w:t>detallados en el Anexo 1a</w:t>
      </w:r>
      <w:r w:rsidRPr="00D12CEB">
        <w:rPr>
          <w:rFonts w:asciiTheme="minorHAnsi" w:hAnsiTheme="minorHAnsi" w:cstheme="minorHAnsi"/>
          <w:sz w:val="20"/>
        </w:rPr>
        <w:t>, así como los consumibles que se requiera</w:t>
      </w:r>
      <w:r w:rsidR="00A248E4" w:rsidRPr="00D12CEB">
        <w:rPr>
          <w:rFonts w:asciiTheme="minorHAnsi" w:hAnsiTheme="minorHAnsi" w:cstheme="minorHAnsi"/>
          <w:sz w:val="20"/>
        </w:rPr>
        <w:t xml:space="preserve">n y el personal requerido por el hospital para la atención a los pacientes de </w:t>
      </w:r>
      <w:r w:rsidR="00706559" w:rsidRPr="00D12CEB">
        <w:rPr>
          <w:rFonts w:asciiTheme="minorHAnsi" w:hAnsiTheme="minorHAnsi" w:cstheme="minorHAnsi"/>
          <w:sz w:val="20"/>
        </w:rPr>
        <w:t>la presente convocatoria</w:t>
      </w:r>
      <w:r w:rsidR="00A248E4" w:rsidRPr="00D12CEB">
        <w:rPr>
          <w:rFonts w:asciiTheme="minorHAnsi" w:hAnsiTheme="minorHAnsi" w:cstheme="minorHAnsi"/>
          <w:sz w:val="20"/>
        </w:rPr>
        <w:t>.</w:t>
      </w:r>
    </w:p>
    <w:p w14:paraId="22E2274D" w14:textId="77777777" w:rsidR="007E2015" w:rsidRPr="00794E7E" w:rsidRDefault="007E2015" w:rsidP="007E2015">
      <w:pPr>
        <w:pStyle w:val="BlockText1"/>
        <w:ind w:left="0" w:right="49" w:firstLine="0"/>
        <w:rPr>
          <w:rFonts w:asciiTheme="minorHAnsi" w:hAnsiTheme="minorHAnsi" w:cstheme="minorHAnsi"/>
          <w:sz w:val="20"/>
        </w:rPr>
      </w:pPr>
    </w:p>
    <w:p w14:paraId="5A82B1C9" w14:textId="77777777" w:rsidR="00B23756" w:rsidRPr="00794E7E" w:rsidRDefault="00A1692B" w:rsidP="00DA6E70">
      <w:pPr>
        <w:ind w:left="709" w:right="-1"/>
        <w:jc w:val="both"/>
        <w:rPr>
          <w:rFonts w:asciiTheme="minorHAnsi" w:hAnsiTheme="minorHAnsi"/>
        </w:rPr>
      </w:pPr>
      <w:r w:rsidRPr="00794E7E">
        <w:rPr>
          <w:rFonts w:asciiTheme="minorHAnsi" w:hAnsiTheme="minorHAnsi"/>
        </w:rPr>
        <w:t>1.2.2</w:t>
      </w:r>
      <w:r w:rsidR="00D16279" w:rsidRPr="00794E7E">
        <w:rPr>
          <w:rFonts w:asciiTheme="minorHAnsi" w:hAnsiTheme="minorHAnsi"/>
        </w:rPr>
        <w:t xml:space="preserve">. </w:t>
      </w:r>
      <w:r w:rsidR="00731B23" w:rsidRPr="00794E7E">
        <w:rPr>
          <w:rFonts w:asciiTheme="minorHAnsi" w:hAnsiTheme="minorHAnsi"/>
        </w:rPr>
        <w:t>Lugar de prestación del servicio</w:t>
      </w:r>
      <w:r w:rsidR="003C0F1A" w:rsidRPr="00794E7E">
        <w:rPr>
          <w:rFonts w:asciiTheme="minorHAnsi" w:hAnsiTheme="minorHAnsi"/>
        </w:rPr>
        <w:t xml:space="preserve">: </w:t>
      </w:r>
    </w:p>
    <w:p w14:paraId="62EB3FDD" w14:textId="77777777" w:rsidR="00B23756" w:rsidRPr="00794E7E" w:rsidRDefault="00B23756" w:rsidP="00DA6E70">
      <w:pPr>
        <w:ind w:left="709" w:right="-1"/>
        <w:jc w:val="both"/>
        <w:rPr>
          <w:rFonts w:asciiTheme="minorHAnsi" w:hAnsiTheme="minorHAnsi"/>
        </w:rPr>
      </w:pPr>
    </w:p>
    <w:p w14:paraId="75FDE4F0" w14:textId="3BB46757" w:rsidR="00DA6E70" w:rsidRPr="00794E7E" w:rsidRDefault="00731B23" w:rsidP="00DA6E70">
      <w:pPr>
        <w:ind w:left="709" w:right="-1"/>
        <w:jc w:val="both"/>
        <w:rPr>
          <w:rFonts w:asciiTheme="minorHAnsi" w:hAnsiTheme="minorHAnsi" w:cstheme="minorHAnsi"/>
        </w:rPr>
      </w:pPr>
      <w:r w:rsidRPr="00794E7E">
        <w:rPr>
          <w:rFonts w:asciiTheme="minorHAnsi" w:hAnsiTheme="minorHAnsi" w:cstheme="minorHAnsi"/>
        </w:rPr>
        <w:t>La instalación y entreg</w:t>
      </w:r>
      <w:r w:rsidR="00112A6D" w:rsidRPr="00794E7E">
        <w:rPr>
          <w:rFonts w:asciiTheme="minorHAnsi" w:hAnsiTheme="minorHAnsi" w:cstheme="minorHAnsi"/>
        </w:rPr>
        <w:t>a de los equipos</w:t>
      </w:r>
      <w:r w:rsidR="00D526FC" w:rsidRPr="00794E7E">
        <w:rPr>
          <w:rFonts w:asciiTheme="minorHAnsi" w:hAnsiTheme="minorHAnsi" w:cstheme="minorHAnsi"/>
        </w:rPr>
        <w:t xml:space="preserve">, </w:t>
      </w:r>
      <w:r w:rsidR="00112A6D" w:rsidRPr="00794E7E">
        <w:rPr>
          <w:rFonts w:asciiTheme="minorHAnsi" w:hAnsiTheme="minorHAnsi" w:cstheme="minorHAnsi"/>
        </w:rPr>
        <w:t>consumibles</w:t>
      </w:r>
      <w:r w:rsidR="00D526FC" w:rsidRPr="00794E7E">
        <w:rPr>
          <w:rFonts w:asciiTheme="minorHAnsi" w:hAnsiTheme="minorHAnsi" w:cstheme="minorHAnsi"/>
        </w:rPr>
        <w:t xml:space="preserve"> y prestación</w:t>
      </w:r>
      <w:r w:rsidR="00595445">
        <w:rPr>
          <w:rFonts w:asciiTheme="minorHAnsi" w:hAnsiTheme="minorHAnsi" w:cstheme="minorHAnsi"/>
        </w:rPr>
        <w:t xml:space="preserve"> </w:t>
      </w:r>
      <w:r w:rsidR="00595445" w:rsidRPr="000310F9">
        <w:rPr>
          <w:rFonts w:asciiTheme="minorHAnsi" w:hAnsiTheme="minorHAnsi" w:cstheme="minorHAnsi"/>
        </w:rPr>
        <w:t>del</w:t>
      </w:r>
      <w:r w:rsidR="000A7CF1" w:rsidRPr="000310F9">
        <w:rPr>
          <w:rFonts w:asciiTheme="minorHAnsi" w:hAnsiTheme="minorHAnsi" w:cstheme="minorHAnsi"/>
        </w:rPr>
        <w:t xml:space="preserve"> </w:t>
      </w:r>
      <w:r w:rsidR="000A7CF1" w:rsidRPr="000310F9">
        <w:rPr>
          <w:rFonts w:asciiTheme="minorHAnsi" w:hAnsiTheme="minorHAnsi"/>
        </w:rPr>
        <w:t>“SERVICIO INTEGRAL DE HEMODINAMIA PARA LA ATENCIÓN DE LOS PACIENTES CON ENFERMEDADES CARDIOVASCULARES</w:t>
      </w:r>
      <w:r w:rsidR="007A645D" w:rsidRPr="000310F9">
        <w:rPr>
          <w:rFonts w:asciiTheme="minorHAnsi" w:hAnsiTheme="minorHAnsi"/>
        </w:rPr>
        <w:t>, TRATAMIENTOS ENDOVASCULARES</w:t>
      </w:r>
      <w:r w:rsidR="000A7CF1" w:rsidRPr="000310F9">
        <w:rPr>
          <w:rFonts w:asciiTheme="minorHAnsi" w:hAnsiTheme="minorHAnsi"/>
        </w:rPr>
        <w:t xml:space="preserve"> Y</w:t>
      </w:r>
      <w:r w:rsidR="007A645D" w:rsidRPr="000310F9">
        <w:rPr>
          <w:rFonts w:asciiTheme="minorHAnsi" w:hAnsiTheme="minorHAnsi"/>
        </w:rPr>
        <w:t xml:space="preserve"> ATENCIÓN</w:t>
      </w:r>
      <w:r w:rsidR="000A7CF1" w:rsidRPr="000310F9">
        <w:rPr>
          <w:rFonts w:asciiTheme="minorHAnsi" w:hAnsiTheme="minorHAnsi"/>
        </w:rPr>
        <w:t xml:space="preserve"> CÓDIGO INFARTO”</w:t>
      </w:r>
      <w:r w:rsidR="00D526FC" w:rsidRPr="000310F9">
        <w:rPr>
          <w:rFonts w:asciiTheme="minorHAnsi" w:hAnsiTheme="minorHAnsi" w:cstheme="minorHAnsi"/>
        </w:rPr>
        <w:t xml:space="preserve"> </w:t>
      </w:r>
      <w:r w:rsidRPr="000310F9">
        <w:rPr>
          <w:rFonts w:asciiTheme="minorHAnsi" w:hAnsiTheme="minorHAnsi" w:cstheme="minorHAnsi"/>
        </w:rPr>
        <w:t>será en</w:t>
      </w:r>
      <w:r w:rsidR="00DA6E70" w:rsidRPr="000310F9">
        <w:rPr>
          <w:rFonts w:asciiTheme="minorHAnsi" w:hAnsiTheme="minorHAnsi" w:cstheme="minorHAnsi"/>
        </w:rPr>
        <w:t>:</w:t>
      </w:r>
    </w:p>
    <w:p w14:paraId="2844BB5B" w14:textId="77777777" w:rsidR="00E45CF8" w:rsidRPr="00794E7E" w:rsidRDefault="00E45CF8" w:rsidP="00DA6E70">
      <w:pPr>
        <w:ind w:left="709" w:right="-1"/>
        <w:jc w:val="both"/>
        <w:rPr>
          <w:rFonts w:asciiTheme="minorHAnsi" w:hAnsiTheme="minorHAnsi" w:cs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6238"/>
      </w:tblGrid>
      <w:tr w:rsidR="003C0F1A" w:rsidRPr="00794E7E" w14:paraId="5E52B30D" w14:textId="77777777" w:rsidTr="00FD13E6">
        <w:trPr>
          <w:trHeight w:val="166"/>
        </w:trPr>
        <w:tc>
          <w:tcPr>
            <w:tcW w:w="3685" w:type="dxa"/>
            <w:shd w:val="clear" w:color="auto" w:fill="00CCFF"/>
            <w:vAlign w:val="center"/>
          </w:tcPr>
          <w:p w14:paraId="6FD468BF" w14:textId="77777777" w:rsidR="003C0F1A" w:rsidRPr="00794E7E" w:rsidRDefault="003C0F1A" w:rsidP="00EC015A">
            <w:pPr>
              <w:ind w:left="284"/>
              <w:jc w:val="center"/>
              <w:rPr>
                <w:rFonts w:asciiTheme="minorHAnsi" w:hAnsiTheme="minorHAnsi" w:cstheme="minorHAnsi"/>
              </w:rPr>
            </w:pPr>
            <w:r w:rsidRPr="00794E7E">
              <w:rPr>
                <w:rFonts w:asciiTheme="minorHAnsi" w:hAnsiTheme="minorHAnsi" w:cstheme="minorHAnsi"/>
              </w:rPr>
              <w:t>Unidad</w:t>
            </w:r>
          </w:p>
        </w:tc>
        <w:tc>
          <w:tcPr>
            <w:tcW w:w="6238" w:type="dxa"/>
            <w:shd w:val="clear" w:color="auto" w:fill="00CCFF"/>
            <w:vAlign w:val="center"/>
          </w:tcPr>
          <w:p w14:paraId="42C36DA9" w14:textId="77777777" w:rsidR="003C0F1A" w:rsidRPr="00794E7E" w:rsidRDefault="003C0F1A" w:rsidP="00EC015A">
            <w:pPr>
              <w:ind w:left="284"/>
              <w:jc w:val="center"/>
              <w:rPr>
                <w:rFonts w:asciiTheme="minorHAnsi" w:hAnsiTheme="minorHAnsi" w:cstheme="minorHAnsi"/>
              </w:rPr>
            </w:pPr>
            <w:r w:rsidRPr="00794E7E">
              <w:rPr>
                <w:rFonts w:asciiTheme="minorHAnsi" w:hAnsiTheme="minorHAnsi" w:cstheme="minorHAnsi"/>
              </w:rPr>
              <w:t>Dirección</w:t>
            </w:r>
          </w:p>
        </w:tc>
      </w:tr>
      <w:tr w:rsidR="003C0F1A" w:rsidRPr="00794E7E" w14:paraId="5B64FC90" w14:textId="77777777" w:rsidTr="00FD13E6">
        <w:tc>
          <w:tcPr>
            <w:tcW w:w="3685" w:type="dxa"/>
            <w:tcBorders>
              <w:top w:val="single" w:sz="4" w:space="0" w:color="auto"/>
              <w:left w:val="single" w:sz="4" w:space="0" w:color="auto"/>
              <w:bottom w:val="single" w:sz="4" w:space="0" w:color="auto"/>
              <w:right w:val="single" w:sz="4" w:space="0" w:color="auto"/>
            </w:tcBorders>
            <w:vAlign w:val="center"/>
          </w:tcPr>
          <w:p w14:paraId="5452EB38" w14:textId="77777777" w:rsidR="003C0F1A" w:rsidRPr="00794E7E" w:rsidRDefault="003C0F1A" w:rsidP="00DA6E70">
            <w:pPr>
              <w:rPr>
                <w:rFonts w:asciiTheme="minorHAnsi" w:hAnsiTheme="minorHAnsi" w:cstheme="minorHAnsi"/>
              </w:rPr>
            </w:pPr>
            <w:r w:rsidRPr="00794E7E">
              <w:rPr>
                <w:rFonts w:asciiTheme="minorHAnsi" w:hAnsiTheme="minorHAnsi" w:cstheme="minorHAnsi"/>
              </w:rPr>
              <w:t xml:space="preserve">Hospital Metropolitano </w:t>
            </w:r>
            <w:r w:rsidR="009C3772" w:rsidRPr="00794E7E">
              <w:rPr>
                <w:rFonts w:asciiTheme="minorHAnsi" w:hAnsiTheme="minorHAnsi" w:cstheme="minorHAnsi"/>
              </w:rPr>
              <w:t>“</w:t>
            </w:r>
            <w:r w:rsidRPr="00794E7E">
              <w:rPr>
                <w:rFonts w:asciiTheme="minorHAnsi" w:hAnsiTheme="minorHAnsi" w:cstheme="minorHAnsi"/>
              </w:rPr>
              <w:t>Dr. Bernardo Sepúlveda</w:t>
            </w:r>
            <w:r w:rsidR="009C3772" w:rsidRPr="00794E7E">
              <w:rPr>
                <w:rFonts w:asciiTheme="minorHAnsi" w:hAnsiTheme="minorHAnsi" w:cstheme="minorHAnsi"/>
              </w:rPr>
              <w:t>”</w:t>
            </w:r>
          </w:p>
        </w:tc>
        <w:tc>
          <w:tcPr>
            <w:tcW w:w="6238" w:type="dxa"/>
            <w:tcBorders>
              <w:top w:val="single" w:sz="4" w:space="0" w:color="auto"/>
              <w:left w:val="single" w:sz="4" w:space="0" w:color="auto"/>
              <w:bottom w:val="single" w:sz="4" w:space="0" w:color="auto"/>
              <w:right w:val="single" w:sz="4" w:space="0" w:color="auto"/>
            </w:tcBorders>
            <w:vAlign w:val="center"/>
          </w:tcPr>
          <w:p w14:paraId="0C16A282" w14:textId="01F33CB9" w:rsidR="003C0F1A" w:rsidRPr="00794E7E" w:rsidRDefault="003C0F1A" w:rsidP="00EC015A">
            <w:pPr>
              <w:jc w:val="both"/>
              <w:rPr>
                <w:rFonts w:asciiTheme="minorHAnsi" w:hAnsiTheme="minorHAnsi" w:cstheme="minorHAnsi"/>
              </w:rPr>
            </w:pPr>
            <w:r w:rsidRPr="00794E7E">
              <w:rPr>
                <w:rFonts w:asciiTheme="minorHAnsi" w:hAnsiTheme="minorHAnsi" w:cstheme="minorHAnsi"/>
              </w:rPr>
              <w:t>Ave. Adolfo López Mateos No. 4600</w:t>
            </w:r>
            <w:r w:rsidR="00FD13E6">
              <w:rPr>
                <w:rFonts w:asciiTheme="minorHAnsi" w:hAnsiTheme="minorHAnsi" w:cstheme="minorHAnsi"/>
              </w:rPr>
              <w:t>,</w:t>
            </w:r>
            <w:r w:rsidRPr="00794E7E">
              <w:rPr>
                <w:rFonts w:asciiTheme="minorHAnsi" w:hAnsiTheme="minorHAnsi" w:cstheme="minorHAnsi"/>
              </w:rPr>
              <w:t xml:space="preserve"> Col. Bosques del Nogalar en San Nicolás de los Garza, N.L. C.P. 66480</w:t>
            </w:r>
          </w:p>
        </w:tc>
      </w:tr>
    </w:tbl>
    <w:p w14:paraId="3C15F18D" w14:textId="77777777" w:rsidR="00947C7D" w:rsidRPr="00794E7E" w:rsidRDefault="00947C7D" w:rsidP="003C0F1A">
      <w:pPr>
        <w:ind w:right="-1"/>
        <w:jc w:val="both"/>
        <w:rPr>
          <w:rFonts w:asciiTheme="minorHAnsi" w:hAnsiTheme="minorHAnsi" w:cs="Arial"/>
        </w:rPr>
      </w:pPr>
    </w:p>
    <w:p w14:paraId="30E0710F" w14:textId="77777777" w:rsidR="00F63839" w:rsidRPr="00794E7E" w:rsidRDefault="00F63839" w:rsidP="00731B23">
      <w:pPr>
        <w:ind w:left="709"/>
        <w:jc w:val="both"/>
        <w:rPr>
          <w:rFonts w:asciiTheme="minorHAnsi" w:hAnsiTheme="minorHAnsi" w:cstheme="minorHAnsi"/>
        </w:rPr>
      </w:pPr>
      <w:r w:rsidRPr="00794E7E">
        <w:rPr>
          <w:rFonts w:asciiTheme="minorHAnsi" w:hAnsiTheme="minorHAnsi" w:cstheme="minorHAnsi"/>
        </w:rPr>
        <w:t>1.2.3.</w:t>
      </w:r>
      <w:r w:rsidR="00B149A6" w:rsidRPr="00794E7E">
        <w:rPr>
          <w:rFonts w:asciiTheme="minorHAnsi" w:hAnsiTheme="minorHAnsi" w:cstheme="minorHAnsi"/>
        </w:rPr>
        <w:t xml:space="preserve">- Condiciones de </w:t>
      </w:r>
      <w:r w:rsidR="00731B23" w:rsidRPr="00794E7E">
        <w:rPr>
          <w:rFonts w:asciiTheme="minorHAnsi" w:hAnsiTheme="minorHAnsi" w:cstheme="minorHAnsi"/>
        </w:rPr>
        <w:t>prestación del servicio</w:t>
      </w:r>
      <w:r w:rsidRPr="00794E7E">
        <w:rPr>
          <w:rFonts w:asciiTheme="minorHAnsi" w:hAnsiTheme="minorHAnsi" w:cstheme="minorHAnsi"/>
        </w:rPr>
        <w:t>:</w:t>
      </w:r>
    </w:p>
    <w:p w14:paraId="2D5E2730" w14:textId="77777777" w:rsidR="00F63839" w:rsidRPr="00794E7E" w:rsidRDefault="00F63839" w:rsidP="00731B23">
      <w:pPr>
        <w:ind w:left="709"/>
        <w:jc w:val="both"/>
        <w:rPr>
          <w:rFonts w:asciiTheme="minorHAnsi" w:hAnsiTheme="minorHAnsi" w:cstheme="minorHAnsi"/>
        </w:rPr>
      </w:pPr>
    </w:p>
    <w:p w14:paraId="10123502" w14:textId="341E25CB" w:rsidR="00731B23" w:rsidRPr="00794E7E" w:rsidRDefault="00731B23" w:rsidP="00731B23">
      <w:pPr>
        <w:ind w:left="709" w:right="-1"/>
        <w:jc w:val="both"/>
        <w:rPr>
          <w:rFonts w:asciiTheme="minorHAnsi" w:hAnsiTheme="minorHAnsi" w:cstheme="minorHAnsi"/>
        </w:rPr>
      </w:pPr>
      <w:r w:rsidRPr="00794E7E">
        <w:rPr>
          <w:rFonts w:asciiTheme="minorHAnsi" w:hAnsiTheme="minorHAnsi" w:cstheme="minorHAnsi"/>
        </w:rPr>
        <w:t>El licitante ganador proporcionará la capacitación y a</w:t>
      </w:r>
      <w:r w:rsidR="00FD13E6">
        <w:rPr>
          <w:rFonts w:asciiTheme="minorHAnsi" w:hAnsiTheme="minorHAnsi" w:cstheme="minorHAnsi"/>
        </w:rPr>
        <w:t>sesoría al personal que designe la</w:t>
      </w:r>
      <w:r w:rsidRPr="00794E7E">
        <w:rPr>
          <w:rFonts w:asciiTheme="minorHAnsi" w:hAnsiTheme="minorHAnsi" w:cstheme="minorHAnsi"/>
        </w:rPr>
        <w:t xml:space="preserve"> Unidad</w:t>
      </w:r>
      <w:r w:rsidR="007C14EC" w:rsidRPr="00794E7E">
        <w:rPr>
          <w:rFonts w:asciiTheme="minorHAnsi" w:hAnsiTheme="minorHAnsi" w:cstheme="minorHAnsi"/>
        </w:rPr>
        <w:t xml:space="preserve"> Médica </w:t>
      </w:r>
      <w:r w:rsidR="00FD13E6">
        <w:rPr>
          <w:rFonts w:asciiTheme="minorHAnsi" w:hAnsiTheme="minorHAnsi" w:cstheme="minorHAnsi"/>
        </w:rPr>
        <w:t>c</w:t>
      </w:r>
      <w:r w:rsidR="00955CC8" w:rsidRPr="00794E7E">
        <w:rPr>
          <w:rFonts w:asciiTheme="minorHAnsi" w:hAnsiTheme="minorHAnsi" w:cstheme="minorHAnsi"/>
        </w:rPr>
        <w:t>orrespondiente</w:t>
      </w:r>
      <w:r w:rsidRPr="00794E7E">
        <w:rPr>
          <w:rFonts w:asciiTheme="minorHAnsi" w:hAnsiTheme="minorHAnsi" w:cstheme="minorHAnsi"/>
        </w:rPr>
        <w:t xml:space="preserve"> de la Convocante en cuanto a la operación de </w:t>
      </w:r>
      <w:r w:rsidR="00955CC8" w:rsidRPr="00794E7E">
        <w:rPr>
          <w:rFonts w:asciiTheme="minorHAnsi" w:hAnsiTheme="minorHAnsi" w:cstheme="minorHAnsi"/>
        </w:rPr>
        <w:t xml:space="preserve">la contratación </w:t>
      </w:r>
      <w:r w:rsidR="00FD13E6" w:rsidRPr="000310F9">
        <w:rPr>
          <w:rFonts w:asciiTheme="minorHAnsi" w:hAnsiTheme="minorHAnsi" w:cstheme="minorHAnsi"/>
        </w:rPr>
        <w:t>de</w:t>
      </w:r>
      <w:r w:rsidR="00C513F2" w:rsidRPr="000310F9">
        <w:rPr>
          <w:rFonts w:asciiTheme="minorHAnsi" w:hAnsiTheme="minorHAnsi" w:cstheme="minorHAnsi"/>
        </w:rPr>
        <w:t xml:space="preserve">l </w:t>
      </w:r>
      <w:r w:rsidR="0019081E" w:rsidRPr="000310F9">
        <w:rPr>
          <w:rFonts w:asciiTheme="minorHAnsi" w:hAnsiTheme="minorHAnsi"/>
        </w:rPr>
        <w:t>“SERVICIO INTEGRAL DE HEMODINAMIA PARA LA ATENCIÓN DE LOS PACIENTES CON ENFERMEDADES CARDIOVASCULARES, TRATAMIENTO ENDOVASCULARES Y ATENCIÓN AL CÓDIGO INFARTO”</w:t>
      </w:r>
      <w:r w:rsidRPr="000310F9">
        <w:rPr>
          <w:rFonts w:asciiTheme="minorHAnsi" w:hAnsiTheme="minorHAnsi" w:cstheme="minorHAnsi"/>
        </w:rPr>
        <w:t xml:space="preserve"> así como habilitar al personal des</w:t>
      </w:r>
      <w:r w:rsidR="004252CD" w:rsidRPr="000310F9">
        <w:rPr>
          <w:rFonts w:asciiTheme="minorHAnsi" w:hAnsiTheme="minorHAnsi" w:cstheme="minorHAnsi"/>
        </w:rPr>
        <w:t>ignado en el uso de los mismos.</w:t>
      </w:r>
    </w:p>
    <w:p w14:paraId="258835AA" w14:textId="77777777" w:rsidR="00E028A9" w:rsidRPr="00794E7E" w:rsidRDefault="00E028A9" w:rsidP="00731B23">
      <w:pPr>
        <w:ind w:left="709" w:right="-1"/>
        <w:jc w:val="both"/>
        <w:rPr>
          <w:rFonts w:asciiTheme="minorHAnsi" w:hAnsiTheme="minorHAnsi" w:cstheme="minorHAnsi"/>
        </w:rPr>
      </w:pPr>
    </w:p>
    <w:p w14:paraId="6E1DE298" w14:textId="77777777" w:rsidR="00731B23" w:rsidRPr="00794E7E" w:rsidRDefault="00731B23" w:rsidP="00731B23">
      <w:pPr>
        <w:tabs>
          <w:tab w:val="right" w:pos="1276"/>
        </w:tabs>
        <w:ind w:left="709" w:right="6"/>
        <w:jc w:val="both"/>
        <w:rPr>
          <w:rFonts w:asciiTheme="minorHAnsi" w:hAnsiTheme="minorHAnsi" w:cstheme="minorHAnsi"/>
        </w:rPr>
      </w:pPr>
      <w:r w:rsidRPr="00794E7E">
        <w:rPr>
          <w:rFonts w:asciiTheme="minorHAnsi" w:hAnsiTheme="minorHAnsi" w:cstheme="minorHAnsi"/>
        </w:rPr>
        <w:t xml:space="preserve">El licitante ganador deberá ofrecer los equipos descritos en su propuesta técnica, la Convocante se reserva el derecho de evaluar dichos equipos para determinar si cumplen con lo solicitado en las bases y acuerdos derivados </w:t>
      </w:r>
      <w:r w:rsidR="0098290E" w:rsidRPr="00794E7E">
        <w:rPr>
          <w:rFonts w:asciiTheme="minorHAnsi" w:hAnsiTheme="minorHAnsi" w:cstheme="minorHAnsi"/>
        </w:rPr>
        <w:t>de la junta</w:t>
      </w:r>
      <w:r w:rsidRPr="00794E7E">
        <w:rPr>
          <w:rFonts w:asciiTheme="minorHAnsi" w:hAnsiTheme="minorHAnsi" w:cstheme="minorHAnsi"/>
        </w:rPr>
        <w:t xml:space="preserve"> de aclaraciones.</w:t>
      </w:r>
    </w:p>
    <w:p w14:paraId="0B8ADF1B" w14:textId="77777777" w:rsidR="00731B23" w:rsidRPr="00794E7E" w:rsidRDefault="00731B23" w:rsidP="00731B23">
      <w:pPr>
        <w:ind w:left="709" w:right="6"/>
        <w:jc w:val="both"/>
        <w:rPr>
          <w:rFonts w:asciiTheme="minorHAnsi" w:hAnsiTheme="minorHAnsi" w:cstheme="minorHAnsi"/>
        </w:rPr>
      </w:pPr>
    </w:p>
    <w:p w14:paraId="699DB8FE" w14:textId="134A32BF" w:rsidR="00731B23" w:rsidRPr="00794E7E" w:rsidRDefault="00731B23" w:rsidP="00731B23">
      <w:pPr>
        <w:ind w:left="709" w:right="6"/>
        <w:jc w:val="both"/>
        <w:rPr>
          <w:rFonts w:asciiTheme="minorHAnsi" w:hAnsiTheme="minorHAnsi" w:cstheme="minorHAnsi"/>
        </w:rPr>
      </w:pPr>
      <w:r w:rsidRPr="00794E7E">
        <w:rPr>
          <w:rFonts w:asciiTheme="minorHAnsi" w:hAnsiTheme="minorHAnsi" w:cstheme="minorHAnsi"/>
        </w:rPr>
        <w:t>El licitante que resulte con la adjudicación se responsabilizará del mantenimiento preventivo y correctivo de l</w:t>
      </w:r>
      <w:r w:rsidR="00BF40CB" w:rsidRPr="00794E7E">
        <w:rPr>
          <w:rFonts w:asciiTheme="minorHAnsi" w:hAnsiTheme="minorHAnsi" w:cstheme="minorHAnsi"/>
        </w:rPr>
        <w:t>os equipos</w:t>
      </w:r>
      <w:r w:rsidRPr="00794E7E">
        <w:rPr>
          <w:rFonts w:asciiTheme="minorHAnsi" w:hAnsiTheme="minorHAnsi" w:cstheme="minorHAnsi"/>
        </w:rPr>
        <w:t>, utilizando para ello el personal técnico capacitado;</w:t>
      </w:r>
      <w:r w:rsidR="00F820A1" w:rsidRPr="00794E7E">
        <w:rPr>
          <w:rFonts w:asciiTheme="minorHAnsi" w:hAnsiTheme="minorHAnsi" w:cstheme="minorHAnsi"/>
        </w:rPr>
        <w:t xml:space="preserve"> </w:t>
      </w:r>
      <w:r w:rsidRPr="00794E7E">
        <w:rPr>
          <w:rFonts w:asciiTheme="minorHAnsi" w:hAnsiTheme="minorHAnsi" w:cstheme="minorHAnsi"/>
        </w:rPr>
        <w:t xml:space="preserve">sin ningún costo para la Convocante. Cuando sea necesario el traslado del equipo a las oficinas del licitante, para su mantenimiento y se prolongue por más de 24 horas, el licitante ganador proporcionará inmediatamente otro equipo </w:t>
      </w:r>
      <w:r w:rsidRPr="00D12CEB">
        <w:rPr>
          <w:rFonts w:asciiTheme="minorHAnsi" w:hAnsiTheme="minorHAnsi" w:cstheme="minorHAnsi"/>
        </w:rPr>
        <w:t>igual</w:t>
      </w:r>
      <w:r w:rsidR="00341D00" w:rsidRPr="00D12CEB">
        <w:rPr>
          <w:rFonts w:asciiTheme="minorHAnsi" w:hAnsiTheme="minorHAnsi" w:cstheme="minorHAnsi"/>
        </w:rPr>
        <w:t xml:space="preserve">, </w:t>
      </w:r>
      <w:r w:rsidRPr="00D12CEB">
        <w:rPr>
          <w:rFonts w:asciiTheme="minorHAnsi" w:hAnsiTheme="minorHAnsi" w:cstheme="minorHAnsi"/>
        </w:rPr>
        <w:t xml:space="preserve"> de</w:t>
      </w:r>
      <w:r w:rsidRPr="00794E7E">
        <w:rPr>
          <w:rFonts w:asciiTheme="minorHAnsi" w:hAnsiTheme="minorHAnsi" w:cstheme="minorHAnsi"/>
        </w:rPr>
        <w:t xml:space="preserve"> tal manera que el servicio no se vea interrumpido, de acuerdo a las cantidades establecidas.</w:t>
      </w:r>
    </w:p>
    <w:p w14:paraId="62CECC3A" w14:textId="77777777" w:rsidR="007B7D98" w:rsidRPr="00794E7E" w:rsidRDefault="007B7D98" w:rsidP="00731B23">
      <w:pPr>
        <w:ind w:left="709" w:right="6"/>
        <w:jc w:val="both"/>
        <w:rPr>
          <w:rFonts w:asciiTheme="minorHAnsi" w:hAnsiTheme="minorHAnsi" w:cstheme="minorHAnsi"/>
        </w:rPr>
      </w:pPr>
    </w:p>
    <w:p w14:paraId="1B3F35E3" w14:textId="65140009" w:rsidR="00731B23" w:rsidRPr="00794E7E" w:rsidRDefault="00731B23" w:rsidP="00204710">
      <w:pPr>
        <w:ind w:left="709" w:right="6"/>
        <w:jc w:val="both"/>
        <w:rPr>
          <w:rFonts w:asciiTheme="minorHAnsi" w:hAnsiTheme="minorHAnsi" w:cstheme="minorHAnsi"/>
        </w:rPr>
      </w:pPr>
      <w:r w:rsidRPr="00794E7E">
        <w:rPr>
          <w:rFonts w:asciiTheme="minorHAnsi" w:hAnsiTheme="minorHAnsi" w:cstheme="minorHAnsi"/>
        </w:rPr>
        <w:t xml:space="preserve">El licitante que resulte con la adjudicación deberá hacer entrega por escrito al Administrador de </w:t>
      </w:r>
      <w:r w:rsidR="00FD13E6">
        <w:rPr>
          <w:rFonts w:asciiTheme="minorHAnsi" w:hAnsiTheme="minorHAnsi" w:cstheme="minorHAnsi"/>
        </w:rPr>
        <w:t>la Unidad Médica c</w:t>
      </w:r>
      <w:r w:rsidR="00B00B3F" w:rsidRPr="00794E7E">
        <w:rPr>
          <w:rFonts w:asciiTheme="minorHAnsi" w:hAnsiTheme="minorHAnsi" w:cstheme="minorHAnsi"/>
        </w:rPr>
        <w:t>orrespondiente</w:t>
      </w:r>
      <w:r w:rsidRPr="00794E7E">
        <w:rPr>
          <w:rFonts w:asciiTheme="minorHAnsi" w:hAnsiTheme="minorHAnsi" w:cstheme="minorHAnsi"/>
        </w:rPr>
        <w:t>, en el momento de la instalación, un programa de Trabajo Calendarizado, para</w:t>
      </w:r>
      <w:r w:rsidR="007B7D98" w:rsidRPr="00794E7E">
        <w:rPr>
          <w:rFonts w:asciiTheme="minorHAnsi" w:hAnsiTheme="minorHAnsi" w:cstheme="minorHAnsi"/>
        </w:rPr>
        <w:t xml:space="preserve"> el Mantenimiento Preventivo, a</w:t>
      </w:r>
      <w:r w:rsidRPr="00794E7E">
        <w:rPr>
          <w:rFonts w:asciiTheme="minorHAnsi" w:hAnsiTheme="minorHAnsi" w:cstheme="minorHAnsi"/>
        </w:rPr>
        <w:t xml:space="preserve">demás deberá elaborar escrito donde se compromete a realizar visitas de monitoreo a cada uno de éstos, con una frecuencia de por lo menos cada </w:t>
      </w:r>
      <w:r w:rsidR="00035548" w:rsidRPr="00794E7E">
        <w:rPr>
          <w:rFonts w:asciiTheme="minorHAnsi" w:hAnsiTheme="minorHAnsi" w:cstheme="minorHAnsi"/>
        </w:rPr>
        <w:t>60</w:t>
      </w:r>
      <w:r w:rsidRPr="00794E7E">
        <w:rPr>
          <w:rFonts w:asciiTheme="minorHAnsi" w:hAnsiTheme="minorHAnsi" w:cstheme="minorHAnsi"/>
        </w:rPr>
        <w:t xml:space="preserve"> días naturales, informando en su caso, por escrito las observaciones que se presenten al Administrador de las mismas.</w:t>
      </w:r>
    </w:p>
    <w:p w14:paraId="27F63E39" w14:textId="3605F86A" w:rsidR="00AB7FB6" w:rsidRPr="00794E7E" w:rsidRDefault="00AB7FB6" w:rsidP="007B7D98">
      <w:pPr>
        <w:ind w:left="709" w:right="6"/>
        <w:jc w:val="both"/>
        <w:rPr>
          <w:rFonts w:asciiTheme="minorHAnsi" w:hAnsiTheme="minorHAnsi" w:cstheme="minorHAnsi"/>
        </w:rPr>
      </w:pPr>
    </w:p>
    <w:p w14:paraId="2CBDE1EE" w14:textId="7E74BD63" w:rsidR="000C543C" w:rsidRPr="00794E7E" w:rsidRDefault="00AB762E" w:rsidP="007B7D98">
      <w:pPr>
        <w:ind w:left="709" w:right="6"/>
        <w:jc w:val="both"/>
        <w:rPr>
          <w:rFonts w:asciiTheme="minorHAnsi" w:hAnsiTheme="minorHAnsi" w:cs="Arial"/>
          <w:snapToGrid w:val="0"/>
        </w:rPr>
      </w:pPr>
      <w:r w:rsidRPr="00D12CEB">
        <w:rPr>
          <w:rFonts w:asciiTheme="minorHAnsi" w:hAnsiTheme="minorHAnsi" w:cs="Arial"/>
          <w:snapToGrid w:val="0"/>
        </w:rPr>
        <w:t xml:space="preserve">El </w:t>
      </w:r>
      <w:r w:rsidR="00FD13E6" w:rsidRPr="00D12CEB">
        <w:rPr>
          <w:rFonts w:asciiTheme="minorHAnsi" w:hAnsiTheme="minorHAnsi" w:cs="Arial"/>
          <w:snapToGrid w:val="0"/>
        </w:rPr>
        <w:t>licitante</w:t>
      </w:r>
      <w:r w:rsidRPr="00D12CEB">
        <w:rPr>
          <w:rFonts w:asciiTheme="minorHAnsi" w:hAnsiTheme="minorHAnsi" w:cs="Arial"/>
          <w:snapToGrid w:val="0"/>
        </w:rPr>
        <w:t xml:space="preserve"> adjudicado, se obliga a asegurar los bienes y equipos que se solicitan en </w:t>
      </w:r>
      <w:r w:rsidR="007A5F38" w:rsidRPr="00D12CEB">
        <w:rPr>
          <w:rFonts w:asciiTheme="minorHAnsi" w:hAnsiTheme="minorHAnsi" w:cs="Arial"/>
          <w:snapToGrid w:val="0"/>
        </w:rPr>
        <w:t>los Anexo 1 y 1a</w:t>
      </w:r>
      <w:r w:rsidRPr="00D12CEB">
        <w:rPr>
          <w:rFonts w:asciiTheme="minorHAnsi" w:hAnsiTheme="minorHAnsi" w:cs="Arial"/>
          <w:snapToGrid w:val="0"/>
        </w:rPr>
        <w:t xml:space="preserve"> de esta convocatoria, </w:t>
      </w:r>
      <w:r w:rsidR="00721F48" w:rsidRPr="00D12CEB">
        <w:rPr>
          <w:rFonts w:asciiTheme="minorHAnsi" w:hAnsiTheme="minorHAnsi" w:cs="Arial"/>
          <w:snapToGrid w:val="0"/>
        </w:rPr>
        <w:t xml:space="preserve">en el caso de los insumos </w:t>
      </w:r>
      <w:r w:rsidRPr="00D12CEB">
        <w:rPr>
          <w:rFonts w:asciiTheme="minorHAnsi" w:hAnsiTheme="minorHAnsi" w:cs="Arial"/>
          <w:snapToGrid w:val="0"/>
        </w:rPr>
        <w:t xml:space="preserve">hasta que éstos sean utilizados y recibidos de conformidad por el área usuaria del hospital en la sala de hemodinamia. En el momento de la recepción del material por el área usuaria, se llenará </w:t>
      </w:r>
      <w:r w:rsidR="00D12CEB" w:rsidRPr="00D12CEB">
        <w:rPr>
          <w:rFonts w:asciiTheme="minorHAnsi" w:hAnsiTheme="minorHAnsi" w:cs="Arial"/>
          <w:snapToGrid w:val="0"/>
        </w:rPr>
        <w:t>un formato libre</w:t>
      </w:r>
      <w:r w:rsidRPr="00D12CEB">
        <w:rPr>
          <w:rFonts w:asciiTheme="minorHAnsi" w:hAnsiTheme="minorHAnsi" w:cs="Arial"/>
          <w:snapToGrid w:val="0"/>
        </w:rPr>
        <w:t xml:space="preserve">, donde se indicará material </w:t>
      </w:r>
      <w:r w:rsidR="00FD13E6" w:rsidRPr="00D12CEB">
        <w:rPr>
          <w:rFonts w:asciiTheme="minorHAnsi" w:hAnsiTheme="minorHAnsi" w:cs="Arial"/>
          <w:snapToGrid w:val="0"/>
        </w:rPr>
        <w:t>utilizado, número de identificació</w:t>
      </w:r>
      <w:r w:rsidRPr="00D12CEB">
        <w:rPr>
          <w:rFonts w:asciiTheme="minorHAnsi" w:hAnsiTheme="minorHAnsi" w:cs="Arial"/>
          <w:snapToGrid w:val="0"/>
        </w:rPr>
        <w:t xml:space="preserve">n del paciente, datos del paciente, y médico tratante. </w:t>
      </w:r>
      <w:r w:rsidR="00BA5E27" w:rsidRPr="00D12CEB">
        <w:rPr>
          <w:rFonts w:asciiTheme="minorHAnsi" w:hAnsiTheme="minorHAnsi" w:cs="Arial"/>
          <w:snapToGrid w:val="0"/>
        </w:rPr>
        <w:t>En el caso de los Equipos los deberá de resguardar durante la vigencia del contrato.</w:t>
      </w:r>
    </w:p>
    <w:p w14:paraId="5374BE12" w14:textId="77777777" w:rsidR="00FF1CC9" w:rsidRPr="00794E7E" w:rsidRDefault="00FF1CC9" w:rsidP="00433504">
      <w:pPr>
        <w:ind w:right="6"/>
        <w:jc w:val="both"/>
        <w:rPr>
          <w:rFonts w:asciiTheme="minorHAnsi" w:hAnsiTheme="minorHAnsi" w:cstheme="minorHAnsi"/>
        </w:rPr>
      </w:pPr>
    </w:p>
    <w:p w14:paraId="0B913D68" w14:textId="77777777" w:rsidR="000C543C" w:rsidRDefault="000C543C" w:rsidP="007B7D98">
      <w:pPr>
        <w:ind w:left="709" w:right="6"/>
        <w:jc w:val="both"/>
        <w:rPr>
          <w:rFonts w:asciiTheme="minorHAnsi" w:hAnsiTheme="minorHAnsi"/>
        </w:rPr>
      </w:pPr>
      <w:r w:rsidRPr="00794E7E">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auditorías, </w:t>
      </w:r>
      <w:r w:rsidRPr="00794E7E">
        <w:rPr>
          <w:rFonts w:asciiTheme="minorHAnsi" w:hAnsiTheme="minorHAnsi"/>
        </w:rPr>
        <w:lastRenderedPageBreak/>
        <w:t>visitas o inspecciones que se practiquen de conformidad con el artículo 78 de la Ley de Adquisiciones, Arrendamientos y Contratación de Servicios del Estado de Nuevo León y del 120 del Reglamento de la misma ley.</w:t>
      </w:r>
    </w:p>
    <w:p w14:paraId="3D73D903" w14:textId="77777777" w:rsidR="00FD13E6" w:rsidRDefault="00FD13E6" w:rsidP="007B7D98">
      <w:pPr>
        <w:ind w:left="709" w:right="6"/>
        <w:jc w:val="both"/>
        <w:rPr>
          <w:rFonts w:asciiTheme="minorHAnsi" w:hAnsiTheme="minorHAnsi"/>
        </w:rPr>
      </w:pPr>
    </w:p>
    <w:p w14:paraId="20590B87" w14:textId="131BFFCE" w:rsidR="00FD13E6" w:rsidRPr="00FD13E6" w:rsidRDefault="00FD13E6" w:rsidP="007B7D98">
      <w:pPr>
        <w:ind w:left="709" w:right="6"/>
        <w:jc w:val="both"/>
        <w:rPr>
          <w:rFonts w:asciiTheme="minorHAnsi" w:hAnsiTheme="minorHAnsi"/>
        </w:rPr>
      </w:pPr>
      <w:r w:rsidRPr="000310F9">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E3F6449" w14:textId="77777777" w:rsidR="00FD13E6" w:rsidRDefault="00FD13E6" w:rsidP="007B7D98">
      <w:pPr>
        <w:ind w:left="709" w:right="6"/>
        <w:jc w:val="both"/>
        <w:rPr>
          <w:rFonts w:asciiTheme="minorHAnsi" w:hAnsiTheme="minorHAnsi"/>
        </w:rPr>
      </w:pPr>
    </w:p>
    <w:p w14:paraId="5DED7F5E" w14:textId="77777777" w:rsidR="00E50CE0" w:rsidRPr="00794E7E" w:rsidRDefault="00E50CE0" w:rsidP="002B6BE9">
      <w:pPr>
        <w:ind w:left="284"/>
        <w:jc w:val="both"/>
        <w:rPr>
          <w:rFonts w:asciiTheme="minorHAnsi" w:hAnsiTheme="minorHAnsi" w:cs="Arial"/>
        </w:rPr>
      </w:pPr>
    </w:p>
    <w:p w14:paraId="7B3C2903" w14:textId="77777777" w:rsidR="00F77C83" w:rsidRPr="00794E7E" w:rsidRDefault="00F77C83" w:rsidP="00034AB7">
      <w:pPr>
        <w:tabs>
          <w:tab w:val="left" w:pos="284"/>
          <w:tab w:val="right" w:pos="1276"/>
          <w:tab w:val="left" w:pos="1418"/>
        </w:tabs>
        <w:ind w:left="284" w:right="49"/>
        <w:jc w:val="both"/>
        <w:rPr>
          <w:rFonts w:asciiTheme="minorHAnsi" w:hAnsiTheme="minorHAnsi"/>
          <w:u w:val="single"/>
        </w:rPr>
      </w:pPr>
      <w:r w:rsidRPr="00794E7E">
        <w:rPr>
          <w:rFonts w:asciiTheme="minorHAnsi" w:hAnsiTheme="minorHAnsi"/>
          <w:u w:val="single"/>
        </w:rPr>
        <w:t>1.3.- Control de Calidad.</w:t>
      </w:r>
    </w:p>
    <w:p w14:paraId="4DFE5F8F" w14:textId="77777777" w:rsidR="00F77C83" w:rsidRPr="00794E7E" w:rsidRDefault="00F77C83" w:rsidP="00034AB7">
      <w:pPr>
        <w:tabs>
          <w:tab w:val="left" w:pos="284"/>
          <w:tab w:val="left" w:pos="851"/>
          <w:tab w:val="right" w:pos="1276"/>
        </w:tabs>
        <w:ind w:left="284" w:right="49"/>
        <w:jc w:val="both"/>
        <w:rPr>
          <w:rFonts w:asciiTheme="minorHAnsi" w:hAnsiTheme="minorHAnsi"/>
        </w:rPr>
      </w:pPr>
    </w:p>
    <w:p w14:paraId="32A4DA60" w14:textId="331F0151" w:rsidR="00F77C83" w:rsidRPr="00794E7E" w:rsidRDefault="00F77C83" w:rsidP="00034AB7">
      <w:pPr>
        <w:tabs>
          <w:tab w:val="left" w:pos="284"/>
          <w:tab w:val="left" w:pos="851"/>
          <w:tab w:val="right" w:pos="1276"/>
        </w:tabs>
        <w:ind w:left="284" w:right="49"/>
        <w:jc w:val="both"/>
        <w:rPr>
          <w:rFonts w:asciiTheme="minorHAnsi" w:hAnsiTheme="minorHAnsi"/>
        </w:rPr>
      </w:pPr>
      <w:r w:rsidRPr="00794E7E">
        <w:rPr>
          <w:rFonts w:asciiTheme="minorHAnsi" w:hAnsiTheme="minorHAnsi"/>
        </w:rPr>
        <w:t>El control de calidad será llevado a cabo por</w:t>
      </w:r>
      <w:r w:rsidR="00FD13E6">
        <w:rPr>
          <w:rFonts w:asciiTheme="minorHAnsi" w:hAnsiTheme="minorHAnsi"/>
        </w:rPr>
        <w:t xml:space="preserve"> la Unidad Médica c</w:t>
      </w:r>
      <w:r w:rsidR="00EE5C90" w:rsidRPr="00794E7E">
        <w:rPr>
          <w:rFonts w:asciiTheme="minorHAnsi" w:hAnsiTheme="minorHAnsi"/>
        </w:rPr>
        <w:t>orrespondiente</w:t>
      </w:r>
      <w:r w:rsidRPr="00794E7E">
        <w:rPr>
          <w:rFonts w:asciiTheme="minorHAnsi" w:hAnsiTheme="minorHAnsi"/>
        </w:rPr>
        <w:t xml:space="preserve"> y se hará conforme a los lineamientos de la Convocante y se inicia desde el recibo de las mercancías hasta su aplicación o uso de los insumos.</w:t>
      </w:r>
    </w:p>
    <w:p w14:paraId="795A5E27" w14:textId="77777777" w:rsidR="00F77C83" w:rsidRPr="00794E7E" w:rsidRDefault="00F77C83" w:rsidP="00034AB7">
      <w:pPr>
        <w:tabs>
          <w:tab w:val="left" w:pos="284"/>
          <w:tab w:val="left" w:pos="851"/>
          <w:tab w:val="right" w:pos="1276"/>
        </w:tabs>
        <w:ind w:left="284" w:right="49"/>
        <w:jc w:val="both"/>
        <w:rPr>
          <w:rFonts w:asciiTheme="minorHAnsi" w:hAnsiTheme="minorHAnsi"/>
        </w:rPr>
      </w:pPr>
    </w:p>
    <w:p w14:paraId="1ADAF0BC" w14:textId="77777777" w:rsidR="00F77C83" w:rsidRPr="00794E7E" w:rsidRDefault="00F77C83" w:rsidP="00034AB7">
      <w:pPr>
        <w:tabs>
          <w:tab w:val="left" w:pos="284"/>
          <w:tab w:val="left" w:pos="851"/>
          <w:tab w:val="right" w:pos="1276"/>
        </w:tabs>
        <w:ind w:left="284"/>
        <w:jc w:val="both"/>
        <w:rPr>
          <w:rFonts w:asciiTheme="minorHAnsi" w:hAnsiTheme="minorHAnsi"/>
        </w:rPr>
      </w:pPr>
      <w:r w:rsidRPr="00794E7E">
        <w:rPr>
          <w:rFonts w:asciiTheme="minorHAnsi" w:hAnsiTheme="minorHAnsi"/>
        </w:rPr>
        <w:t>La Convocante podrá aplicar las</w:t>
      </w:r>
      <w:r w:rsidR="001C6D1B" w:rsidRPr="00794E7E">
        <w:rPr>
          <w:rFonts w:asciiTheme="minorHAnsi" w:hAnsiTheme="minorHAnsi"/>
        </w:rPr>
        <w:t xml:space="preserve"> medidas de control de calidad </w:t>
      </w:r>
      <w:r w:rsidRPr="00794E7E">
        <w:rPr>
          <w:rFonts w:asciiTheme="minorHAnsi" w:hAnsiTheme="minorHAnsi"/>
        </w:rPr>
        <w:t>que considere convenientes y aquellas requeridas por la normatividad vigente.</w:t>
      </w:r>
    </w:p>
    <w:p w14:paraId="5C522BCB" w14:textId="77777777" w:rsidR="00E50CE0" w:rsidRPr="00794E7E" w:rsidRDefault="00E50CE0" w:rsidP="00034AB7">
      <w:pPr>
        <w:tabs>
          <w:tab w:val="left" w:pos="284"/>
          <w:tab w:val="left" w:pos="851"/>
        </w:tabs>
        <w:ind w:left="284"/>
        <w:rPr>
          <w:rFonts w:asciiTheme="minorHAnsi" w:hAnsiTheme="minorHAnsi"/>
        </w:rPr>
      </w:pPr>
    </w:p>
    <w:p w14:paraId="5767003C" w14:textId="77777777" w:rsidR="00F77C83" w:rsidRPr="00794E7E" w:rsidRDefault="00F77C83" w:rsidP="00034AB7">
      <w:pPr>
        <w:tabs>
          <w:tab w:val="left" w:pos="284"/>
          <w:tab w:val="left" w:pos="851"/>
        </w:tabs>
        <w:ind w:left="284"/>
        <w:rPr>
          <w:rFonts w:asciiTheme="minorHAnsi" w:hAnsiTheme="minorHAnsi"/>
          <w:u w:val="single"/>
        </w:rPr>
      </w:pPr>
      <w:r w:rsidRPr="00794E7E">
        <w:rPr>
          <w:rFonts w:asciiTheme="minorHAnsi" w:hAnsiTheme="minorHAnsi"/>
          <w:u w:val="single"/>
        </w:rPr>
        <w:t>1.4.- Devoluciones.</w:t>
      </w:r>
    </w:p>
    <w:p w14:paraId="2580D072" w14:textId="77777777" w:rsidR="00F77C83" w:rsidRPr="00794E7E" w:rsidRDefault="00F77C83" w:rsidP="00034AB7">
      <w:pPr>
        <w:tabs>
          <w:tab w:val="left" w:pos="284"/>
          <w:tab w:val="left" w:pos="851"/>
        </w:tabs>
        <w:ind w:left="284"/>
        <w:rPr>
          <w:rFonts w:asciiTheme="minorHAnsi" w:hAnsiTheme="minorHAnsi"/>
        </w:rPr>
      </w:pPr>
    </w:p>
    <w:p w14:paraId="5CE3B651" w14:textId="77777777" w:rsidR="00E50CE0" w:rsidRPr="00794E7E" w:rsidRDefault="00F77C83" w:rsidP="00034AB7">
      <w:pPr>
        <w:pStyle w:val="BodyText22"/>
        <w:tabs>
          <w:tab w:val="left" w:pos="284"/>
          <w:tab w:val="left" w:pos="851"/>
        </w:tabs>
        <w:ind w:left="284" w:right="-1"/>
        <w:rPr>
          <w:rFonts w:asciiTheme="minorHAnsi" w:hAnsiTheme="minorHAnsi" w:cs="Arial"/>
          <w:sz w:val="20"/>
        </w:rPr>
      </w:pPr>
      <w:r w:rsidRPr="00794E7E">
        <w:rPr>
          <w:rFonts w:asciiTheme="minorHAnsi" w:hAnsiTheme="minorHAnsi" w:cs="Arial"/>
          <w:sz w:val="20"/>
        </w:rPr>
        <w:t xml:space="preserve">En caso de que el Licitante ganador entregue equipos que no cumplan con las especificaciones técnicas mínimas ofertadas la convocante rechazará la recepción de éstos, el Licitante de que se </w:t>
      </w:r>
      <w:r w:rsidRPr="00D12CEB">
        <w:rPr>
          <w:rFonts w:asciiTheme="minorHAnsi" w:hAnsiTheme="minorHAnsi" w:cs="Arial"/>
          <w:sz w:val="20"/>
        </w:rPr>
        <w:t>trate tendrá 10 días hábiles para</w:t>
      </w:r>
      <w:r w:rsidRPr="00794E7E">
        <w:rPr>
          <w:rFonts w:asciiTheme="minorHAnsi" w:hAnsiTheme="minorHAnsi" w:cs="Arial"/>
          <w:sz w:val="20"/>
        </w:rPr>
        <w:t xml:space="preserve"> la instalación de los mismos; sin embargo, se hará acreedor a las penas establecidas por atraso en la entrega.</w:t>
      </w:r>
    </w:p>
    <w:p w14:paraId="26D62C5A" w14:textId="77777777" w:rsidR="007B7D98" w:rsidRPr="00794E7E" w:rsidRDefault="007B7D98" w:rsidP="007B7D98">
      <w:pPr>
        <w:pStyle w:val="BodyText22"/>
        <w:tabs>
          <w:tab w:val="left" w:pos="851"/>
        </w:tabs>
        <w:ind w:left="567" w:right="-1"/>
        <w:rPr>
          <w:rFonts w:asciiTheme="minorHAnsi" w:hAnsiTheme="minorHAnsi" w:cs="Arial"/>
          <w:sz w:val="20"/>
        </w:rPr>
      </w:pPr>
    </w:p>
    <w:p w14:paraId="346C8FD3" w14:textId="77777777" w:rsidR="00812806" w:rsidRPr="00794E7E" w:rsidRDefault="00812806" w:rsidP="007B7D98">
      <w:pPr>
        <w:pStyle w:val="BodyText22"/>
        <w:tabs>
          <w:tab w:val="left" w:pos="851"/>
        </w:tabs>
        <w:ind w:left="567" w:right="-1"/>
        <w:rPr>
          <w:rFonts w:asciiTheme="minorHAnsi" w:hAnsiTheme="minorHAnsi" w:cs="Arial"/>
          <w:sz w:val="20"/>
        </w:rPr>
      </w:pPr>
    </w:p>
    <w:p w14:paraId="48837856" w14:textId="77777777" w:rsidR="007F0B73" w:rsidRPr="00794E7E" w:rsidRDefault="00A83A41" w:rsidP="00246BD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rPr>
      </w:pPr>
      <w:r w:rsidRPr="00794E7E">
        <w:rPr>
          <w:rFonts w:asciiTheme="minorHAnsi" w:hAnsiTheme="minorHAnsi"/>
        </w:rPr>
        <w:t>REQUISITOS DE INSCRIPCIÓN QUE DEBERÁ PRESENTAR QUIEN DESEE INSCRIBIRSE Y PARTICIPAR EN EL CONCURSO.</w:t>
      </w:r>
    </w:p>
    <w:p w14:paraId="76AC5228" w14:textId="77777777" w:rsidR="00435E03" w:rsidRPr="00794E7E" w:rsidRDefault="00435E03" w:rsidP="007F0B73">
      <w:pPr>
        <w:jc w:val="both"/>
        <w:rPr>
          <w:rFonts w:asciiTheme="minorHAnsi" w:hAnsiTheme="minorHAnsi"/>
        </w:rPr>
      </w:pPr>
    </w:p>
    <w:p w14:paraId="4BD8C8CF" w14:textId="77777777" w:rsidR="00246BD5" w:rsidRPr="00794E7E" w:rsidRDefault="00246BD5" w:rsidP="00246BD5">
      <w:pPr>
        <w:ind w:left="284" w:hanging="284"/>
        <w:jc w:val="both"/>
        <w:rPr>
          <w:rFonts w:asciiTheme="minorHAnsi" w:hAnsiTheme="minorHAnsi"/>
          <w:u w:val="single"/>
        </w:rPr>
      </w:pPr>
      <w:r w:rsidRPr="00794E7E">
        <w:rPr>
          <w:rFonts w:asciiTheme="minorHAnsi" w:hAnsiTheme="minorHAnsi"/>
          <w:u w:val="single"/>
        </w:rPr>
        <w:t>AL MOMENTO DE LA INSCRIPCIÓN LOS INTERESADOS DEBERÁN ENTREGAR LA SIGUIENTE DOCUMENTACIÓN Y CD O USB QUE CONTENGA TODOS LOS DOCUMENTOS EN FORMATO DE WORD, PDF O EXCEL:</w:t>
      </w:r>
    </w:p>
    <w:p w14:paraId="569C85D7" w14:textId="77777777" w:rsidR="00246BD5" w:rsidRPr="00794E7E" w:rsidRDefault="00246BD5" w:rsidP="00246BD5">
      <w:pPr>
        <w:ind w:left="284" w:hanging="284"/>
        <w:jc w:val="both"/>
        <w:rPr>
          <w:rFonts w:asciiTheme="minorHAnsi" w:hAnsiTheme="minorHAnsi"/>
          <w:u w:val="single"/>
        </w:rPr>
      </w:pPr>
    </w:p>
    <w:p w14:paraId="4DC75E60" w14:textId="77777777" w:rsidR="00246BD5" w:rsidRPr="00794E7E" w:rsidRDefault="00246BD5" w:rsidP="00246BD5">
      <w:pPr>
        <w:numPr>
          <w:ilvl w:val="0"/>
          <w:numId w:val="32"/>
        </w:numPr>
        <w:ind w:left="284" w:hanging="284"/>
        <w:jc w:val="both"/>
        <w:rPr>
          <w:rFonts w:asciiTheme="minorHAnsi" w:hAnsiTheme="minorHAnsi"/>
        </w:rPr>
      </w:pPr>
      <w:r w:rsidRPr="00794E7E">
        <w:rPr>
          <w:rFonts w:asciiTheme="minorHAnsi" w:hAnsiTheme="minorHAnsi"/>
        </w:rPr>
        <w:t>Información sobre la compañía Anexo 8 de las bases; se deberá anexar copia simple legible de todas las actas, reformas y poderes.</w:t>
      </w:r>
    </w:p>
    <w:p w14:paraId="747C5779" w14:textId="272F73FD" w:rsidR="00246BD5" w:rsidRPr="00794E7E" w:rsidRDefault="00246BD5" w:rsidP="00246BD5">
      <w:pPr>
        <w:numPr>
          <w:ilvl w:val="0"/>
          <w:numId w:val="32"/>
        </w:numPr>
        <w:ind w:left="284" w:hanging="284"/>
        <w:jc w:val="both"/>
        <w:rPr>
          <w:rFonts w:asciiTheme="minorHAnsi" w:hAnsiTheme="minorHAnsi"/>
        </w:rPr>
      </w:pPr>
      <w:r w:rsidRPr="000310F9">
        <w:rPr>
          <w:rFonts w:asciiTheme="minorHAnsi" w:hAnsiTheme="minorHAnsi"/>
        </w:rPr>
        <w:t>Monto de ventas totales del Ejercicio Fiscal 202</w:t>
      </w:r>
      <w:r w:rsidR="00096564" w:rsidRPr="000310F9">
        <w:rPr>
          <w:rFonts w:asciiTheme="minorHAnsi" w:hAnsiTheme="minorHAnsi"/>
        </w:rPr>
        <w:t>1</w:t>
      </w:r>
      <w:r w:rsidRPr="000310F9">
        <w:rPr>
          <w:rFonts w:asciiTheme="minorHAnsi" w:hAnsiTheme="minorHAnsi"/>
        </w:rPr>
        <w:t>: deberá acreditarse con la declaración correspondiente al ejercicio fiscal del 202</w:t>
      </w:r>
      <w:r w:rsidR="00096564" w:rsidRPr="000310F9">
        <w:rPr>
          <w:rFonts w:asciiTheme="minorHAnsi" w:hAnsiTheme="minorHAnsi"/>
        </w:rPr>
        <w:t>1</w:t>
      </w:r>
      <w:r w:rsidRPr="000310F9">
        <w:rPr>
          <w:rFonts w:asciiTheme="minorHAnsi" w:hAnsiTheme="minorHAnsi"/>
        </w:rPr>
        <w:t>; o con los estados financieros presentados ante las Secretaría de Hacienda y Crédito Público, auditados y/o dictaminados por Contador Público externo autorizado por la Secretaría de Hacienda y Crédito Público, correspondie</w:t>
      </w:r>
      <w:r w:rsidR="00096564" w:rsidRPr="000310F9">
        <w:rPr>
          <w:rFonts w:asciiTheme="minorHAnsi" w:hAnsiTheme="minorHAnsi"/>
        </w:rPr>
        <w:t>nte al ejercicio fiscal del 2021</w:t>
      </w:r>
      <w:r w:rsidRPr="000310F9">
        <w:rPr>
          <w:rFonts w:asciiTheme="minorHAnsi" w:hAnsiTheme="minorHAnsi"/>
        </w:rPr>
        <w:t xml:space="preserve">, </w:t>
      </w:r>
      <w:r w:rsidRPr="000310F9">
        <w:rPr>
          <w:rFonts w:asciiTheme="minorHAnsi" w:hAnsiTheme="minorHAnsi" w:cs="Arial"/>
        </w:rPr>
        <w:t>demostrando</w:t>
      </w:r>
      <w:r w:rsidRPr="00794E7E">
        <w:rPr>
          <w:rFonts w:asciiTheme="minorHAnsi" w:hAnsiTheme="minorHAns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94E7E">
        <w:rPr>
          <w:rFonts w:asciiTheme="minorHAnsi" w:hAnsiTheme="minorHAns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4AB8D" w14:textId="77777777" w:rsidR="00246BD5" w:rsidRPr="00794E7E" w:rsidRDefault="00246BD5" w:rsidP="00246BD5">
      <w:pPr>
        <w:numPr>
          <w:ilvl w:val="0"/>
          <w:numId w:val="32"/>
        </w:numPr>
        <w:ind w:left="284" w:hanging="284"/>
        <w:jc w:val="both"/>
        <w:rPr>
          <w:rFonts w:asciiTheme="minorHAnsi" w:hAnsiTheme="minorHAnsi"/>
        </w:rPr>
      </w:pPr>
      <w:r w:rsidRPr="00794E7E">
        <w:rPr>
          <w:rFonts w:asciiTheme="minorHAnsi" w:hAnsiTheme="minorHAnsi"/>
        </w:rPr>
        <w:t>Escrito simple en el cual manifieste, bajo protesta de decir verdad de estar al corriente en el cumplimiento de Obligaciones Estatales y Federales, en lo relativo al pago de impuestos.</w:t>
      </w:r>
    </w:p>
    <w:p w14:paraId="3CA61DF5" w14:textId="77777777" w:rsidR="00246BD5" w:rsidRPr="00794E7E" w:rsidRDefault="00246BD5" w:rsidP="00246BD5">
      <w:pPr>
        <w:numPr>
          <w:ilvl w:val="0"/>
          <w:numId w:val="32"/>
        </w:numPr>
        <w:ind w:left="284" w:hanging="284"/>
        <w:jc w:val="both"/>
        <w:rPr>
          <w:rFonts w:asciiTheme="minorHAnsi" w:hAnsiTheme="minorHAnsi"/>
        </w:rPr>
      </w:pPr>
      <w:r w:rsidRPr="00794E7E">
        <w:rPr>
          <w:rFonts w:asciiTheme="minorHAnsi" w:hAnsiTheme="minorHAnsi" w:cs="Arial"/>
        </w:rPr>
        <w:t xml:space="preserve">Para dar cumplimiento a </w:t>
      </w:r>
      <w:r w:rsidRPr="00794E7E">
        <w:rPr>
          <w:rFonts w:asciiTheme="minorHAnsi" w:hAnsiTheme="minorHAns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w:t>
      </w:r>
      <w:r w:rsidRPr="00794E7E">
        <w:rPr>
          <w:rFonts w:asciiTheme="minorHAnsi" w:hAnsiTheme="minorHAnsi"/>
        </w:rPr>
        <w:lastRenderedPageBreak/>
        <w:t>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BD822C2" w14:textId="77777777" w:rsidR="00246BD5" w:rsidRPr="00794E7E" w:rsidRDefault="00246BD5" w:rsidP="00246BD5">
      <w:pPr>
        <w:numPr>
          <w:ilvl w:val="0"/>
          <w:numId w:val="32"/>
        </w:numPr>
        <w:ind w:left="284" w:hanging="284"/>
        <w:jc w:val="both"/>
        <w:rPr>
          <w:rFonts w:asciiTheme="minorHAnsi" w:hAnsiTheme="minorHAnsi"/>
        </w:rPr>
      </w:pPr>
      <w:r w:rsidRPr="00794E7E">
        <w:rPr>
          <w:rFonts w:asciiTheme="minorHAnsi" w:hAnsiTheme="minorHAns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DBA55C0" w14:textId="77777777" w:rsidR="00246BD5" w:rsidRPr="00794E7E" w:rsidRDefault="00246BD5" w:rsidP="00246BD5">
      <w:pPr>
        <w:numPr>
          <w:ilvl w:val="0"/>
          <w:numId w:val="32"/>
        </w:numPr>
        <w:ind w:left="284" w:hanging="284"/>
        <w:jc w:val="both"/>
        <w:rPr>
          <w:rFonts w:asciiTheme="minorHAnsi" w:hAnsiTheme="minorHAnsi"/>
        </w:rPr>
      </w:pPr>
      <w:r w:rsidRPr="00794E7E">
        <w:rPr>
          <w:rFonts w:asciiTheme="minorHAnsi" w:hAnsiTheme="minorHAns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788875" w14:textId="77777777" w:rsidR="00246BD5" w:rsidRPr="00794E7E" w:rsidRDefault="00246BD5" w:rsidP="00246BD5">
      <w:pPr>
        <w:pStyle w:val="Default"/>
        <w:numPr>
          <w:ilvl w:val="0"/>
          <w:numId w:val="32"/>
        </w:numPr>
        <w:ind w:left="284"/>
        <w:jc w:val="both"/>
        <w:rPr>
          <w:rFonts w:asciiTheme="minorHAnsi" w:hAnsiTheme="minorHAnsi"/>
          <w:sz w:val="20"/>
          <w:szCs w:val="20"/>
          <w:u w:val="single"/>
        </w:rPr>
      </w:pPr>
      <w:r w:rsidRPr="00794E7E">
        <w:rPr>
          <w:rFonts w:asciiTheme="minorHAnsi" w:hAnsiTheme="minorHAns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B17C4F3" w14:textId="77777777" w:rsidR="00246BD5" w:rsidRPr="00794E7E" w:rsidRDefault="00246BD5" w:rsidP="00246BD5">
      <w:pPr>
        <w:ind w:left="284"/>
        <w:jc w:val="both"/>
        <w:rPr>
          <w:rFonts w:asciiTheme="minorHAnsi" w:hAnsiTheme="minorHAnsi"/>
          <w:lang w:val="es-MX"/>
        </w:rPr>
      </w:pPr>
    </w:p>
    <w:p w14:paraId="79EB6CF3" w14:textId="77777777" w:rsidR="00246BD5" w:rsidRPr="00794E7E" w:rsidRDefault="00246BD5" w:rsidP="00246BD5">
      <w:pPr>
        <w:ind w:left="284"/>
        <w:jc w:val="both"/>
        <w:rPr>
          <w:rFonts w:asciiTheme="minorHAnsi" w:hAnsiTheme="minorHAnsi"/>
        </w:rPr>
      </w:pPr>
      <w:r w:rsidRPr="00794E7E">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57BF9BD7" w14:textId="77777777" w:rsidR="00246BD5" w:rsidRPr="00794E7E" w:rsidRDefault="00246BD5" w:rsidP="00246BD5">
      <w:pPr>
        <w:ind w:left="284" w:right="-1"/>
        <w:jc w:val="both"/>
        <w:rPr>
          <w:rFonts w:asciiTheme="minorHAnsi" w:hAnsiTheme="minorHAnsi"/>
          <w:u w:val="single"/>
        </w:rPr>
      </w:pPr>
    </w:p>
    <w:p w14:paraId="6CCA60CB" w14:textId="0B223410" w:rsidR="005E6330" w:rsidRPr="00794E7E" w:rsidRDefault="00246BD5" w:rsidP="00246BD5">
      <w:pPr>
        <w:ind w:left="284"/>
        <w:jc w:val="both"/>
        <w:rPr>
          <w:rFonts w:asciiTheme="minorHAnsi" w:hAnsiTheme="minorHAnsi"/>
        </w:rPr>
      </w:pPr>
      <w:r w:rsidRPr="00794E7E">
        <w:rPr>
          <w:rFonts w:asciiTheme="minorHAnsi" w:hAnsiTheme="minorHAnsi"/>
        </w:rPr>
        <w:t xml:space="preserve">Los interesados deberán acudir a solicitar su inscripción en el Departamento de </w:t>
      </w:r>
      <w:r w:rsidR="00DA240E" w:rsidRPr="00794E7E">
        <w:rPr>
          <w:rFonts w:asciiTheme="minorHAnsi" w:hAnsiTheme="minorHAnsi"/>
        </w:rPr>
        <w:t>Adquisiciones</w:t>
      </w:r>
      <w:r w:rsidRPr="00794E7E">
        <w:rPr>
          <w:rFonts w:asciiTheme="minorHAnsi" w:hAnsiTheme="minorHAnsi"/>
        </w:rPr>
        <w:t>,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AF035D9" w14:textId="77777777" w:rsidR="005E6330" w:rsidRPr="00794E7E" w:rsidRDefault="005E6330" w:rsidP="005E6330">
      <w:pPr>
        <w:ind w:left="284"/>
        <w:jc w:val="both"/>
        <w:rPr>
          <w:rFonts w:asciiTheme="minorHAnsi" w:hAnsiTheme="minorHAnsi"/>
        </w:rPr>
      </w:pPr>
    </w:p>
    <w:p w14:paraId="5C4E8119" w14:textId="77777777" w:rsidR="00D87F8F" w:rsidRPr="00794E7E" w:rsidRDefault="00D87F8F" w:rsidP="005E6330">
      <w:pPr>
        <w:ind w:left="284"/>
        <w:jc w:val="both"/>
        <w:rPr>
          <w:rFonts w:asciiTheme="minorHAnsi" w:hAnsiTheme="minorHAnsi"/>
        </w:rPr>
      </w:pPr>
    </w:p>
    <w:p w14:paraId="4ABB8FEC" w14:textId="77777777" w:rsidR="007F0B73" w:rsidRPr="00794E7E" w:rsidRDefault="000B78E5" w:rsidP="00246B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rPr>
      </w:pPr>
      <w:r w:rsidRPr="00794E7E">
        <w:rPr>
          <w:rFonts w:asciiTheme="minorHAnsi" w:hAnsiTheme="minorHAnsi"/>
        </w:rPr>
        <w:t>3</w:t>
      </w:r>
      <w:r w:rsidR="00BD6DDA" w:rsidRPr="00794E7E">
        <w:rPr>
          <w:rFonts w:asciiTheme="minorHAnsi" w:hAnsiTheme="minorHAnsi"/>
        </w:rPr>
        <w:t>.</w:t>
      </w:r>
      <w:r w:rsidR="007F0B73" w:rsidRPr="00794E7E">
        <w:rPr>
          <w:rFonts w:asciiTheme="minorHAnsi" w:hAnsiTheme="minorHAnsi"/>
        </w:rPr>
        <w:tab/>
      </w:r>
      <w:r w:rsidR="00A83A41" w:rsidRPr="00794E7E">
        <w:rPr>
          <w:rFonts w:asciiTheme="minorHAnsi" w:hAnsiTheme="minorHAnsi"/>
        </w:rPr>
        <w:t>FORMA DE PRESENTACIÓN Y DOCUMENTOS ESENCIALES QUE DEBERÁ DE CONTENER EL SOBRE TÉCNICO.</w:t>
      </w:r>
    </w:p>
    <w:p w14:paraId="188D2388" w14:textId="77777777" w:rsidR="00A16B2E" w:rsidRPr="00794E7E" w:rsidRDefault="00A16B2E" w:rsidP="007F0B73">
      <w:pPr>
        <w:ind w:right="49"/>
        <w:jc w:val="both"/>
        <w:rPr>
          <w:rFonts w:asciiTheme="minorHAnsi" w:hAnsiTheme="minorHAnsi"/>
        </w:rPr>
      </w:pPr>
    </w:p>
    <w:p w14:paraId="7998E73A" w14:textId="77777777" w:rsidR="00695181" w:rsidRPr="00794E7E" w:rsidRDefault="003E6595" w:rsidP="003C7CE4">
      <w:pPr>
        <w:pStyle w:val="Prrafodelista"/>
        <w:numPr>
          <w:ilvl w:val="0"/>
          <w:numId w:val="2"/>
        </w:numPr>
        <w:ind w:right="49"/>
        <w:jc w:val="both"/>
        <w:rPr>
          <w:rFonts w:asciiTheme="minorHAnsi" w:hAnsiTheme="minorHAnsi"/>
          <w:u w:val="single"/>
        </w:rPr>
      </w:pPr>
      <w:r w:rsidRPr="00794E7E">
        <w:rPr>
          <w:rFonts w:asciiTheme="minorHAnsi" w:hAnsiTheme="minorHAnsi"/>
          <w:u w:val="single"/>
        </w:rPr>
        <w:t>ASPECTOS GENERALES DE LAS PROPUESTAS:</w:t>
      </w:r>
    </w:p>
    <w:p w14:paraId="79EB9F91" w14:textId="77777777" w:rsidR="00695181" w:rsidRPr="00794E7E" w:rsidRDefault="00695181" w:rsidP="00695181">
      <w:pPr>
        <w:pStyle w:val="Prrafodelista"/>
        <w:ind w:left="1065" w:right="49"/>
        <w:jc w:val="both"/>
        <w:rPr>
          <w:rFonts w:asciiTheme="minorHAnsi" w:hAnsiTheme="minorHAnsi"/>
        </w:rPr>
      </w:pPr>
    </w:p>
    <w:p w14:paraId="5F55757C" w14:textId="77777777" w:rsidR="003E6595" w:rsidRPr="00794E7E"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794E7E">
        <w:rPr>
          <w:rFonts w:asciiTheme="minorHAnsi" w:hAnsiTheme="minorHAnsi"/>
          <w:b w:val="0"/>
          <w:sz w:val="20"/>
          <w:lang w:val="es-ES"/>
        </w:rPr>
        <w:t xml:space="preserve">Idioma de las Propuestas.- La propuesta técnica y </w:t>
      </w:r>
      <w:r w:rsidR="00E44C3A" w:rsidRPr="00794E7E">
        <w:rPr>
          <w:rFonts w:asciiTheme="minorHAnsi" w:hAnsiTheme="minorHAnsi"/>
          <w:b w:val="0"/>
          <w:sz w:val="20"/>
          <w:lang w:val="es-ES"/>
        </w:rPr>
        <w:t>propuesta</w:t>
      </w:r>
      <w:r w:rsidRPr="00794E7E">
        <w:rPr>
          <w:rFonts w:asciiTheme="minorHAnsi" w:hAnsiTheme="minorHAnsi"/>
          <w:b w:val="0"/>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794E7E">
        <w:rPr>
          <w:rFonts w:asciiTheme="minorHAnsi" w:hAnsiTheme="minorHAnsi" w:cs="Arial"/>
          <w:b w:val="0"/>
          <w:sz w:val="20"/>
        </w:rPr>
        <w:t>que venga acompañado de su correspondiente traducción al español, la cual prevalecerá para los efectos de interpretación de las propuestas.</w:t>
      </w:r>
    </w:p>
    <w:p w14:paraId="6C8900F8" w14:textId="77777777" w:rsidR="004F439F" w:rsidRPr="00794E7E" w:rsidRDefault="00695181" w:rsidP="004F439F">
      <w:pPr>
        <w:numPr>
          <w:ilvl w:val="0"/>
          <w:numId w:val="3"/>
        </w:numPr>
        <w:tabs>
          <w:tab w:val="right" w:pos="1418"/>
        </w:tabs>
        <w:ind w:left="1418"/>
        <w:jc w:val="both"/>
        <w:rPr>
          <w:rFonts w:asciiTheme="minorHAnsi" w:hAnsiTheme="minorHAnsi"/>
        </w:rPr>
      </w:pPr>
      <w:r w:rsidRPr="00794E7E">
        <w:rPr>
          <w:rFonts w:asciiTheme="minorHAnsi" w:hAnsiTheme="minorHAnsi"/>
        </w:rPr>
        <w:t xml:space="preserve">Presentación de las Propuestas.- </w:t>
      </w:r>
      <w:r w:rsidR="00246BD5" w:rsidRPr="00794E7E">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00246BD5" w:rsidRPr="00794E7E">
        <w:rPr>
          <w:rFonts w:asciiTheme="minorHAnsi" w:hAnsiTheme="minorHAnsi" w:cstheme="minorHAnsi"/>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w:t>
      </w:r>
      <w:r w:rsidR="00246BD5" w:rsidRPr="00794E7E">
        <w:rPr>
          <w:rFonts w:asciiTheme="minorHAnsi" w:hAnsiTheme="minorHAnsi" w:cstheme="minorHAnsi"/>
        </w:rPr>
        <w:lastRenderedPageBreak/>
        <w:t>propuestas técnicas y económicas, esto de conformidad con el Artículo 74, fracción XIV y XV del Reglamento de la Ley de Adquisiciones, Arrendamientos y Contratación de Servicios del Estado de Nuevo León</w:t>
      </w:r>
      <w:r w:rsidR="00246BD5" w:rsidRPr="00794E7E">
        <w:rPr>
          <w:rFonts w:asciiTheme="minorHAnsi" w:hAnsiTheme="minorHAnsi"/>
        </w:rPr>
        <w:t>.</w:t>
      </w:r>
    </w:p>
    <w:p w14:paraId="5EF70BA6" w14:textId="77777777" w:rsidR="00695181" w:rsidRPr="00794E7E" w:rsidRDefault="00695181" w:rsidP="004F439F">
      <w:pPr>
        <w:numPr>
          <w:ilvl w:val="0"/>
          <w:numId w:val="3"/>
        </w:numPr>
        <w:tabs>
          <w:tab w:val="right" w:pos="1418"/>
        </w:tabs>
        <w:ind w:left="1418"/>
        <w:jc w:val="both"/>
        <w:rPr>
          <w:rFonts w:asciiTheme="minorHAnsi" w:hAnsiTheme="minorHAnsi"/>
        </w:rPr>
      </w:pPr>
      <w:r w:rsidRPr="00794E7E">
        <w:rPr>
          <w:rFonts w:asciiTheme="minorHAnsi" w:hAnsiTheme="minorHAnsi"/>
        </w:rPr>
        <w:t xml:space="preserve">Costos de preparación de Propuestas. 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794E7E">
        <w:rPr>
          <w:rFonts w:asciiTheme="minorHAnsi" w:hAnsiTheme="minorHAnsi"/>
        </w:rPr>
        <w:t xml:space="preserve">LICITACIÓN PÚBLICA INTERNACIONAL BAJO LA COBERTURA DE </w:t>
      </w:r>
      <w:r w:rsidR="006E0428" w:rsidRPr="00794E7E">
        <w:rPr>
          <w:rFonts w:asciiTheme="minorHAnsi" w:hAnsiTheme="minorHAnsi"/>
        </w:rPr>
        <w:t>TRATADOS</w:t>
      </w:r>
      <w:r w:rsidR="00C96B24" w:rsidRPr="00794E7E">
        <w:rPr>
          <w:rFonts w:asciiTheme="minorHAnsi" w:hAnsiTheme="minorHAnsi"/>
        </w:rPr>
        <w:t xml:space="preserve"> PRESENCIAL</w:t>
      </w:r>
      <w:r w:rsidRPr="00794E7E">
        <w:rPr>
          <w:rFonts w:asciiTheme="minorHAnsi" w:hAnsiTheme="minorHAnsi"/>
        </w:rPr>
        <w:t>.</w:t>
      </w:r>
    </w:p>
    <w:p w14:paraId="4686CC53" w14:textId="77777777" w:rsidR="00D87F8F" w:rsidRPr="00794E7E" w:rsidRDefault="00D87F8F" w:rsidP="00EC225E">
      <w:pPr>
        <w:pStyle w:val="Prrafodelista"/>
        <w:ind w:left="426"/>
        <w:rPr>
          <w:rFonts w:asciiTheme="minorHAnsi" w:hAnsiTheme="minorHAnsi"/>
        </w:rPr>
      </w:pPr>
    </w:p>
    <w:p w14:paraId="3C597102" w14:textId="77777777" w:rsidR="00695181" w:rsidRPr="00794E7E" w:rsidRDefault="003E6595" w:rsidP="003C7CE4">
      <w:pPr>
        <w:pStyle w:val="Prrafodelista"/>
        <w:numPr>
          <w:ilvl w:val="0"/>
          <w:numId w:val="2"/>
        </w:numPr>
        <w:tabs>
          <w:tab w:val="left" w:pos="720"/>
          <w:tab w:val="left" w:pos="9639"/>
        </w:tabs>
        <w:jc w:val="both"/>
        <w:rPr>
          <w:rFonts w:asciiTheme="minorHAnsi" w:hAnsiTheme="minorHAnsi"/>
          <w:u w:val="single"/>
        </w:rPr>
      </w:pPr>
      <w:r w:rsidRPr="00794E7E">
        <w:rPr>
          <w:rFonts w:asciiTheme="minorHAnsi" w:hAnsiTheme="minorHAnsi"/>
          <w:u w:val="single"/>
        </w:rPr>
        <w:t>PRESENTACIÓN DE LAS PROPUESTAS:</w:t>
      </w:r>
    </w:p>
    <w:p w14:paraId="4E511FEF" w14:textId="77777777" w:rsidR="00695181" w:rsidRPr="00794E7E" w:rsidRDefault="00695181" w:rsidP="00695181">
      <w:pPr>
        <w:pStyle w:val="Prrafodelista"/>
        <w:tabs>
          <w:tab w:val="left" w:pos="720"/>
          <w:tab w:val="left" w:pos="9639"/>
        </w:tabs>
        <w:ind w:left="1065"/>
        <w:jc w:val="both"/>
        <w:rPr>
          <w:rFonts w:asciiTheme="minorHAnsi" w:hAnsiTheme="minorHAnsi"/>
        </w:rPr>
      </w:pPr>
    </w:p>
    <w:p w14:paraId="1942F53C" w14:textId="77777777" w:rsidR="00695181" w:rsidRPr="00794E7E" w:rsidRDefault="00E5363D" w:rsidP="003C7CE4">
      <w:pPr>
        <w:pStyle w:val="Prrafodelista"/>
        <w:numPr>
          <w:ilvl w:val="0"/>
          <w:numId w:val="4"/>
        </w:numPr>
        <w:tabs>
          <w:tab w:val="left" w:pos="9639"/>
        </w:tabs>
        <w:ind w:left="1418"/>
        <w:jc w:val="both"/>
        <w:rPr>
          <w:rFonts w:asciiTheme="minorHAnsi" w:hAnsiTheme="minorHAnsi"/>
        </w:rPr>
      </w:pPr>
      <w:r w:rsidRPr="00794E7E">
        <w:rPr>
          <w:rFonts w:asciiTheme="minorHAnsi" w:hAnsiTheme="minorHAnsi"/>
        </w:rPr>
        <w:t xml:space="preserve">El Licitante deberá presentar dos sobres cerrados, rotulados con el nombre del licitante y con la indicación de la licitación en que participa, dentro de dichos sobres deberá presentar en uno de ellos </w:t>
      </w:r>
      <w:r w:rsidR="00C92603" w:rsidRPr="00794E7E">
        <w:rPr>
          <w:rFonts w:asciiTheme="minorHAnsi" w:hAnsiTheme="minorHAnsi"/>
        </w:rPr>
        <w:t>su propuesta</w:t>
      </w:r>
      <w:r w:rsidRPr="00794E7E">
        <w:rPr>
          <w:rFonts w:asciiTheme="minorHAnsi" w:hAnsiTheme="minorHAnsi"/>
        </w:rPr>
        <w:t xml:space="preserve">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r w:rsidR="00695181" w:rsidRPr="00794E7E">
        <w:rPr>
          <w:rFonts w:asciiTheme="minorHAnsi" w:hAnsiTheme="minorHAnsi"/>
        </w:rPr>
        <w:t>.</w:t>
      </w:r>
    </w:p>
    <w:p w14:paraId="38C6B75E" w14:textId="77777777" w:rsidR="003E6595" w:rsidRPr="00794E7E" w:rsidRDefault="003E6595" w:rsidP="003E6595">
      <w:pPr>
        <w:pStyle w:val="Prrafodelista"/>
        <w:tabs>
          <w:tab w:val="left" w:pos="9639"/>
        </w:tabs>
        <w:ind w:left="1418"/>
        <w:jc w:val="both"/>
        <w:rPr>
          <w:rFonts w:asciiTheme="minorHAnsi" w:hAnsiTheme="minorHAnsi"/>
        </w:rPr>
      </w:pPr>
    </w:p>
    <w:p w14:paraId="3A75704F" w14:textId="77777777" w:rsidR="00695181" w:rsidRPr="00794E7E" w:rsidRDefault="00E5363D" w:rsidP="003C7CE4">
      <w:pPr>
        <w:pStyle w:val="Prrafodelista"/>
        <w:numPr>
          <w:ilvl w:val="0"/>
          <w:numId w:val="4"/>
        </w:numPr>
        <w:tabs>
          <w:tab w:val="left" w:pos="9639"/>
        </w:tabs>
        <w:ind w:left="1418"/>
        <w:jc w:val="both"/>
        <w:rPr>
          <w:rFonts w:asciiTheme="minorHAnsi" w:hAnsiTheme="minorHAnsi"/>
        </w:rPr>
      </w:pPr>
      <w:r w:rsidRPr="00794E7E">
        <w:rPr>
          <w:rFonts w:asciiTheme="minorHAnsi" w:hAnsiTheme="minorHAnsi"/>
        </w:rPr>
        <w:t>Las propuestas técnicas y económicas, así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sidRPr="00794E7E">
        <w:rPr>
          <w:rFonts w:asciiTheme="minorHAnsi" w:hAnsiTheme="minorHAnsi"/>
        </w:rPr>
        <w:t>.</w:t>
      </w:r>
    </w:p>
    <w:p w14:paraId="46625466" w14:textId="77777777" w:rsidR="000B78E5" w:rsidRPr="00794E7E" w:rsidRDefault="000B78E5" w:rsidP="00EC225E">
      <w:pPr>
        <w:pStyle w:val="Prrafodelista"/>
        <w:tabs>
          <w:tab w:val="left" w:pos="720"/>
          <w:tab w:val="left" w:pos="9639"/>
        </w:tabs>
        <w:ind w:left="426"/>
        <w:jc w:val="both"/>
        <w:rPr>
          <w:rFonts w:asciiTheme="minorHAnsi" w:hAnsiTheme="minorHAnsi"/>
        </w:rPr>
      </w:pPr>
    </w:p>
    <w:p w14:paraId="454CB4C1" w14:textId="77777777" w:rsidR="00695181" w:rsidRPr="00794E7E" w:rsidRDefault="003E6595" w:rsidP="003C7CE4">
      <w:pPr>
        <w:pStyle w:val="Prrafodelista"/>
        <w:numPr>
          <w:ilvl w:val="0"/>
          <w:numId w:val="2"/>
        </w:numPr>
        <w:ind w:right="49"/>
        <w:jc w:val="both"/>
        <w:rPr>
          <w:rFonts w:asciiTheme="minorHAnsi" w:hAnsiTheme="minorHAnsi"/>
          <w:u w:val="single"/>
        </w:rPr>
      </w:pPr>
      <w:r w:rsidRPr="00794E7E">
        <w:rPr>
          <w:rFonts w:asciiTheme="minorHAnsi" w:hAnsiTheme="minorHAnsi"/>
          <w:u w:val="single"/>
        </w:rPr>
        <w:t xml:space="preserve">EL SOBRE DE DOCUMENTOS </w:t>
      </w:r>
      <w:r w:rsidR="00E44C3A" w:rsidRPr="00794E7E">
        <w:rPr>
          <w:rFonts w:asciiTheme="minorHAnsi" w:hAnsiTheme="minorHAnsi"/>
          <w:u w:val="single"/>
        </w:rPr>
        <w:t>DE</w:t>
      </w:r>
      <w:r w:rsidRPr="00794E7E">
        <w:rPr>
          <w:rFonts w:asciiTheme="minorHAnsi" w:hAnsiTheme="minorHAnsi"/>
          <w:u w:val="single"/>
        </w:rPr>
        <w:t xml:space="preserve"> PROPUESTA TÉCNICA DEBERÁ CONTENER:</w:t>
      </w:r>
    </w:p>
    <w:p w14:paraId="2ABF38F1" w14:textId="77777777" w:rsidR="00E101E9" w:rsidRPr="00794E7E" w:rsidRDefault="00E101E9" w:rsidP="007A1C0C">
      <w:pPr>
        <w:pStyle w:val="Prrafodelista"/>
        <w:ind w:left="426" w:right="49"/>
        <w:jc w:val="both"/>
        <w:rPr>
          <w:rFonts w:asciiTheme="minorHAnsi" w:hAnsiTheme="minorHAnsi"/>
        </w:rPr>
      </w:pPr>
    </w:p>
    <w:p w14:paraId="04F82D74" w14:textId="77777777" w:rsidR="003E6595" w:rsidRPr="00794E7E" w:rsidRDefault="003E6595" w:rsidP="003C7CE4">
      <w:pPr>
        <w:numPr>
          <w:ilvl w:val="0"/>
          <w:numId w:val="8"/>
        </w:numPr>
        <w:tabs>
          <w:tab w:val="left" w:pos="1418"/>
        </w:tabs>
        <w:ind w:right="49"/>
        <w:jc w:val="both"/>
        <w:rPr>
          <w:rFonts w:asciiTheme="minorHAnsi" w:hAnsiTheme="minorHAnsi"/>
        </w:rPr>
      </w:pPr>
      <w:r w:rsidRPr="00794E7E">
        <w:rPr>
          <w:rFonts w:asciiTheme="minorHAnsi" w:hAnsiTheme="minorHAnsi" w:cs="Arial"/>
        </w:rPr>
        <w:t xml:space="preserve">ANEXO </w:t>
      </w:r>
      <w:r w:rsidR="008919D3" w:rsidRPr="00794E7E">
        <w:rPr>
          <w:rFonts w:asciiTheme="minorHAnsi" w:hAnsiTheme="minorHAnsi" w:cs="Arial"/>
        </w:rPr>
        <w:t>13</w:t>
      </w:r>
      <w:r w:rsidRPr="00794E7E">
        <w:rPr>
          <w:rFonts w:asciiTheme="minorHAnsi" w:hAnsiTheme="minorHAnsi" w:cs="Arial"/>
        </w:rPr>
        <w:t>. Cédula de entrega de documentos.</w:t>
      </w:r>
    </w:p>
    <w:p w14:paraId="3FF45B96" w14:textId="77777777" w:rsidR="003E6595" w:rsidRPr="00794E7E" w:rsidRDefault="003E6595" w:rsidP="003C7CE4">
      <w:pPr>
        <w:pStyle w:val="Prrafodelista"/>
        <w:numPr>
          <w:ilvl w:val="0"/>
          <w:numId w:val="8"/>
        </w:numPr>
        <w:tabs>
          <w:tab w:val="left" w:pos="1418"/>
        </w:tabs>
        <w:ind w:right="49"/>
        <w:jc w:val="both"/>
        <w:rPr>
          <w:rFonts w:asciiTheme="minorHAnsi" w:hAnsiTheme="minorHAnsi"/>
        </w:rPr>
      </w:pPr>
      <w:r w:rsidRPr="00794E7E">
        <w:rPr>
          <w:rFonts w:asciiTheme="minorHAnsi" w:hAnsiTheme="minorHAnsi"/>
        </w:rPr>
        <w:t>Identificación oficial vigente de quien firma las proposiciones, quien deberá contar con facultades de administración y/o dominio, o poder especial para actos de licitación pública.</w:t>
      </w:r>
    </w:p>
    <w:p w14:paraId="1C6A55EC" w14:textId="1F96BCAC" w:rsidR="003E6595" w:rsidRPr="00794E7E" w:rsidRDefault="00D87F8F" w:rsidP="003C7CE4">
      <w:pPr>
        <w:pStyle w:val="Prrafodelista"/>
        <w:numPr>
          <w:ilvl w:val="0"/>
          <w:numId w:val="8"/>
        </w:numPr>
        <w:tabs>
          <w:tab w:val="left" w:pos="1134"/>
          <w:tab w:val="left" w:pos="1418"/>
        </w:tabs>
        <w:ind w:right="49"/>
        <w:jc w:val="both"/>
        <w:rPr>
          <w:rFonts w:asciiTheme="minorHAnsi" w:hAnsiTheme="minorHAnsi"/>
        </w:rPr>
      </w:pPr>
      <w:r w:rsidRPr="00794E7E">
        <w:rPr>
          <w:rFonts w:asciiTheme="minorHAnsi" w:hAnsiTheme="minorHAnsi" w:cstheme="minorHAnsi"/>
        </w:rPr>
        <w:t xml:space="preserve">Currículo de la empresa en el que haga énfasis en la experiencia en el suministro de </w:t>
      </w:r>
      <w:r w:rsidRPr="007A5F38">
        <w:rPr>
          <w:rFonts w:asciiTheme="minorHAnsi" w:hAnsiTheme="minorHAnsi" w:cstheme="minorHAnsi"/>
        </w:rPr>
        <w:t>insumos</w:t>
      </w:r>
      <w:r w:rsidR="00C67D74" w:rsidRPr="007A5F38">
        <w:rPr>
          <w:rFonts w:asciiTheme="minorHAnsi" w:hAnsiTheme="minorHAnsi" w:cstheme="minorHAnsi"/>
        </w:rPr>
        <w:t xml:space="preserve">, </w:t>
      </w:r>
      <w:r w:rsidRPr="007A5F38">
        <w:rPr>
          <w:rFonts w:asciiTheme="minorHAnsi" w:hAnsiTheme="minorHAnsi" w:cstheme="minorHAnsi"/>
        </w:rPr>
        <w:t>equipos en comodato</w:t>
      </w:r>
      <w:r w:rsidR="00C67D74" w:rsidRPr="00794E7E">
        <w:rPr>
          <w:rFonts w:asciiTheme="minorHAnsi" w:hAnsiTheme="minorHAnsi" w:cstheme="minorHAnsi"/>
        </w:rPr>
        <w:t xml:space="preserve"> y servicios</w:t>
      </w:r>
      <w:r w:rsidRPr="00794E7E">
        <w:rPr>
          <w:rFonts w:asciiTheme="minorHAnsi" w:hAnsiTheme="minorHAnsi" w:cstheme="minorHAnsi"/>
        </w:rPr>
        <w:t xml:space="preserve"> objeto de este concurso, detalle de principales clientes, así como detalle de su staff, incluyendo nombres, teléfonos fijos y móviles, currículos personales y constancias de capacitación, así como la designación y compromiso del personal técnico de apoyo </w:t>
      </w:r>
      <w:r w:rsidR="00A22AB5" w:rsidRPr="00794E7E">
        <w:rPr>
          <w:rFonts w:asciiTheme="minorHAnsi" w:hAnsiTheme="minorHAnsi" w:cstheme="minorHAnsi"/>
        </w:rPr>
        <w:t>a la unidad médica correspondiente</w:t>
      </w:r>
      <w:r w:rsidR="00F63839" w:rsidRPr="00794E7E">
        <w:rPr>
          <w:rFonts w:asciiTheme="minorHAnsi" w:hAnsiTheme="minorHAnsi" w:cstheme="minorHAnsi"/>
        </w:rPr>
        <w:t>, describiendo</w:t>
      </w:r>
      <w:r w:rsidR="00F63839" w:rsidRPr="00794E7E">
        <w:rPr>
          <w:rFonts w:asciiTheme="minorHAnsi" w:hAnsiTheme="minorHAnsi"/>
        </w:rPr>
        <w:t xml:space="preserve"> la infraestructura administrativa, así como una relación de las principales operaciones de ventas o prestación de servicios de los últimos 12 meses. </w:t>
      </w:r>
    </w:p>
    <w:p w14:paraId="366EFCB3" w14:textId="77777777" w:rsidR="00B5716B" w:rsidRPr="00794E7E" w:rsidRDefault="00C66C75"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rPr>
        <w:t xml:space="preserve">ANEXO </w:t>
      </w:r>
      <w:r w:rsidR="00B5716B" w:rsidRPr="00794E7E">
        <w:rPr>
          <w:rFonts w:asciiTheme="minorHAnsi" w:hAnsiTheme="minorHAnsi"/>
        </w:rPr>
        <w:t>2</w:t>
      </w:r>
      <w:r w:rsidR="003E6595" w:rsidRPr="00794E7E">
        <w:rPr>
          <w:rFonts w:asciiTheme="minorHAnsi" w:hAnsiTheme="minorHAnsi"/>
        </w:rPr>
        <w:t xml:space="preserve">. Propuesta Técnica conforme al formato del anexo </w:t>
      </w:r>
      <w:r w:rsidR="008919D3" w:rsidRPr="00794E7E">
        <w:rPr>
          <w:rFonts w:asciiTheme="minorHAnsi" w:hAnsiTheme="minorHAnsi"/>
        </w:rPr>
        <w:t xml:space="preserve">2 </w:t>
      </w:r>
      <w:r w:rsidR="003E6595" w:rsidRPr="00794E7E">
        <w:rPr>
          <w:rFonts w:asciiTheme="minorHAnsi" w:hAnsiTheme="minorHAnsi"/>
        </w:rPr>
        <w:t>de las presentes bases</w:t>
      </w:r>
      <w:r w:rsidR="003E6595" w:rsidRPr="00794E7E">
        <w:rPr>
          <w:rFonts w:asciiTheme="minorHAnsi" w:hAnsiTheme="minorHAnsi"/>
          <w:color w:val="000000"/>
        </w:rPr>
        <w:t>.</w:t>
      </w:r>
    </w:p>
    <w:p w14:paraId="5AE1412F" w14:textId="420BA152" w:rsidR="003E6595" w:rsidRPr="00794E7E" w:rsidRDefault="003E6595"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y con las Normas Oficiales Mexicanas, las Normas Mexicanas y a falta de éstas, con las Normas Internacionales.</w:t>
      </w:r>
    </w:p>
    <w:p w14:paraId="0E8E7FF8" w14:textId="77777777" w:rsidR="00D87F8F" w:rsidRPr="00794E7E" w:rsidRDefault="00D87F8F" w:rsidP="00D87F8F">
      <w:pPr>
        <w:pStyle w:val="Prrafodelista"/>
        <w:numPr>
          <w:ilvl w:val="0"/>
          <w:numId w:val="8"/>
        </w:numPr>
        <w:jc w:val="both"/>
        <w:rPr>
          <w:rFonts w:asciiTheme="minorHAnsi" w:hAnsiTheme="minorHAnsi"/>
        </w:rPr>
      </w:pPr>
      <w:r w:rsidRPr="00794E7E">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p>
    <w:p w14:paraId="0BD0030C" w14:textId="43B59E2D" w:rsidR="00D87F8F" w:rsidRPr="00794E7E" w:rsidRDefault="00D87F8F" w:rsidP="00D87F8F">
      <w:pPr>
        <w:pStyle w:val="Prrafodelista"/>
        <w:numPr>
          <w:ilvl w:val="0"/>
          <w:numId w:val="8"/>
        </w:numPr>
        <w:jc w:val="both"/>
        <w:rPr>
          <w:rFonts w:asciiTheme="minorHAnsi" w:hAnsiTheme="minorHAnsi"/>
        </w:rPr>
      </w:pPr>
      <w:r w:rsidRPr="00794E7E">
        <w:rPr>
          <w:rFonts w:asciiTheme="minorHAnsi" w:hAnsiTheme="minorHAnsi"/>
        </w:rPr>
        <w:t xml:space="preserve">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w:t>
      </w:r>
    </w:p>
    <w:p w14:paraId="46118E71" w14:textId="77777777" w:rsidR="00D87F8F" w:rsidRPr="00794E7E" w:rsidRDefault="00D87F8F" w:rsidP="00D87F8F">
      <w:pPr>
        <w:pStyle w:val="Prrafodelista"/>
        <w:numPr>
          <w:ilvl w:val="0"/>
          <w:numId w:val="8"/>
        </w:numPr>
        <w:jc w:val="both"/>
        <w:rPr>
          <w:rFonts w:asciiTheme="minorHAnsi" w:hAnsiTheme="minorHAnsi"/>
        </w:rPr>
      </w:pPr>
      <w:r w:rsidRPr="007A5F38">
        <w:rPr>
          <w:rFonts w:asciiTheme="minorHAnsi" w:hAnsiTheme="minorHAnsi"/>
        </w:rPr>
        <w:t>Manual de operación de</w:t>
      </w:r>
      <w:r w:rsidRPr="00794E7E">
        <w:rPr>
          <w:rFonts w:asciiTheme="minorHAnsi" w:hAnsiTheme="minorHAnsi"/>
        </w:rPr>
        <w:t xml:space="preserve"> los insumos y equipos.</w:t>
      </w:r>
    </w:p>
    <w:p w14:paraId="2A926FE6" w14:textId="155824CF" w:rsidR="00D87F8F" w:rsidRPr="00C609F9" w:rsidRDefault="0098290E" w:rsidP="00FB46AF">
      <w:pPr>
        <w:pStyle w:val="Prrafodelista"/>
        <w:numPr>
          <w:ilvl w:val="0"/>
          <w:numId w:val="8"/>
        </w:numPr>
        <w:jc w:val="both"/>
        <w:rPr>
          <w:rFonts w:asciiTheme="minorHAnsi" w:hAnsiTheme="minorHAnsi"/>
        </w:rPr>
      </w:pPr>
      <w:r w:rsidRPr="007A5F38">
        <w:rPr>
          <w:rFonts w:asciiTheme="minorHAnsi" w:hAnsiTheme="minorHAnsi"/>
        </w:rPr>
        <w:lastRenderedPageBreak/>
        <w:t>Carta de apoyo del fabricante ó</w:t>
      </w:r>
      <w:r w:rsidR="00D87F8F" w:rsidRPr="007A5F38">
        <w:rPr>
          <w:rFonts w:asciiTheme="minorHAnsi" w:hAnsiTheme="minorHAnsi"/>
        </w:rPr>
        <w:t xml:space="preserve"> filial</w:t>
      </w:r>
      <w:r w:rsidR="00D87F8F" w:rsidRPr="00794E7E">
        <w:rPr>
          <w:rFonts w:asciiTheme="minorHAnsi" w:hAnsiTheme="minorHAnsi"/>
        </w:rPr>
        <w:t xml:space="preserve"> en México </w:t>
      </w:r>
      <w:r w:rsidRPr="00794E7E">
        <w:rPr>
          <w:rFonts w:asciiTheme="minorHAnsi" w:hAnsiTheme="minorHAnsi"/>
        </w:rPr>
        <w:t xml:space="preserve">ó Distribuidor Mayorista </w:t>
      </w:r>
      <w:r w:rsidR="00D87F8F" w:rsidRPr="00794E7E">
        <w:rPr>
          <w:rFonts w:asciiTheme="minorHAnsi" w:hAnsiTheme="minorHAnsi"/>
        </w:rPr>
        <w:t>de cada uno de los ins</w:t>
      </w:r>
      <w:r w:rsidR="00CA6F6E" w:rsidRPr="00794E7E">
        <w:rPr>
          <w:rFonts w:asciiTheme="minorHAnsi" w:hAnsiTheme="minorHAnsi"/>
        </w:rPr>
        <w:t xml:space="preserve">umos </w:t>
      </w:r>
      <w:r w:rsidR="00D87F8F" w:rsidRPr="00794E7E">
        <w:rPr>
          <w:rFonts w:asciiTheme="minorHAnsi" w:hAnsiTheme="minorHAnsi"/>
        </w:rPr>
        <w:t xml:space="preserve">que oferta en las que está brindando el apoyo y deberán citar el número de </w:t>
      </w:r>
      <w:r w:rsidR="00342B69" w:rsidRPr="00794E7E">
        <w:rPr>
          <w:rFonts w:asciiTheme="minorHAnsi" w:hAnsiTheme="minorHAnsi"/>
        </w:rPr>
        <w:t>licitación</w:t>
      </w:r>
      <w:r w:rsidR="00D87F8F" w:rsidRPr="00794E7E">
        <w:rPr>
          <w:rFonts w:asciiTheme="minorHAnsi" w:hAnsiTheme="minorHAnsi"/>
        </w:rPr>
        <w:t>, si dicha carta fuera expedida en idioma inglés, deberá anexar su traducción al español</w:t>
      </w:r>
      <w:r w:rsidR="00225B42" w:rsidRPr="00794E7E">
        <w:rPr>
          <w:rFonts w:asciiTheme="minorHAnsi" w:hAnsiTheme="minorHAnsi"/>
        </w:rPr>
        <w:t xml:space="preserve">, en el </w:t>
      </w:r>
      <w:r w:rsidR="00B57D59" w:rsidRPr="00794E7E">
        <w:rPr>
          <w:rFonts w:asciiTheme="minorHAnsi" w:hAnsiTheme="minorHAnsi"/>
        </w:rPr>
        <w:t>caso</w:t>
      </w:r>
      <w:r w:rsidR="00905030" w:rsidRPr="00794E7E">
        <w:rPr>
          <w:rFonts w:asciiTheme="minorHAnsi" w:hAnsiTheme="minorHAnsi"/>
        </w:rPr>
        <w:t xml:space="preserve"> de que la carta de distribución sea emitida por el distribuidor mayorista</w:t>
      </w:r>
      <w:r w:rsidR="007814C5" w:rsidRPr="00794E7E">
        <w:rPr>
          <w:rFonts w:asciiTheme="minorHAnsi" w:hAnsiTheme="minorHAnsi"/>
        </w:rPr>
        <w:t xml:space="preserve">, deberá adjuntar su </w:t>
      </w:r>
      <w:r w:rsidR="00951D2A" w:rsidRPr="00794E7E">
        <w:rPr>
          <w:rFonts w:asciiTheme="minorHAnsi" w:hAnsiTheme="minorHAnsi"/>
        </w:rPr>
        <w:t xml:space="preserve">contrato de distribución y carta de representación expedida por el </w:t>
      </w:r>
      <w:r w:rsidR="00951D2A" w:rsidRPr="00C609F9">
        <w:rPr>
          <w:rFonts w:asciiTheme="minorHAnsi" w:hAnsiTheme="minorHAnsi"/>
        </w:rPr>
        <w:t>fabricante</w:t>
      </w:r>
      <w:r w:rsidR="008C7C8B" w:rsidRPr="00C609F9">
        <w:rPr>
          <w:rFonts w:asciiTheme="minorHAnsi" w:hAnsiTheme="minorHAnsi"/>
        </w:rPr>
        <w:t>.</w:t>
      </w:r>
    </w:p>
    <w:p w14:paraId="4EDBA524" w14:textId="02CCE41E" w:rsidR="00D87F8F" w:rsidRPr="00C609F9" w:rsidRDefault="00D87F8F" w:rsidP="00D87F8F">
      <w:pPr>
        <w:pStyle w:val="Prrafodelista"/>
        <w:numPr>
          <w:ilvl w:val="0"/>
          <w:numId w:val="8"/>
        </w:numPr>
        <w:jc w:val="both"/>
        <w:rPr>
          <w:rFonts w:asciiTheme="minorHAnsi" w:hAnsiTheme="minorHAnsi"/>
        </w:rPr>
      </w:pPr>
      <w:r w:rsidRPr="00C609F9">
        <w:rPr>
          <w:rFonts w:asciiTheme="minorHAnsi" w:hAnsiTheme="minorHAnsi"/>
        </w:rPr>
        <w:t>Copia simple legible del Registro Sanitario, de</w:t>
      </w:r>
      <w:r w:rsidR="00927BA1" w:rsidRPr="00C609F9">
        <w:rPr>
          <w:rFonts w:asciiTheme="minorHAnsi" w:hAnsiTheme="minorHAnsi"/>
        </w:rPr>
        <w:t>l 100%</w:t>
      </w:r>
      <w:r w:rsidR="002D4253" w:rsidRPr="00C609F9">
        <w:rPr>
          <w:rFonts w:asciiTheme="minorHAnsi" w:hAnsiTheme="minorHAnsi"/>
        </w:rPr>
        <w:t xml:space="preserve"> </w:t>
      </w:r>
      <w:r w:rsidRPr="00C609F9">
        <w:rPr>
          <w:rFonts w:asciiTheme="minorHAnsi" w:hAnsiTheme="minorHAnsi"/>
        </w:rPr>
        <w:t xml:space="preserve"> los </w:t>
      </w:r>
      <w:r w:rsidR="0085678D" w:rsidRPr="00C609F9">
        <w:rPr>
          <w:rFonts w:asciiTheme="minorHAnsi" w:hAnsiTheme="minorHAnsi"/>
        </w:rPr>
        <w:t>insumos</w:t>
      </w:r>
      <w:r w:rsidRPr="00C609F9">
        <w:rPr>
          <w:rFonts w:asciiTheme="minorHAnsi" w:hAnsiTheme="minorHAnsi"/>
        </w:rPr>
        <w:t xml:space="preserve"> propuestos, otorg</w:t>
      </w:r>
      <w:r w:rsidR="00C609F9" w:rsidRPr="00C609F9">
        <w:rPr>
          <w:rFonts w:asciiTheme="minorHAnsi" w:hAnsiTheme="minorHAnsi"/>
        </w:rPr>
        <w:t>ados por la Secretaría de Salud, en los que aplique.</w:t>
      </w:r>
    </w:p>
    <w:p w14:paraId="5B5B4712" w14:textId="220D03B6" w:rsidR="00D87F8F" w:rsidRPr="00C609F9" w:rsidRDefault="00D87F8F" w:rsidP="00D87F8F">
      <w:pPr>
        <w:pStyle w:val="Prrafodelista"/>
        <w:numPr>
          <w:ilvl w:val="0"/>
          <w:numId w:val="8"/>
        </w:numPr>
        <w:jc w:val="both"/>
        <w:rPr>
          <w:rFonts w:asciiTheme="minorHAnsi" w:hAnsiTheme="minorHAnsi"/>
        </w:rPr>
      </w:pPr>
      <w:r w:rsidRPr="00C609F9">
        <w:rPr>
          <w:rFonts w:asciiTheme="minorHAnsi" w:hAnsiTheme="minorHAnsi"/>
        </w:rPr>
        <w:t>Carta compromiso de que, en caso de resultar adjudicado entregará equipos nuevos o en óptimas condiciones (no reconstruidos), de acuerdo a las especific</w:t>
      </w:r>
      <w:r w:rsidR="007A5F38" w:rsidRPr="00C609F9">
        <w:rPr>
          <w:rFonts w:asciiTheme="minorHAnsi" w:hAnsiTheme="minorHAnsi"/>
        </w:rPr>
        <w:t>aciones señaladas en el Anexo 1 y 1a</w:t>
      </w:r>
      <w:r w:rsidRPr="00C609F9">
        <w:rPr>
          <w:rFonts w:asciiTheme="minorHAnsi" w:hAnsiTheme="minorHAnsi"/>
        </w:rPr>
        <w:t xml:space="preserve"> y se hará cargo del mantenimiento preventivo y correctivo, especificando el tiempo máximo de respuesta de 24 hrs.</w:t>
      </w:r>
    </w:p>
    <w:p w14:paraId="47393F01" w14:textId="0B9F6673" w:rsidR="00A80CAC" w:rsidRPr="00C609F9" w:rsidRDefault="00A80CAC" w:rsidP="00D87F8F">
      <w:pPr>
        <w:pStyle w:val="Prrafodelista"/>
        <w:numPr>
          <w:ilvl w:val="0"/>
          <w:numId w:val="8"/>
        </w:numPr>
        <w:jc w:val="both"/>
        <w:rPr>
          <w:rFonts w:asciiTheme="minorHAnsi" w:hAnsiTheme="minorHAnsi"/>
        </w:rPr>
      </w:pPr>
      <w:r w:rsidRPr="00C609F9">
        <w:rPr>
          <w:rFonts w:asciiTheme="minorHAnsi" w:hAnsiTheme="minorHAnsi"/>
        </w:rPr>
        <w:t>Los</w:t>
      </w:r>
      <w:r w:rsidRPr="00794E7E">
        <w:rPr>
          <w:rFonts w:asciiTheme="minorHAnsi" w:hAnsiTheme="minorHAnsi"/>
        </w:rPr>
        <w:t xml:space="preserve">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w:t>
      </w:r>
      <w:r w:rsidRPr="00C609F9">
        <w:rPr>
          <w:rFonts w:asciiTheme="minorHAnsi" w:hAnsiTheme="minorHAnsi"/>
        </w:rPr>
        <w:t>Licencia Sanitaria Vigente).</w:t>
      </w:r>
    </w:p>
    <w:p w14:paraId="55207B99" w14:textId="03BA046D" w:rsidR="00D87F8F" w:rsidRPr="00C609F9" w:rsidRDefault="00A80CAC" w:rsidP="00D87F8F">
      <w:pPr>
        <w:pStyle w:val="Prrafodelista"/>
        <w:numPr>
          <w:ilvl w:val="0"/>
          <w:numId w:val="8"/>
        </w:numPr>
        <w:jc w:val="both"/>
        <w:rPr>
          <w:rFonts w:asciiTheme="minorHAnsi" w:hAnsiTheme="minorHAnsi"/>
        </w:rPr>
      </w:pPr>
      <w:r w:rsidRPr="00C609F9">
        <w:rPr>
          <w:rFonts w:asciiTheme="minorHAnsi" w:hAnsiTheme="minorHAnsi"/>
          <w:u w:val="single"/>
        </w:rPr>
        <w:t>a.</w:t>
      </w:r>
      <w:r w:rsidRPr="00C609F9">
        <w:rPr>
          <w:rFonts w:asciiTheme="minorHAnsi" w:hAnsiTheme="minorHAnsi"/>
        </w:rPr>
        <w:t xml:space="preserve"> Ficha técnica de acuerdo a las características solicitadas en el Anexo </w:t>
      </w:r>
      <w:r w:rsidR="00C609F9" w:rsidRPr="00C609F9">
        <w:rPr>
          <w:rFonts w:asciiTheme="minorHAnsi" w:hAnsiTheme="minorHAnsi"/>
        </w:rPr>
        <w:t xml:space="preserve"> 1 y </w:t>
      </w:r>
      <w:r w:rsidRPr="00C609F9">
        <w:rPr>
          <w:rFonts w:asciiTheme="minorHAnsi" w:hAnsiTheme="minorHAnsi"/>
        </w:rPr>
        <w:t>1A. </w:t>
      </w:r>
      <w:r w:rsidRPr="00C609F9">
        <w:rPr>
          <w:rFonts w:asciiTheme="minorHAnsi" w:hAnsiTheme="minorHAnsi"/>
          <w:u w:val="single"/>
        </w:rPr>
        <w:t xml:space="preserve">b. </w:t>
      </w:r>
      <w:r w:rsidRPr="00C609F9">
        <w:rPr>
          <w:rFonts w:asciiTheme="minorHAnsi" w:hAnsiTheme="minorHAnsi"/>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C609F9">
        <w:rPr>
          <w:rFonts w:asciiTheme="minorHAnsi" w:hAnsiTheme="minorHAnsi"/>
          <w:u w:val="single"/>
        </w:rPr>
        <w:t>c.</w:t>
      </w:r>
      <w:r w:rsidRPr="00C609F9">
        <w:rPr>
          <w:rFonts w:asciiTheme="minorHAnsi" w:hAnsiTheme="minorHAnsi"/>
        </w:rPr>
        <w:t xml:space="preserve"> Manual de operación original en idioma español debidamente referenciado. </w:t>
      </w:r>
      <w:r w:rsidRPr="00C609F9">
        <w:rPr>
          <w:rFonts w:asciiTheme="minorHAnsi" w:hAnsiTheme="minorHAnsi"/>
          <w:u w:val="single"/>
        </w:rPr>
        <w:t>d.</w:t>
      </w:r>
      <w:r w:rsidRPr="00C609F9">
        <w:rPr>
          <w:rFonts w:asciiTheme="minorHAnsi" w:hAnsiTheme="minorHAnsi"/>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C609F9">
        <w:rPr>
          <w:rFonts w:asciiTheme="minorHAnsi" w:hAnsiTheme="minorHAnsi"/>
          <w:u w:val="single"/>
        </w:rPr>
        <w:t>e.</w:t>
      </w:r>
      <w:r w:rsidRPr="00C609F9">
        <w:rPr>
          <w:rFonts w:asciiTheme="minorHAnsi" w:hAnsiTheme="minorHAnsi"/>
        </w:rPr>
        <w:t xml:space="preserve"> Carta en papel membretado del fabricante ó filial en México ó Distribuidor Mayorista de los consumibles, mediante la cual avale que el consumible es aceptado integralmente y compatible con el equipo, indicando marca, modelo y número de catálogo de los consumibles. </w:t>
      </w:r>
      <w:r w:rsidRPr="00C609F9">
        <w:rPr>
          <w:rFonts w:asciiTheme="minorHAnsi" w:hAnsiTheme="minorHAnsi"/>
          <w:u w:val="single"/>
        </w:rPr>
        <w:t>f.</w:t>
      </w:r>
      <w:r w:rsidRPr="00C609F9">
        <w:rPr>
          <w:rFonts w:asciiTheme="minorHAnsi" w:hAnsiTheme="minorHAnsi"/>
        </w:rPr>
        <w:t> Certificado de calidad con la correspondiente traducción simple al español expedido por F.D.A., C.C.E.E. o Certificados de calidad o sanitarios emitidos por institución acreditada para este fin en el país de origen.</w:t>
      </w:r>
    </w:p>
    <w:p w14:paraId="5A3291D8" w14:textId="77777777" w:rsidR="00D87F8F" w:rsidRPr="00794E7E" w:rsidRDefault="00D87F8F" w:rsidP="00D87F8F">
      <w:pPr>
        <w:pStyle w:val="Prrafodelista"/>
        <w:numPr>
          <w:ilvl w:val="0"/>
          <w:numId w:val="8"/>
        </w:numPr>
        <w:jc w:val="both"/>
        <w:rPr>
          <w:rFonts w:asciiTheme="minorHAnsi" w:hAnsiTheme="minorHAnsi" w:cstheme="minorHAnsi"/>
        </w:rPr>
      </w:pPr>
      <w:r w:rsidRPr="00794E7E">
        <w:rPr>
          <w:rFonts w:asciiTheme="minorHAnsi" w:hAnsiTheme="minorHAnsi" w:cstheme="minorHAnsi"/>
        </w:rPr>
        <w:t>En caso de que el licitante sea el fabricante de los bienes y/o insumos, elaborará escrito en el que manifieste bajo protesta de decir verdad, que cuenta con la capacidad de producción suficiente para garantizar las adjudicaciones que se deriven de esta licitación.</w:t>
      </w:r>
    </w:p>
    <w:p w14:paraId="6111EF92" w14:textId="020A63D8" w:rsidR="00D87F8F" w:rsidRPr="00794E7E" w:rsidRDefault="00D87F8F" w:rsidP="00D87F8F">
      <w:pPr>
        <w:pStyle w:val="Prrafodelista"/>
        <w:numPr>
          <w:ilvl w:val="0"/>
          <w:numId w:val="8"/>
        </w:numPr>
        <w:jc w:val="both"/>
        <w:rPr>
          <w:rFonts w:asciiTheme="minorHAnsi" w:hAnsiTheme="minorHAnsi" w:cstheme="minorHAnsi"/>
        </w:rPr>
      </w:pPr>
      <w:r w:rsidRPr="00794E7E">
        <w:rPr>
          <w:rFonts w:asciiTheme="minorHAnsi" w:hAnsiTheme="minorHAnsi" w:cstheme="minorHAnsi"/>
        </w:rPr>
        <w:t xml:space="preserve">En caso de que el licitante sea distribuidor deberán </w:t>
      </w:r>
      <w:r w:rsidRPr="00D12CEB">
        <w:rPr>
          <w:rFonts w:asciiTheme="minorHAnsi" w:hAnsiTheme="minorHAnsi" w:cstheme="minorHAnsi"/>
        </w:rPr>
        <w:t>presentar carta original del fabricante, por</w:t>
      </w:r>
      <w:r w:rsidRPr="00794E7E">
        <w:rPr>
          <w:rFonts w:asciiTheme="minorHAnsi" w:hAnsiTheme="minorHAnsi" w:cstheme="minorHAnsi"/>
        </w:rPr>
        <w:t xml:space="preserve"> medio de la cual manifieste bajo protesta de decir verdad que respalda la proposición del distribuidor y le garantiza el abasto suficiente para que a su vez pueda cumplir con las adjudicaciones que se deriven de esta licitación, debiendo contener el número que identifica a ésta licitación y las partidas que respalda, así como la</w:t>
      </w:r>
      <w:r w:rsidR="005D327E" w:rsidRPr="00794E7E">
        <w:rPr>
          <w:rFonts w:asciiTheme="minorHAnsi" w:hAnsiTheme="minorHAnsi" w:cstheme="minorHAnsi"/>
        </w:rPr>
        <w:t>s</w:t>
      </w:r>
      <w:r w:rsidRPr="00794E7E">
        <w:rPr>
          <w:rFonts w:asciiTheme="minorHAnsi" w:hAnsiTheme="minorHAnsi" w:cstheme="minorHAnsi"/>
        </w:rPr>
        <w:t xml:space="preserve"> marcas ofertadas.</w:t>
      </w:r>
    </w:p>
    <w:p w14:paraId="67CC95EB" w14:textId="77777777" w:rsidR="00D87F8F" w:rsidRPr="00794E7E" w:rsidRDefault="00D87F8F" w:rsidP="00D87F8F">
      <w:pPr>
        <w:pStyle w:val="Prrafodelista"/>
        <w:numPr>
          <w:ilvl w:val="0"/>
          <w:numId w:val="8"/>
        </w:numPr>
        <w:jc w:val="both"/>
        <w:rPr>
          <w:rFonts w:asciiTheme="minorHAnsi" w:hAnsiTheme="minorHAnsi"/>
        </w:rPr>
      </w:pPr>
      <w:r w:rsidRPr="00794E7E">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2EA059EC" w14:textId="77777777" w:rsidR="00D87F8F" w:rsidRPr="007A5F38" w:rsidRDefault="00D87F8F" w:rsidP="00D87F8F">
      <w:pPr>
        <w:pStyle w:val="Prrafodelista"/>
        <w:numPr>
          <w:ilvl w:val="0"/>
          <w:numId w:val="8"/>
        </w:numPr>
        <w:jc w:val="both"/>
        <w:rPr>
          <w:rFonts w:asciiTheme="minorHAnsi" w:hAnsiTheme="minorHAnsi"/>
        </w:rPr>
      </w:pPr>
      <w:r w:rsidRPr="00794E7E">
        <w:rPr>
          <w:rFonts w:asciiTheme="minorHAnsi" w:hAnsiTheme="minorHAnsi"/>
        </w:rPr>
        <w:t xml:space="preserve">Deberán de presentar folletos en español o con su traducción a este, </w:t>
      </w:r>
      <w:r w:rsidRPr="007A5F38">
        <w:rPr>
          <w:rFonts w:asciiTheme="minorHAnsi" w:hAnsiTheme="minorHAnsi"/>
        </w:rPr>
        <w:t>de los Equipos en Comodato.</w:t>
      </w:r>
    </w:p>
    <w:p w14:paraId="58A68EBF" w14:textId="1C7FF943" w:rsidR="00D87F8F" w:rsidRPr="00794E7E" w:rsidRDefault="00D87F8F" w:rsidP="00D87F8F">
      <w:pPr>
        <w:pStyle w:val="Prrafodelista"/>
        <w:numPr>
          <w:ilvl w:val="0"/>
          <w:numId w:val="8"/>
        </w:numPr>
        <w:jc w:val="both"/>
        <w:rPr>
          <w:rFonts w:asciiTheme="minorHAnsi" w:hAnsiTheme="minorHAnsi"/>
        </w:rPr>
      </w:pPr>
      <w:r w:rsidRPr="00794E7E">
        <w:rPr>
          <w:rFonts w:asciiTheme="minorHAnsi" w:hAnsiTheme="minorHAnsi"/>
        </w:rPr>
        <w:t>Carta donde especifiquen el nombre o nombres de las personas con los cuales se contactará la información para las solicitudes de abasto o devoluciones que haga</w:t>
      </w:r>
      <w:r w:rsidR="00E66145" w:rsidRPr="00794E7E">
        <w:rPr>
          <w:rFonts w:asciiTheme="minorHAnsi" w:hAnsiTheme="minorHAnsi"/>
        </w:rPr>
        <w:t xml:space="preserve"> el hospital</w:t>
      </w:r>
      <w:r w:rsidRPr="00794E7E">
        <w:rPr>
          <w:rFonts w:asciiTheme="minorHAnsi" w:hAnsiTheme="minorHAnsi"/>
        </w:rPr>
        <w:t>, así como el domicilio, teléfono de la oficina, celular.</w:t>
      </w:r>
    </w:p>
    <w:p w14:paraId="08BF1154" w14:textId="77777777" w:rsidR="008D5713" w:rsidRPr="00794E7E" w:rsidRDefault="003E6595" w:rsidP="008D5713">
      <w:pPr>
        <w:pStyle w:val="Prrafodelista"/>
        <w:numPr>
          <w:ilvl w:val="0"/>
          <w:numId w:val="8"/>
        </w:numPr>
        <w:tabs>
          <w:tab w:val="left" w:pos="993"/>
        </w:tabs>
        <w:jc w:val="both"/>
        <w:rPr>
          <w:rFonts w:asciiTheme="minorHAnsi" w:hAnsiTheme="minorHAnsi"/>
        </w:rPr>
      </w:pPr>
      <w:r w:rsidRPr="00794E7E">
        <w:rPr>
          <w:rFonts w:asciiTheme="minorHAnsi" w:hAnsiTheme="minorHAnsi"/>
        </w:rPr>
        <w:t xml:space="preserve">Cd o USB que contenga el total de los documentos incluidos en el </w:t>
      </w:r>
      <w:r w:rsidR="00325647" w:rsidRPr="00794E7E">
        <w:rPr>
          <w:rFonts w:asciiTheme="minorHAnsi" w:hAnsiTheme="minorHAnsi"/>
        </w:rPr>
        <w:t xml:space="preserve">sobre técnico </w:t>
      </w:r>
      <w:r w:rsidRPr="00794E7E">
        <w:rPr>
          <w:rFonts w:asciiTheme="minorHAnsi" w:hAnsiTheme="minorHAnsi"/>
        </w:rPr>
        <w:t>en formato pdf, word o excel.</w:t>
      </w:r>
    </w:p>
    <w:p w14:paraId="2508721F"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rPr>
        <w:t xml:space="preserve">ANEXO </w:t>
      </w:r>
      <w:r w:rsidR="00835FDB" w:rsidRPr="00794E7E">
        <w:rPr>
          <w:rFonts w:asciiTheme="minorHAnsi" w:hAnsiTheme="minorHAnsi"/>
        </w:rPr>
        <w:t>5</w:t>
      </w:r>
      <w:r w:rsidRPr="00794E7E">
        <w:rPr>
          <w:rFonts w:asciiTheme="minorHAnsi" w:hAnsiTheme="minorHAnsi"/>
        </w:rPr>
        <w:t xml:space="preserve">. </w:t>
      </w:r>
      <w:r w:rsidRPr="00794E7E">
        <w:rPr>
          <w:rFonts w:asciiTheme="minorHAnsi" w:hAnsiTheme="minorHAnsi" w:cs="Arial"/>
        </w:rPr>
        <w:t>Carta de presentación de proposiciones</w:t>
      </w:r>
      <w:r w:rsidRPr="00794E7E">
        <w:rPr>
          <w:rFonts w:asciiTheme="minorHAnsi" w:hAnsiTheme="minorHAnsi"/>
          <w:color w:val="000000"/>
        </w:rPr>
        <w:t>.</w:t>
      </w:r>
    </w:p>
    <w:p w14:paraId="500EE85A" w14:textId="77777777" w:rsidR="00835FDB" w:rsidRPr="00794E7E" w:rsidRDefault="00835FDB"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rPr>
        <w:t>ANEXO 6</w:t>
      </w:r>
      <w:r w:rsidRPr="00794E7E">
        <w:rPr>
          <w:rFonts w:asciiTheme="minorHAnsi" w:hAnsiTheme="minorHAnsi"/>
          <w:color w:val="000000"/>
        </w:rPr>
        <w:t>. Recibo de proposiciones.</w:t>
      </w:r>
    </w:p>
    <w:p w14:paraId="66F49D69" w14:textId="77777777" w:rsidR="000D5CC3" w:rsidRPr="00794E7E" w:rsidRDefault="005E6330" w:rsidP="000D5CC3">
      <w:pPr>
        <w:numPr>
          <w:ilvl w:val="0"/>
          <w:numId w:val="8"/>
        </w:numPr>
        <w:tabs>
          <w:tab w:val="left" w:pos="1134"/>
        </w:tabs>
        <w:ind w:right="49"/>
        <w:jc w:val="both"/>
        <w:rPr>
          <w:rFonts w:asciiTheme="minorHAnsi" w:hAnsiTheme="minorHAnsi"/>
          <w:color w:val="000000"/>
        </w:rPr>
      </w:pPr>
      <w:r w:rsidRPr="00794E7E">
        <w:rPr>
          <w:rFonts w:asciiTheme="minorHAnsi" w:hAnsiTheme="minorHAnsi" w:cstheme="minorHAnsi"/>
        </w:rPr>
        <w:lastRenderedPageBreak/>
        <w:t xml:space="preserve">ANEXO </w:t>
      </w:r>
      <w:r w:rsidR="00835FDB" w:rsidRPr="00794E7E">
        <w:rPr>
          <w:rFonts w:asciiTheme="minorHAnsi" w:hAnsiTheme="minorHAnsi" w:cstheme="minorHAnsi"/>
        </w:rPr>
        <w:t>7</w:t>
      </w:r>
      <w:r w:rsidRPr="00794E7E">
        <w:rPr>
          <w:rFonts w:asciiTheme="minorHAnsi" w:hAnsiTheme="minorHAnsi" w:cstheme="minorHAnsi"/>
        </w:rPr>
        <w:t>. Declaración de no encontrarse en alguno de los supuestos establecidos en los Artículos 37 y 95</w:t>
      </w:r>
      <w:r w:rsidR="0087683C" w:rsidRPr="00794E7E">
        <w:rPr>
          <w:rFonts w:asciiTheme="minorHAnsi" w:hAnsiTheme="minorHAnsi" w:cstheme="minorHAnsi"/>
        </w:rPr>
        <w:t xml:space="preserve"> de la Ley </w:t>
      </w:r>
      <w:r w:rsidRPr="00794E7E">
        <w:rPr>
          <w:rFonts w:asciiTheme="minorHAnsi" w:hAnsiTheme="minorHAnsi" w:cs="Arial"/>
        </w:rPr>
        <w:t>y Artículo 38 del Reglamen</w:t>
      </w:r>
      <w:r w:rsidR="003437DC" w:rsidRPr="00794E7E">
        <w:rPr>
          <w:rFonts w:asciiTheme="minorHAnsi" w:hAnsiTheme="minorHAnsi" w:cs="Arial"/>
        </w:rPr>
        <w:t>to de la Ley de Adquisiciones, A</w:t>
      </w:r>
      <w:r w:rsidRPr="00794E7E">
        <w:rPr>
          <w:rFonts w:asciiTheme="minorHAnsi" w:hAnsiTheme="minorHAnsi" w:cs="Arial"/>
        </w:rPr>
        <w:t>rrendamientos y Contrataciones de Servicios del Estado de Nuevo León</w:t>
      </w:r>
      <w:r w:rsidRPr="00794E7E">
        <w:rPr>
          <w:rFonts w:asciiTheme="minorHAnsi" w:hAnsiTheme="minorHAnsi" w:cstheme="minorHAnsi"/>
        </w:rPr>
        <w:t>, Declaración de integridad y Certificado de Determinación Independiente de Propuesta.</w:t>
      </w:r>
    </w:p>
    <w:p w14:paraId="5147A161" w14:textId="77777777" w:rsidR="000D5CC3" w:rsidRPr="00794E7E" w:rsidRDefault="000D5CC3" w:rsidP="000D5CC3">
      <w:pPr>
        <w:numPr>
          <w:ilvl w:val="0"/>
          <w:numId w:val="8"/>
        </w:numPr>
        <w:tabs>
          <w:tab w:val="left" w:pos="1134"/>
        </w:tabs>
        <w:ind w:right="49"/>
        <w:jc w:val="both"/>
        <w:rPr>
          <w:rFonts w:asciiTheme="minorHAnsi" w:hAnsiTheme="minorHAnsi"/>
          <w:color w:val="000000"/>
        </w:rPr>
      </w:pPr>
      <w:r w:rsidRPr="00794E7E">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794E7E">
        <w:rPr>
          <w:rFonts w:asciiTheme="minorHAnsi" w:hAnsiTheme="minorHAnsi" w:cs="Arial"/>
          <w:lang w:val="es-MX"/>
        </w:rPr>
        <w:t xml:space="preserve">.-Los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“Anexo </w:t>
      </w:r>
      <w:r w:rsidR="00286133" w:rsidRPr="00794E7E">
        <w:rPr>
          <w:rFonts w:asciiTheme="minorHAnsi" w:hAnsiTheme="minorHAnsi" w:cs="Arial"/>
          <w:lang w:val="es-MX"/>
        </w:rPr>
        <w:t>9</w:t>
      </w:r>
      <w:r w:rsidRPr="00794E7E">
        <w:rPr>
          <w:rFonts w:asciiTheme="minorHAnsi" w:hAnsiTheme="minorHAnsi" w:cs="Arial"/>
          <w:lang w:val="es-MX"/>
        </w:rPr>
        <w:t>”; o con las reglas de origen correspondientes a los capítulos de compras del sector público de los tratados de libre come</w:t>
      </w:r>
      <w:r w:rsidR="00A50501" w:rsidRPr="00794E7E">
        <w:rPr>
          <w:rFonts w:asciiTheme="minorHAnsi" w:hAnsiTheme="minorHAnsi" w:cs="Arial"/>
          <w:lang w:val="es-MX"/>
        </w:rPr>
        <w:t>rcio, citados en el numeral 1</w:t>
      </w:r>
      <w:r w:rsidRPr="00794E7E">
        <w:rPr>
          <w:rFonts w:asciiTheme="minorHAnsi" w:hAnsiTheme="minorHAnsi" w:cs="Arial"/>
          <w:lang w:val="es-MX"/>
        </w:rPr>
        <w:t xml:space="preserve"> utilizando el formato del Anexo “</w:t>
      </w:r>
      <w:r w:rsidR="00286133" w:rsidRPr="00794E7E">
        <w:rPr>
          <w:rFonts w:asciiTheme="minorHAnsi" w:hAnsiTheme="minorHAnsi" w:cs="Arial"/>
          <w:lang w:val="es-MX"/>
        </w:rPr>
        <w:t>9</w:t>
      </w:r>
      <w:r w:rsidRPr="00794E7E">
        <w:rPr>
          <w:rFonts w:asciiTheme="minorHAnsi" w:hAnsiTheme="minorHAnsi" w:cs="Arial"/>
          <w:lang w:val="es-MX"/>
        </w:rPr>
        <w:t>-A”.</w:t>
      </w:r>
      <w:r w:rsidRPr="00794E7E">
        <w:rPr>
          <w:rFonts w:asciiTheme="minorHAnsi" w:hAnsiTheme="minorHAnsi"/>
          <w:color w:val="000000"/>
        </w:rPr>
        <w:t xml:space="preserve"> ii.- </w:t>
      </w:r>
      <w:r w:rsidRPr="00794E7E">
        <w:rPr>
          <w:rFonts w:asciiTheme="minorHAnsi" w:hAnsiTheme="minorHAnsi" w:cs="Arial"/>
          <w:lang w:val="es-MX"/>
        </w:rPr>
        <w:t>Los bienes importados cumplen con las reglas de origen establecidas en el Capítulo de Compras del Sector Público del Tratado que corresponda, conforme al formato del Anexo “</w:t>
      </w:r>
      <w:r w:rsidR="00286133" w:rsidRPr="00794E7E">
        <w:rPr>
          <w:rFonts w:asciiTheme="minorHAnsi" w:hAnsiTheme="minorHAnsi" w:cs="Arial"/>
          <w:lang w:val="es-MX"/>
        </w:rPr>
        <w:t>9</w:t>
      </w:r>
      <w:r w:rsidRPr="00794E7E">
        <w:rPr>
          <w:rFonts w:asciiTheme="minorHAnsi" w:hAnsiTheme="minorHAnsi" w:cs="Arial"/>
          <w:lang w:val="es-MX"/>
        </w:rPr>
        <w:t>-B”.</w:t>
      </w:r>
    </w:p>
    <w:p w14:paraId="4406F715"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rPr>
        <w:t xml:space="preserve">ANEXO </w:t>
      </w:r>
      <w:r w:rsidR="00835FDB" w:rsidRPr="00794E7E">
        <w:rPr>
          <w:rFonts w:asciiTheme="minorHAnsi" w:hAnsiTheme="minorHAnsi"/>
        </w:rPr>
        <w:t>11</w:t>
      </w:r>
      <w:r w:rsidRPr="00794E7E">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5A41A93C"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theme="minorHAnsi"/>
        </w:rPr>
        <w:t xml:space="preserve">ANEXO </w:t>
      </w:r>
      <w:r w:rsidR="00835FDB" w:rsidRPr="00794E7E">
        <w:rPr>
          <w:rFonts w:asciiTheme="minorHAnsi" w:hAnsiTheme="minorHAnsi" w:cstheme="minorHAnsi"/>
        </w:rPr>
        <w:t>12</w:t>
      </w:r>
      <w:r w:rsidRPr="00794E7E">
        <w:rPr>
          <w:rFonts w:asciiTheme="minorHAnsi" w:hAnsiTheme="minorHAnsi" w:cstheme="minorHAnsi"/>
        </w:rPr>
        <w:t>. Escrito a que hace referencia a la Estratificación de Micro, Pequeña o Mediana empresa.</w:t>
      </w:r>
    </w:p>
    <w:p w14:paraId="24063D03"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E5F6A3E"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Arial"/>
        </w:rPr>
        <w:t>Escrito indicando que en caso de violaciones en materia de derechos inherentes a la propiedad intelectual asumirán la responsabilidad correspondiente.</w:t>
      </w:r>
    </w:p>
    <w:p w14:paraId="4D7B914F"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Arial"/>
        </w:rPr>
        <w:t>Documentos que acrediten encontrarse al corriente en el cumplimiento de sus obligaciones fiscales, tanto federales</w:t>
      </w:r>
      <w:r w:rsidR="00351ED0" w:rsidRPr="00794E7E">
        <w:rPr>
          <w:rFonts w:asciiTheme="minorHAnsi" w:hAnsiTheme="minorHAnsi" w:cs="Arial"/>
        </w:rPr>
        <w:t xml:space="preserve"> como estatales y municipales,</w:t>
      </w:r>
      <w:r w:rsidRPr="00794E7E">
        <w:rPr>
          <w:rFonts w:asciiTheme="minorHAnsi" w:hAnsiTheme="minorHAnsi" w:cs="Arial"/>
        </w:rPr>
        <w:t xml:space="preserve"> siendo los siguientes: el documento actualizado expedido por el S.A.T., en el que se emita opinión</w:t>
      </w:r>
      <w:r w:rsidR="0098290E" w:rsidRPr="00794E7E">
        <w:rPr>
          <w:rFonts w:asciiTheme="minorHAnsi" w:hAnsiTheme="minorHAnsi" w:cs="Arial"/>
        </w:rPr>
        <w:t xml:space="preserve"> positiva</w:t>
      </w:r>
      <w:r w:rsidRPr="00794E7E">
        <w:rPr>
          <w:rFonts w:asciiTheme="minorHAnsi" w:hAnsiTheme="minorHAnsi" w:cs="Arial"/>
        </w:rPr>
        <w:t xml:space="preserve"> </w:t>
      </w:r>
      <w:r w:rsidR="00573102" w:rsidRPr="00794E7E">
        <w:rPr>
          <w:rFonts w:asciiTheme="minorHAnsi" w:hAnsiTheme="minorHAnsi" w:cs="Arial"/>
        </w:rPr>
        <w:t xml:space="preserve">y vigente </w:t>
      </w:r>
      <w:r w:rsidRPr="00794E7E">
        <w:rPr>
          <w:rFonts w:asciiTheme="minorHAnsi" w:hAnsiTheme="minorHAnsi" w:cs="Arial"/>
        </w:rPr>
        <w:t>sobre el cumplimiento de sus obligaciones fiscales, Comprobante del último pago de: Impuesto sobre Nóminas, Refrendo y/o Tenencia de los vehículos de su propiedad e Impuesto predial del</w:t>
      </w:r>
      <w:r w:rsidR="00F22AEA" w:rsidRPr="00794E7E">
        <w:rPr>
          <w:rFonts w:asciiTheme="minorHAnsi" w:hAnsiTheme="minorHAnsi" w:cs="Arial"/>
        </w:rPr>
        <w:t xml:space="preserve"> domicilio fiscal del licitante, </w:t>
      </w:r>
      <w:r w:rsidR="00F22AEA" w:rsidRPr="00794E7E">
        <w:rPr>
          <w:rFonts w:asciiTheme="minorHAnsi" w:hAnsiTheme="minorHAnsi" w:cstheme="minorHAnsi"/>
        </w:rPr>
        <w:t>en caso de ser propietario, de  lo contrario, contrato de arrendamiento o figura legal con la que se sustente la propiedad del domicilio fiscal.</w:t>
      </w:r>
    </w:p>
    <w:p w14:paraId="188253CD"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Arial"/>
          <w:lang w:val="es-MX"/>
        </w:rPr>
        <w:t xml:space="preserve">Carta mediante la cual manifieste </w:t>
      </w:r>
      <w:r w:rsidR="00D87F8F" w:rsidRPr="00794E7E">
        <w:rPr>
          <w:rFonts w:asciiTheme="minorHAnsi" w:hAnsiTheme="minorHAnsi" w:cs="Arial"/>
          <w:lang w:val="es-MX"/>
        </w:rPr>
        <w:t xml:space="preserve">que su giro comercial comprende </w:t>
      </w:r>
      <w:r w:rsidR="00CA6F6E" w:rsidRPr="00794E7E">
        <w:rPr>
          <w:rFonts w:asciiTheme="minorHAnsi" w:hAnsiTheme="minorHAnsi" w:cs="Arial"/>
          <w:lang w:val="es-MX"/>
        </w:rPr>
        <w:t>la venta de insumos</w:t>
      </w:r>
      <w:r w:rsidRPr="00794E7E">
        <w:rPr>
          <w:rFonts w:asciiTheme="minorHAnsi" w:hAnsiTheme="minorHAnsi" w:cs="Arial"/>
          <w:lang w:val="es-MX"/>
        </w:rPr>
        <w:t xml:space="preserve"> a que se refiere el anexo 1 de esta convocatoria</w:t>
      </w:r>
      <w:r w:rsidR="00D87F8F" w:rsidRPr="00794E7E">
        <w:rPr>
          <w:rFonts w:asciiTheme="minorHAnsi" w:hAnsiTheme="minorHAnsi" w:cs="Arial"/>
          <w:lang w:val="es-MX"/>
        </w:rPr>
        <w:t>, mediante acta constitutiva de la compañía.</w:t>
      </w:r>
    </w:p>
    <w:p w14:paraId="5AD5999E" w14:textId="77777777" w:rsidR="005E6330" w:rsidRPr="00794E7E" w:rsidRDefault="005E6330" w:rsidP="003C7CE4">
      <w:pPr>
        <w:numPr>
          <w:ilvl w:val="0"/>
          <w:numId w:val="8"/>
        </w:numPr>
        <w:tabs>
          <w:tab w:val="left" w:pos="1134"/>
        </w:tabs>
        <w:ind w:right="49"/>
        <w:jc w:val="both"/>
        <w:rPr>
          <w:rFonts w:asciiTheme="minorHAnsi" w:hAnsiTheme="minorHAnsi"/>
          <w:color w:val="000000"/>
        </w:rPr>
      </w:pPr>
      <w:r w:rsidRPr="00794E7E">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CA24F0" w14:textId="6BC8D243" w:rsidR="00F22AEA" w:rsidRPr="00794E7E" w:rsidRDefault="005E6330" w:rsidP="00F22AEA">
      <w:pPr>
        <w:numPr>
          <w:ilvl w:val="0"/>
          <w:numId w:val="8"/>
        </w:numPr>
        <w:tabs>
          <w:tab w:val="left" w:pos="1134"/>
        </w:tabs>
        <w:ind w:right="49"/>
        <w:jc w:val="both"/>
        <w:rPr>
          <w:rFonts w:asciiTheme="minorHAnsi" w:hAnsiTheme="minorHAnsi"/>
          <w:color w:val="000000"/>
        </w:rPr>
      </w:pPr>
      <w:r w:rsidRPr="00794E7E">
        <w:rPr>
          <w:rFonts w:asciiTheme="minorHAnsi" w:hAnsiTheme="minorHAnsi" w:cs="Arial"/>
        </w:rPr>
        <w:t>Para el caso del</w:t>
      </w:r>
      <w:r w:rsidRPr="00794E7E">
        <w:rPr>
          <w:rFonts w:asciiTheme="minorHAnsi" w:hAnsiTheme="minorHAnsi" w:cs="Arial"/>
          <w:lang w:val="es-MX"/>
        </w:rPr>
        <w:t xml:space="preserve">(los)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w:t>
      </w:r>
      <w:r w:rsidRPr="00794E7E">
        <w:rPr>
          <w:rFonts w:asciiTheme="minorHAnsi" w:hAnsiTheme="minorHAnsi" w:cs="Arial"/>
          <w:lang w:val="es-MX"/>
        </w:rPr>
        <w:lastRenderedPageBreak/>
        <w:t xml:space="preserve">aparezcan en éstas; </w:t>
      </w:r>
      <w:r w:rsidRPr="00794E7E">
        <w:rPr>
          <w:rFonts w:asciiTheme="minorHAnsi" w:hAnsiTheme="minorHAnsi"/>
          <w:lang w:val="es-MX"/>
        </w:rPr>
        <w:t>Las personas que integran</w:t>
      </w:r>
      <w:r w:rsidRPr="00794E7E">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794E7E">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794E7E">
        <w:rPr>
          <w:rFonts w:asciiTheme="minorHAnsi" w:hAnsiTheme="minorHAnsi" w:cs="Arial"/>
          <w:lang w:val="es-MX"/>
        </w:rPr>
        <w:t xml:space="preserve">LICITACIÓN PÚBLICA INTERNACIONAL BAJO LA COBERTURA DE </w:t>
      </w:r>
      <w:r w:rsidR="006E0428" w:rsidRPr="00794E7E">
        <w:rPr>
          <w:rFonts w:asciiTheme="minorHAnsi" w:hAnsiTheme="minorHAnsi" w:cs="Arial"/>
          <w:lang w:val="es-MX"/>
        </w:rPr>
        <w:t>TRATADOS</w:t>
      </w:r>
      <w:r w:rsidR="00C96B24" w:rsidRPr="00794E7E">
        <w:rPr>
          <w:rFonts w:asciiTheme="minorHAnsi" w:hAnsiTheme="minorHAnsi" w:cs="Arial"/>
          <w:lang w:val="es-MX"/>
        </w:rPr>
        <w:t xml:space="preserve"> PRESENCIAL</w:t>
      </w:r>
      <w:r w:rsidRPr="00794E7E">
        <w:rPr>
          <w:rFonts w:asciiTheme="minorHAnsi" w:hAnsiTheme="minorHAnsi" w:cs="Arial"/>
          <w:lang w:val="es-MX"/>
        </w:rPr>
        <w:t xml:space="preserve">; Descripción de las partes objeto del contrato que corresponderá cumplir a cada persona integrante, así como la manera en que se exigirá el </w:t>
      </w:r>
      <w:r w:rsidRPr="00794E7E">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794E7E">
        <w:rPr>
          <w:rFonts w:asciiTheme="minorHAnsi" w:hAnsiTheme="minorHAnsi" w:cstheme="minorHAnsi"/>
        </w:rPr>
        <w:t>En caso de que no participen en propuestas conjuntas deberá manifestarlo por escrito bajo protesta de decir verdad.</w:t>
      </w:r>
    </w:p>
    <w:p w14:paraId="70A510C6" w14:textId="77777777" w:rsidR="002136A8" w:rsidRPr="00794E7E" w:rsidRDefault="002136A8" w:rsidP="002136A8">
      <w:pPr>
        <w:pStyle w:val="Prrafodelista"/>
        <w:framePr w:hSpace="141" w:wrap="around" w:vAnchor="text" w:hAnchor="text" w:y="1"/>
        <w:widowControl w:val="0"/>
        <w:numPr>
          <w:ilvl w:val="0"/>
          <w:numId w:val="8"/>
        </w:numPr>
        <w:snapToGrid w:val="0"/>
        <w:jc w:val="both"/>
        <w:divId w:val="1858883943"/>
        <w:rPr>
          <w:rFonts w:asciiTheme="minorHAnsi" w:hAnsiTheme="minorHAnsi" w:cs="Arial"/>
          <w:lang w:val="es-ES"/>
        </w:rPr>
      </w:pPr>
      <w:r w:rsidRPr="00794E7E">
        <w:rPr>
          <w:rFonts w:asciiTheme="minorHAnsi" w:hAnsiTheme="minorHAnsi" w:cs="Arial"/>
          <w:lang w:val="es-ES"/>
        </w:rPr>
        <w:t>El Licitante deberá acreditar que cuenta con la metodología y procesos documentados y certificados para la prestación del servicio, para lo cual deberá presentar certificado vigente de su Sistema de Gestión de Calidad, expedido de conformidad con la norma mexicanas o ISO:  NMX-CC-9001-IMNC-2008 / ISO 9001:2008 o NMX-CC-9001-IMNC-2015 / ISO 9001:2015, por un Organismo de Certificación acreditado ante la Entidad Mexicana de Acreditación, A.C. (E.M.A.) en Sistemas de Gestión de Calidad. El alcance de la certificación deberá estar relacionado con la adquisición de insumos de Hemodinamia, anexando copia simple legible de la acreditación vigente ante la Entidad Mexicana de Acreditación, A.C. (E.M.A.) del Organismo de Certificación.</w:t>
      </w:r>
    </w:p>
    <w:p w14:paraId="12374E8D" w14:textId="487EFAF6" w:rsidR="002136A8" w:rsidRPr="00794E7E" w:rsidRDefault="002136A8" w:rsidP="009E626E">
      <w:pPr>
        <w:tabs>
          <w:tab w:val="left" w:pos="1134"/>
        </w:tabs>
        <w:ind w:left="1429" w:right="49"/>
        <w:jc w:val="both"/>
        <w:rPr>
          <w:rFonts w:asciiTheme="minorHAnsi" w:hAnsiTheme="minorHAnsi"/>
          <w:color w:val="000000"/>
        </w:rPr>
      </w:pPr>
    </w:p>
    <w:p w14:paraId="1EF7D465" w14:textId="77777777" w:rsidR="00F22AEA" w:rsidRPr="00794E7E" w:rsidRDefault="00F22AEA" w:rsidP="00F22AEA">
      <w:pPr>
        <w:tabs>
          <w:tab w:val="left" w:pos="1134"/>
        </w:tabs>
        <w:ind w:right="49"/>
        <w:jc w:val="both"/>
        <w:rPr>
          <w:rFonts w:asciiTheme="minorHAnsi" w:hAnsiTheme="minorHAnsi"/>
          <w:color w:val="000000"/>
        </w:rPr>
      </w:pPr>
    </w:p>
    <w:p w14:paraId="249BEBED" w14:textId="77777777" w:rsidR="000B78E5" w:rsidRPr="00794E7E" w:rsidRDefault="000B78E5" w:rsidP="00AA0A4C">
      <w:pPr>
        <w:numPr>
          <w:ilvl w:val="0"/>
          <w:numId w:val="12"/>
        </w:numPr>
        <w:tabs>
          <w:tab w:val="clear" w:pos="1429"/>
          <w:tab w:val="num" w:pos="1134"/>
        </w:tabs>
        <w:ind w:left="1134" w:right="180" w:hanging="425"/>
        <w:jc w:val="both"/>
        <w:outlineLvl w:val="0"/>
        <w:rPr>
          <w:rFonts w:asciiTheme="minorHAnsi" w:hAnsiTheme="minorHAnsi"/>
          <w:u w:val="single"/>
        </w:rPr>
      </w:pPr>
      <w:r w:rsidRPr="00794E7E">
        <w:rPr>
          <w:rFonts w:asciiTheme="minorHAnsi" w:hAnsiTheme="minorHAnsi"/>
          <w:u w:val="single"/>
        </w:rPr>
        <w:t>EL SOBRE DE PROPUESTA ECONÓMICA DEBERÁ CONTENER:</w:t>
      </w:r>
    </w:p>
    <w:p w14:paraId="0CB6B6A5" w14:textId="77777777" w:rsidR="000B78E5" w:rsidRPr="00794E7E" w:rsidRDefault="000B78E5" w:rsidP="000B78E5">
      <w:pPr>
        <w:ind w:left="720" w:right="180"/>
        <w:jc w:val="both"/>
        <w:outlineLvl w:val="0"/>
        <w:rPr>
          <w:rFonts w:asciiTheme="minorHAnsi" w:hAnsiTheme="minorHAnsi"/>
        </w:rPr>
      </w:pPr>
    </w:p>
    <w:p w14:paraId="132E64D9" w14:textId="77777777" w:rsidR="00C9692D" w:rsidRPr="000310F9" w:rsidRDefault="00C9692D" w:rsidP="00C9692D">
      <w:pPr>
        <w:numPr>
          <w:ilvl w:val="0"/>
          <w:numId w:val="11"/>
        </w:numPr>
        <w:ind w:left="1418" w:right="180" w:hanging="284"/>
        <w:jc w:val="both"/>
        <w:rPr>
          <w:rFonts w:ascii="Calibri" w:hAnsi="Calibri"/>
          <w:bCs/>
        </w:rPr>
      </w:pPr>
      <w:r w:rsidRPr="000310F9">
        <w:rPr>
          <w:rFonts w:ascii="Calibri" w:hAnsi="Calibri"/>
          <w:b/>
          <w:bCs/>
        </w:rPr>
        <w:t>ANEXOS 3 y 4.</w:t>
      </w:r>
    </w:p>
    <w:p w14:paraId="75DF99A4" w14:textId="77777777" w:rsidR="00C9692D" w:rsidRPr="000310F9" w:rsidRDefault="00C9692D" w:rsidP="00C9692D">
      <w:pPr>
        <w:numPr>
          <w:ilvl w:val="0"/>
          <w:numId w:val="11"/>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32C1567F" w14:textId="1E162D5A" w:rsidR="00FF38A5" w:rsidRPr="000310F9" w:rsidRDefault="00C9692D" w:rsidP="00C9692D">
      <w:pPr>
        <w:numPr>
          <w:ilvl w:val="0"/>
          <w:numId w:val="11"/>
        </w:numPr>
        <w:ind w:left="1418" w:right="180" w:hanging="284"/>
        <w:jc w:val="both"/>
        <w:rPr>
          <w:rFonts w:asciiTheme="minorHAnsi" w:hAnsiTheme="minorHAnsi"/>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E201B41" w14:textId="77777777" w:rsidR="00D07CE7" w:rsidRPr="00794E7E" w:rsidRDefault="00D07CE7" w:rsidP="00311634">
      <w:pPr>
        <w:rPr>
          <w:rFonts w:asciiTheme="minorHAnsi" w:hAnsiTheme="minorHAnsi" w:cs="Arial"/>
          <w:lang w:val="es-MX"/>
        </w:rPr>
      </w:pPr>
    </w:p>
    <w:p w14:paraId="70C273A3" w14:textId="77777777" w:rsidR="000B78E5" w:rsidRPr="00794E7E" w:rsidRDefault="000B78E5" w:rsidP="000B78E5">
      <w:pPr>
        <w:tabs>
          <w:tab w:val="left" w:pos="0"/>
          <w:tab w:val="left" w:pos="10064"/>
        </w:tabs>
        <w:ind w:right="-1" w:firstLine="4"/>
        <w:jc w:val="both"/>
        <w:rPr>
          <w:rFonts w:asciiTheme="minorHAnsi" w:hAnsiTheme="minorHAnsi"/>
          <w:u w:val="single"/>
        </w:rPr>
      </w:pPr>
      <w:r w:rsidRPr="00794E7E">
        <w:rPr>
          <w:rFonts w:asciiTheme="minorHAnsi" w:hAnsiTheme="minorHAnsi"/>
          <w:u w:val="single"/>
        </w:rPr>
        <w:t>3.1. Cartas de: Aceptación de Bases, Junta de Aclaraciones, Validez de la propuesta y Cumplimiento de Obligaciones Estatales y Federales.</w:t>
      </w:r>
    </w:p>
    <w:p w14:paraId="6EDB2B0C" w14:textId="77777777" w:rsidR="000B78E5" w:rsidRPr="00794E7E" w:rsidRDefault="000B78E5" w:rsidP="000B78E5">
      <w:pPr>
        <w:jc w:val="both"/>
        <w:rPr>
          <w:rFonts w:asciiTheme="minorHAnsi" w:hAnsiTheme="minorHAnsi"/>
        </w:rPr>
      </w:pPr>
    </w:p>
    <w:p w14:paraId="690F6EDB" w14:textId="77777777" w:rsidR="000B78E5" w:rsidRPr="00794E7E" w:rsidRDefault="000B78E5" w:rsidP="000B78E5">
      <w:pPr>
        <w:jc w:val="both"/>
        <w:rPr>
          <w:rFonts w:asciiTheme="minorHAnsi" w:hAnsiTheme="minorHAnsi"/>
        </w:rPr>
      </w:pPr>
      <w:r w:rsidRPr="00794E7E">
        <w:rPr>
          <w:rFonts w:asciiTheme="minorHAnsi" w:hAnsiTheme="minorHAnsi"/>
        </w:rPr>
        <w:t xml:space="preserve">Los Licitantes del concurso deberán presentar por separado y fuera del sobre, en el acto de presentación y apertura de propuestas las siguientes cartas: </w:t>
      </w:r>
    </w:p>
    <w:p w14:paraId="101CBF5F" w14:textId="77777777" w:rsidR="000B78E5" w:rsidRPr="00794E7E" w:rsidRDefault="000B78E5" w:rsidP="000B78E5">
      <w:pPr>
        <w:jc w:val="both"/>
        <w:rPr>
          <w:rFonts w:asciiTheme="minorHAnsi" w:hAnsiTheme="minorHAnsi"/>
        </w:rPr>
      </w:pPr>
    </w:p>
    <w:p w14:paraId="39E663FF" w14:textId="77777777" w:rsidR="000B78E5" w:rsidRPr="00794E7E" w:rsidRDefault="000B78E5" w:rsidP="00AA0A4C">
      <w:pPr>
        <w:pStyle w:val="Prrafodelista"/>
        <w:numPr>
          <w:ilvl w:val="0"/>
          <w:numId w:val="15"/>
        </w:numPr>
        <w:jc w:val="both"/>
        <w:rPr>
          <w:rFonts w:asciiTheme="minorHAnsi" w:hAnsiTheme="minorHAnsi"/>
        </w:rPr>
      </w:pPr>
      <w:r w:rsidRPr="00794E7E">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6970839" w14:textId="77777777" w:rsidR="000B78E5" w:rsidRPr="00794E7E" w:rsidRDefault="000B78E5" w:rsidP="000B78E5">
      <w:pPr>
        <w:pStyle w:val="Prrafodelista"/>
        <w:ind w:left="0"/>
        <w:jc w:val="both"/>
        <w:rPr>
          <w:rFonts w:asciiTheme="minorHAnsi" w:hAnsiTheme="minorHAnsi"/>
        </w:rPr>
      </w:pPr>
    </w:p>
    <w:p w14:paraId="7B2363B2" w14:textId="77777777" w:rsidR="000B78E5" w:rsidRPr="00794E7E" w:rsidRDefault="000B78E5" w:rsidP="00AA0A4C">
      <w:pPr>
        <w:pStyle w:val="Prrafodelista"/>
        <w:numPr>
          <w:ilvl w:val="0"/>
          <w:numId w:val="15"/>
        </w:numPr>
        <w:jc w:val="both"/>
        <w:rPr>
          <w:rFonts w:asciiTheme="minorHAnsi" w:hAnsiTheme="minorHAnsi"/>
        </w:rPr>
      </w:pPr>
      <w:r w:rsidRPr="00794E7E">
        <w:rPr>
          <w:rFonts w:asciiTheme="minorHAnsi" w:hAnsiTheme="minorHAnsi"/>
        </w:rPr>
        <w:t>Y otra de Cumplimiento de Obligaciones Estatales y Federales, en lo relativo al pago de impuestos.</w:t>
      </w:r>
    </w:p>
    <w:p w14:paraId="17B4A093" w14:textId="77777777" w:rsidR="000B78E5" w:rsidRPr="00794E7E" w:rsidRDefault="000B78E5" w:rsidP="000B78E5">
      <w:pPr>
        <w:pStyle w:val="Prrafodelista"/>
        <w:ind w:left="360"/>
        <w:jc w:val="both"/>
        <w:rPr>
          <w:rFonts w:asciiTheme="minorHAnsi" w:hAnsiTheme="minorHAnsi"/>
        </w:rPr>
      </w:pPr>
    </w:p>
    <w:p w14:paraId="0780D317" w14:textId="77777777" w:rsidR="000B78E5" w:rsidRPr="00794E7E" w:rsidRDefault="000B78E5" w:rsidP="000B78E5">
      <w:pPr>
        <w:pStyle w:val="Prrafodelista"/>
        <w:ind w:left="360"/>
        <w:jc w:val="both"/>
        <w:rPr>
          <w:rFonts w:asciiTheme="minorHAnsi" w:hAnsiTheme="minorHAnsi"/>
        </w:rPr>
      </w:pPr>
      <w:r w:rsidRPr="00794E7E">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42EC8DB" w14:textId="77777777" w:rsidR="000B78E5" w:rsidRPr="00794E7E" w:rsidRDefault="000B78E5" w:rsidP="000B78E5">
      <w:pPr>
        <w:tabs>
          <w:tab w:val="left" w:pos="10064"/>
        </w:tabs>
        <w:ind w:right="-1"/>
        <w:jc w:val="both"/>
        <w:rPr>
          <w:rFonts w:asciiTheme="minorHAnsi" w:hAnsiTheme="minorHAnsi"/>
        </w:rPr>
      </w:pPr>
    </w:p>
    <w:p w14:paraId="41DC7FE8" w14:textId="77777777" w:rsidR="000B78E5" w:rsidRPr="00794E7E" w:rsidRDefault="000B78E5" w:rsidP="000B78E5">
      <w:pPr>
        <w:tabs>
          <w:tab w:val="left" w:pos="0"/>
          <w:tab w:val="left" w:pos="9923"/>
        </w:tabs>
        <w:ind w:right="-1" w:firstLine="4"/>
        <w:jc w:val="both"/>
        <w:rPr>
          <w:rFonts w:asciiTheme="minorHAnsi" w:hAnsiTheme="minorHAnsi"/>
          <w:u w:val="single"/>
        </w:rPr>
      </w:pPr>
      <w:r w:rsidRPr="00794E7E">
        <w:rPr>
          <w:rFonts w:asciiTheme="minorHAnsi" w:hAnsiTheme="minorHAnsi"/>
          <w:u w:val="single"/>
        </w:rPr>
        <w:t>3.2. Forma de presentación de las Propuestas Técnica y Económica y documentos esenciales que deberán de contener los sobres.</w:t>
      </w:r>
    </w:p>
    <w:p w14:paraId="4323B4FB" w14:textId="77777777" w:rsidR="000B78E5" w:rsidRPr="00794E7E" w:rsidRDefault="000B78E5" w:rsidP="000B78E5">
      <w:pPr>
        <w:tabs>
          <w:tab w:val="left" w:pos="9923"/>
        </w:tabs>
        <w:ind w:right="-1"/>
        <w:jc w:val="both"/>
        <w:rPr>
          <w:rFonts w:asciiTheme="minorHAnsi" w:hAnsiTheme="minorHAnsi"/>
        </w:rPr>
      </w:pPr>
    </w:p>
    <w:p w14:paraId="4BE2E8E2" w14:textId="77777777" w:rsidR="000731A0" w:rsidRPr="00794E7E" w:rsidRDefault="000731A0" w:rsidP="000731A0">
      <w:pPr>
        <w:pStyle w:val="Prrafodelista"/>
        <w:numPr>
          <w:ilvl w:val="0"/>
          <w:numId w:val="14"/>
        </w:numPr>
        <w:jc w:val="both"/>
        <w:rPr>
          <w:rFonts w:asciiTheme="minorHAnsi" w:hAnsiTheme="minorHAnsi" w:cstheme="minorHAnsi"/>
        </w:rPr>
      </w:pPr>
      <w:r w:rsidRPr="00794E7E">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B0D0EED" w14:textId="77777777" w:rsidR="000731A0" w:rsidRPr="00794E7E" w:rsidRDefault="000731A0" w:rsidP="000731A0">
      <w:pPr>
        <w:pStyle w:val="Prrafodelista"/>
        <w:numPr>
          <w:ilvl w:val="0"/>
          <w:numId w:val="14"/>
        </w:numPr>
        <w:jc w:val="both"/>
        <w:rPr>
          <w:rFonts w:asciiTheme="minorHAnsi" w:hAnsiTheme="minorHAnsi" w:cstheme="minorHAnsi"/>
        </w:rPr>
      </w:pPr>
      <w:r w:rsidRPr="00794E7E">
        <w:rPr>
          <w:rFonts w:asciiTheme="minorHAnsi" w:hAnsiTheme="minorHAnsi"/>
        </w:rPr>
        <w:t xml:space="preserve">El Licitante deberá presentar en sobres cerrados, su </w:t>
      </w:r>
      <w:r w:rsidRPr="00794E7E">
        <w:rPr>
          <w:rFonts w:asciiTheme="minorHAnsi" w:hAnsiTheme="minorHAnsi"/>
          <w:u w:val="single"/>
        </w:rPr>
        <w:t>propuesta técnica y económica</w:t>
      </w:r>
      <w:r w:rsidRPr="00794E7E">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F02785C" w14:textId="77777777" w:rsidR="000731A0" w:rsidRPr="00794E7E" w:rsidRDefault="000731A0" w:rsidP="000731A0">
      <w:pPr>
        <w:numPr>
          <w:ilvl w:val="0"/>
          <w:numId w:val="14"/>
        </w:numPr>
        <w:tabs>
          <w:tab w:val="left" w:pos="9923"/>
        </w:tabs>
        <w:ind w:right="-1"/>
        <w:jc w:val="both"/>
        <w:rPr>
          <w:rFonts w:asciiTheme="minorHAnsi" w:hAnsiTheme="minorHAnsi"/>
        </w:rPr>
      </w:pPr>
      <w:r w:rsidRPr="00794E7E">
        <w:rPr>
          <w:rFonts w:asciiTheme="minorHAnsi" w:hAnsiTheme="minorHAnsi"/>
        </w:rPr>
        <w:t>Las propuestas económicas serán cotizadas en Pesos Mexicanos.</w:t>
      </w:r>
    </w:p>
    <w:p w14:paraId="3CD0283B" w14:textId="77777777" w:rsidR="00325647" w:rsidRPr="00794E7E" w:rsidRDefault="000731A0" w:rsidP="000731A0">
      <w:pPr>
        <w:numPr>
          <w:ilvl w:val="0"/>
          <w:numId w:val="14"/>
        </w:numPr>
        <w:tabs>
          <w:tab w:val="clear" w:pos="540"/>
          <w:tab w:val="num" w:pos="567"/>
          <w:tab w:val="left" w:pos="9923"/>
        </w:tabs>
        <w:ind w:left="709" w:right="-1" w:hanging="283"/>
        <w:jc w:val="both"/>
        <w:rPr>
          <w:rFonts w:asciiTheme="minorHAnsi" w:hAnsiTheme="minorHAnsi"/>
        </w:rPr>
      </w:pPr>
      <w:r w:rsidRPr="00794E7E">
        <w:rPr>
          <w:rFonts w:asciiTheme="minorHAnsi" w:hAnsiTheme="minorHAnsi"/>
        </w:rPr>
        <w:t xml:space="preserve">Las </w:t>
      </w:r>
      <w:r w:rsidRPr="00794E7E">
        <w:rPr>
          <w:rFonts w:asciiTheme="minorHAnsi" w:hAnsiTheme="minorHAnsi"/>
          <w:u w:val="single"/>
        </w:rPr>
        <w:t>propuestas técnicas y económicas</w:t>
      </w:r>
      <w:r w:rsidRPr="00794E7E">
        <w:rPr>
          <w:rFonts w:asciiTheme="minorHAnsi" w:hAnsiTheme="minorHAnsi"/>
        </w:rPr>
        <w:t>, así como todos los anexos, deberán contener firma autógrafa del representante legal de la compañía en todos los documentos.</w:t>
      </w:r>
    </w:p>
    <w:p w14:paraId="18A42BDD" w14:textId="77777777" w:rsidR="000B78E5" w:rsidRPr="00794E7E" w:rsidRDefault="000B78E5" w:rsidP="000B78E5">
      <w:pPr>
        <w:ind w:left="720" w:right="49"/>
        <w:jc w:val="both"/>
        <w:rPr>
          <w:rFonts w:asciiTheme="minorHAnsi" w:hAnsiTheme="minorHAnsi"/>
        </w:rPr>
      </w:pPr>
    </w:p>
    <w:p w14:paraId="6D337B40" w14:textId="77777777" w:rsidR="000B78E5" w:rsidRPr="00794E7E" w:rsidRDefault="000B78E5" w:rsidP="000B78E5">
      <w:pPr>
        <w:tabs>
          <w:tab w:val="left" w:pos="567"/>
        </w:tabs>
        <w:ind w:left="567" w:right="-1" w:hanging="567"/>
        <w:jc w:val="both"/>
        <w:rPr>
          <w:rFonts w:asciiTheme="minorHAnsi" w:hAnsiTheme="minorHAnsi"/>
          <w:u w:val="single"/>
        </w:rPr>
      </w:pPr>
      <w:r w:rsidRPr="00794E7E">
        <w:rPr>
          <w:rFonts w:asciiTheme="minorHAnsi" w:hAnsiTheme="minorHAnsi"/>
          <w:u w:val="single"/>
        </w:rPr>
        <w:t xml:space="preserve">3.3. Procedimiento a seguir en el acto de presentación y apertura de Propuestas Técnicas y </w:t>
      </w:r>
      <w:r w:rsidR="00325647" w:rsidRPr="00794E7E">
        <w:rPr>
          <w:rFonts w:asciiTheme="minorHAnsi" w:hAnsiTheme="minorHAnsi"/>
          <w:u w:val="single"/>
        </w:rPr>
        <w:t xml:space="preserve">acto de Apertura </w:t>
      </w:r>
      <w:r w:rsidRPr="00794E7E">
        <w:rPr>
          <w:rFonts w:asciiTheme="minorHAnsi" w:hAnsiTheme="minorHAnsi"/>
          <w:u w:val="single"/>
        </w:rPr>
        <w:t>Económicas.</w:t>
      </w:r>
    </w:p>
    <w:p w14:paraId="6B0C2867" w14:textId="77777777" w:rsidR="000B78E5" w:rsidRPr="00794E7E" w:rsidRDefault="000B78E5" w:rsidP="000B78E5">
      <w:pPr>
        <w:ind w:left="567" w:right="-1" w:hanging="567"/>
        <w:jc w:val="both"/>
        <w:rPr>
          <w:rFonts w:asciiTheme="minorHAnsi" w:hAnsiTheme="minorHAnsi"/>
        </w:rPr>
      </w:pPr>
    </w:p>
    <w:p w14:paraId="4C76F5D2" w14:textId="77777777" w:rsidR="000B78E5" w:rsidRPr="00794E7E" w:rsidRDefault="000B78E5" w:rsidP="00AA0A4C">
      <w:pPr>
        <w:numPr>
          <w:ilvl w:val="0"/>
          <w:numId w:val="13"/>
        </w:numPr>
        <w:ind w:left="709" w:right="-1" w:hanging="425"/>
        <w:jc w:val="both"/>
        <w:rPr>
          <w:rFonts w:asciiTheme="minorHAnsi" w:hAnsiTheme="minorHAnsi"/>
        </w:rPr>
      </w:pPr>
      <w:r w:rsidRPr="00794E7E">
        <w:rPr>
          <w:rFonts w:asciiTheme="minorHAnsi" w:hAnsiTheme="minorHAnsi"/>
        </w:rPr>
        <w:t>Se iniciará en la fecha, lugar y hora señalados en estas bases; el acto será público, pero sólo participarán los Licitantes.</w:t>
      </w:r>
    </w:p>
    <w:p w14:paraId="0AC1639E" w14:textId="77777777" w:rsidR="000B78E5" w:rsidRPr="00794E7E" w:rsidRDefault="000B78E5" w:rsidP="00AA0A4C">
      <w:pPr>
        <w:numPr>
          <w:ilvl w:val="0"/>
          <w:numId w:val="13"/>
        </w:numPr>
        <w:ind w:left="709" w:right="-1" w:hanging="425"/>
        <w:jc w:val="both"/>
        <w:rPr>
          <w:rFonts w:asciiTheme="minorHAnsi" w:hAnsiTheme="minorHAnsi"/>
        </w:rPr>
      </w:pPr>
      <w:r w:rsidRPr="00794E7E">
        <w:rPr>
          <w:rFonts w:asciiTheme="minorHAnsi" w:hAnsiTheme="minorHAnsi"/>
        </w:rPr>
        <w:t>Se procederá a pasar lista de asistencia, acreditando su representación los concursantes o sus representantes al ser nombrados entregarán sus propuestas e identificarse con Pasaporte o Credencial de Elector.</w:t>
      </w:r>
    </w:p>
    <w:p w14:paraId="38174E36" w14:textId="77777777" w:rsidR="000B78E5" w:rsidRPr="00794E7E" w:rsidRDefault="000B78E5" w:rsidP="00AA0A4C">
      <w:pPr>
        <w:numPr>
          <w:ilvl w:val="0"/>
          <w:numId w:val="13"/>
        </w:numPr>
        <w:ind w:left="709" w:right="-1" w:hanging="425"/>
        <w:jc w:val="both"/>
        <w:rPr>
          <w:rFonts w:asciiTheme="minorHAnsi" w:hAnsiTheme="minorHAnsi"/>
        </w:rPr>
      </w:pPr>
      <w:r w:rsidRPr="00794E7E">
        <w:rPr>
          <w:rFonts w:asciiTheme="minorHAnsi" w:hAnsiTheme="minorHAnsi"/>
        </w:rPr>
        <w:t xml:space="preserve">Recabada toda la documentación, se procederá a la apertura de los sobres </w:t>
      </w:r>
      <w:r w:rsidR="00325647" w:rsidRPr="00794E7E">
        <w:rPr>
          <w:rFonts w:asciiTheme="minorHAnsi" w:hAnsiTheme="minorHAnsi"/>
        </w:rPr>
        <w:t xml:space="preserve">de las propuestas técnicas </w:t>
      </w:r>
      <w:r w:rsidRPr="00794E7E">
        <w:rPr>
          <w:rFonts w:asciiTheme="minorHAnsi" w:hAnsiTheme="minorHAnsi"/>
        </w:rPr>
        <w:t>en el orden en que se recibieron: se verificará que hayan sido entregados todos los documentos solicitados y que éstos satisfagan los requisitos establecidos para el concurso.</w:t>
      </w:r>
    </w:p>
    <w:p w14:paraId="71202EBA" w14:textId="77777777" w:rsidR="000B78E5" w:rsidRPr="00794E7E" w:rsidRDefault="000B78E5" w:rsidP="00AA0A4C">
      <w:pPr>
        <w:numPr>
          <w:ilvl w:val="0"/>
          <w:numId w:val="13"/>
        </w:numPr>
        <w:ind w:left="709" w:right="-1" w:hanging="425"/>
        <w:jc w:val="both"/>
        <w:rPr>
          <w:rFonts w:asciiTheme="minorHAnsi" w:hAnsiTheme="minorHAnsi"/>
        </w:rPr>
      </w:pPr>
      <w:r w:rsidRPr="00794E7E">
        <w:rPr>
          <w:rFonts w:asciiTheme="minorHAnsi" w:hAnsiTheme="minorHAnsi"/>
        </w:rPr>
        <w:t>Aquellas propuestas que no contengan los documentos y datos relevantes que hayan sido fijados como esenciales para su revisión correspondiente, serán rechazadas.</w:t>
      </w:r>
    </w:p>
    <w:p w14:paraId="7AAD8FDA" w14:textId="77777777" w:rsidR="000B78E5" w:rsidRPr="00794E7E" w:rsidRDefault="00325647" w:rsidP="00AA0A4C">
      <w:pPr>
        <w:numPr>
          <w:ilvl w:val="0"/>
          <w:numId w:val="13"/>
        </w:numPr>
        <w:tabs>
          <w:tab w:val="left" w:pos="10064"/>
        </w:tabs>
        <w:ind w:left="709" w:right="-1" w:hanging="425"/>
        <w:jc w:val="both"/>
        <w:rPr>
          <w:rFonts w:asciiTheme="minorHAnsi" w:hAnsiTheme="minorHAnsi"/>
        </w:rPr>
      </w:pPr>
      <w:r w:rsidRPr="00794E7E">
        <w:rPr>
          <w:rFonts w:asciiTheme="minorHAnsi" w:hAnsiTheme="minorHAnsi"/>
        </w:rPr>
        <w:t>En el Acto de apertura económica e</w:t>
      </w:r>
      <w:r w:rsidR="000B78E5" w:rsidRPr="00794E7E">
        <w:rPr>
          <w:rFonts w:asciiTheme="minorHAnsi" w:hAnsiTheme="minorHAnsi"/>
        </w:rPr>
        <w:t>l representante de la Convocante que presida el acto, dará lectura al importe de las propuestas que cubran los requisitos exigidos.</w:t>
      </w:r>
    </w:p>
    <w:p w14:paraId="6F7488D1" w14:textId="77777777" w:rsidR="000B78E5" w:rsidRPr="00794E7E" w:rsidRDefault="005C3279" w:rsidP="00AA0A4C">
      <w:pPr>
        <w:numPr>
          <w:ilvl w:val="0"/>
          <w:numId w:val="13"/>
        </w:numPr>
        <w:ind w:left="709" w:right="-1" w:hanging="425"/>
        <w:jc w:val="both"/>
        <w:rPr>
          <w:rFonts w:asciiTheme="minorHAnsi" w:hAnsiTheme="minorHAnsi"/>
        </w:rPr>
      </w:pPr>
      <w:r w:rsidRPr="00794E7E">
        <w:rPr>
          <w:rFonts w:asciiTheme="minorHAnsi" w:hAnsiTheme="minorHAnsi"/>
        </w:rPr>
        <w:t xml:space="preserve">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w:t>
      </w:r>
      <w:r w:rsidRPr="00794E7E">
        <w:rPr>
          <w:rFonts w:asciiTheme="minorHAnsi" w:hAnsiTheme="minorHAnsi"/>
        </w:rPr>
        <w:lastRenderedPageBreak/>
        <w:t>custodia de la propia Convocante, quien de estimarlo necesario podrá señalar nuevo lugar, fecha y hora en que se dará apertura a las propuestas económicas</w:t>
      </w:r>
      <w:r w:rsidR="000B78E5" w:rsidRPr="00794E7E">
        <w:rPr>
          <w:rFonts w:asciiTheme="minorHAnsi" w:hAnsiTheme="minorHAnsi"/>
        </w:rPr>
        <w:t>.</w:t>
      </w:r>
    </w:p>
    <w:p w14:paraId="64B1A60C" w14:textId="77777777" w:rsidR="000B78E5" w:rsidRPr="00794E7E" w:rsidRDefault="000B78E5" w:rsidP="00AA0A4C">
      <w:pPr>
        <w:numPr>
          <w:ilvl w:val="0"/>
          <w:numId w:val="13"/>
        </w:numPr>
        <w:ind w:left="709" w:right="-1" w:hanging="425"/>
        <w:jc w:val="both"/>
        <w:rPr>
          <w:rFonts w:asciiTheme="minorHAnsi" w:hAnsiTheme="minorHAnsi"/>
        </w:rPr>
      </w:pPr>
      <w:r w:rsidRPr="00794E7E">
        <w:rPr>
          <w:rFonts w:asciiTheme="minorHAnsi" w:hAnsiTheme="minorHAnsi"/>
        </w:rPr>
        <w:t>Se levantará acta correspondiente en la que se harán constar las proposiciones recibidas, sus montos totales, así como las que hubieren sido rechazadas y las causas por las que no</w:t>
      </w:r>
      <w:r w:rsidR="003437DC" w:rsidRPr="00794E7E">
        <w:rPr>
          <w:rFonts w:asciiTheme="minorHAnsi" w:hAnsiTheme="minorHAnsi"/>
        </w:rPr>
        <w:t xml:space="preserve"> se</w:t>
      </w:r>
      <w:r w:rsidRPr="00794E7E">
        <w:rPr>
          <w:rFonts w:asciiTheme="minorHAnsi" w:hAnsiTheme="minorHAnsi"/>
        </w:rPr>
        <w:t xml:space="preserve"> aceptaron, así como en cada una de las etapas de los eventos y en la que se dará a conocer el fallo, el día y hora señalados en </w:t>
      </w:r>
      <w:r w:rsidR="00A20EA1" w:rsidRPr="00794E7E">
        <w:rPr>
          <w:rFonts w:asciiTheme="minorHAnsi" w:hAnsiTheme="minorHAnsi"/>
        </w:rPr>
        <w:t xml:space="preserve">estas bases </w:t>
      </w:r>
      <w:r w:rsidRPr="00794E7E">
        <w:rPr>
          <w:rFonts w:asciiTheme="minorHAnsi" w:hAnsiTheme="minorHAnsi"/>
        </w:rPr>
        <w:t>de conformidad con lo dispuesto en el Artículo 35 de la Ley de Adquisiciones, Arrendamientos y Contratación de Servicios del Estado de Nuevo León y 74 de su reglamento.</w:t>
      </w:r>
    </w:p>
    <w:p w14:paraId="0E3BF866" w14:textId="77777777" w:rsidR="000B78E5" w:rsidRPr="00794E7E" w:rsidRDefault="000B78E5" w:rsidP="00AA0A4C">
      <w:pPr>
        <w:numPr>
          <w:ilvl w:val="0"/>
          <w:numId w:val="13"/>
        </w:numPr>
        <w:tabs>
          <w:tab w:val="left" w:pos="10064"/>
        </w:tabs>
        <w:ind w:left="709" w:right="-1" w:hanging="425"/>
        <w:jc w:val="both"/>
        <w:rPr>
          <w:rFonts w:asciiTheme="minorHAnsi" w:hAnsiTheme="minorHAnsi"/>
        </w:rPr>
      </w:pPr>
      <w:r w:rsidRPr="00794E7E">
        <w:rPr>
          <w:rFonts w:asciiTheme="minorHAnsi" w:hAnsiTheme="minorHAnsi"/>
        </w:rPr>
        <w:t xml:space="preserve">Las actas serán firmadas por todos los participantes y se entregará a cada uno de ellos una copia de la misma. </w:t>
      </w:r>
    </w:p>
    <w:p w14:paraId="2DB512F5" w14:textId="77777777" w:rsidR="000B78E5" w:rsidRPr="00794E7E" w:rsidRDefault="000B78E5" w:rsidP="00AA0A4C">
      <w:pPr>
        <w:numPr>
          <w:ilvl w:val="0"/>
          <w:numId w:val="13"/>
        </w:numPr>
        <w:tabs>
          <w:tab w:val="left" w:pos="10064"/>
        </w:tabs>
        <w:ind w:left="709" w:right="-1" w:hanging="425"/>
        <w:jc w:val="both"/>
        <w:rPr>
          <w:rFonts w:asciiTheme="minorHAnsi" w:hAnsiTheme="minorHAnsi"/>
        </w:rPr>
      </w:pPr>
      <w:r w:rsidRPr="00794E7E">
        <w:rPr>
          <w:rFonts w:asciiTheme="minorHAnsi" w:hAnsiTheme="minorHAnsi"/>
        </w:rPr>
        <w:t>Si no se recibe propuesta alguna o todas las propuestas fueren desechadas, se declarará desierto el concurso, levantándose el acta correspondiente y en su caso, sé procederá a expedir nueva convocatoria.</w:t>
      </w:r>
    </w:p>
    <w:p w14:paraId="16A519CC" w14:textId="77777777" w:rsidR="000B78E5" w:rsidRPr="00794E7E" w:rsidRDefault="000B78E5" w:rsidP="000B78E5">
      <w:pPr>
        <w:tabs>
          <w:tab w:val="left" w:pos="10064"/>
        </w:tabs>
        <w:ind w:right="-1"/>
        <w:jc w:val="both"/>
        <w:rPr>
          <w:rFonts w:asciiTheme="minorHAnsi" w:hAnsiTheme="minorHAnsi"/>
        </w:rPr>
      </w:pPr>
    </w:p>
    <w:p w14:paraId="21E1BF21" w14:textId="67E821E6" w:rsidR="00351D01" w:rsidRPr="00794E7E" w:rsidRDefault="00351D01" w:rsidP="000B78E5">
      <w:pPr>
        <w:tabs>
          <w:tab w:val="left" w:pos="10064"/>
        </w:tabs>
        <w:ind w:right="-1"/>
        <w:jc w:val="both"/>
        <w:rPr>
          <w:rFonts w:asciiTheme="minorHAnsi" w:hAnsiTheme="minorHAnsi"/>
        </w:rPr>
      </w:pPr>
    </w:p>
    <w:p w14:paraId="39964E00" w14:textId="77777777" w:rsidR="000B78E5" w:rsidRPr="00794E7E" w:rsidRDefault="000B78E5" w:rsidP="00BA0C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4. DERECHOS DE LA CONVOCANTE.</w:t>
      </w:r>
    </w:p>
    <w:p w14:paraId="563B1EFB" w14:textId="77777777" w:rsidR="000B78E5" w:rsidRPr="00794E7E" w:rsidRDefault="000B78E5" w:rsidP="000B78E5">
      <w:pPr>
        <w:ind w:right="-1"/>
        <w:jc w:val="both"/>
        <w:rPr>
          <w:rFonts w:asciiTheme="minorHAnsi" w:hAnsiTheme="minorHAnsi"/>
        </w:rPr>
      </w:pPr>
    </w:p>
    <w:p w14:paraId="352059E0" w14:textId="77777777" w:rsidR="000B78E5" w:rsidRPr="00794E7E" w:rsidRDefault="000B78E5" w:rsidP="000B78E5">
      <w:pPr>
        <w:ind w:right="-1"/>
        <w:jc w:val="both"/>
        <w:rPr>
          <w:rFonts w:asciiTheme="minorHAnsi" w:hAnsiTheme="minorHAnsi"/>
        </w:rPr>
      </w:pPr>
      <w:r w:rsidRPr="00794E7E">
        <w:rPr>
          <w:rFonts w:asciiTheme="minorHAnsi" w:hAnsiTheme="minorHAnsi"/>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3524C649" w14:textId="77777777" w:rsidR="000B78E5" w:rsidRPr="00794E7E" w:rsidRDefault="000B78E5" w:rsidP="000B78E5">
      <w:pPr>
        <w:ind w:right="-1"/>
        <w:jc w:val="both"/>
        <w:rPr>
          <w:rFonts w:asciiTheme="minorHAnsi" w:hAnsiTheme="minorHAnsi"/>
        </w:rPr>
      </w:pPr>
    </w:p>
    <w:p w14:paraId="5ED7A52D" w14:textId="77777777" w:rsidR="000B78E5" w:rsidRPr="00794E7E" w:rsidRDefault="000B78E5" w:rsidP="000B78E5">
      <w:pPr>
        <w:ind w:right="-1"/>
        <w:jc w:val="both"/>
        <w:rPr>
          <w:rFonts w:asciiTheme="minorHAnsi" w:hAnsiTheme="minorHAnsi"/>
        </w:rPr>
      </w:pPr>
      <w:r w:rsidRPr="00794E7E">
        <w:rPr>
          <w:rFonts w:asciiTheme="minorHAnsi" w:hAnsiTheme="minorHAns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1E89434" w14:textId="77777777" w:rsidR="000B78E5" w:rsidRPr="00794E7E" w:rsidRDefault="000B78E5" w:rsidP="000B78E5">
      <w:pPr>
        <w:pStyle w:val="Textoindependiente26"/>
        <w:tabs>
          <w:tab w:val="clear" w:pos="1276"/>
        </w:tabs>
        <w:ind w:right="-1"/>
        <w:rPr>
          <w:rFonts w:asciiTheme="minorHAnsi" w:hAnsiTheme="minorHAnsi"/>
          <w:b w:val="0"/>
          <w:sz w:val="20"/>
        </w:rPr>
      </w:pPr>
    </w:p>
    <w:p w14:paraId="228A551A" w14:textId="77777777" w:rsidR="000B78E5" w:rsidRPr="00794E7E" w:rsidRDefault="000B78E5" w:rsidP="000B78E5">
      <w:pPr>
        <w:pStyle w:val="Textoindependiente26"/>
        <w:tabs>
          <w:tab w:val="clear" w:pos="1276"/>
        </w:tabs>
        <w:ind w:right="-1"/>
        <w:rPr>
          <w:rFonts w:asciiTheme="minorHAnsi" w:hAnsiTheme="minorHAnsi"/>
          <w:b w:val="0"/>
          <w:sz w:val="20"/>
        </w:rPr>
      </w:pPr>
      <w:r w:rsidRPr="00794E7E">
        <w:rPr>
          <w:rFonts w:asciiTheme="minorHAnsi" w:hAnsiTheme="minorHAnsi"/>
          <w:b w:val="0"/>
          <w:sz w:val="20"/>
        </w:rPr>
        <w:t xml:space="preserve">Iniciado el acto de presentación y apertura de proposiciones, los Licitantes no podrán modificar su propuesta. </w:t>
      </w:r>
    </w:p>
    <w:p w14:paraId="2FEF817D" w14:textId="77777777" w:rsidR="00325647" w:rsidRPr="00794E7E" w:rsidRDefault="00325647" w:rsidP="000B78E5">
      <w:pPr>
        <w:pStyle w:val="Textoindependiente26"/>
        <w:tabs>
          <w:tab w:val="clear" w:pos="1276"/>
        </w:tabs>
        <w:ind w:right="-1"/>
        <w:rPr>
          <w:rFonts w:asciiTheme="minorHAnsi" w:hAnsiTheme="minorHAnsi"/>
          <w:b w:val="0"/>
          <w:sz w:val="20"/>
        </w:rPr>
      </w:pPr>
    </w:p>
    <w:p w14:paraId="12477759" w14:textId="77777777" w:rsidR="000B78E5" w:rsidRPr="00794E7E" w:rsidRDefault="000B78E5" w:rsidP="000B78E5">
      <w:pPr>
        <w:pStyle w:val="Textoindependiente26"/>
        <w:tabs>
          <w:tab w:val="clear" w:pos="1276"/>
        </w:tabs>
        <w:ind w:right="-1"/>
        <w:outlineLvl w:val="0"/>
        <w:rPr>
          <w:rFonts w:asciiTheme="minorHAnsi" w:hAnsiTheme="minorHAnsi"/>
          <w:b w:val="0"/>
          <w:sz w:val="20"/>
        </w:rPr>
      </w:pPr>
      <w:r w:rsidRPr="00794E7E">
        <w:rPr>
          <w:rFonts w:asciiTheme="minorHAnsi" w:hAnsiTheme="minorHAnsi"/>
          <w:b w:val="0"/>
          <w:sz w:val="20"/>
        </w:rPr>
        <w:t xml:space="preserve">Durante el procedimiento de </w:t>
      </w:r>
      <w:r w:rsidR="00572D88" w:rsidRPr="00794E7E">
        <w:rPr>
          <w:rFonts w:asciiTheme="minorHAnsi" w:hAnsiTheme="minorHAnsi"/>
          <w:b w:val="0"/>
          <w:sz w:val="20"/>
        </w:rPr>
        <w:t>licitación</w:t>
      </w:r>
      <w:r w:rsidRPr="00794E7E">
        <w:rPr>
          <w:rFonts w:asciiTheme="minorHAnsi" w:hAnsiTheme="minorHAnsi"/>
          <w:b w:val="0"/>
          <w:sz w:val="20"/>
        </w:rPr>
        <w:t xml:space="preserve"> no se admitirá ningún tipo de negociación con los Licitantes y solo se aceptará una sola propuesta por </w:t>
      </w:r>
      <w:r w:rsidR="00325647" w:rsidRPr="00794E7E">
        <w:rPr>
          <w:rFonts w:asciiTheme="minorHAnsi" w:hAnsiTheme="minorHAnsi"/>
          <w:b w:val="0"/>
          <w:sz w:val="20"/>
        </w:rPr>
        <w:t>licitante</w:t>
      </w:r>
      <w:r w:rsidRPr="00794E7E">
        <w:rPr>
          <w:rFonts w:asciiTheme="minorHAnsi" w:hAnsiTheme="minorHAnsi"/>
          <w:b w:val="0"/>
          <w:sz w:val="20"/>
        </w:rPr>
        <w:t>.</w:t>
      </w:r>
    </w:p>
    <w:p w14:paraId="5ABA4A20" w14:textId="77777777" w:rsidR="00A16B2E" w:rsidRPr="00794E7E" w:rsidRDefault="00A16B2E" w:rsidP="000B78E5">
      <w:pPr>
        <w:tabs>
          <w:tab w:val="left" w:pos="705"/>
        </w:tabs>
        <w:ind w:right="-1"/>
        <w:jc w:val="both"/>
        <w:rPr>
          <w:rFonts w:asciiTheme="minorHAnsi" w:hAnsiTheme="minorHAnsi"/>
        </w:rPr>
      </w:pPr>
    </w:p>
    <w:p w14:paraId="37BAA1B1" w14:textId="77777777" w:rsidR="00B856FD" w:rsidRPr="00794E7E" w:rsidRDefault="00B856FD" w:rsidP="000B78E5">
      <w:pPr>
        <w:tabs>
          <w:tab w:val="left" w:pos="705"/>
        </w:tabs>
        <w:ind w:right="-1"/>
        <w:jc w:val="both"/>
        <w:rPr>
          <w:rFonts w:asciiTheme="minorHAnsi" w:hAnsiTheme="minorHAnsi"/>
        </w:rPr>
      </w:pPr>
    </w:p>
    <w:p w14:paraId="0DD9C4A4" w14:textId="77777777" w:rsidR="000B78E5" w:rsidRPr="00794E7E"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Theme="minorHAnsi" w:hAnsiTheme="minorHAnsi"/>
          <w:b w:val="0"/>
          <w:sz w:val="20"/>
        </w:rPr>
      </w:pPr>
      <w:r w:rsidRPr="00794E7E">
        <w:rPr>
          <w:rFonts w:asciiTheme="minorHAnsi" w:hAnsiTheme="minorHAnsi"/>
          <w:b w:val="0"/>
          <w:sz w:val="20"/>
        </w:rPr>
        <w:t>5. COMPROBACIÓN POR PARTE DE LA CONVOCANTE.</w:t>
      </w:r>
    </w:p>
    <w:p w14:paraId="76598A09" w14:textId="77777777" w:rsidR="000B78E5" w:rsidRPr="00794E7E" w:rsidRDefault="000B78E5" w:rsidP="000B78E5">
      <w:pPr>
        <w:pStyle w:val="Textoindependiente26"/>
        <w:tabs>
          <w:tab w:val="clear" w:pos="1276"/>
        </w:tabs>
        <w:ind w:right="-1"/>
        <w:rPr>
          <w:rFonts w:asciiTheme="minorHAnsi" w:hAnsiTheme="minorHAnsi"/>
          <w:b w:val="0"/>
          <w:sz w:val="20"/>
        </w:rPr>
      </w:pPr>
    </w:p>
    <w:p w14:paraId="64117FE4" w14:textId="77777777" w:rsidR="000B78E5" w:rsidRPr="00794E7E" w:rsidRDefault="000B78E5" w:rsidP="000B78E5">
      <w:pPr>
        <w:pStyle w:val="Textoindependiente26"/>
        <w:tabs>
          <w:tab w:val="clear" w:pos="1276"/>
        </w:tabs>
        <w:ind w:right="-1"/>
        <w:outlineLvl w:val="0"/>
        <w:rPr>
          <w:rFonts w:asciiTheme="minorHAnsi" w:hAnsiTheme="minorHAnsi"/>
          <w:b w:val="0"/>
          <w:sz w:val="20"/>
        </w:rPr>
      </w:pPr>
      <w:r w:rsidRPr="00794E7E">
        <w:rPr>
          <w:rFonts w:asciiTheme="minorHAnsi" w:hAnsiTheme="minorHAnsi"/>
          <w:b w:val="0"/>
          <w:sz w:val="20"/>
        </w:rPr>
        <w:t xml:space="preserve">Inspecciones. 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BE796D" w:rsidRPr="00794E7E">
        <w:rPr>
          <w:rFonts w:asciiTheme="minorHAnsi" w:hAnsiTheme="minorHAnsi"/>
          <w:b w:val="0"/>
          <w:sz w:val="20"/>
        </w:rPr>
        <w:t xml:space="preserve">insumos </w:t>
      </w:r>
      <w:r w:rsidRPr="00794E7E">
        <w:rPr>
          <w:rFonts w:asciiTheme="minorHAnsi" w:hAnsiTheme="minorHAnsi"/>
          <w:b w:val="0"/>
          <w:sz w:val="20"/>
        </w:rPr>
        <w:t>objeto del contrato.</w:t>
      </w:r>
    </w:p>
    <w:p w14:paraId="0E643B27" w14:textId="77777777" w:rsidR="000B78E5" w:rsidRPr="00794E7E" w:rsidRDefault="000B78E5" w:rsidP="000B78E5">
      <w:pPr>
        <w:pStyle w:val="Textoindependiente26"/>
        <w:tabs>
          <w:tab w:val="clear" w:pos="1276"/>
        </w:tabs>
        <w:ind w:right="-1"/>
        <w:rPr>
          <w:rFonts w:asciiTheme="minorHAnsi" w:hAnsiTheme="minorHAnsi"/>
          <w:b w:val="0"/>
          <w:sz w:val="20"/>
        </w:rPr>
      </w:pPr>
    </w:p>
    <w:p w14:paraId="363DFB2B" w14:textId="77777777" w:rsidR="00B856FD" w:rsidRPr="00794E7E" w:rsidRDefault="00B856FD" w:rsidP="000B78E5">
      <w:pPr>
        <w:pStyle w:val="Textoindependiente26"/>
        <w:tabs>
          <w:tab w:val="clear" w:pos="1276"/>
        </w:tabs>
        <w:ind w:right="-1"/>
        <w:rPr>
          <w:rFonts w:asciiTheme="minorHAnsi" w:hAnsiTheme="minorHAnsi"/>
          <w:b w:val="0"/>
          <w:sz w:val="20"/>
        </w:rPr>
      </w:pPr>
    </w:p>
    <w:p w14:paraId="02D97CB6" w14:textId="77777777" w:rsidR="000B78E5" w:rsidRPr="00794E7E"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Theme="minorHAnsi" w:hAnsiTheme="minorHAnsi"/>
          <w:b w:val="0"/>
          <w:sz w:val="20"/>
        </w:rPr>
      </w:pPr>
      <w:r w:rsidRPr="00794E7E">
        <w:rPr>
          <w:rFonts w:asciiTheme="minorHAnsi" w:hAnsiTheme="minorHAnsi"/>
          <w:b w:val="0"/>
          <w:sz w:val="20"/>
        </w:rPr>
        <w:t>6. CESIÓN DE DERECHOS.</w:t>
      </w:r>
    </w:p>
    <w:p w14:paraId="6C920EA8" w14:textId="77777777" w:rsidR="000B78E5" w:rsidRPr="00794E7E" w:rsidRDefault="000B78E5" w:rsidP="000B78E5">
      <w:pPr>
        <w:pStyle w:val="Textoindependiente26"/>
        <w:tabs>
          <w:tab w:val="clear" w:pos="1276"/>
        </w:tabs>
        <w:ind w:right="-1"/>
        <w:rPr>
          <w:rFonts w:asciiTheme="minorHAnsi" w:hAnsiTheme="minorHAnsi"/>
          <w:b w:val="0"/>
          <w:sz w:val="20"/>
        </w:rPr>
      </w:pPr>
    </w:p>
    <w:p w14:paraId="3A493A3F" w14:textId="15C12BA5" w:rsidR="000B78E5" w:rsidRPr="00794E7E" w:rsidRDefault="000B78E5" w:rsidP="00190C8C">
      <w:pPr>
        <w:pStyle w:val="BodyText21"/>
        <w:ind w:right="-1"/>
        <w:jc w:val="both"/>
        <w:rPr>
          <w:rFonts w:asciiTheme="minorHAnsi" w:hAnsiTheme="minorHAnsi"/>
          <w:sz w:val="20"/>
        </w:rPr>
      </w:pPr>
      <w:r w:rsidRPr="00794E7E">
        <w:rPr>
          <w:rFonts w:asciiTheme="minorHAnsi" w:hAnsiTheme="minorHAnsi"/>
          <w:sz w:val="20"/>
        </w:rPr>
        <w:t>Los derechos y obligaciones que deriven del contrato asignado al licitante ganador, solo podrán ser subcontratados</w:t>
      </w:r>
      <w:r w:rsidR="00680637" w:rsidRPr="00794E7E">
        <w:rPr>
          <w:rFonts w:asciiTheme="minorHAnsi" w:hAnsiTheme="minorHAnsi"/>
          <w:sz w:val="20"/>
        </w:rPr>
        <w:t>,</w:t>
      </w:r>
      <w:r w:rsidR="00962671" w:rsidRPr="00794E7E">
        <w:rPr>
          <w:rFonts w:asciiTheme="minorHAnsi" w:hAnsiTheme="minorHAnsi"/>
          <w:sz w:val="20"/>
        </w:rPr>
        <w:t xml:space="preserve"> en los casos que se indican en la presente convocatoria,</w:t>
      </w:r>
      <w:r w:rsidRPr="00794E7E">
        <w:rPr>
          <w:rFonts w:asciiTheme="minorHAnsi" w:hAnsiTheme="minorHAnsi"/>
          <w:sz w:val="20"/>
        </w:rPr>
        <w:t xml:space="preserve">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264C4CFE" w14:textId="77777777" w:rsidR="00213157" w:rsidRDefault="00213157" w:rsidP="00190C8C">
      <w:pPr>
        <w:pStyle w:val="BodyText21"/>
        <w:ind w:right="-1"/>
        <w:jc w:val="both"/>
        <w:rPr>
          <w:rFonts w:asciiTheme="minorHAnsi" w:hAnsiTheme="minorHAnsi"/>
          <w:sz w:val="20"/>
        </w:rPr>
      </w:pPr>
    </w:p>
    <w:p w14:paraId="12488529" w14:textId="77777777" w:rsidR="00C609F9" w:rsidRDefault="00C609F9" w:rsidP="00190C8C">
      <w:pPr>
        <w:pStyle w:val="BodyText21"/>
        <w:ind w:right="-1"/>
        <w:jc w:val="both"/>
        <w:rPr>
          <w:rFonts w:asciiTheme="minorHAnsi" w:hAnsiTheme="minorHAnsi"/>
          <w:sz w:val="20"/>
        </w:rPr>
      </w:pPr>
    </w:p>
    <w:p w14:paraId="032929A1" w14:textId="77777777" w:rsidR="00C609F9" w:rsidRDefault="00C609F9" w:rsidP="00190C8C">
      <w:pPr>
        <w:pStyle w:val="BodyText21"/>
        <w:ind w:right="-1"/>
        <w:jc w:val="both"/>
        <w:rPr>
          <w:rFonts w:asciiTheme="minorHAnsi" w:hAnsiTheme="minorHAnsi"/>
          <w:sz w:val="20"/>
        </w:rPr>
      </w:pPr>
    </w:p>
    <w:p w14:paraId="5D2EA6C1" w14:textId="77777777" w:rsidR="00C609F9" w:rsidRPr="00794E7E" w:rsidRDefault="00C609F9" w:rsidP="00190C8C">
      <w:pPr>
        <w:pStyle w:val="BodyText21"/>
        <w:ind w:right="-1"/>
        <w:jc w:val="both"/>
        <w:rPr>
          <w:rFonts w:asciiTheme="minorHAnsi" w:hAnsiTheme="minorHAnsi"/>
          <w:sz w:val="20"/>
        </w:rPr>
      </w:pPr>
    </w:p>
    <w:p w14:paraId="58327866" w14:textId="77777777" w:rsidR="000B78E5" w:rsidRPr="00794E7E"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Theme="minorHAnsi" w:hAnsiTheme="minorHAnsi"/>
          <w:b w:val="0"/>
          <w:sz w:val="20"/>
        </w:rPr>
      </w:pPr>
      <w:r w:rsidRPr="00794E7E">
        <w:rPr>
          <w:rFonts w:asciiTheme="minorHAnsi" w:hAnsiTheme="minorHAnsi"/>
          <w:b w:val="0"/>
          <w:sz w:val="20"/>
        </w:rPr>
        <w:lastRenderedPageBreak/>
        <w:t xml:space="preserve">7. PERÍODO DE GARANTÍA DE LOS </w:t>
      </w:r>
      <w:r w:rsidR="001B47EB" w:rsidRPr="00794E7E">
        <w:rPr>
          <w:rFonts w:asciiTheme="minorHAnsi" w:hAnsiTheme="minorHAnsi"/>
          <w:b w:val="0"/>
          <w:sz w:val="20"/>
        </w:rPr>
        <w:t>INSUMOS</w:t>
      </w:r>
      <w:r w:rsidRPr="00794E7E">
        <w:rPr>
          <w:rFonts w:asciiTheme="minorHAnsi" w:hAnsiTheme="minorHAnsi"/>
          <w:b w:val="0"/>
          <w:sz w:val="20"/>
        </w:rPr>
        <w:t>.</w:t>
      </w:r>
    </w:p>
    <w:p w14:paraId="2341CFE0" w14:textId="77777777" w:rsidR="000B78E5" w:rsidRPr="00794E7E" w:rsidRDefault="000B78E5" w:rsidP="000B78E5">
      <w:pPr>
        <w:pStyle w:val="Textoindependiente26"/>
        <w:tabs>
          <w:tab w:val="clear" w:pos="1276"/>
        </w:tabs>
        <w:ind w:right="-1"/>
        <w:rPr>
          <w:rFonts w:asciiTheme="minorHAnsi" w:hAnsiTheme="minorHAnsi"/>
          <w:b w:val="0"/>
          <w:sz w:val="20"/>
        </w:rPr>
      </w:pPr>
    </w:p>
    <w:p w14:paraId="2ED090A7" w14:textId="77777777" w:rsidR="000B78E5" w:rsidRPr="00794E7E" w:rsidRDefault="000B78E5" w:rsidP="000B78E5">
      <w:pPr>
        <w:pStyle w:val="Textoindependiente26"/>
        <w:tabs>
          <w:tab w:val="clear" w:pos="1276"/>
        </w:tabs>
        <w:ind w:right="-1"/>
        <w:rPr>
          <w:rFonts w:asciiTheme="minorHAnsi" w:hAnsiTheme="minorHAnsi"/>
          <w:b w:val="0"/>
          <w:sz w:val="20"/>
        </w:rPr>
      </w:pPr>
      <w:r w:rsidRPr="00794E7E">
        <w:rPr>
          <w:rFonts w:asciiTheme="minorHAnsi" w:hAnsiTheme="minorHAnsi"/>
          <w:b w:val="0"/>
          <w:sz w:val="20"/>
        </w:rPr>
        <w:t xml:space="preserve">El período de garantía </w:t>
      </w:r>
      <w:r w:rsidR="00B149A6" w:rsidRPr="00794E7E">
        <w:rPr>
          <w:rFonts w:asciiTheme="minorHAnsi" w:hAnsiTheme="minorHAnsi"/>
          <w:b w:val="0"/>
          <w:sz w:val="20"/>
        </w:rPr>
        <w:t xml:space="preserve">de los </w:t>
      </w:r>
      <w:r w:rsidR="00D87F8F" w:rsidRPr="00794E7E">
        <w:rPr>
          <w:rFonts w:asciiTheme="minorHAnsi" w:hAnsiTheme="minorHAnsi"/>
          <w:b w:val="0"/>
          <w:sz w:val="20"/>
        </w:rPr>
        <w:t>insumos y servicio</w:t>
      </w:r>
      <w:r w:rsidRPr="00794E7E">
        <w:rPr>
          <w:rFonts w:asciiTheme="minorHAnsi" w:hAnsiTheme="minorHAnsi"/>
          <w:b w:val="0"/>
          <w:sz w:val="20"/>
        </w:rPr>
        <w:t xml:space="preserve">, será como </w:t>
      </w:r>
      <w:r w:rsidRPr="00794E7E">
        <w:rPr>
          <w:rFonts w:asciiTheme="minorHAnsi" w:hAnsiTheme="minorHAnsi"/>
          <w:b w:val="0"/>
          <w:sz w:val="20"/>
          <w:u w:val="single"/>
        </w:rPr>
        <w:t xml:space="preserve">mínimo de </w:t>
      </w:r>
      <w:r w:rsidR="00661318" w:rsidRPr="00794E7E">
        <w:rPr>
          <w:rFonts w:asciiTheme="minorHAnsi" w:hAnsiTheme="minorHAnsi"/>
          <w:b w:val="0"/>
          <w:sz w:val="20"/>
          <w:u w:val="single"/>
        </w:rPr>
        <w:t>1 año</w:t>
      </w:r>
      <w:r w:rsidRPr="00794E7E">
        <w:rPr>
          <w:rFonts w:asciiTheme="minorHAnsi" w:hAnsiTheme="minorHAnsi"/>
          <w:b w:val="0"/>
          <w:sz w:val="20"/>
        </w:rPr>
        <w:t>, sin perjuicio de que se haga efectiva la garantía de cumplimiento, por incumplimiento del Concursante</w:t>
      </w:r>
      <w:r w:rsidR="00325647" w:rsidRPr="00794E7E">
        <w:rPr>
          <w:rFonts w:asciiTheme="minorHAnsi" w:hAnsiTheme="minorHAnsi"/>
          <w:b w:val="0"/>
          <w:sz w:val="20"/>
        </w:rPr>
        <w:t xml:space="preserve"> que resulte adjudicado</w:t>
      </w:r>
      <w:r w:rsidRPr="00794E7E">
        <w:rPr>
          <w:rFonts w:asciiTheme="minorHAnsi" w:hAnsiTheme="minorHAnsi"/>
          <w:b w:val="0"/>
          <w:sz w:val="20"/>
        </w:rPr>
        <w:t>.</w:t>
      </w:r>
    </w:p>
    <w:p w14:paraId="124A2D10" w14:textId="77777777" w:rsidR="000B78E5" w:rsidRPr="00794E7E" w:rsidRDefault="000B78E5" w:rsidP="00311634">
      <w:pPr>
        <w:rPr>
          <w:rFonts w:asciiTheme="minorHAnsi" w:hAnsiTheme="minorHAnsi" w:cs="Arial"/>
        </w:rPr>
      </w:pPr>
    </w:p>
    <w:p w14:paraId="42AF82D9" w14:textId="77777777" w:rsidR="00B856FD" w:rsidRPr="00794E7E" w:rsidRDefault="00B856FD" w:rsidP="00311634">
      <w:pPr>
        <w:rPr>
          <w:rFonts w:asciiTheme="minorHAnsi" w:hAnsiTheme="minorHAnsi" w:cs="Arial"/>
        </w:rPr>
      </w:pPr>
    </w:p>
    <w:p w14:paraId="623B95F9" w14:textId="77777777" w:rsidR="000B78E5" w:rsidRPr="00794E7E" w:rsidRDefault="000B78E5" w:rsidP="00BA0C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8. ASPECTOS ECONÓMICOS.</w:t>
      </w:r>
    </w:p>
    <w:p w14:paraId="22F554D0" w14:textId="77777777" w:rsidR="000B78E5" w:rsidRPr="00794E7E" w:rsidRDefault="000B78E5" w:rsidP="000B78E5">
      <w:pPr>
        <w:ind w:right="-1"/>
        <w:jc w:val="both"/>
        <w:rPr>
          <w:rFonts w:asciiTheme="minorHAnsi" w:hAnsiTheme="minorHAnsi"/>
        </w:rPr>
      </w:pPr>
    </w:p>
    <w:p w14:paraId="38C383DC" w14:textId="77777777" w:rsidR="000B78E5" w:rsidRPr="00794E7E" w:rsidRDefault="000B78E5" w:rsidP="000B78E5">
      <w:pPr>
        <w:ind w:right="-1"/>
        <w:jc w:val="both"/>
        <w:rPr>
          <w:rFonts w:asciiTheme="minorHAnsi" w:hAnsiTheme="minorHAnsi"/>
          <w:u w:val="single"/>
        </w:rPr>
      </w:pPr>
      <w:r w:rsidRPr="00794E7E">
        <w:rPr>
          <w:rFonts w:asciiTheme="minorHAnsi" w:hAnsiTheme="minorHAnsi"/>
          <w:u w:val="single"/>
        </w:rPr>
        <w:t>8.1. Forma de Pago.</w:t>
      </w:r>
    </w:p>
    <w:p w14:paraId="3FA64FA9" w14:textId="77777777" w:rsidR="000B78E5" w:rsidRPr="00794E7E" w:rsidRDefault="000B78E5" w:rsidP="000B78E5">
      <w:pPr>
        <w:ind w:right="-1"/>
        <w:jc w:val="both"/>
        <w:rPr>
          <w:rFonts w:asciiTheme="minorHAnsi" w:hAnsiTheme="minorHAnsi"/>
        </w:rPr>
      </w:pPr>
    </w:p>
    <w:p w14:paraId="6A4ADDD5" w14:textId="77777777" w:rsidR="000B78E5" w:rsidRPr="00794E7E" w:rsidRDefault="000B78E5" w:rsidP="000B78E5">
      <w:pPr>
        <w:ind w:right="-1"/>
        <w:jc w:val="both"/>
        <w:rPr>
          <w:rFonts w:asciiTheme="minorHAnsi" w:hAnsiTheme="minorHAnsi"/>
        </w:rPr>
      </w:pPr>
      <w:r w:rsidRPr="00794E7E">
        <w:rPr>
          <w:rFonts w:asciiTheme="minorHAnsi" w:hAnsiTheme="minorHAnsi"/>
        </w:rPr>
        <w:t xml:space="preserve">El pago </w:t>
      </w:r>
      <w:r w:rsidR="00A85BB6" w:rsidRPr="00794E7E">
        <w:rPr>
          <w:rFonts w:asciiTheme="minorHAnsi" w:hAnsiTheme="minorHAnsi"/>
        </w:rPr>
        <w:t xml:space="preserve">de </w:t>
      </w:r>
      <w:r w:rsidR="00D87F8F" w:rsidRPr="00794E7E">
        <w:rPr>
          <w:rFonts w:asciiTheme="minorHAnsi" w:hAnsiTheme="minorHAnsi"/>
        </w:rPr>
        <w:t>los insumos</w:t>
      </w:r>
      <w:r w:rsidR="00A85BB6" w:rsidRPr="00794E7E">
        <w:rPr>
          <w:rFonts w:asciiTheme="minorHAnsi" w:hAnsiTheme="minorHAnsi"/>
        </w:rPr>
        <w:t xml:space="preserve"> y servicio</w:t>
      </w:r>
      <w:r w:rsidR="006E0108" w:rsidRPr="00794E7E">
        <w:rPr>
          <w:rFonts w:asciiTheme="minorHAnsi" w:hAnsiTheme="minorHAnsi"/>
        </w:rPr>
        <w:t xml:space="preserve"> </w:t>
      </w:r>
      <w:r w:rsidRPr="00794E7E">
        <w:rPr>
          <w:rFonts w:asciiTheme="minorHAnsi" w:hAnsiTheme="minorHAns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552D339B" w14:textId="77777777" w:rsidR="000B78E5" w:rsidRPr="00794E7E" w:rsidRDefault="000B78E5" w:rsidP="000B78E5">
      <w:pPr>
        <w:ind w:right="-1"/>
        <w:jc w:val="both"/>
        <w:rPr>
          <w:rFonts w:asciiTheme="minorHAnsi" w:hAnsiTheme="minorHAnsi"/>
        </w:rPr>
      </w:pPr>
    </w:p>
    <w:p w14:paraId="4221AB7B" w14:textId="58A517DF" w:rsidR="000B78E5" w:rsidRPr="00794E7E" w:rsidRDefault="001B316B" w:rsidP="000B78E5">
      <w:pPr>
        <w:ind w:right="-1"/>
        <w:jc w:val="both"/>
        <w:rPr>
          <w:rFonts w:asciiTheme="minorHAnsi" w:hAnsiTheme="minorHAnsi" w:cs="Arial"/>
        </w:rPr>
      </w:pPr>
      <w:r w:rsidRPr="00794E7E">
        <w:rPr>
          <w:rFonts w:asciiTheme="minorHAnsi" w:hAnsiTheme="minorHAnsi" w:cs="Arial"/>
        </w:rPr>
        <w:t xml:space="preserve">Las facturas que resulten </w:t>
      </w:r>
      <w:r w:rsidR="00D87F8F" w:rsidRPr="00794E7E">
        <w:rPr>
          <w:rFonts w:asciiTheme="minorHAnsi" w:hAnsiTheme="minorHAnsi" w:cs="Arial"/>
        </w:rPr>
        <w:t>de la prestación del servicio,</w:t>
      </w:r>
      <w:r w:rsidRPr="00794E7E">
        <w:rPr>
          <w:rFonts w:asciiTheme="minorHAnsi" w:hAnsiTheme="minorHAnsi" w:cs="Arial"/>
        </w:rPr>
        <w:t xml:space="preserve"> en </w:t>
      </w:r>
      <w:r w:rsidR="00C9692D">
        <w:rPr>
          <w:rFonts w:asciiTheme="minorHAnsi" w:hAnsiTheme="minorHAnsi" w:cs="Arial"/>
        </w:rPr>
        <w:t>la Unidad Aplicativa</w:t>
      </w:r>
      <w:r w:rsidRPr="00794E7E">
        <w:rPr>
          <w:rFonts w:asciiTheme="minorHAnsi" w:hAnsiTheme="minorHAnsi" w:cs="Arial"/>
        </w:rPr>
        <w:t>, deberán contener lo siguiente: sello de almacén con la fecha correspondiente, nombre y firma del almacenista que realizó la recepción y la firma del Administrador de la Unidad Aplicativa (se an</w:t>
      </w:r>
      <w:r w:rsidR="00A85BB6" w:rsidRPr="00794E7E">
        <w:rPr>
          <w:rFonts w:asciiTheme="minorHAnsi" w:hAnsiTheme="minorHAnsi" w:cs="Arial"/>
        </w:rPr>
        <w:t>exará a la factura copia de la o</w:t>
      </w:r>
      <w:r w:rsidRPr="00794E7E">
        <w:rPr>
          <w:rFonts w:asciiTheme="minorHAnsi" w:hAnsiTheme="minorHAnsi" w:cs="Arial"/>
        </w:rPr>
        <w:t xml:space="preserve">rden de </w:t>
      </w:r>
      <w:r w:rsidR="00A85BB6" w:rsidRPr="00794E7E">
        <w:rPr>
          <w:rFonts w:asciiTheme="minorHAnsi" w:hAnsiTheme="minorHAnsi" w:cs="Arial"/>
        </w:rPr>
        <w:t>e</w:t>
      </w:r>
      <w:r w:rsidRPr="00794E7E">
        <w:rPr>
          <w:rFonts w:asciiTheme="minorHAnsi" w:hAnsiTheme="minorHAnsi" w:cs="Arial"/>
        </w:rPr>
        <w:t xml:space="preserve">nvío, mediante la cual se </w:t>
      </w:r>
      <w:r w:rsidR="00A85BB6" w:rsidRPr="00794E7E">
        <w:rPr>
          <w:rFonts w:asciiTheme="minorHAnsi" w:hAnsiTheme="minorHAnsi" w:cs="Arial"/>
        </w:rPr>
        <w:t>solicitaron los insumos</w:t>
      </w:r>
      <w:r w:rsidRPr="00794E7E">
        <w:rPr>
          <w:rFonts w:asciiTheme="minorHAnsi" w:hAnsiTheme="minorHAnsi" w:cs="Arial"/>
        </w:rPr>
        <w:t xml:space="preserve">); además deberá invariablemente describir en cada factura el número de licitación, </w:t>
      </w:r>
      <w:r w:rsidR="00A85BB6" w:rsidRPr="00794E7E">
        <w:rPr>
          <w:rFonts w:asciiTheme="minorHAnsi" w:hAnsiTheme="minorHAnsi" w:cs="Arial"/>
        </w:rPr>
        <w:t>c</w:t>
      </w:r>
      <w:r w:rsidRPr="00794E7E">
        <w:rPr>
          <w:rFonts w:asciiTheme="minorHAnsi" w:hAnsiTheme="minorHAnsi" w:cs="Arial"/>
        </w:rPr>
        <w:t>ontrato, marca del insumo y orden de envío y estarán disponibles las factura</w:t>
      </w:r>
      <w:r w:rsidR="005819CF">
        <w:rPr>
          <w:rFonts w:asciiTheme="minorHAnsi" w:hAnsiTheme="minorHAnsi" w:cs="Arial"/>
        </w:rPr>
        <w:t>s en la Unidad</w:t>
      </w:r>
      <w:r w:rsidRPr="00794E7E">
        <w:rPr>
          <w:rFonts w:asciiTheme="minorHAnsi" w:hAnsiTheme="minorHAnsi" w:cs="Arial"/>
        </w:rPr>
        <w:t xml:space="preserve"> Aplicati</w:t>
      </w:r>
      <w:r w:rsidR="005819CF">
        <w:rPr>
          <w:rFonts w:asciiTheme="minorHAnsi" w:hAnsiTheme="minorHAnsi" w:cs="Arial"/>
        </w:rPr>
        <w:t>va</w:t>
      </w:r>
      <w:r w:rsidR="0098290E" w:rsidRPr="00794E7E">
        <w:rPr>
          <w:rFonts w:asciiTheme="minorHAnsi" w:hAnsiTheme="minorHAnsi" w:cs="Arial"/>
        </w:rPr>
        <w:t xml:space="preserve"> en un plazo no mayor de 5</w:t>
      </w:r>
      <w:r w:rsidRPr="00794E7E">
        <w:rPr>
          <w:rFonts w:asciiTheme="minorHAnsi" w:hAnsiTheme="minorHAnsi" w:cs="Arial"/>
        </w:rPr>
        <w:t xml:space="preserve"> días hábiles.</w:t>
      </w:r>
    </w:p>
    <w:p w14:paraId="20BC7649" w14:textId="77777777" w:rsidR="001B316B" w:rsidRPr="00794E7E" w:rsidRDefault="001B316B" w:rsidP="000B78E5">
      <w:pPr>
        <w:ind w:right="-1"/>
        <w:jc w:val="both"/>
        <w:rPr>
          <w:rFonts w:asciiTheme="minorHAnsi" w:hAnsiTheme="minorHAnsi"/>
        </w:rPr>
      </w:pPr>
    </w:p>
    <w:p w14:paraId="791297DF" w14:textId="77777777" w:rsidR="00B856FD" w:rsidRPr="00794E7E" w:rsidRDefault="00717325" w:rsidP="000B78E5">
      <w:pPr>
        <w:ind w:right="49"/>
        <w:jc w:val="both"/>
        <w:rPr>
          <w:rFonts w:asciiTheme="minorHAnsi" w:hAnsiTheme="minorHAnsi" w:cs="Arial"/>
        </w:rPr>
      </w:pPr>
      <w:r w:rsidRPr="00794E7E">
        <w:rPr>
          <w:rFonts w:asciiTheme="minorHAnsi" w:hAnsiTheme="minorHAnsi" w:cs="Arial"/>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9593F8B" w14:textId="77777777" w:rsidR="00717325" w:rsidRPr="00794E7E" w:rsidRDefault="00717325" w:rsidP="000B78E5">
      <w:pPr>
        <w:ind w:right="49"/>
        <w:jc w:val="both"/>
        <w:rPr>
          <w:rFonts w:asciiTheme="minorHAnsi" w:hAnsiTheme="minorHAnsi"/>
        </w:rPr>
      </w:pPr>
    </w:p>
    <w:p w14:paraId="4FE7A950" w14:textId="77777777" w:rsidR="000B78E5" w:rsidRPr="00794E7E" w:rsidRDefault="000B78E5" w:rsidP="000B78E5">
      <w:pPr>
        <w:ind w:right="49"/>
        <w:jc w:val="both"/>
        <w:rPr>
          <w:rFonts w:asciiTheme="minorHAnsi" w:hAnsiTheme="minorHAnsi"/>
        </w:rPr>
      </w:pPr>
      <w:r w:rsidRPr="00794E7E">
        <w:rPr>
          <w:rFonts w:asciiTheme="minorHAnsi" w:hAnsiTheme="minorHAnsi"/>
        </w:rPr>
        <w:t xml:space="preserve">La Convocante se deslinda del pago de las facturas que no sean presentadas para su pago antes de 90 días posteriores a la fecha de recibo </w:t>
      </w:r>
      <w:r w:rsidR="00510269" w:rsidRPr="00794E7E">
        <w:rPr>
          <w:rFonts w:asciiTheme="minorHAnsi" w:hAnsiTheme="minorHAnsi"/>
        </w:rPr>
        <w:t>en la unidad</w:t>
      </w:r>
      <w:r w:rsidRPr="00794E7E">
        <w:rPr>
          <w:rFonts w:asciiTheme="minorHAnsi" w:hAnsiTheme="minorHAnsi"/>
        </w:rPr>
        <w:t xml:space="preserve"> a las que van destinados los </w:t>
      </w:r>
      <w:r w:rsidR="00510269" w:rsidRPr="00794E7E">
        <w:rPr>
          <w:rFonts w:asciiTheme="minorHAnsi" w:hAnsiTheme="minorHAnsi"/>
        </w:rPr>
        <w:t>insumos</w:t>
      </w:r>
      <w:r w:rsidRPr="00794E7E">
        <w:rPr>
          <w:rFonts w:asciiTheme="minorHAnsi" w:hAnsiTheme="minorHAnsi"/>
        </w:rPr>
        <w:t xml:space="preserve">, salvo caso justificado a consideración de la Convocante. En caso de no presentarse la factura en dicho periodo la Convocante no estará obligada a la devolución de los </w:t>
      </w:r>
      <w:r w:rsidR="00BE796D" w:rsidRPr="00794E7E">
        <w:rPr>
          <w:rFonts w:asciiTheme="minorHAnsi" w:hAnsiTheme="minorHAnsi"/>
        </w:rPr>
        <w:t>insumos</w:t>
      </w:r>
      <w:r w:rsidRPr="00794E7E">
        <w:rPr>
          <w:rFonts w:asciiTheme="minorHAnsi" w:hAnsiTheme="minorHAns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E45CF8" w:rsidRPr="00794E7E">
        <w:rPr>
          <w:rFonts w:asciiTheme="minorHAnsi" w:hAnsiTheme="minorHAnsi"/>
        </w:rPr>
        <w:t>.</w:t>
      </w:r>
    </w:p>
    <w:p w14:paraId="05573889" w14:textId="77777777" w:rsidR="00E45CF8" w:rsidRPr="00794E7E" w:rsidRDefault="00E45CF8" w:rsidP="000B78E5">
      <w:pPr>
        <w:ind w:right="49"/>
        <w:jc w:val="both"/>
        <w:rPr>
          <w:rFonts w:asciiTheme="minorHAnsi" w:hAnsiTheme="minorHAnsi"/>
        </w:rPr>
      </w:pPr>
    </w:p>
    <w:p w14:paraId="7E208468" w14:textId="77777777" w:rsidR="000B78E5" w:rsidRPr="00794E7E" w:rsidRDefault="000B78E5" w:rsidP="000B78E5">
      <w:pPr>
        <w:ind w:right="49"/>
        <w:jc w:val="both"/>
        <w:rPr>
          <w:rFonts w:asciiTheme="minorHAnsi" w:hAnsiTheme="minorHAnsi"/>
        </w:rPr>
      </w:pPr>
      <w:r w:rsidRPr="00794E7E">
        <w:rPr>
          <w:rFonts w:asciiTheme="minorHAnsi" w:hAnsiTheme="minorHAnsi"/>
        </w:rPr>
        <w:t xml:space="preserve">La liquidación total de los </w:t>
      </w:r>
      <w:r w:rsidR="006E0108" w:rsidRPr="00794E7E">
        <w:rPr>
          <w:rFonts w:asciiTheme="minorHAnsi" w:hAnsiTheme="minorHAnsi"/>
        </w:rPr>
        <w:t>insumos</w:t>
      </w:r>
      <w:r w:rsidRPr="00794E7E">
        <w:rPr>
          <w:rFonts w:asciiTheme="minorHAnsi" w:hAnsiTheme="minorHAnsi"/>
        </w:rPr>
        <w:t xml:space="preserve"> no significará la aceptación de</w:t>
      </w:r>
      <w:r w:rsidR="00A20EA1" w:rsidRPr="00794E7E">
        <w:rPr>
          <w:rFonts w:asciiTheme="minorHAnsi" w:hAnsiTheme="minorHAnsi"/>
        </w:rPr>
        <w:t xml:space="preserve"> </w:t>
      </w:r>
      <w:r w:rsidRPr="00794E7E">
        <w:rPr>
          <w:rFonts w:asciiTheme="minorHAnsi" w:hAnsiTheme="minorHAnsi"/>
        </w:rPr>
        <w:t>l</w:t>
      </w:r>
      <w:r w:rsidR="00A20EA1" w:rsidRPr="00794E7E">
        <w:rPr>
          <w:rFonts w:asciiTheme="minorHAnsi" w:hAnsiTheme="minorHAnsi"/>
        </w:rPr>
        <w:t>os</w:t>
      </w:r>
      <w:r w:rsidRPr="00794E7E">
        <w:rPr>
          <w:rFonts w:asciiTheme="minorHAnsi" w:hAnsiTheme="minorHAnsi"/>
        </w:rPr>
        <w:t xml:space="preserve"> mismo</w:t>
      </w:r>
      <w:r w:rsidR="00A20EA1" w:rsidRPr="00794E7E">
        <w:rPr>
          <w:rFonts w:asciiTheme="minorHAnsi" w:hAnsiTheme="minorHAnsi"/>
        </w:rPr>
        <w:t>s</w:t>
      </w:r>
      <w:r w:rsidRPr="00794E7E">
        <w:rPr>
          <w:rFonts w:asciiTheme="minorHAnsi" w:hAnsiTheme="minorHAnsi"/>
        </w:rPr>
        <w:t>, por lo tanto la convocante se reserva expresamente el derecho de reclamar los vicios ocultos, insumos faltantes o el pago de lo indebido.</w:t>
      </w:r>
    </w:p>
    <w:p w14:paraId="4084832A" w14:textId="77777777" w:rsidR="000B78E5" w:rsidRPr="00794E7E" w:rsidRDefault="000B78E5" w:rsidP="000B78E5">
      <w:pPr>
        <w:ind w:right="51"/>
        <w:jc w:val="both"/>
        <w:rPr>
          <w:rFonts w:asciiTheme="minorHAnsi" w:hAnsiTheme="minorHAnsi"/>
        </w:rPr>
      </w:pPr>
    </w:p>
    <w:p w14:paraId="36A8C5FD" w14:textId="77777777" w:rsidR="000B78E5" w:rsidRPr="00794E7E" w:rsidRDefault="000B78E5" w:rsidP="000B78E5">
      <w:pPr>
        <w:jc w:val="both"/>
        <w:rPr>
          <w:rFonts w:asciiTheme="minorHAnsi" w:hAnsiTheme="minorHAnsi"/>
        </w:rPr>
      </w:pPr>
      <w:r w:rsidRPr="00794E7E">
        <w:rPr>
          <w:rFonts w:asciiTheme="minorHAnsi" w:hAnsiTheme="minorHAnsi"/>
        </w:rPr>
        <w:t>La convocante se reserva la potestad de efectuar modificaciones al proceso de pago.</w:t>
      </w:r>
    </w:p>
    <w:p w14:paraId="03C04BB0" w14:textId="77777777" w:rsidR="000B78E5" w:rsidRPr="00794E7E" w:rsidRDefault="000B78E5" w:rsidP="000B78E5">
      <w:pPr>
        <w:ind w:right="51"/>
        <w:jc w:val="both"/>
        <w:rPr>
          <w:rFonts w:asciiTheme="minorHAnsi" w:hAnsiTheme="minorHAnsi"/>
        </w:rPr>
      </w:pPr>
    </w:p>
    <w:p w14:paraId="03244B13" w14:textId="77777777" w:rsidR="000B78E5" w:rsidRPr="00794E7E" w:rsidRDefault="000B78E5" w:rsidP="000B78E5">
      <w:pPr>
        <w:ind w:right="-1"/>
        <w:jc w:val="both"/>
        <w:rPr>
          <w:rFonts w:asciiTheme="minorHAnsi" w:hAnsiTheme="minorHAnsi"/>
          <w:u w:val="single"/>
        </w:rPr>
      </w:pPr>
      <w:r w:rsidRPr="00794E7E">
        <w:rPr>
          <w:rFonts w:asciiTheme="minorHAnsi" w:hAnsiTheme="minorHAnsi"/>
          <w:u w:val="single"/>
        </w:rPr>
        <w:t>8.2. Precio.</w:t>
      </w:r>
    </w:p>
    <w:p w14:paraId="2260CADB" w14:textId="77777777" w:rsidR="000B78E5" w:rsidRPr="00794E7E" w:rsidRDefault="000B78E5" w:rsidP="000B78E5">
      <w:pPr>
        <w:ind w:right="-1"/>
        <w:jc w:val="both"/>
        <w:rPr>
          <w:rFonts w:asciiTheme="minorHAnsi" w:hAnsiTheme="minorHAnsi"/>
        </w:rPr>
      </w:pPr>
    </w:p>
    <w:p w14:paraId="7652FAD1" w14:textId="77777777" w:rsidR="00661318" w:rsidRPr="00794E7E" w:rsidRDefault="00661318" w:rsidP="00661318">
      <w:pPr>
        <w:ind w:right="-1"/>
        <w:jc w:val="both"/>
        <w:rPr>
          <w:rFonts w:asciiTheme="minorHAnsi" w:hAnsiTheme="minorHAnsi"/>
        </w:rPr>
      </w:pPr>
      <w:r w:rsidRPr="00794E7E">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686D0ACD" w14:textId="77777777" w:rsidR="00661318" w:rsidRPr="00794E7E" w:rsidRDefault="00661318" w:rsidP="00661318">
      <w:pPr>
        <w:ind w:right="-1"/>
        <w:jc w:val="both"/>
        <w:rPr>
          <w:rFonts w:asciiTheme="minorHAnsi" w:hAnsiTheme="minorHAnsi"/>
        </w:rPr>
      </w:pPr>
    </w:p>
    <w:p w14:paraId="3A444373" w14:textId="77777777" w:rsidR="00661318" w:rsidRPr="00794E7E" w:rsidRDefault="00661318" w:rsidP="00661318">
      <w:pPr>
        <w:ind w:right="-1"/>
        <w:jc w:val="both"/>
        <w:rPr>
          <w:rFonts w:asciiTheme="minorHAnsi" w:hAnsiTheme="minorHAnsi"/>
        </w:rPr>
      </w:pPr>
      <w:r w:rsidRPr="00794E7E">
        <w:rPr>
          <w:rFonts w:asciiTheme="minorHAnsi" w:hAnsiTheme="minorHAnsi" w:cstheme="minorHAnsi"/>
        </w:rPr>
        <w:t xml:space="preserve">El licitante ganador que resulte con adjudicación, se obliga a respetar el precio fijo, en el supuesto de que </w:t>
      </w:r>
      <w:r w:rsidR="00510269" w:rsidRPr="00794E7E">
        <w:rPr>
          <w:rFonts w:asciiTheme="minorHAnsi" w:hAnsiTheme="minorHAnsi" w:cstheme="minorHAnsi"/>
        </w:rPr>
        <w:t xml:space="preserve">la </w:t>
      </w:r>
      <w:r w:rsidRPr="00794E7E">
        <w:rPr>
          <w:rFonts w:asciiTheme="minorHAnsi" w:hAnsiTheme="minorHAnsi" w:cstheme="minorHAnsi"/>
        </w:rPr>
        <w:t xml:space="preserve">Convocante realice compras directas, cuando se presenten circunstancias especiales o se establezcan programas que hagan necesaria la contratación de los servicios que estén comprendidos dentro de las necesidades objeto de la presente </w:t>
      </w:r>
      <w:r w:rsidR="00E73AB6" w:rsidRPr="00794E7E">
        <w:rPr>
          <w:rFonts w:asciiTheme="minorHAnsi" w:hAnsiTheme="minorHAnsi" w:cstheme="minorHAnsi"/>
        </w:rPr>
        <w:t>licitación</w:t>
      </w:r>
      <w:r w:rsidRPr="00794E7E">
        <w:rPr>
          <w:rFonts w:asciiTheme="minorHAnsi" w:hAnsiTheme="minorHAnsi" w:cstheme="minorHAnsi"/>
        </w:rPr>
        <w:t xml:space="preserve">. </w:t>
      </w:r>
    </w:p>
    <w:p w14:paraId="67DC589C" w14:textId="77777777" w:rsidR="000B78E5" w:rsidRPr="00794E7E" w:rsidRDefault="000B78E5" w:rsidP="000B78E5">
      <w:pPr>
        <w:ind w:right="-1"/>
        <w:jc w:val="both"/>
        <w:rPr>
          <w:rFonts w:asciiTheme="minorHAnsi" w:hAnsiTheme="minorHAnsi"/>
        </w:rPr>
      </w:pPr>
    </w:p>
    <w:p w14:paraId="0B403D9B" w14:textId="77777777" w:rsidR="00573102" w:rsidRPr="00794E7E" w:rsidRDefault="00573102" w:rsidP="000B78E5">
      <w:pPr>
        <w:ind w:right="-1"/>
        <w:jc w:val="both"/>
        <w:rPr>
          <w:rFonts w:asciiTheme="minorHAnsi" w:hAnsiTheme="minorHAnsi"/>
        </w:rPr>
      </w:pPr>
    </w:p>
    <w:p w14:paraId="3A880A1F" w14:textId="77777777" w:rsidR="000B78E5" w:rsidRPr="00794E7E" w:rsidRDefault="000B78E5"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9. PENA CONVENCIONAL (SANCIÓN).</w:t>
      </w:r>
    </w:p>
    <w:p w14:paraId="0FF9248D" w14:textId="77777777" w:rsidR="000B78E5" w:rsidRPr="00794E7E" w:rsidRDefault="000B78E5" w:rsidP="000B78E5">
      <w:pPr>
        <w:ind w:right="-1"/>
        <w:jc w:val="both"/>
        <w:rPr>
          <w:rFonts w:asciiTheme="minorHAnsi" w:hAnsiTheme="minorHAnsi"/>
        </w:rPr>
      </w:pPr>
    </w:p>
    <w:p w14:paraId="63FBEE2B" w14:textId="77777777" w:rsidR="000B78E5" w:rsidRPr="00794E7E" w:rsidRDefault="000B78E5" w:rsidP="000B78E5">
      <w:pPr>
        <w:ind w:right="49"/>
        <w:jc w:val="both"/>
        <w:rPr>
          <w:rFonts w:asciiTheme="minorHAnsi" w:hAnsiTheme="minorHAnsi" w:cs="Arial"/>
        </w:rPr>
      </w:pPr>
      <w:r w:rsidRPr="00794E7E">
        <w:rPr>
          <w:rFonts w:asciiTheme="minorHAnsi" w:hAnsiTheme="minorHAnsi"/>
        </w:rPr>
        <w:t>Se aplicará una p</w:t>
      </w:r>
      <w:r w:rsidR="00B856FD" w:rsidRPr="00794E7E">
        <w:rPr>
          <w:rFonts w:asciiTheme="minorHAnsi" w:hAnsiTheme="minorHAnsi"/>
        </w:rPr>
        <w:t>ena convencional (Sanción) del 2</w:t>
      </w:r>
      <w:r w:rsidRPr="00794E7E">
        <w:rPr>
          <w:rFonts w:asciiTheme="minorHAnsi" w:hAnsiTheme="minorHAnsi"/>
        </w:rPr>
        <w:t xml:space="preserve">% por cada día hábil de retraso sobre el monto </w:t>
      </w:r>
      <w:r w:rsidR="00D87F8F" w:rsidRPr="00794E7E">
        <w:rPr>
          <w:rFonts w:asciiTheme="minorHAnsi" w:hAnsiTheme="minorHAnsi"/>
        </w:rPr>
        <w:t>de la prestación del servicio</w:t>
      </w:r>
      <w:r w:rsidRPr="00794E7E">
        <w:rPr>
          <w:rFonts w:asciiTheme="minorHAnsi" w:hAnsiTheme="minorHAnsi"/>
        </w:rPr>
        <w:t xml:space="preserve">, que se efectuare fuera del plazo establecido. </w:t>
      </w:r>
      <w:r w:rsidRPr="00794E7E">
        <w:rPr>
          <w:rFonts w:asciiTheme="minorHAnsi" w:hAnsiTheme="minorHAnsi" w:cs="Arial"/>
        </w:rPr>
        <w:t>El cual no excederá el monto de la Garantía de cumplimiento del contrato.</w:t>
      </w:r>
    </w:p>
    <w:p w14:paraId="52ECC342" w14:textId="77777777" w:rsidR="00D8666B" w:rsidRPr="00794E7E" w:rsidRDefault="00D8666B" w:rsidP="000B78E5">
      <w:pPr>
        <w:ind w:right="51"/>
        <w:jc w:val="both"/>
        <w:rPr>
          <w:rFonts w:asciiTheme="minorHAnsi" w:hAnsiTheme="minorHAnsi"/>
        </w:rPr>
      </w:pPr>
    </w:p>
    <w:p w14:paraId="600B9A6F" w14:textId="7E189B14" w:rsidR="000B78E5" w:rsidRPr="00794E7E" w:rsidRDefault="000B78E5" w:rsidP="000B78E5">
      <w:pPr>
        <w:ind w:right="51"/>
        <w:jc w:val="both"/>
        <w:rPr>
          <w:rFonts w:asciiTheme="minorHAnsi" w:hAnsiTheme="minorHAnsi"/>
        </w:rPr>
      </w:pPr>
      <w:r w:rsidRPr="00794E7E">
        <w:rPr>
          <w:rFonts w:asciiTheme="minorHAnsi" w:hAnsiTheme="minorHAnsi"/>
        </w:rPr>
        <w:t>En el supuesto de que se requiera la aplicación de la Pena Convencional, el Admini</w:t>
      </w:r>
      <w:r w:rsidR="005819CF">
        <w:rPr>
          <w:rFonts w:asciiTheme="minorHAnsi" w:hAnsiTheme="minorHAnsi"/>
        </w:rPr>
        <w:t>strador o su equivalente de la</w:t>
      </w:r>
      <w:r w:rsidRPr="00794E7E">
        <w:rPr>
          <w:rFonts w:asciiTheme="minorHAnsi" w:hAnsiTheme="minorHAnsi"/>
        </w:rPr>
        <w:t xml:space="preserve"> unidad aplicativa, dirección, subdirección o departamento, deberá elaborar el cálculo de dicha pena y hacerlo del conocimiento del Concursante, así como también remitirlo a la Subdirección de Recursos Financieros.</w:t>
      </w:r>
    </w:p>
    <w:p w14:paraId="38307DE6" w14:textId="77777777" w:rsidR="000B78E5" w:rsidRPr="00794E7E" w:rsidRDefault="000B78E5" w:rsidP="000B78E5">
      <w:pPr>
        <w:pStyle w:val="Continuarlista"/>
        <w:spacing w:after="0"/>
        <w:ind w:left="0"/>
        <w:jc w:val="both"/>
        <w:rPr>
          <w:rFonts w:asciiTheme="minorHAnsi" w:hAnsiTheme="minorHAnsi" w:cs="Arial"/>
        </w:rPr>
      </w:pPr>
    </w:p>
    <w:p w14:paraId="375AB7C6" w14:textId="77777777" w:rsidR="000B78E5" w:rsidRPr="00794E7E" w:rsidRDefault="000B78E5" w:rsidP="000B78E5">
      <w:pPr>
        <w:pStyle w:val="Continuarlista"/>
        <w:spacing w:after="0"/>
        <w:ind w:left="0"/>
        <w:jc w:val="both"/>
        <w:rPr>
          <w:rFonts w:asciiTheme="minorHAnsi" w:hAnsiTheme="minorHAnsi" w:cs="Arial"/>
        </w:rPr>
      </w:pPr>
      <w:r w:rsidRPr="00794E7E">
        <w:rPr>
          <w:rFonts w:asciiTheme="minorHAnsi" w:hAnsiTheme="minorHAnsi" w:cs="Arial"/>
        </w:rPr>
        <w:t xml:space="preserve">La penalización por el retraso en la </w:t>
      </w:r>
      <w:r w:rsidR="00D87F8F" w:rsidRPr="00794E7E">
        <w:rPr>
          <w:rFonts w:asciiTheme="minorHAnsi" w:hAnsiTheme="minorHAnsi" w:cs="Arial"/>
        </w:rPr>
        <w:t>prestación del servicio</w:t>
      </w:r>
      <w:r w:rsidRPr="00794E7E">
        <w:rPr>
          <w:rFonts w:asciiTheme="minorHAnsi" w:hAnsiTheme="minorHAnsi" w:cs="Arial"/>
        </w:rPr>
        <w:t xml:space="preserve">, contara a partir del día siguiente del plazo de vencimiento de la realización del mismo. </w:t>
      </w:r>
    </w:p>
    <w:p w14:paraId="2E48EAE4" w14:textId="77777777" w:rsidR="000B78E5" w:rsidRPr="00794E7E" w:rsidRDefault="000B78E5" w:rsidP="000B78E5">
      <w:pPr>
        <w:pStyle w:val="BodyText21"/>
        <w:ind w:right="-1"/>
        <w:rPr>
          <w:rFonts w:asciiTheme="minorHAnsi" w:hAnsiTheme="minorHAnsi"/>
          <w:sz w:val="20"/>
        </w:rPr>
      </w:pPr>
    </w:p>
    <w:p w14:paraId="3E67FD00" w14:textId="77777777" w:rsidR="000B78E5" w:rsidRPr="00794E7E" w:rsidRDefault="000B78E5" w:rsidP="006E0108">
      <w:pPr>
        <w:pStyle w:val="BodyText21"/>
        <w:ind w:right="-1"/>
        <w:jc w:val="both"/>
        <w:rPr>
          <w:rFonts w:asciiTheme="minorHAnsi" w:hAnsiTheme="minorHAnsi"/>
          <w:sz w:val="20"/>
        </w:rPr>
      </w:pPr>
      <w:r w:rsidRPr="00794E7E">
        <w:rPr>
          <w:rFonts w:asciiTheme="minorHAnsi" w:hAnsiTheme="minorHAnsi"/>
          <w:sz w:val="20"/>
        </w:rPr>
        <w:t>La penalización será de manera proporcional al importe de la garantía de cumplimiento.  En las operaciones en que se pactare ajuste de precios, la penalización se calculará sobre el precio ajustado.</w:t>
      </w:r>
    </w:p>
    <w:p w14:paraId="3661D07A" w14:textId="77777777" w:rsidR="000B78E5" w:rsidRPr="00794E7E" w:rsidRDefault="000B78E5" w:rsidP="000B78E5">
      <w:pPr>
        <w:pStyle w:val="BodyText21"/>
        <w:ind w:right="-1"/>
        <w:rPr>
          <w:rFonts w:asciiTheme="minorHAnsi" w:hAnsiTheme="minorHAnsi"/>
          <w:sz w:val="20"/>
        </w:rPr>
      </w:pPr>
    </w:p>
    <w:p w14:paraId="6187AC3D" w14:textId="77777777" w:rsidR="00661318" w:rsidRPr="00794E7E" w:rsidRDefault="000B78E5" w:rsidP="00661318">
      <w:pPr>
        <w:ind w:right="-1"/>
        <w:jc w:val="both"/>
        <w:rPr>
          <w:rFonts w:asciiTheme="minorHAnsi" w:hAnsiTheme="minorHAnsi"/>
        </w:rPr>
      </w:pPr>
      <w:r w:rsidRPr="00794E7E">
        <w:rPr>
          <w:rFonts w:asciiTheme="minorHAnsi" w:hAnsiTheme="minorHAnsi"/>
        </w:rPr>
        <w:t>Las penas se harán efectivas descontándose de los pagos que la Convocante tenga pendientes de efectuar al concursante ganador, mediante nota de crédito sobre la factura o en su caso éste efectuará el pago correspondiente en las oficinas de Recursos Financieros de la Convocante, independientemente de que la Convocante opte por hacer efectiva la garantía otorgada por el concursante ganador hasta por el monto de las sanciones no cubiertas.</w:t>
      </w:r>
    </w:p>
    <w:p w14:paraId="2CE78AC9" w14:textId="77777777" w:rsidR="00661318" w:rsidRPr="00794E7E" w:rsidRDefault="00661318" w:rsidP="00661318">
      <w:pPr>
        <w:ind w:right="-1"/>
        <w:jc w:val="both"/>
        <w:rPr>
          <w:rFonts w:asciiTheme="minorHAnsi" w:hAnsiTheme="minorHAnsi"/>
        </w:rPr>
      </w:pPr>
    </w:p>
    <w:p w14:paraId="49C406B4" w14:textId="77777777" w:rsidR="00661318" w:rsidRPr="00794E7E" w:rsidRDefault="00661318" w:rsidP="00661318">
      <w:pPr>
        <w:ind w:right="-1"/>
        <w:jc w:val="both"/>
        <w:rPr>
          <w:rFonts w:asciiTheme="minorHAnsi" w:hAnsiTheme="minorHAnsi" w:cstheme="minorHAnsi"/>
        </w:rPr>
      </w:pPr>
      <w:r w:rsidRPr="00794E7E">
        <w:rPr>
          <w:rFonts w:asciiTheme="minorHAnsi" w:hAnsiTheme="minorHAnsi" w:cstheme="minorHAnsi"/>
        </w:rPr>
        <w:t xml:space="preserve">Será responsabilidad del proveedor que resulte con adjudicación, abastecer todas las necesidades que requiera la </w:t>
      </w:r>
      <w:r w:rsidR="00593B44" w:rsidRPr="00794E7E">
        <w:rPr>
          <w:rFonts w:asciiTheme="minorHAnsi" w:hAnsiTheme="minorHAnsi" w:cstheme="minorHAnsi"/>
        </w:rPr>
        <w:t>convocante</w:t>
      </w:r>
      <w:r w:rsidRPr="00794E7E">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sidRPr="00794E7E">
        <w:rPr>
          <w:rFonts w:asciiTheme="minorHAnsi" w:hAnsiTheme="minorHAnsi" w:cstheme="minorHAnsi"/>
        </w:rPr>
        <w:t>insumos</w:t>
      </w:r>
      <w:r w:rsidRPr="00794E7E">
        <w:rPr>
          <w:rFonts w:asciiTheme="minorHAnsi" w:hAnsiTheme="minorHAnsi" w:cstheme="minorHAnsi"/>
        </w:rPr>
        <w:t>, de igual manera se aplicará lo establecido en el párrafo primero de este punto.</w:t>
      </w:r>
    </w:p>
    <w:p w14:paraId="0041FE63" w14:textId="77777777" w:rsidR="00D74B9A" w:rsidRPr="00794E7E" w:rsidRDefault="00D74B9A" w:rsidP="00661318">
      <w:pPr>
        <w:ind w:right="-1"/>
        <w:jc w:val="both"/>
        <w:rPr>
          <w:rFonts w:asciiTheme="minorHAnsi" w:hAnsiTheme="minorHAnsi" w:cstheme="minorHAnsi"/>
        </w:rPr>
      </w:pPr>
    </w:p>
    <w:p w14:paraId="7EC8CB04" w14:textId="77777777" w:rsidR="00D74B9A" w:rsidRPr="00794E7E" w:rsidRDefault="00D74B9A" w:rsidP="00661318">
      <w:pPr>
        <w:ind w:right="-1"/>
        <w:jc w:val="both"/>
        <w:rPr>
          <w:rFonts w:asciiTheme="minorHAnsi" w:hAnsiTheme="minorHAnsi"/>
        </w:rPr>
      </w:pPr>
    </w:p>
    <w:p w14:paraId="78215B5A" w14:textId="77777777" w:rsidR="000B78E5" w:rsidRPr="00794E7E" w:rsidRDefault="000B78E5"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10. GARANTÍAS.</w:t>
      </w:r>
    </w:p>
    <w:p w14:paraId="32BA8082" w14:textId="77777777" w:rsidR="00190C8C" w:rsidRPr="00794E7E" w:rsidRDefault="00190C8C" w:rsidP="000B78E5">
      <w:pPr>
        <w:ind w:right="-1"/>
        <w:jc w:val="both"/>
        <w:rPr>
          <w:rFonts w:asciiTheme="minorHAnsi" w:hAnsiTheme="minorHAnsi"/>
        </w:rPr>
      </w:pPr>
    </w:p>
    <w:p w14:paraId="37E0DBF6" w14:textId="77777777" w:rsidR="00D75F1A" w:rsidRPr="00794E7E" w:rsidRDefault="00D75F1A" w:rsidP="00D75F1A">
      <w:pPr>
        <w:ind w:right="-1"/>
        <w:jc w:val="both"/>
        <w:rPr>
          <w:rFonts w:asciiTheme="minorHAnsi" w:hAnsiTheme="minorHAnsi"/>
          <w:u w:val="single"/>
        </w:rPr>
      </w:pPr>
      <w:r w:rsidRPr="00794E7E">
        <w:rPr>
          <w:rFonts w:asciiTheme="minorHAnsi" w:hAnsiTheme="minorHAnsi"/>
          <w:u w:val="single"/>
        </w:rPr>
        <w:t>10.1. Garantía de Cumplimiento de Contrato.</w:t>
      </w:r>
    </w:p>
    <w:p w14:paraId="486332F3" w14:textId="77777777" w:rsidR="00D75F1A" w:rsidRPr="00794E7E" w:rsidRDefault="00D75F1A" w:rsidP="00D75F1A">
      <w:pPr>
        <w:ind w:right="-1"/>
        <w:jc w:val="both"/>
        <w:rPr>
          <w:rFonts w:asciiTheme="minorHAnsi" w:hAnsiTheme="minorHAnsi"/>
        </w:rPr>
      </w:pPr>
    </w:p>
    <w:p w14:paraId="20A6722A" w14:textId="77777777" w:rsidR="00D75F1A" w:rsidRPr="00794E7E" w:rsidRDefault="00D75F1A" w:rsidP="00D75F1A">
      <w:pPr>
        <w:pStyle w:val="Textoindependiente2"/>
        <w:ind w:right="-1"/>
        <w:rPr>
          <w:rFonts w:asciiTheme="minorHAnsi" w:hAnsiTheme="minorHAnsi"/>
          <w:sz w:val="20"/>
        </w:rPr>
      </w:pPr>
      <w:r w:rsidRPr="00794E7E">
        <w:rPr>
          <w:rFonts w:asciiTheme="minorHAnsi" w:hAnsiTheme="minorHAns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C767F97" w14:textId="77777777" w:rsidR="00D75F1A" w:rsidRPr="00794E7E" w:rsidRDefault="00D75F1A" w:rsidP="00D75F1A">
      <w:pPr>
        <w:pStyle w:val="NormalWeb"/>
        <w:spacing w:before="0" w:beforeAutospacing="0" w:after="0" w:afterAutospacing="0"/>
        <w:ind w:right="-5"/>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 xml:space="preserve"> </w:t>
      </w:r>
    </w:p>
    <w:p w14:paraId="59097E86" w14:textId="77777777" w:rsidR="00D75F1A" w:rsidRPr="00794E7E" w:rsidRDefault="00D75F1A" w:rsidP="00D75F1A">
      <w:pPr>
        <w:pStyle w:val="NormalWeb"/>
        <w:spacing w:before="0" w:beforeAutospacing="0" w:after="0" w:afterAutospacing="0"/>
        <w:ind w:right="-5"/>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C47BD22" w14:textId="77777777" w:rsidR="00D75F1A" w:rsidRPr="00794E7E" w:rsidRDefault="00D75F1A" w:rsidP="00D75F1A">
      <w:pPr>
        <w:pStyle w:val="NormalWeb"/>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 </w:t>
      </w:r>
    </w:p>
    <w:p w14:paraId="472FB51E"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C440BBB" w14:textId="1999449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lastRenderedPageBreak/>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w:t>
      </w:r>
      <w:r w:rsidR="003E3A8E">
        <w:rPr>
          <w:rFonts w:asciiTheme="minorHAnsi" w:eastAsia="Times New Roman" w:hAnsiTheme="minorHAnsi" w:cs="Times New Roman"/>
          <w:sz w:val="20"/>
          <w:szCs w:val="20"/>
          <w:lang w:val="es-ES_tradnl"/>
        </w:rPr>
        <w:t>contratación</w:t>
      </w:r>
      <w:r w:rsidRPr="00794E7E">
        <w:rPr>
          <w:rFonts w:asciiTheme="minorHAnsi" w:eastAsia="Times New Roman" w:hAnsiTheme="minorHAnsi" w:cs="Times New Roman"/>
          <w:sz w:val="20"/>
          <w:szCs w:val="20"/>
          <w:lang w:val="es-ES_tradnl"/>
        </w:rPr>
        <w:t xml:space="preserve"> de (_______________), por un importe de (monto total del contrato incluyendo el I.V.A).</w:t>
      </w:r>
    </w:p>
    <w:p w14:paraId="2982B185"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Que la Fianza se otorga en los términos del presente contrato, para garantizar todas y cada una de las obligaciones derivadas de la Licitación Pública Internacional bajo la Cobertura de Tratados.</w:t>
      </w:r>
    </w:p>
    <w:p w14:paraId="15E0F1B8"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1A5CE5F"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0EB0B00"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Que sólo podrá ser cancelada mediante aviso por escrito de “S.S.N.L.”.</w:t>
      </w:r>
    </w:p>
    <w:p w14:paraId="5411B579"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Que la Institución Afianzadora acepta lo preceptuado por los artículos 174, 178, 179, 282, 283 y 289 de la Ley de Instituciones de Seguros y de Fianzas en vigor.</w:t>
      </w:r>
    </w:p>
    <w:p w14:paraId="466BBED2" w14:textId="77777777" w:rsidR="00D75F1A" w:rsidRPr="00794E7E" w:rsidRDefault="00D75F1A" w:rsidP="00D75F1A">
      <w:pPr>
        <w:pStyle w:val="NormalWeb"/>
        <w:numPr>
          <w:ilvl w:val="0"/>
          <w:numId w:val="33"/>
        </w:numPr>
        <w:spacing w:before="0" w:beforeAutospacing="0" w:after="0" w:afterAutospacing="0"/>
        <w:jc w:val="both"/>
        <w:rPr>
          <w:rFonts w:asciiTheme="minorHAnsi" w:eastAsia="Times New Roman" w:hAnsiTheme="minorHAnsi" w:cs="Times New Roman"/>
          <w:sz w:val="20"/>
          <w:szCs w:val="20"/>
          <w:lang w:val="es-ES_tradnl"/>
        </w:rPr>
      </w:pPr>
      <w:r w:rsidRPr="00794E7E">
        <w:rPr>
          <w:rFonts w:asciiTheme="minorHAnsi" w:eastAsia="Times New Roman" w:hAnsiTheme="minorHAns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E8457C1" w14:textId="77777777" w:rsidR="00D75F1A" w:rsidRPr="00794E7E" w:rsidRDefault="00D75F1A" w:rsidP="00D75F1A">
      <w:pPr>
        <w:pStyle w:val="NormalWeb"/>
        <w:spacing w:before="0" w:beforeAutospacing="0" w:after="0" w:afterAutospacing="0"/>
        <w:ind w:left="720" w:firstLine="45"/>
        <w:jc w:val="both"/>
        <w:rPr>
          <w:rFonts w:asciiTheme="minorHAnsi" w:eastAsia="Times New Roman" w:hAnsiTheme="minorHAnsi" w:cs="Times New Roman"/>
          <w:sz w:val="20"/>
          <w:szCs w:val="20"/>
          <w:lang w:val="es-ES_tradnl"/>
        </w:rPr>
      </w:pPr>
    </w:p>
    <w:p w14:paraId="26275C4F" w14:textId="77777777" w:rsidR="000B78E5" w:rsidRPr="00794E7E" w:rsidRDefault="00D75F1A" w:rsidP="00D75F1A">
      <w:pPr>
        <w:pStyle w:val="Textoindependiente2"/>
        <w:ind w:right="-1"/>
        <w:rPr>
          <w:rFonts w:asciiTheme="minorHAnsi" w:hAnsiTheme="minorHAnsi"/>
          <w:sz w:val="20"/>
        </w:rPr>
      </w:pPr>
      <w:r w:rsidRPr="00794E7E">
        <w:rPr>
          <w:rFonts w:asciiTheme="minorHAnsi" w:hAnsi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F0D0A54" w14:textId="77777777" w:rsidR="00213157" w:rsidRDefault="00213157" w:rsidP="000B78E5">
      <w:pPr>
        <w:pStyle w:val="Textoindependiente2"/>
        <w:ind w:right="-1"/>
        <w:rPr>
          <w:rFonts w:asciiTheme="minorHAnsi" w:hAnsiTheme="minorHAnsi"/>
          <w:sz w:val="20"/>
        </w:rPr>
      </w:pPr>
    </w:p>
    <w:p w14:paraId="395D179E" w14:textId="77777777" w:rsidR="00CB499F" w:rsidRDefault="00CB499F" w:rsidP="000B78E5">
      <w:pPr>
        <w:pStyle w:val="Textoindependiente2"/>
        <w:ind w:right="-1"/>
        <w:rPr>
          <w:rFonts w:asciiTheme="minorHAnsi" w:hAnsiTheme="minorHAnsi"/>
          <w:sz w:val="20"/>
        </w:rPr>
      </w:pPr>
    </w:p>
    <w:p w14:paraId="655153CB" w14:textId="77777777" w:rsidR="00B94F3E" w:rsidRPr="00794E7E" w:rsidRDefault="00B94F3E"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11. CALENDARIO DE EVENTOS.</w:t>
      </w:r>
    </w:p>
    <w:p w14:paraId="7C087905" w14:textId="77777777" w:rsidR="00B94F3E" w:rsidRPr="00794E7E" w:rsidRDefault="00B94F3E" w:rsidP="00B94F3E">
      <w:pPr>
        <w:ind w:right="-1"/>
        <w:jc w:val="both"/>
        <w:rPr>
          <w:rFonts w:asciiTheme="minorHAnsi" w:hAnsiTheme="minorHAnsi"/>
        </w:rPr>
      </w:pPr>
    </w:p>
    <w:p w14:paraId="6C17B2B2" w14:textId="4C534CD7" w:rsidR="00B94F3E" w:rsidRPr="000310F9" w:rsidRDefault="00B94F3E" w:rsidP="00B94F3E">
      <w:pPr>
        <w:pStyle w:val="Default"/>
        <w:jc w:val="both"/>
        <w:rPr>
          <w:rFonts w:asciiTheme="minorHAnsi" w:hAnsiTheme="minorHAnsi"/>
          <w:color w:val="auto"/>
          <w:sz w:val="20"/>
          <w:szCs w:val="20"/>
        </w:rPr>
      </w:pPr>
      <w:r w:rsidRPr="00794E7E">
        <w:rPr>
          <w:rFonts w:asciiTheme="minorHAnsi" w:hAnsiTheme="minorHAnsi"/>
          <w:sz w:val="20"/>
          <w:szCs w:val="20"/>
        </w:rPr>
        <w:t xml:space="preserve">Publicación de la convocatoria: </w:t>
      </w:r>
      <w:r w:rsidRPr="00794E7E">
        <w:rPr>
          <w:rFonts w:asciiTheme="minorHAnsi" w:hAnsiTheme="minorHAnsi"/>
          <w:sz w:val="20"/>
          <w:szCs w:val="20"/>
        </w:rPr>
        <w:tab/>
        <w:t xml:space="preserve">Periódico Oficial del </w:t>
      </w:r>
      <w:r w:rsidRPr="000310F9">
        <w:rPr>
          <w:rFonts w:asciiTheme="minorHAnsi" w:hAnsiTheme="minorHAnsi"/>
          <w:sz w:val="20"/>
          <w:szCs w:val="20"/>
        </w:rPr>
        <w:t>Estado</w:t>
      </w:r>
      <w:r w:rsidR="00F41C28" w:rsidRPr="000310F9">
        <w:rPr>
          <w:rFonts w:asciiTheme="minorHAnsi" w:hAnsiTheme="minorHAnsi"/>
          <w:color w:val="auto"/>
          <w:sz w:val="20"/>
          <w:szCs w:val="20"/>
        </w:rPr>
        <w:t xml:space="preserve">, </w:t>
      </w:r>
      <w:r w:rsidR="00351ED0" w:rsidRPr="000310F9">
        <w:rPr>
          <w:rFonts w:asciiTheme="minorHAnsi" w:hAnsiTheme="minorHAnsi"/>
          <w:color w:val="auto"/>
          <w:sz w:val="20"/>
          <w:szCs w:val="20"/>
        </w:rPr>
        <w:t xml:space="preserve">el </w:t>
      </w:r>
      <w:r w:rsidR="003E3A8E" w:rsidRPr="000310F9">
        <w:rPr>
          <w:rFonts w:asciiTheme="minorHAnsi" w:hAnsiTheme="minorHAnsi"/>
          <w:color w:val="auto"/>
          <w:sz w:val="20"/>
          <w:szCs w:val="20"/>
        </w:rPr>
        <w:t>05</w:t>
      </w:r>
      <w:r w:rsidR="00EC3ED1" w:rsidRPr="000310F9">
        <w:rPr>
          <w:rFonts w:asciiTheme="minorHAnsi" w:hAnsiTheme="minorHAnsi"/>
          <w:color w:val="auto"/>
          <w:sz w:val="20"/>
          <w:szCs w:val="20"/>
        </w:rPr>
        <w:t xml:space="preserve"> de </w:t>
      </w:r>
      <w:r w:rsidR="003E3A8E" w:rsidRPr="000310F9">
        <w:rPr>
          <w:rFonts w:asciiTheme="minorHAnsi" w:hAnsiTheme="minorHAnsi"/>
          <w:color w:val="auto"/>
          <w:sz w:val="20"/>
          <w:szCs w:val="20"/>
        </w:rPr>
        <w:t>septiembre</w:t>
      </w:r>
      <w:r w:rsidR="00D75F1A" w:rsidRPr="000310F9">
        <w:rPr>
          <w:rFonts w:asciiTheme="minorHAnsi" w:hAnsiTheme="minorHAnsi"/>
          <w:color w:val="auto"/>
          <w:sz w:val="20"/>
          <w:szCs w:val="20"/>
        </w:rPr>
        <w:t xml:space="preserve"> del 2</w:t>
      </w:r>
      <w:r w:rsidR="00712F0F" w:rsidRPr="000310F9">
        <w:rPr>
          <w:rFonts w:asciiTheme="minorHAnsi" w:hAnsiTheme="minorHAnsi"/>
          <w:color w:val="auto"/>
          <w:sz w:val="20"/>
          <w:szCs w:val="20"/>
        </w:rPr>
        <w:t>022</w:t>
      </w:r>
      <w:r w:rsidRPr="000310F9">
        <w:rPr>
          <w:rFonts w:asciiTheme="minorHAnsi" w:hAnsiTheme="minorHAnsi"/>
          <w:color w:val="auto"/>
          <w:sz w:val="20"/>
          <w:szCs w:val="20"/>
        </w:rPr>
        <w:t xml:space="preserve">. </w:t>
      </w:r>
    </w:p>
    <w:p w14:paraId="642F367F" w14:textId="77777777" w:rsidR="00F1220F" w:rsidRPr="000310F9" w:rsidRDefault="00F1220F" w:rsidP="00B94F3E">
      <w:pPr>
        <w:pStyle w:val="Default"/>
        <w:jc w:val="both"/>
        <w:rPr>
          <w:rFonts w:asciiTheme="minorHAnsi" w:hAnsiTheme="minorHAnsi"/>
          <w:color w:val="auto"/>
          <w:sz w:val="20"/>
          <w:szCs w:val="20"/>
        </w:rPr>
      </w:pPr>
    </w:p>
    <w:p w14:paraId="024A8C45" w14:textId="29E1B4C9" w:rsidR="00B94F3E" w:rsidRPr="00794E7E" w:rsidRDefault="00B94F3E" w:rsidP="00B94F3E">
      <w:pPr>
        <w:pStyle w:val="Default"/>
        <w:jc w:val="both"/>
        <w:rPr>
          <w:rFonts w:asciiTheme="minorHAnsi" w:hAnsiTheme="minorHAnsi"/>
          <w:color w:val="auto"/>
          <w:sz w:val="20"/>
          <w:szCs w:val="20"/>
        </w:rPr>
      </w:pPr>
      <w:r w:rsidRPr="000310F9">
        <w:rPr>
          <w:rFonts w:asciiTheme="minorHAnsi" w:hAnsiTheme="minorHAnsi"/>
          <w:color w:val="auto"/>
          <w:sz w:val="20"/>
          <w:szCs w:val="20"/>
        </w:rPr>
        <w:t xml:space="preserve">Publicación de bases: </w:t>
      </w:r>
      <w:r w:rsidRPr="000310F9">
        <w:rPr>
          <w:rFonts w:asciiTheme="minorHAnsi" w:hAnsiTheme="minorHAnsi"/>
          <w:color w:val="auto"/>
          <w:sz w:val="20"/>
          <w:szCs w:val="20"/>
        </w:rPr>
        <w:tab/>
      </w:r>
      <w:r w:rsidRPr="000310F9">
        <w:rPr>
          <w:rFonts w:asciiTheme="minorHAnsi" w:hAnsiTheme="minorHAnsi"/>
          <w:color w:val="auto"/>
          <w:sz w:val="20"/>
          <w:szCs w:val="20"/>
        </w:rPr>
        <w:tab/>
        <w:t xml:space="preserve">A través de la página </w:t>
      </w:r>
      <w:hyperlink r:id="rId9" w:history="1">
        <w:r w:rsidRPr="000310F9">
          <w:rPr>
            <w:rStyle w:val="Hipervnculo"/>
            <w:rFonts w:asciiTheme="minorHAnsi" w:hAnsiTheme="minorHAnsi"/>
            <w:sz w:val="20"/>
            <w:szCs w:val="20"/>
          </w:rPr>
          <w:t>http://saludnl.gob.mx</w:t>
        </w:r>
      </w:hyperlink>
      <w:r w:rsidR="00F41C28" w:rsidRPr="000310F9">
        <w:rPr>
          <w:rFonts w:asciiTheme="minorHAnsi" w:hAnsiTheme="minorHAnsi"/>
          <w:color w:val="auto"/>
          <w:sz w:val="20"/>
          <w:szCs w:val="20"/>
        </w:rPr>
        <w:t xml:space="preserve">, </w:t>
      </w:r>
      <w:r w:rsidR="00D75F1A" w:rsidRPr="000310F9">
        <w:rPr>
          <w:rFonts w:asciiTheme="minorHAnsi" w:hAnsiTheme="minorHAnsi"/>
          <w:color w:val="auto"/>
          <w:sz w:val="20"/>
          <w:szCs w:val="20"/>
        </w:rPr>
        <w:t xml:space="preserve">el </w:t>
      </w:r>
      <w:r w:rsidR="003E3A8E" w:rsidRPr="000310F9">
        <w:rPr>
          <w:rFonts w:asciiTheme="minorHAnsi" w:hAnsiTheme="minorHAnsi"/>
          <w:color w:val="auto"/>
          <w:sz w:val="20"/>
          <w:szCs w:val="20"/>
        </w:rPr>
        <w:t>05</w:t>
      </w:r>
      <w:r w:rsidR="00712F0F" w:rsidRPr="000310F9">
        <w:rPr>
          <w:rFonts w:asciiTheme="minorHAnsi" w:hAnsiTheme="minorHAnsi"/>
          <w:color w:val="auto"/>
          <w:sz w:val="20"/>
          <w:szCs w:val="20"/>
        </w:rPr>
        <w:t xml:space="preserve"> </w:t>
      </w:r>
      <w:r w:rsidR="00EC3ED1" w:rsidRPr="000310F9">
        <w:rPr>
          <w:rFonts w:asciiTheme="minorHAnsi" w:hAnsiTheme="minorHAnsi"/>
          <w:color w:val="auto"/>
          <w:sz w:val="20"/>
          <w:szCs w:val="20"/>
        </w:rPr>
        <w:t xml:space="preserve">de </w:t>
      </w:r>
      <w:r w:rsidR="003E3A8E" w:rsidRPr="000310F9">
        <w:rPr>
          <w:rFonts w:asciiTheme="minorHAnsi" w:hAnsiTheme="minorHAnsi"/>
          <w:color w:val="auto"/>
          <w:sz w:val="20"/>
          <w:szCs w:val="20"/>
        </w:rPr>
        <w:t>septiembre</w:t>
      </w:r>
      <w:r w:rsidR="00D75F1A" w:rsidRPr="000310F9">
        <w:rPr>
          <w:rFonts w:asciiTheme="minorHAnsi" w:hAnsiTheme="minorHAnsi"/>
          <w:color w:val="auto"/>
          <w:sz w:val="20"/>
          <w:szCs w:val="20"/>
        </w:rPr>
        <w:t xml:space="preserve"> del 202</w:t>
      </w:r>
      <w:r w:rsidR="00712F0F" w:rsidRPr="000310F9">
        <w:rPr>
          <w:rFonts w:asciiTheme="minorHAnsi" w:hAnsiTheme="minorHAnsi"/>
          <w:color w:val="auto"/>
          <w:sz w:val="20"/>
          <w:szCs w:val="20"/>
        </w:rPr>
        <w:t>2.</w:t>
      </w:r>
    </w:p>
    <w:p w14:paraId="00F3D649" w14:textId="77777777" w:rsidR="00F41C28" w:rsidRPr="00794E7E" w:rsidRDefault="00F41C28" w:rsidP="00B94F3E">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94F3E" w:rsidRPr="00794E7E" w14:paraId="2760971B" w14:textId="77777777" w:rsidTr="00D75F1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14:paraId="2570703C" w14:textId="56BAF381" w:rsidR="00B94F3E" w:rsidRPr="000310F9" w:rsidRDefault="00A20EA1" w:rsidP="003E3A8E">
            <w:pPr>
              <w:jc w:val="center"/>
              <w:rPr>
                <w:rFonts w:asciiTheme="minorHAnsi" w:hAnsiTheme="minorHAnsi" w:cs="Arial"/>
                <w:color w:val="000000"/>
              </w:rPr>
            </w:pPr>
            <w:r w:rsidRPr="00794E7E">
              <w:rPr>
                <w:rFonts w:asciiTheme="minorHAnsi" w:hAnsiTheme="minorHAnsi" w:cs="Arial"/>
                <w:color w:val="000000"/>
              </w:rPr>
              <w:t>Licitación Pública Internacional Bajo la Cobertura de Tratados</w:t>
            </w:r>
            <w:r w:rsidR="00B94F3E" w:rsidRPr="00794E7E">
              <w:rPr>
                <w:rFonts w:asciiTheme="minorHAnsi" w:hAnsiTheme="minorHAnsi" w:cs="Arial"/>
                <w:color w:val="000000"/>
              </w:rPr>
              <w:t xml:space="preserve"> </w:t>
            </w:r>
            <w:r w:rsidR="00B94F3E" w:rsidRPr="000310F9">
              <w:rPr>
                <w:rFonts w:asciiTheme="minorHAnsi" w:hAnsiTheme="minorHAnsi" w:cs="Arial"/>
                <w:color w:val="000000"/>
              </w:rPr>
              <w:t xml:space="preserve">Presencial No. </w:t>
            </w:r>
            <w:r w:rsidR="003E3A8E" w:rsidRPr="000310F9">
              <w:rPr>
                <w:rFonts w:asciiTheme="minorHAnsi" w:hAnsiTheme="minorHAnsi" w:cs="Arial"/>
                <w:color w:val="000000"/>
              </w:rPr>
              <w:t>LP</w:t>
            </w:r>
            <w:r w:rsidR="003D52CE" w:rsidRPr="000310F9">
              <w:rPr>
                <w:rFonts w:asciiTheme="minorHAnsi" w:hAnsiTheme="minorHAnsi" w:cs="Arial"/>
                <w:color w:val="000000"/>
              </w:rPr>
              <w:t>-</w:t>
            </w:r>
            <w:r w:rsidR="003E3A8E" w:rsidRPr="000310F9">
              <w:rPr>
                <w:rFonts w:asciiTheme="minorHAnsi" w:hAnsiTheme="minorHAnsi" w:cs="Arial"/>
                <w:color w:val="000000"/>
              </w:rPr>
              <w:t>919044992</w:t>
            </w:r>
            <w:r w:rsidR="003D52CE" w:rsidRPr="000310F9">
              <w:rPr>
                <w:rFonts w:asciiTheme="minorHAnsi" w:hAnsiTheme="minorHAnsi" w:cs="Arial"/>
                <w:color w:val="000000"/>
              </w:rPr>
              <w:t>-</w:t>
            </w:r>
            <w:r w:rsidR="003E3A8E" w:rsidRPr="000310F9">
              <w:rPr>
                <w:rFonts w:asciiTheme="minorHAnsi" w:hAnsiTheme="minorHAnsi" w:cs="Arial"/>
                <w:color w:val="000000"/>
              </w:rPr>
              <w:t>I34</w:t>
            </w:r>
            <w:r w:rsidR="003D52CE" w:rsidRPr="000310F9">
              <w:rPr>
                <w:rFonts w:asciiTheme="minorHAnsi" w:hAnsiTheme="minorHAnsi" w:cs="Arial"/>
                <w:color w:val="000000"/>
              </w:rPr>
              <w:t>-</w:t>
            </w:r>
            <w:r w:rsidR="003E3A8E" w:rsidRPr="000310F9">
              <w:rPr>
                <w:rFonts w:asciiTheme="minorHAnsi" w:hAnsiTheme="minorHAnsi" w:cs="Arial"/>
                <w:color w:val="000000"/>
              </w:rPr>
              <w:t>2022</w:t>
            </w:r>
          </w:p>
          <w:p w14:paraId="658E83BB" w14:textId="10B73F03" w:rsidR="00B94F3E" w:rsidRPr="00794E7E" w:rsidRDefault="009C0322" w:rsidP="006E0428">
            <w:pPr>
              <w:jc w:val="center"/>
              <w:rPr>
                <w:rFonts w:asciiTheme="minorHAnsi" w:hAnsiTheme="minorHAnsi" w:cs="Arial"/>
                <w:color w:val="000000"/>
              </w:rPr>
            </w:pPr>
            <w:r w:rsidRPr="000310F9">
              <w:rPr>
                <w:rFonts w:asciiTheme="minorHAnsi" w:hAnsiTheme="minorHAnsi"/>
              </w:rPr>
              <w:t>“SERVICIO INTEGRAL DE HEMODINAMIA PARA LA ATENCIÓN DE LOS PACIENTES CON ENFERMEDADES CARDIOVASCULARES, TRATAMIENTOS ENDOVASCULARES Y ATENCIÓN CÓDIGO INFARTO”</w:t>
            </w:r>
          </w:p>
        </w:tc>
      </w:tr>
      <w:tr w:rsidR="00B94F3E" w:rsidRPr="00794E7E" w14:paraId="4F601C2B" w14:textId="77777777" w:rsidTr="00D75F1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14:paraId="3F91B3D6" w14:textId="77777777" w:rsidR="00B94F3E" w:rsidRPr="00794E7E" w:rsidRDefault="00B94F3E" w:rsidP="006E0428">
            <w:pPr>
              <w:jc w:val="center"/>
              <w:rPr>
                <w:rFonts w:asciiTheme="minorHAnsi" w:hAnsiTheme="minorHAnsi" w:cs="Arial"/>
                <w:color w:val="000000"/>
              </w:rPr>
            </w:pPr>
            <w:r w:rsidRPr="00794E7E">
              <w:rPr>
                <w:rFonts w:asciiTheme="minorHAnsi" w:hAnsiTheme="minorHAnsi" w:cs="Arial"/>
                <w:color w:val="000000"/>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14:paraId="53ACE817" w14:textId="77777777" w:rsidR="00B94F3E" w:rsidRPr="00794E7E" w:rsidRDefault="00B94F3E" w:rsidP="006E0428">
            <w:pPr>
              <w:jc w:val="center"/>
              <w:rPr>
                <w:rFonts w:asciiTheme="minorHAnsi" w:hAnsiTheme="minorHAnsi" w:cs="Arial"/>
                <w:color w:val="000000"/>
              </w:rPr>
            </w:pPr>
            <w:r w:rsidRPr="00794E7E">
              <w:rPr>
                <w:rFonts w:asciiTheme="minorHAnsi" w:hAnsiTheme="minorHAnsi" w:cs="Arial"/>
                <w:color w:val="000000"/>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14:paraId="2B50A1E8" w14:textId="77777777" w:rsidR="00B94F3E" w:rsidRPr="00794E7E" w:rsidRDefault="00B94F3E" w:rsidP="006E0428">
            <w:pPr>
              <w:jc w:val="center"/>
              <w:rPr>
                <w:rFonts w:asciiTheme="minorHAnsi" w:hAnsiTheme="minorHAnsi" w:cs="Arial"/>
                <w:color w:val="000000"/>
              </w:rPr>
            </w:pPr>
            <w:r w:rsidRPr="00794E7E">
              <w:rPr>
                <w:rFonts w:asciiTheme="minorHAnsi" w:hAnsiTheme="minorHAnsi" w:cs="Arial"/>
                <w:color w:val="000000"/>
              </w:rPr>
              <w:t>LUGAR</w:t>
            </w:r>
          </w:p>
        </w:tc>
      </w:tr>
      <w:tr w:rsidR="00B94F3E" w:rsidRPr="00794E7E" w14:paraId="74F75E0B" w14:textId="77777777" w:rsidTr="006E0428">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58420"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B4A85AE" w14:textId="77777777" w:rsidR="00B94F3E" w:rsidRPr="00794E7E" w:rsidRDefault="00B94F3E" w:rsidP="006E0428">
            <w:pPr>
              <w:rPr>
                <w:rFonts w:asciiTheme="minorHAnsi" w:hAnsiTheme="minorHAnsi" w:cs="Arial"/>
                <w:color w:val="000000"/>
              </w:rPr>
            </w:pPr>
            <w:r w:rsidRPr="00794E7E">
              <w:rPr>
                <w:rFonts w:asciiTheme="minorHAnsi" w:hAnsiTheme="minorHAnsi" w:cs="Arial"/>
                <w:color w:val="000000"/>
              </w:rPr>
              <w:t>No habrá visita a instalaciones.</w:t>
            </w:r>
          </w:p>
        </w:tc>
      </w:tr>
      <w:tr w:rsidR="00B94F3E" w:rsidRPr="00794E7E" w14:paraId="762D86A6" w14:textId="77777777" w:rsidTr="0078239A">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DFB352"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30EF3D36" w14:textId="77777777" w:rsidR="00B94F3E" w:rsidRPr="003E3A8E" w:rsidRDefault="00B94F3E" w:rsidP="006E0428">
            <w:pPr>
              <w:jc w:val="both"/>
              <w:rPr>
                <w:rFonts w:ascii="Calibri" w:hAnsi="Calibri" w:cs="Arial"/>
                <w:color w:val="000000"/>
              </w:rPr>
            </w:pPr>
            <w:r w:rsidRPr="003E3A8E">
              <w:rPr>
                <w:rFonts w:ascii="Calibri" w:hAnsi="Calibri" w:cs="Arial"/>
                <w:color w:val="000000"/>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342D97E" w14:textId="77777777" w:rsidR="003E3A8E" w:rsidRPr="003E3A8E" w:rsidRDefault="003E3A8E" w:rsidP="003E3A8E">
            <w:pPr>
              <w:jc w:val="center"/>
              <w:rPr>
                <w:rFonts w:ascii="Calibri" w:hAnsi="Calibri"/>
                <w:bCs/>
                <w:sz w:val="18"/>
                <w:szCs w:val="18"/>
                <w:lang w:val="es-MX"/>
              </w:rPr>
            </w:pPr>
            <w:r w:rsidRPr="003E3A8E">
              <w:rPr>
                <w:rFonts w:ascii="Calibri" w:hAnsi="Calibri"/>
                <w:bCs/>
                <w:sz w:val="18"/>
                <w:szCs w:val="18"/>
                <w:lang w:val="es-MX"/>
              </w:rPr>
              <w:t>15/09/2022</w:t>
            </w:r>
          </w:p>
          <w:p w14:paraId="1B6B772C" w14:textId="569E7051" w:rsidR="00B94F3E" w:rsidRPr="003E3A8E" w:rsidRDefault="003E3A8E" w:rsidP="003E3A8E">
            <w:pPr>
              <w:jc w:val="center"/>
              <w:rPr>
                <w:rFonts w:ascii="Calibri" w:hAnsi="Calibri" w:cs="Arial"/>
                <w:color w:val="000000"/>
                <w:sz w:val="18"/>
                <w:szCs w:val="18"/>
              </w:rPr>
            </w:pPr>
            <w:r w:rsidRPr="003E3A8E">
              <w:rPr>
                <w:rFonts w:ascii="Calibri" w:hAnsi="Calibri"/>
                <w:bCs/>
                <w:sz w:val="18"/>
                <w:szCs w:val="18"/>
                <w:lang w:val="es-MX"/>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4C78B09"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Los eventos serán presenciales y serán llevados a cabo en la Sala de Juntas de la Dirección Administrativa y de la Subsecretaria de Prevención y Control de Enfermedades de la Convocante, ubicada</w:t>
            </w:r>
            <w:r w:rsidR="00D75F1A" w:rsidRPr="00794E7E">
              <w:rPr>
                <w:rFonts w:asciiTheme="minorHAnsi" w:hAnsiTheme="minorHAnsi" w:cs="Arial"/>
                <w:color w:val="000000"/>
              </w:rPr>
              <w:t>s</w:t>
            </w:r>
            <w:r w:rsidRPr="00794E7E">
              <w:rPr>
                <w:rFonts w:asciiTheme="minorHAnsi" w:hAnsiTheme="minorHAnsi" w:cs="Arial"/>
                <w:color w:val="000000"/>
              </w:rPr>
              <w:t xml:space="preserve"> en Matamoros 520 ote, segundo y tercer piso, respectivamente, Centro de Monterrey, Nuevo León, C.P. 64000</w:t>
            </w:r>
          </w:p>
        </w:tc>
      </w:tr>
      <w:tr w:rsidR="00B94F3E" w:rsidRPr="00794E7E" w14:paraId="3E5A35C9" w14:textId="77777777"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B9378DA"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390286C" w14:textId="77777777" w:rsidR="00B94F3E" w:rsidRPr="003E3A8E" w:rsidRDefault="00B94F3E" w:rsidP="006E0428">
            <w:pPr>
              <w:jc w:val="both"/>
              <w:rPr>
                <w:rFonts w:ascii="Calibri" w:hAnsi="Calibri" w:cs="Arial"/>
                <w:color w:val="000000"/>
              </w:rPr>
            </w:pPr>
            <w:r w:rsidRPr="003E3A8E">
              <w:rPr>
                <w:rFonts w:ascii="Calibri" w:hAnsi="Calibri" w:cs="Arial"/>
                <w:color w:val="000000"/>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154CF1D7" w14:textId="77777777" w:rsidR="003E3A8E" w:rsidRPr="003E3A8E" w:rsidRDefault="003E3A8E" w:rsidP="003E3A8E">
            <w:pPr>
              <w:jc w:val="center"/>
              <w:rPr>
                <w:rFonts w:ascii="Calibri" w:hAnsi="Calibri"/>
                <w:bCs/>
                <w:sz w:val="18"/>
                <w:szCs w:val="18"/>
                <w:lang w:val="es-MX"/>
              </w:rPr>
            </w:pPr>
            <w:r w:rsidRPr="003E3A8E">
              <w:rPr>
                <w:rFonts w:ascii="Calibri" w:hAnsi="Calibri"/>
                <w:bCs/>
                <w:sz w:val="18"/>
                <w:szCs w:val="18"/>
                <w:lang w:val="es-MX"/>
              </w:rPr>
              <w:t>26/09/2022</w:t>
            </w:r>
          </w:p>
          <w:p w14:paraId="47F0DD79" w14:textId="43E67DAD" w:rsidR="00B94F3E" w:rsidRPr="003E3A8E" w:rsidRDefault="003E3A8E" w:rsidP="003E3A8E">
            <w:pPr>
              <w:jc w:val="center"/>
              <w:rPr>
                <w:rFonts w:ascii="Calibri" w:hAnsi="Calibri" w:cs="Arial"/>
                <w:color w:val="000000"/>
                <w:sz w:val="18"/>
                <w:szCs w:val="18"/>
              </w:rPr>
            </w:pPr>
            <w:r w:rsidRPr="003E3A8E">
              <w:rPr>
                <w:rFonts w:ascii="Calibri" w:hAnsi="Calibri"/>
                <w:bCs/>
                <w:sz w:val="18"/>
                <w:szCs w:val="18"/>
                <w:lang w:val="es-MX"/>
              </w:rPr>
              <w:t>10:00 HRS</w:t>
            </w:r>
          </w:p>
        </w:tc>
        <w:tc>
          <w:tcPr>
            <w:tcW w:w="4253" w:type="dxa"/>
            <w:vMerge/>
            <w:tcBorders>
              <w:left w:val="single" w:sz="4" w:space="0" w:color="auto"/>
              <w:right w:val="single" w:sz="4" w:space="0" w:color="auto"/>
            </w:tcBorders>
            <w:shd w:val="clear" w:color="auto" w:fill="auto"/>
            <w:vAlign w:val="center"/>
          </w:tcPr>
          <w:p w14:paraId="7E6D3369" w14:textId="77777777" w:rsidR="00B94F3E" w:rsidRPr="00794E7E" w:rsidRDefault="00B94F3E" w:rsidP="006E0428">
            <w:pPr>
              <w:jc w:val="both"/>
              <w:rPr>
                <w:rFonts w:asciiTheme="minorHAnsi" w:hAnsiTheme="minorHAnsi" w:cs="Arial"/>
                <w:color w:val="000000"/>
              </w:rPr>
            </w:pPr>
          </w:p>
        </w:tc>
      </w:tr>
      <w:tr w:rsidR="00B94F3E" w:rsidRPr="00794E7E" w14:paraId="7BFFFFAE" w14:textId="77777777"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5CE3690"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3100448" w14:textId="77777777" w:rsidR="00B94F3E" w:rsidRPr="003E3A8E" w:rsidRDefault="00B94F3E" w:rsidP="006E0428">
            <w:pPr>
              <w:jc w:val="both"/>
              <w:rPr>
                <w:rFonts w:ascii="Calibri" w:hAnsi="Calibri" w:cs="Arial"/>
                <w:color w:val="000000"/>
              </w:rPr>
            </w:pPr>
            <w:r w:rsidRPr="003E3A8E">
              <w:rPr>
                <w:rFonts w:ascii="Calibri" w:hAnsi="Calibri" w:cs="Arial"/>
                <w:color w:val="000000"/>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61DCC861" w14:textId="77777777" w:rsidR="003E3A8E" w:rsidRPr="003E3A8E" w:rsidRDefault="003E3A8E" w:rsidP="003E3A8E">
            <w:pPr>
              <w:jc w:val="center"/>
              <w:rPr>
                <w:rFonts w:ascii="Calibri" w:hAnsi="Calibri"/>
                <w:bCs/>
                <w:sz w:val="18"/>
                <w:szCs w:val="18"/>
                <w:lang w:val="es-MX"/>
              </w:rPr>
            </w:pPr>
            <w:r w:rsidRPr="003E3A8E">
              <w:rPr>
                <w:rFonts w:ascii="Calibri" w:hAnsi="Calibri"/>
                <w:bCs/>
                <w:sz w:val="18"/>
                <w:szCs w:val="18"/>
                <w:lang w:val="es-MX"/>
              </w:rPr>
              <w:t>27/09/2022</w:t>
            </w:r>
          </w:p>
          <w:p w14:paraId="1F9E740D" w14:textId="6E00126B" w:rsidR="00351ED0" w:rsidRPr="003E3A8E" w:rsidRDefault="003E3A8E" w:rsidP="003E3A8E">
            <w:pPr>
              <w:jc w:val="center"/>
              <w:rPr>
                <w:rFonts w:ascii="Calibri" w:hAnsi="Calibri" w:cs="Arial"/>
                <w:color w:val="000000"/>
                <w:sz w:val="18"/>
                <w:szCs w:val="18"/>
              </w:rPr>
            </w:pPr>
            <w:r w:rsidRPr="003E3A8E">
              <w:rPr>
                <w:rFonts w:ascii="Calibri" w:hAnsi="Calibri"/>
                <w:bCs/>
                <w:sz w:val="18"/>
                <w:szCs w:val="18"/>
                <w:lang w:val="es-MX"/>
              </w:rPr>
              <w:t>10:00 HRS</w:t>
            </w:r>
          </w:p>
        </w:tc>
        <w:tc>
          <w:tcPr>
            <w:tcW w:w="4253" w:type="dxa"/>
            <w:vMerge/>
            <w:tcBorders>
              <w:left w:val="single" w:sz="4" w:space="0" w:color="auto"/>
              <w:right w:val="single" w:sz="4" w:space="0" w:color="auto"/>
            </w:tcBorders>
            <w:shd w:val="clear" w:color="auto" w:fill="auto"/>
            <w:vAlign w:val="center"/>
          </w:tcPr>
          <w:p w14:paraId="1CD6EAF2" w14:textId="77777777" w:rsidR="00B94F3E" w:rsidRPr="00794E7E" w:rsidRDefault="00B94F3E" w:rsidP="006E0428">
            <w:pPr>
              <w:jc w:val="center"/>
              <w:rPr>
                <w:rFonts w:asciiTheme="minorHAnsi" w:hAnsiTheme="minorHAnsi" w:cs="Arial"/>
                <w:color w:val="000000"/>
              </w:rPr>
            </w:pPr>
          </w:p>
        </w:tc>
      </w:tr>
      <w:tr w:rsidR="00B94F3E" w:rsidRPr="00794E7E" w14:paraId="73785EB9" w14:textId="77777777" w:rsidTr="0078239A">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00B823"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1A4EF5A" w14:textId="77777777" w:rsidR="00B94F3E" w:rsidRPr="003E3A8E" w:rsidRDefault="00B94F3E" w:rsidP="006E0428">
            <w:pPr>
              <w:jc w:val="both"/>
              <w:rPr>
                <w:rFonts w:ascii="Calibri" w:hAnsi="Calibri" w:cs="Arial"/>
                <w:color w:val="000000"/>
              </w:rPr>
            </w:pPr>
            <w:r w:rsidRPr="003E3A8E">
              <w:rPr>
                <w:rFonts w:ascii="Calibri" w:hAnsi="Calibri" w:cs="Arial"/>
                <w:color w:val="000000"/>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8E4D830" w14:textId="77777777" w:rsidR="003E3A8E" w:rsidRPr="003E3A8E" w:rsidRDefault="003E3A8E" w:rsidP="003E3A8E">
            <w:pPr>
              <w:jc w:val="center"/>
              <w:rPr>
                <w:rFonts w:ascii="Calibri" w:hAnsi="Calibri"/>
                <w:bCs/>
                <w:sz w:val="18"/>
                <w:szCs w:val="18"/>
                <w:lang w:val="es-MX"/>
              </w:rPr>
            </w:pPr>
            <w:r w:rsidRPr="003E3A8E">
              <w:rPr>
                <w:rFonts w:ascii="Calibri" w:hAnsi="Calibri"/>
                <w:bCs/>
                <w:sz w:val="18"/>
                <w:szCs w:val="18"/>
                <w:lang w:val="es-MX"/>
              </w:rPr>
              <w:t>27/09/2022</w:t>
            </w:r>
          </w:p>
          <w:p w14:paraId="2179A41E" w14:textId="0E46835B" w:rsidR="00B94F3E" w:rsidRPr="003E3A8E" w:rsidRDefault="003E3A8E" w:rsidP="003E3A8E">
            <w:pPr>
              <w:jc w:val="center"/>
              <w:rPr>
                <w:rFonts w:ascii="Calibri" w:hAnsi="Calibri" w:cs="Arial"/>
                <w:color w:val="000000"/>
                <w:sz w:val="18"/>
                <w:szCs w:val="18"/>
              </w:rPr>
            </w:pPr>
            <w:r w:rsidRPr="003E3A8E">
              <w:rPr>
                <w:rFonts w:ascii="Calibri" w:hAnsi="Calibri"/>
                <w:bCs/>
                <w:sz w:val="18"/>
                <w:szCs w:val="18"/>
                <w:lang w:val="es-MX"/>
              </w:rPr>
              <w:t>10:30 HRS</w:t>
            </w:r>
          </w:p>
        </w:tc>
        <w:tc>
          <w:tcPr>
            <w:tcW w:w="4253" w:type="dxa"/>
            <w:vMerge/>
            <w:tcBorders>
              <w:left w:val="single" w:sz="4" w:space="0" w:color="auto"/>
              <w:right w:val="single" w:sz="4" w:space="0" w:color="auto"/>
            </w:tcBorders>
            <w:shd w:val="clear" w:color="auto" w:fill="auto"/>
            <w:vAlign w:val="center"/>
          </w:tcPr>
          <w:p w14:paraId="5299DB21" w14:textId="77777777" w:rsidR="00B94F3E" w:rsidRPr="00794E7E" w:rsidRDefault="00B94F3E" w:rsidP="006E0428">
            <w:pPr>
              <w:jc w:val="center"/>
              <w:rPr>
                <w:rFonts w:asciiTheme="minorHAnsi" w:hAnsiTheme="minorHAnsi" w:cs="Arial"/>
                <w:color w:val="000000"/>
              </w:rPr>
            </w:pPr>
          </w:p>
        </w:tc>
      </w:tr>
      <w:tr w:rsidR="00B94F3E" w:rsidRPr="00794E7E" w14:paraId="6D492DEB" w14:textId="77777777" w:rsidTr="0078239A">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BD6C1F6"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28DBE3CB" w14:textId="77777777" w:rsidR="00B94F3E" w:rsidRPr="003E3A8E" w:rsidRDefault="00B94F3E" w:rsidP="006E0428">
            <w:pPr>
              <w:jc w:val="both"/>
              <w:rPr>
                <w:rFonts w:ascii="Calibri" w:hAnsi="Calibri" w:cs="Arial"/>
                <w:color w:val="000000"/>
              </w:rPr>
            </w:pPr>
            <w:r w:rsidRPr="003E3A8E">
              <w:rPr>
                <w:rFonts w:ascii="Calibri" w:hAnsi="Calibri" w:cs="Arial"/>
                <w:color w:val="000000"/>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1B7E408" w14:textId="77777777" w:rsidR="003E3A8E" w:rsidRPr="003E3A8E" w:rsidRDefault="003E3A8E" w:rsidP="003E3A8E">
            <w:pPr>
              <w:jc w:val="center"/>
              <w:rPr>
                <w:rFonts w:ascii="Calibri" w:hAnsi="Calibri"/>
                <w:bCs/>
                <w:sz w:val="18"/>
                <w:szCs w:val="18"/>
                <w:lang w:val="es-MX"/>
              </w:rPr>
            </w:pPr>
            <w:r w:rsidRPr="003E3A8E">
              <w:rPr>
                <w:rFonts w:ascii="Calibri" w:hAnsi="Calibri"/>
                <w:bCs/>
                <w:sz w:val="18"/>
                <w:szCs w:val="18"/>
                <w:lang w:val="es-MX"/>
              </w:rPr>
              <w:t>27/09/2022</w:t>
            </w:r>
          </w:p>
          <w:p w14:paraId="2BDD349E" w14:textId="66B3E4A4" w:rsidR="00B94F3E" w:rsidRPr="003E3A8E" w:rsidRDefault="003E3A8E" w:rsidP="003E3A8E">
            <w:pPr>
              <w:jc w:val="center"/>
              <w:rPr>
                <w:rFonts w:ascii="Calibri" w:hAnsi="Calibri" w:cs="Arial"/>
                <w:color w:val="000000"/>
                <w:sz w:val="18"/>
                <w:szCs w:val="18"/>
              </w:rPr>
            </w:pPr>
            <w:r w:rsidRPr="003E3A8E">
              <w:rPr>
                <w:rFonts w:ascii="Calibri" w:hAnsi="Calibri"/>
                <w:bCs/>
                <w:sz w:val="18"/>
                <w:szCs w:val="18"/>
                <w:lang w:val="es-MX"/>
              </w:rPr>
              <w:lastRenderedPageBreak/>
              <w:t>11:00 HRS</w:t>
            </w:r>
          </w:p>
        </w:tc>
        <w:tc>
          <w:tcPr>
            <w:tcW w:w="4253" w:type="dxa"/>
            <w:vMerge/>
            <w:tcBorders>
              <w:left w:val="single" w:sz="4" w:space="0" w:color="auto"/>
              <w:bottom w:val="single" w:sz="4" w:space="0" w:color="auto"/>
              <w:right w:val="single" w:sz="4" w:space="0" w:color="auto"/>
            </w:tcBorders>
            <w:shd w:val="clear" w:color="auto" w:fill="auto"/>
            <w:vAlign w:val="center"/>
          </w:tcPr>
          <w:p w14:paraId="60385CB3" w14:textId="77777777" w:rsidR="00B94F3E" w:rsidRPr="00794E7E" w:rsidRDefault="00B94F3E" w:rsidP="006E0428">
            <w:pPr>
              <w:jc w:val="center"/>
              <w:rPr>
                <w:rFonts w:asciiTheme="minorHAnsi" w:hAnsiTheme="minorHAnsi" w:cs="Arial"/>
                <w:color w:val="000000"/>
              </w:rPr>
            </w:pPr>
          </w:p>
        </w:tc>
      </w:tr>
      <w:tr w:rsidR="00B94F3E" w:rsidRPr="00794E7E" w14:paraId="19C910C9" w14:textId="77777777" w:rsidTr="006E0428">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389FB"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A813489" w14:textId="3BA91FA8" w:rsidR="00B94F3E" w:rsidRPr="00794E7E" w:rsidRDefault="00B94F3E" w:rsidP="0078239A">
            <w:pPr>
              <w:jc w:val="both"/>
              <w:rPr>
                <w:rFonts w:asciiTheme="minorHAnsi" w:hAnsiTheme="minorHAnsi" w:cs="Arial"/>
                <w:color w:val="000000"/>
              </w:rPr>
            </w:pPr>
            <w:r w:rsidRPr="00794E7E">
              <w:rPr>
                <w:rFonts w:asciiTheme="minorHAnsi" w:hAnsiTheme="minorHAnsi" w:cs="Arial"/>
                <w:color w:val="000000"/>
              </w:rPr>
              <w:t xml:space="preserve">En caso de resultar adjudicados los proveedores deberán presentarse a más tardar el </w:t>
            </w:r>
            <w:r w:rsidRPr="000310F9">
              <w:rPr>
                <w:rFonts w:asciiTheme="minorHAnsi" w:hAnsiTheme="minorHAnsi" w:cs="Arial"/>
                <w:color w:val="000000"/>
              </w:rPr>
              <w:t xml:space="preserve">día </w:t>
            </w:r>
            <w:r w:rsidR="0078239A" w:rsidRPr="000310F9">
              <w:rPr>
                <w:rFonts w:asciiTheme="minorHAnsi" w:hAnsiTheme="minorHAnsi" w:cs="Arial"/>
                <w:color w:val="000000"/>
              </w:rPr>
              <w:t>11</w:t>
            </w:r>
            <w:r w:rsidRPr="000310F9">
              <w:rPr>
                <w:rFonts w:asciiTheme="minorHAnsi" w:hAnsiTheme="minorHAnsi" w:cs="Arial"/>
                <w:color w:val="000000"/>
              </w:rPr>
              <w:t xml:space="preserve"> de </w:t>
            </w:r>
            <w:r w:rsidR="0078239A" w:rsidRPr="000310F9">
              <w:rPr>
                <w:rFonts w:asciiTheme="minorHAnsi" w:hAnsiTheme="minorHAnsi" w:cs="Arial"/>
                <w:color w:val="000000"/>
              </w:rPr>
              <w:t>octubre</w:t>
            </w:r>
            <w:r w:rsidRPr="000310F9">
              <w:rPr>
                <w:rFonts w:asciiTheme="minorHAnsi" w:hAnsiTheme="minorHAnsi" w:cs="Arial"/>
                <w:color w:val="000000"/>
              </w:rPr>
              <w:t xml:space="preserve"> de 2</w:t>
            </w:r>
            <w:r w:rsidR="00C37858" w:rsidRPr="000310F9">
              <w:rPr>
                <w:rFonts w:asciiTheme="minorHAnsi" w:hAnsiTheme="minorHAnsi" w:cs="Arial"/>
                <w:color w:val="000000"/>
              </w:rPr>
              <w:t>022</w:t>
            </w:r>
            <w:r w:rsidRPr="000310F9">
              <w:rPr>
                <w:rFonts w:asciiTheme="minorHAnsi" w:hAnsiTheme="minorHAnsi" w:cs="Arial"/>
                <w:color w:val="000000"/>
              </w:rPr>
              <w:t xml:space="preserve"> en</w:t>
            </w:r>
            <w:r w:rsidRPr="00794E7E">
              <w:rPr>
                <w:rFonts w:asciiTheme="minorHAnsi" w:hAnsiTheme="minorHAnsi" w:cs="Arial"/>
                <w:color w:val="000000"/>
              </w:rPr>
              <w:t xml:space="preserve"> </w:t>
            </w:r>
            <w:r w:rsidR="00113821" w:rsidRPr="00794E7E">
              <w:rPr>
                <w:rFonts w:asciiTheme="minorHAnsi" w:hAnsiTheme="minorHAnsi" w:cs="Arial"/>
                <w:color w:val="000000"/>
              </w:rPr>
              <w:t>el Departamento de Contratos</w:t>
            </w:r>
            <w:r w:rsidRPr="00794E7E">
              <w:rPr>
                <w:rFonts w:asciiTheme="minorHAnsi" w:hAnsiTheme="minorHAnsi" w:cs="Arial"/>
                <w:color w:val="000000"/>
              </w:rPr>
              <w:t xml:space="preserve"> ubicad</w:t>
            </w:r>
            <w:r w:rsidR="00113821" w:rsidRPr="00794E7E">
              <w:rPr>
                <w:rFonts w:asciiTheme="minorHAnsi" w:hAnsiTheme="minorHAnsi" w:cs="Arial"/>
                <w:color w:val="000000"/>
              </w:rPr>
              <w:t>o</w:t>
            </w:r>
            <w:r w:rsidR="00EC3ED1" w:rsidRPr="00794E7E">
              <w:rPr>
                <w:rFonts w:asciiTheme="minorHAnsi" w:hAnsiTheme="minorHAnsi" w:cs="Arial"/>
                <w:color w:val="000000"/>
              </w:rPr>
              <w:t xml:space="preserve"> en Matamoros 520 O</w:t>
            </w:r>
            <w:r w:rsidRPr="00794E7E">
              <w:rPr>
                <w:rFonts w:asciiTheme="minorHAnsi" w:hAnsiTheme="minorHAnsi" w:cs="Arial"/>
                <w:color w:val="000000"/>
              </w:rPr>
              <w:t>te, primer piso, Centro de Monterrey, Nuevo León, C.P. 64000, en el horario de 9:00 a 17:00 horas.</w:t>
            </w:r>
          </w:p>
        </w:tc>
      </w:tr>
      <w:tr w:rsidR="00B94F3E" w:rsidRPr="00794E7E" w14:paraId="2FE898B3" w14:textId="77777777" w:rsidTr="006E0428">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5BE85" w14:textId="77777777" w:rsidR="00B94F3E" w:rsidRPr="00794E7E" w:rsidRDefault="00B94F3E" w:rsidP="006E0428">
            <w:pPr>
              <w:jc w:val="both"/>
              <w:rPr>
                <w:rFonts w:asciiTheme="minorHAnsi" w:hAnsiTheme="minorHAnsi" w:cs="Arial"/>
                <w:color w:val="000000"/>
              </w:rPr>
            </w:pPr>
            <w:r w:rsidRPr="00794E7E">
              <w:rPr>
                <w:rFonts w:asciiTheme="minorHAnsi" w:hAnsiTheme="minorHAnsi" w:cs="Arial"/>
                <w:color w:val="000000"/>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8BAC370" w14:textId="77777777" w:rsidR="00B94F3E" w:rsidRPr="00794E7E" w:rsidRDefault="00B94F3E" w:rsidP="006E0428">
            <w:pPr>
              <w:jc w:val="center"/>
              <w:rPr>
                <w:rFonts w:asciiTheme="minorHAnsi" w:hAnsiTheme="minorHAnsi" w:cs="Arial"/>
                <w:color w:val="000000"/>
              </w:rPr>
            </w:pPr>
            <w:r w:rsidRPr="00794E7E">
              <w:rPr>
                <w:rFonts w:asciiTheme="minorHAnsi" w:hAnsiTheme="minorHAnsi" w:cs="Arial"/>
                <w:color w:val="000000"/>
              </w:rPr>
              <w:t>Presencial (Artículo 27, fracción I de la Ley).</w:t>
            </w:r>
          </w:p>
        </w:tc>
      </w:tr>
    </w:tbl>
    <w:p w14:paraId="0936CBFE" w14:textId="77777777" w:rsidR="00B94F3E" w:rsidRPr="00794E7E" w:rsidRDefault="00B94F3E" w:rsidP="00B94F3E">
      <w:pPr>
        <w:ind w:right="51"/>
        <w:jc w:val="both"/>
        <w:rPr>
          <w:rFonts w:asciiTheme="minorHAnsi" w:hAnsiTheme="minorHAnsi"/>
        </w:rPr>
      </w:pPr>
    </w:p>
    <w:p w14:paraId="163C9542" w14:textId="77777777" w:rsidR="00B94F3E" w:rsidRPr="00794E7E" w:rsidRDefault="00B94F3E" w:rsidP="00B94F3E">
      <w:pPr>
        <w:ind w:right="51"/>
        <w:jc w:val="both"/>
        <w:rPr>
          <w:rFonts w:asciiTheme="minorHAnsi" w:hAnsiTheme="minorHAnsi"/>
        </w:rPr>
      </w:pPr>
      <w:r w:rsidRPr="00794E7E">
        <w:rPr>
          <w:rFonts w:asciiTheme="minorHAnsi" w:hAnsiTheme="minorHAnsi"/>
        </w:rPr>
        <w:t>Los eventos se llevarán bajo las siguientes condiciones:</w:t>
      </w:r>
    </w:p>
    <w:p w14:paraId="2D36D17B" w14:textId="77777777" w:rsidR="00B94F3E" w:rsidRPr="00794E7E" w:rsidRDefault="00B94F3E" w:rsidP="00B94F3E">
      <w:pPr>
        <w:ind w:right="51"/>
        <w:jc w:val="both"/>
        <w:rPr>
          <w:rFonts w:asciiTheme="minorHAnsi" w:hAnsiTheme="minorHAnsi"/>
        </w:rPr>
      </w:pPr>
    </w:p>
    <w:p w14:paraId="2B0F209F" w14:textId="3BE30BE3" w:rsidR="00B94F3E" w:rsidRPr="00794E7E" w:rsidRDefault="00B94F3E" w:rsidP="00AC3C8E">
      <w:pPr>
        <w:pStyle w:val="Prrafodelista"/>
        <w:numPr>
          <w:ilvl w:val="0"/>
          <w:numId w:val="27"/>
        </w:numPr>
        <w:ind w:left="1134" w:right="51" w:hanging="708"/>
        <w:jc w:val="both"/>
        <w:rPr>
          <w:rFonts w:asciiTheme="minorHAnsi" w:hAnsiTheme="minorHAnsi"/>
        </w:rPr>
      </w:pPr>
      <w:r w:rsidRPr="00794E7E">
        <w:rPr>
          <w:rFonts w:asciiTheme="minorHAnsi" w:hAnsiTheme="minorHAnsi"/>
          <w:u w:val="single"/>
        </w:rPr>
        <w:t>Acto de Junta de aclaraciones:</w:t>
      </w:r>
      <w:r w:rsidRPr="00794E7E">
        <w:rPr>
          <w:rFonts w:asciiTheme="minorHAnsi" w:hAnsiTheme="minorHAnsi"/>
        </w:rPr>
        <w:t xml:space="preserve"> Los licitantes que pretendan solicitar aclaraciones a los aspectos contenidos en la Convocatoria deberán entregar las preguntas por escrito y en cd o usb en documento word; utilizando el formato que como ANEXO 14A se acompaña a las presentes bases, acompañadas de un escrito, en el que expresen su interés en participar en la licitación, por si o en representación de un tercero, manifestando en todos los casos los datos generales del interesado y, en su caso, del representante, Anexo 14, lo cual podrán hacer a más tardar 24 horas antes de la celebración del evento, en las oficinas del </w:t>
      </w:r>
      <w:r w:rsidR="00DA53D5" w:rsidRPr="00794E7E">
        <w:rPr>
          <w:rFonts w:asciiTheme="minorHAnsi" w:hAnsiTheme="minorHAnsi"/>
        </w:rPr>
        <w:t xml:space="preserve">Departamento de </w:t>
      </w:r>
      <w:r w:rsidR="0078239A">
        <w:rPr>
          <w:rFonts w:asciiTheme="minorHAnsi" w:hAnsiTheme="minorHAnsi"/>
        </w:rPr>
        <w:t>Adquisiciones</w:t>
      </w:r>
      <w:r w:rsidRPr="00794E7E">
        <w:rPr>
          <w:rFonts w:asciiTheme="minorHAnsi" w:hAnsiTheme="minorHAnsi"/>
        </w:rPr>
        <w:t>, ubicado en Matamoros oriente, No. 520, primer piso, Centro de la Ciudad, Monterrey, Nuevo Leó</w:t>
      </w:r>
      <w:r w:rsidR="003C099D" w:rsidRPr="00794E7E">
        <w:rPr>
          <w:rFonts w:asciiTheme="minorHAnsi" w:hAnsiTheme="minorHAnsi"/>
        </w:rPr>
        <w:t>n, C.P. 64000, Tel</w:t>
      </w:r>
      <w:r w:rsidR="00A00816" w:rsidRPr="00794E7E">
        <w:rPr>
          <w:rFonts w:asciiTheme="minorHAnsi" w:hAnsiTheme="minorHAnsi"/>
        </w:rPr>
        <w:t xml:space="preserve">.: </w:t>
      </w:r>
      <w:r w:rsidR="003C099D" w:rsidRPr="00794E7E">
        <w:rPr>
          <w:rFonts w:asciiTheme="minorHAnsi" w:hAnsiTheme="minorHAnsi"/>
        </w:rPr>
        <w:t xml:space="preserve">81 </w:t>
      </w:r>
      <w:r w:rsidR="00A00816" w:rsidRPr="00794E7E">
        <w:rPr>
          <w:rFonts w:asciiTheme="minorHAnsi" w:hAnsiTheme="minorHAnsi"/>
        </w:rPr>
        <w:t>81</w:t>
      </w:r>
      <w:r w:rsidR="003C099D" w:rsidRPr="00794E7E">
        <w:rPr>
          <w:rFonts w:asciiTheme="minorHAnsi" w:hAnsiTheme="minorHAnsi"/>
        </w:rPr>
        <w:t xml:space="preserve"> </w:t>
      </w:r>
      <w:r w:rsidR="00A00816" w:rsidRPr="00794E7E">
        <w:rPr>
          <w:rFonts w:asciiTheme="minorHAnsi" w:hAnsiTheme="minorHAnsi"/>
        </w:rPr>
        <w:t>30 70 49</w:t>
      </w:r>
      <w:r w:rsidRPr="00794E7E">
        <w:rPr>
          <w:rFonts w:asciiTheme="minorHAnsi" w:hAnsiTheme="minorHAnsi"/>
        </w:rPr>
        <w:t>. Dichas preguntas deberán estar firmadas por el Representante Legal, caso contrario no se aceptarán. Se levantará acta de la sesión y lo acordado será obligatorio aún para quienes no asistan.</w:t>
      </w:r>
    </w:p>
    <w:p w14:paraId="7E632B6E" w14:textId="77777777" w:rsidR="00B94F3E" w:rsidRPr="00794E7E" w:rsidRDefault="00B94F3E" w:rsidP="00AC3C8E">
      <w:pPr>
        <w:pStyle w:val="Prrafodelista"/>
        <w:numPr>
          <w:ilvl w:val="2"/>
          <w:numId w:val="28"/>
        </w:numPr>
        <w:ind w:right="51"/>
        <w:jc w:val="both"/>
        <w:rPr>
          <w:rFonts w:asciiTheme="minorHAnsi" w:hAnsiTheme="minorHAnsi"/>
        </w:rPr>
      </w:pPr>
      <w:r w:rsidRPr="00794E7E">
        <w:rPr>
          <w:rFonts w:asciiTheme="minorHAnsi" w:hAnsiTheme="minorHAnsi"/>
          <w:u w:val="single"/>
        </w:rPr>
        <w:t>Acto de Entrega de Propuestas y Apertura Técnica:</w:t>
      </w:r>
      <w:r w:rsidRPr="00794E7E">
        <w:rPr>
          <w:rFonts w:asciiTheme="minorHAnsi" w:hAnsiTheme="minorHAnsi"/>
        </w:rPr>
        <w:t xml:space="preserve"> En esta etapa los licitantes deberán de presentar en dos sobres cerrados sus propuestas técnicas y económicas conteniendo la información que se solicitó.</w:t>
      </w:r>
    </w:p>
    <w:p w14:paraId="3D861997" w14:textId="77777777" w:rsidR="00B94F3E" w:rsidRPr="00794E7E" w:rsidRDefault="00B94F3E" w:rsidP="00AC3C8E">
      <w:pPr>
        <w:pStyle w:val="Prrafodelista"/>
        <w:numPr>
          <w:ilvl w:val="2"/>
          <w:numId w:val="28"/>
        </w:numPr>
        <w:ind w:right="-1"/>
        <w:jc w:val="both"/>
        <w:rPr>
          <w:rFonts w:asciiTheme="minorHAnsi" w:hAnsiTheme="minorHAnsi" w:cs="Arial"/>
        </w:rPr>
      </w:pPr>
      <w:r w:rsidRPr="00794E7E">
        <w:rPr>
          <w:rFonts w:asciiTheme="minorHAnsi" w:hAnsiTheme="minorHAnsi"/>
          <w:u w:val="single"/>
        </w:rPr>
        <w:t>Acto de Fallo Técnico:</w:t>
      </w:r>
      <w:r w:rsidRPr="00794E7E">
        <w:rPr>
          <w:rFonts w:asciiTheme="minorHAnsi" w:hAnsiTheme="minorHAnsi"/>
        </w:rPr>
        <w:t xml:space="preserve"> </w:t>
      </w:r>
      <w:r w:rsidRPr="00794E7E">
        <w:rPr>
          <w:rFonts w:asciiTheme="minorHAnsi" w:hAnsiTheme="minorHAnsi" w:cs="Arial"/>
        </w:rPr>
        <w:t>Se darán a conocer las propuestas técnicas que fueron rechazadas y los motivos de tal determinación, se levantará acta del evento y se dará lectura a la misma la cual se firmará por todos los participantes del evento.</w:t>
      </w:r>
    </w:p>
    <w:p w14:paraId="5C908ECB" w14:textId="77777777" w:rsidR="00B94F3E" w:rsidRPr="00794E7E" w:rsidRDefault="00B94F3E" w:rsidP="00AC3C8E">
      <w:pPr>
        <w:pStyle w:val="Prrafodelista"/>
        <w:numPr>
          <w:ilvl w:val="2"/>
          <w:numId w:val="28"/>
        </w:numPr>
        <w:ind w:right="51"/>
        <w:jc w:val="both"/>
        <w:rPr>
          <w:rFonts w:asciiTheme="minorHAnsi" w:hAnsiTheme="minorHAnsi" w:cs="Arial"/>
        </w:rPr>
      </w:pPr>
      <w:r w:rsidRPr="00794E7E">
        <w:rPr>
          <w:rFonts w:asciiTheme="minorHAnsi" w:hAnsiTheme="minorHAnsi" w:cs="Arial"/>
          <w:u w:val="single"/>
        </w:rPr>
        <w:t>Acto de Apertura Económica:</w:t>
      </w:r>
      <w:r w:rsidRPr="00794E7E">
        <w:rPr>
          <w:rFonts w:asciiTheme="minorHAnsi" w:hAnsiTheme="minorHAnsi" w:cs="Arial"/>
        </w:rPr>
        <w:t xml:space="preserve"> En esta etapa se </w:t>
      </w:r>
      <w:r w:rsidRPr="00794E7E">
        <w:rPr>
          <w:rFonts w:asciiTheme="minorHAnsi" w:hAnsiTheme="minorHAnsi"/>
        </w:rPr>
        <w:t>dará apertura a los sobres de propuesta económica de los proveedores que hayan sido aceptados técnicamente.</w:t>
      </w:r>
    </w:p>
    <w:p w14:paraId="30C2F2E4" w14:textId="77777777" w:rsidR="00B94F3E" w:rsidRPr="00794E7E" w:rsidRDefault="00B94F3E" w:rsidP="00AC3C8E">
      <w:pPr>
        <w:pStyle w:val="Prrafodelista"/>
        <w:numPr>
          <w:ilvl w:val="2"/>
          <w:numId w:val="28"/>
        </w:numPr>
        <w:ind w:right="51"/>
        <w:jc w:val="both"/>
        <w:rPr>
          <w:rFonts w:asciiTheme="minorHAnsi" w:hAnsiTheme="minorHAnsi" w:cs="Arial"/>
        </w:rPr>
      </w:pPr>
      <w:r w:rsidRPr="00794E7E">
        <w:rPr>
          <w:rFonts w:asciiTheme="minorHAnsi" w:hAnsiTheme="minorHAnsi"/>
        </w:rPr>
        <w:t xml:space="preserve">El </w:t>
      </w:r>
      <w:r w:rsidRPr="00794E7E">
        <w:rPr>
          <w:rFonts w:asciiTheme="minorHAnsi" w:hAnsiTheme="minorHAnsi"/>
          <w:u w:val="single"/>
        </w:rPr>
        <w:t>fallo</w:t>
      </w:r>
      <w:r w:rsidRPr="00794E7E">
        <w:rPr>
          <w:rFonts w:asciiTheme="minorHAnsi" w:hAnsiTheme="minorHAnsi"/>
        </w:rPr>
        <w:t xml:space="preserve"> se emitirá de conformidad con lo establecido por los Artículos 39 y 40 de la Ley de Adquisiciones, Arrendamientos y Contratación de Servicios del Estado de Nuevo León y 79 de su Reglamento.</w:t>
      </w:r>
    </w:p>
    <w:p w14:paraId="41ECD2F2" w14:textId="77777777" w:rsidR="00B94F3E" w:rsidRPr="00794E7E" w:rsidRDefault="00B94F3E" w:rsidP="00B94F3E">
      <w:pPr>
        <w:pStyle w:val="Prrafodelista"/>
        <w:rPr>
          <w:rFonts w:asciiTheme="minorHAnsi" w:hAnsiTheme="minorHAnsi"/>
        </w:rPr>
      </w:pPr>
    </w:p>
    <w:p w14:paraId="356557A5" w14:textId="77777777" w:rsidR="00B94F3E" w:rsidRDefault="00B94F3E" w:rsidP="00B94F3E">
      <w:pPr>
        <w:ind w:right="51"/>
        <w:jc w:val="both"/>
        <w:rPr>
          <w:rFonts w:asciiTheme="minorHAnsi" w:hAnsiTheme="minorHAnsi"/>
        </w:rPr>
      </w:pPr>
      <w:r w:rsidRPr="00794E7E">
        <w:rPr>
          <w:rFonts w:asciiTheme="minorHAnsi" w:hAnsiTheme="minorHAnsi"/>
        </w:rPr>
        <w:t>Cualquier persona podrá asistir a los diferentes actos de la licitación en calidad de observador registrándose antes del inicio de cada uno de ellos.</w:t>
      </w:r>
    </w:p>
    <w:p w14:paraId="620C1443" w14:textId="77777777" w:rsidR="009B5725" w:rsidRPr="00794E7E" w:rsidRDefault="009B5725" w:rsidP="00B94F3E">
      <w:pPr>
        <w:ind w:right="51"/>
        <w:jc w:val="both"/>
        <w:rPr>
          <w:rFonts w:asciiTheme="minorHAnsi" w:hAnsiTheme="minorHAnsi" w:cs="Arial"/>
        </w:rPr>
      </w:pPr>
    </w:p>
    <w:p w14:paraId="0BE02498" w14:textId="77777777" w:rsidR="00B94F3E" w:rsidRPr="00794E7E" w:rsidRDefault="00B94F3E" w:rsidP="000B78E5">
      <w:pPr>
        <w:pStyle w:val="Textoindependiente2"/>
        <w:ind w:right="-1"/>
        <w:rPr>
          <w:rFonts w:asciiTheme="minorHAnsi" w:hAnsiTheme="minorHAnsi"/>
          <w:sz w:val="20"/>
        </w:rPr>
      </w:pPr>
    </w:p>
    <w:p w14:paraId="30E891EB" w14:textId="77777777" w:rsidR="000B78E5" w:rsidRPr="00794E7E" w:rsidRDefault="000B78E5" w:rsidP="003C09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w:t>
      </w:r>
      <w:r w:rsidR="00B94F3E" w:rsidRPr="00794E7E">
        <w:rPr>
          <w:rFonts w:asciiTheme="minorHAnsi" w:hAnsiTheme="minorHAnsi"/>
        </w:rPr>
        <w:t>2</w:t>
      </w:r>
      <w:r w:rsidRPr="00794E7E">
        <w:rPr>
          <w:rFonts w:asciiTheme="minorHAnsi" w:hAnsiTheme="minorHAnsi"/>
        </w:rPr>
        <w:t>. CRITERIO DE ADJUDICACIÓN.</w:t>
      </w:r>
    </w:p>
    <w:p w14:paraId="6532AEC6" w14:textId="77777777" w:rsidR="000B78E5" w:rsidRPr="00794E7E" w:rsidRDefault="000B78E5" w:rsidP="000B78E5">
      <w:pPr>
        <w:ind w:right="-1"/>
        <w:jc w:val="both"/>
        <w:rPr>
          <w:rFonts w:asciiTheme="minorHAnsi" w:hAnsiTheme="minorHAnsi"/>
        </w:rPr>
      </w:pPr>
    </w:p>
    <w:p w14:paraId="6467C9EE" w14:textId="3EE087F6" w:rsidR="000B78E5" w:rsidRPr="00794E7E" w:rsidRDefault="00DA6342" w:rsidP="000B78E5">
      <w:pPr>
        <w:ind w:right="-1"/>
        <w:jc w:val="both"/>
        <w:rPr>
          <w:rFonts w:asciiTheme="minorHAnsi" w:hAnsiTheme="minorHAnsi"/>
        </w:rPr>
      </w:pPr>
      <w:r w:rsidRPr="00794E7E">
        <w:rPr>
          <w:rFonts w:asciiTheme="minorHAnsi" w:hAnsiTheme="minorHAnsi"/>
        </w:rPr>
        <w:t>La Convocante</w:t>
      </w:r>
      <w:r w:rsidRPr="00794E7E">
        <w:rPr>
          <w:rFonts w:asciiTheme="minorHAnsi" w:hAnsiTheme="minorHAnsi" w:cs="Arial"/>
        </w:rPr>
        <w:t xml:space="preserve">, </w:t>
      </w:r>
      <w:r w:rsidRPr="00794E7E">
        <w:rPr>
          <w:rFonts w:asciiTheme="minorHAnsi" w:hAnsiTheme="minorHAnsi"/>
        </w:rPr>
        <w:t xml:space="preserve">previo análisis de las propuestas presentadas y presupuestos autorizados, elaborará un dictamen que servirá como fundamento para emitir el fallo mediante el cual se adjudicará el total de </w:t>
      </w:r>
      <w:r w:rsidR="0015502A" w:rsidRPr="00794E7E">
        <w:rPr>
          <w:rFonts w:asciiTheme="minorHAnsi" w:hAnsiTheme="minorHAnsi"/>
        </w:rPr>
        <w:t>los renglones incluido</w:t>
      </w:r>
      <w:r w:rsidRPr="00794E7E">
        <w:rPr>
          <w:rFonts w:asciiTheme="minorHAnsi" w:hAnsiTheme="minorHAnsi"/>
        </w:rPr>
        <w:t xml:space="preserve">s en el Anexo </w:t>
      </w:r>
      <w:r w:rsidRPr="000310F9">
        <w:rPr>
          <w:rFonts w:asciiTheme="minorHAnsi" w:hAnsiTheme="minorHAnsi"/>
        </w:rPr>
        <w:t xml:space="preserve">1  </w:t>
      </w:r>
      <w:r w:rsidR="00CB01BC" w:rsidRPr="000310F9">
        <w:rPr>
          <w:rFonts w:asciiTheme="minorHAnsi" w:hAnsiTheme="minorHAnsi"/>
        </w:rPr>
        <w:t xml:space="preserve">PARTIDA UNICA </w:t>
      </w:r>
      <w:r w:rsidR="0015502A" w:rsidRPr="000310F9">
        <w:rPr>
          <w:rFonts w:asciiTheme="minorHAnsi" w:hAnsiTheme="minorHAnsi"/>
        </w:rPr>
        <w:t xml:space="preserve"> </w:t>
      </w:r>
      <w:r w:rsidRPr="000310F9">
        <w:rPr>
          <w:rFonts w:asciiTheme="minorHAnsi" w:hAnsiTheme="minorHAnsi"/>
        </w:rPr>
        <w:t>que</w:t>
      </w:r>
      <w:r w:rsidR="000310F9">
        <w:rPr>
          <w:rFonts w:asciiTheme="minorHAnsi" w:hAnsiTheme="minorHAnsi"/>
        </w:rPr>
        <w:t xml:space="preserve"> incluye</w:t>
      </w:r>
      <w:r w:rsidR="000B78E5" w:rsidRPr="00794E7E">
        <w:rPr>
          <w:rFonts w:asciiTheme="minorHAnsi" w:hAnsiTheme="minorHAnsi"/>
        </w:rPr>
        <w:t xml:space="preserve"> </w:t>
      </w:r>
      <w:r w:rsidR="00D87F8F" w:rsidRPr="00794E7E">
        <w:rPr>
          <w:rFonts w:asciiTheme="minorHAnsi" w:hAnsiTheme="minorHAnsi"/>
        </w:rPr>
        <w:t xml:space="preserve">la prestación </w:t>
      </w:r>
      <w:r w:rsidR="00D87F8F" w:rsidRPr="000310F9">
        <w:rPr>
          <w:rFonts w:asciiTheme="minorHAnsi" w:hAnsiTheme="minorHAnsi"/>
        </w:rPr>
        <w:t xml:space="preserve">del </w:t>
      </w:r>
      <w:r w:rsidR="00612B4A" w:rsidRPr="000310F9">
        <w:rPr>
          <w:rFonts w:asciiTheme="minorHAnsi" w:hAnsiTheme="minorHAnsi"/>
        </w:rPr>
        <w:t xml:space="preserve"> “SERVICIO INTEGRAL DE HEMODINAMIA PARA LA ATENCIÓN DE LOS PACIENTES CON ENFERMEDADES CARDIOVASCULARES, TRATAMIENTOS ENDOVASCULARES Y ATENCIÓN CÓDIGO INFARTO”</w:t>
      </w:r>
      <w:r w:rsidR="00D87F8F" w:rsidRPr="00794E7E">
        <w:rPr>
          <w:rFonts w:asciiTheme="minorHAnsi" w:hAnsiTheme="minorHAnsi"/>
        </w:rPr>
        <w:t xml:space="preserve"> </w:t>
      </w:r>
      <w:r w:rsidR="005E531C" w:rsidRPr="00794E7E">
        <w:rPr>
          <w:rFonts w:asciiTheme="minorHAnsi" w:hAnsiTheme="minorHAnsi"/>
        </w:rPr>
        <w:t xml:space="preserve"> </w:t>
      </w:r>
      <w:r w:rsidR="000B78E5" w:rsidRPr="00794E7E">
        <w:rPr>
          <w:rFonts w:asciiTheme="minorHAnsi" w:hAnsiTheme="minorHAnsi"/>
        </w:rPr>
        <w:t>motivo de este concurso, al (los)  licitante (s) que de entre los proponentes reúna las condiciones más convenientes en términos de precio, calidad, financiamiento, oportunidad y demás circunstancias pertinentes requeridas por la Convocante y que garantice satisfactoriamente el cu</w:t>
      </w:r>
      <w:r w:rsidR="009E04A4" w:rsidRPr="00794E7E">
        <w:rPr>
          <w:rFonts w:asciiTheme="minorHAnsi" w:hAnsiTheme="minorHAnsi"/>
        </w:rPr>
        <w:t xml:space="preserve">mplimiento en </w:t>
      </w:r>
      <w:r w:rsidR="001B47EB" w:rsidRPr="00794E7E">
        <w:rPr>
          <w:rFonts w:asciiTheme="minorHAnsi" w:hAnsiTheme="minorHAnsi"/>
        </w:rPr>
        <w:t>el suministro de los insumos</w:t>
      </w:r>
      <w:r w:rsidR="000B78E5" w:rsidRPr="00794E7E">
        <w:rPr>
          <w:rFonts w:asciiTheme="minorHAnsi" w:hAnsiTheme="minorHAnsi"/>
        </w:rPr>
        <w:t xml:space="preserve"> objeto del presente concurso. </w:t>
      </w:r>
    </w:p>
    <w:p w14:paraId="7CBA8DCB" w14:textId="77777777" w:rsidR="001B316B" w:rsidRPr="00794E7E" w:rsidRDefault="001B316B" w:rsidP="000B78E5">
      <w:pPr>
        <w:ind w:right="-1"/>
        <w:jc w:val="both"/>
        <w:rPr>
          <w:rFonts w:asciiTheme="minorHAnsi" w:hAnsiTheme="minorHAnsi"/>
        </w:rPr>
      </w:pPr>
    </w:p>
    <w:p w14:paraId="1BDE98E3" w14:textId="77777777" w:rsidR="00E45CF8" w:rsidRDefault="00E45CF8" w:rsidP="000B78E5">
      <w:pPr>
        <w:ind w:right="-1"/>
        <w:jc w:val="both"/>
        <w:rPr>
          <w:rFonts w:asciiTheme="minorHAnsi" w:hAnsiTheme="minorHAnsi"/>
        </w:rPr>
      </w:pPr>
    </w:p>
    <w:p w14:paraId="61C02CD4" w14:textId="77777777" w:rsidR="00C609F9" w:rsidRPr="00794E7E" w:rsidRDefault="00C609F9" w:rsidP="000B78E5">
      <w:pPr>
        <w:ind w:right="-1"/>
        <w:jc w:val="both"/>
        <w:rPr>
          <w:rFonts w:asciiTheme="minorHAnsi" w:hAnsiTheme="minorHAnsi"/>
        </w:rPr>
      </w:pPr>
    </w:p>
    <w:p w14:paraId="459C04EC" w14:textId="77777777" w:rsidR="005E531C" w:rsidRPr="00794E7E" w:rsidRDefault="00B94F3E" w:rsidP="003C09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lastRenderedPageBreak/>
        <w:t>13</w:t>
      </w:r>
      <w:r w:rsidR="005E531C" w:rsidRPr="00794E7E">
        <w:rPr>
          <w:rFonts w:asciiTheme="minorHAnsi" w:hAnsiTheme="minorHAnsi"/>
        </w:rPr>
        <w:t>. CAUSAS DE DESCALIFICACIÓN.</w:t>
      </w:r>
    </w:p>
    <w:p w14:paraId="0D759E04" w14:textId="77777777" w:rsidR="003E3F99" w:rsidRPr="00794E7E" w:rsidRDefault="003E3F99" w:rsidP="005E531C">
      <w:pPr>
        <w:ind w:right="-1"/>
        <w:jc w:val="both"/>
        <w:rPr>
          <w:rFonts w:asciiTheme="minorHAnsi" w:hAnsiTheme="minorHAnsi"/>
        </w:rPr>
      </w:pPr>
    </w:p>
    <w:p w14:paraId="743BAF7B" w14:textId="77777777" w:rsidR="005E531C" w:rsidRDefault="005E531C" w:rsidP="005E531C">
      <w:pPr>
        <w:ind w:right="-1"/>
        <w:jc w:val="both"/>
        <w:rPr>
          <w:rFonts w:asciiTheme="minorHAnsi" w:hAnsiTheme="minorHAnsi"/>
        </w:rPr>
      </w:pPr>
      <w:r w:rsidRPr="00794E7E">
        <w:rPr>
          <w:rFonts w:asciiTheme="minorHAnsi" w:hAnsiTheme="minorHAnsi"/>
        </w:rPr>
        <w:t xml:space="preserve">La Convocante estará facultada para descalificar, en el acto de apertura o en cualquier etapa del evento de la </w:t>
      </w:r>
      <w:r w:rsidR="009E04A4" w:rsidRPr="00794E7E">
        <w:rPr>
          <w:rFonts w:asciiTheme="minorHAnsi" w:hAnsiTheme="minorHAnsi"/>
        </w:rPr>
        <w:t>licitación</w:t>
      </w:r>
      <w:r w:rsidRPr="00794E7E">
        <w:rPr>
          <w:rFonts w:asciiTheme="minorHAnsi" w:hAnsiTheme="minorHAnsi"/>
        </w:rPr>
        <w:t>, a los licitantes participantes que incurran en una o varias de las siguientes situaciones que se enumeran en forma enunciativa más no limitativa.-</w:t>
      </w:r>
    </w:p>
    <w:p w14:paraId="04722808" w14:textId="77777777" w:rsidR="009B5725" w:rsidRPr="00794E7E" w:rsidRDefault="009B5725" w:rsidP="005E531C">
      <w:pPr>
        <w:ind w:right="-1"/>
        <w:jc w:val="both"/>
        <w:rPr>
          <w:rFonts w:asciiTheme="minorHAnsi" w:hAnsiTheme="minorHAnsi"/>
        </w:rPr>
      </w:pPr>
    </w:p>
    <w:p w14:paraId="30C7EC15"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Que no cumplan con alguno de los requisitos especificados en estas bases.</w:t>
      </w:r>
    </w:p>
    <w:p w14:paraId="00B8B8C6"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 xml:space="preserve">Cuando las propuestas </w:t>
      </w:r>
      <w:r w:rsidR="009E04A4" w:rsidRPr="00794E7E">
        <w:rPr>
          <w:rFonts w:asciiTheme="minorHAnsi" w:hAnsiTheme="minorHAnsi"/>
        </w:rPr>
        <w:t xml:space="preserve">técnicas o económicas </w:t>
      </w:r>
      <w:r w:rsidRPr="00794E7E">
        <w:rPr>
          <w:rFonts w:asciiTheme="minorHAnsi" w:hAnsiTheme="minorHAnsi"/>
        </w:rPr>
        <w:t>no se presenten en sobres cerrados, de acuerdo a lo establecido en las bases.</w:t>
      </w:r>
    </w:p>
    <w:p w14:paraId="499540EC"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Cuando el representante del participante no acredite debidamente la personalidad jurídica que ostenta.</w:t>
      </w:r>
    </w:p>
    <w:p w14:paraId="7DE87207"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Que modifique o proponga alternativas que modifiquen las condiciones establecidas en estas bases y conforme a las cuales se desarrolla el concurso.</w:t>
      </w:r>
    </w:p>
    <w:p w14:paraId="596B691B" w14:textId="77777777" w:rsidR="00DB2B1C" w:rsidRPr="00794E7E" w:rsidRDefault="00DB2B1C" w:rsidP="00DB2B1C">
      <w:pPr>
        <w:numPr>
          <w:ilvl w:val="0"/>
          <w:numId w:val="16"/>
        </w:numPr>
        <w:ind w:right="-1"/>
        <w:jc w:val="both"/>
        <w:rPr>
          <w:rFonts w:asciiTheme="minorHAnsi" w:hAnsiTheme="minorHAnsi"/>
        </w:rPr>
      </w:pPr>
      <w:r w:rsidRPr="00794E7E">
        <w:rPr>
          <w:rFonts w:asciiTheme="minorHAnsi" w:hAnsiTheme="minorHAnsi"/>
        </w:rPr>
        <w:t>Si se comprueba que tiene acuerdo con otro u otros concursantes participantes para elevar el precio de los bienes que se concursan, o cualquier otro acuerdo que tenga como fin obtener una ventaja sobre los demás licitantes.</w:t>
      </w:r>
    </w:p>
    <w:p w14:paraId="08AC26AD"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 xml:space="preserve">Por falsear datos o información proporcionada a la Convocante, con motivo de la presente </w:t>
      </w:r>
      <w:r w:rsidR="009E04A4" w:rsidRPr="00794E7E">
        <w:rPr>
          <w:rFonts w:asciiTheme="minorHAnsi" w:hAnsiTheme="minorHAnsi"/>
        </w:rPr>
        <w:t>convocatoria</w:t>
      </w:r>
      <w:r w:rsidRPr="00794E7E">
        <w:rPr>
          <w:rFonts w:asciiTheme="minorHAnsi" w:hAnsiTheme="minorHAnsi"/>
        </w:rPr>
        <w:t>.</w:t>
      </w:r>
    </w:p>
    <w:p w14:paraId="4F54639C"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Si no cumple con todos los requisitos especificados en estas bases en cuanto a la documentación que deben presentar en sus propuestas.</w:t>
      </w:r>
    </w:p>
    <w:p w14:paraId="737E2A51" w14:textId="77777777" w:rsidR="005E531C" w:rsidRPr="00794E7E" w:rsidRDefault="005E531C" w:rsidP="00AA0A4C">
      <w:pPr>
        <w:numPr>
          <w:ilvl w:val="0"/>
          <w:numId w:val="16"/>
        </w:numPr>
        <w:ind w:right="-1"/>
        <w:jc w:val="both"/>
        <w:rPr>
          <w:rFonts w:asciiTheme="minorHAnsi" w:hAnsiTheme="minorHAnsi"/>
        </w:rPr>
      </w:pPr>
      <w:r w:rsidRPr="00794E7E">
        <w:rPr>
          <w:rFonts w:asciiTheme="minorHAnsi" w:hAnsiTheme="minorHAnsi"/>
        </w:rPr>
        <w:t>La falta de firma del Licitante o Representante Legal en todas sus propuestas técnicas y/o económicas.</w:t>
      </w:r>
    </w:p>
    <w:p w14:paraId="4A2A4CAD" w14:textId="77777777" w:rsidR="005E531C" w:rsidRPr="00794E7E" w:rsidRDefault="005E531C" w:rsidP="00AA0A4C">
      <w:pPr>
        <w:numPr>
          <w:ilvl w:val="0"/>
          <w:numId w:val="16"/>
        </w:numPr>
        <w:ind w:right="49"/>
        <w:jc w:val="both"/>
        <w:rPr>
          <w:rFonts w:asciiTheme="minorHAnsi" w:hAnsiTheme="minorHAnsi"/>
        </w:rPr>
      </w:pPr>
      <w:r w:rsidRPr="00794E7E">
        <w:rPr>
          <w:rFonts w:asciiTheme="minorHAnsi" w:hAnsiTheme="minorHAnsi"/>
        </w:rPr>
        <w:t>Cuando el licitante o representante legal modifique las condiciones establecidas en estas bases y conforme a las cuales se desarrolla el concurso.</w:t>
      </w:r>
    </w:p>
    <w:p w14:paraId="53CC6E60" w14:textId="77777777" w:rsidR="005E531C" w:rsidRPr="00794E7E" w:rsidRDefault="005E531C" w:rsidP="005E531C">
      <w:pPr>
        <w:ind w:right="-1"/>
        <w:jc w:val="both"/>
        <w:rPr>
          <w:rFonts w:asciiTheme="minorHAnsi" w:hAnsiTheme="minorHAnsi"/>
        </w:rPr>
      </w:pPr>
    </w:p>
    <w:p w14:paraId="64B3376F" w14:textId="77777777" w:rsidR="005E531C" w:rsidRPr="00794E7E" w:rsidRDefault="005E531C" w:rsidP="005E531C">
      <w:pPr>
        <w:pStyle w:val="Textoindependiente3"/>
        <w:ind w:right="-1"/>
        <w:rPr>
          <w:rFonts w:asciiTheme="minorHAnsi" w:hAnsiTheme="minorHAnsi"/>
          <w:b w:val="0"/>
          <w:sz w:val="20"/>
        </w:rPr>
      </w:pPr>
      <w:r w:rsidRPr="00794E7E">
        <w:rPr>
          <w:rFonts w:asciiTheme="minorHAnsi" w:hAnsiTheme="minorHAnsi"/>
          <w:b w:val="0"/>
          <w:sz w:val="20"/>
        </w:rPr>
        <w:t xml:space="preserve">En cualquier caso, la descalificación podrá decretarse en cualquier momento durante el proceso de la </w:t>
      </w:r>
      <w:r w:rsidR="009E04A4" w:rsidRPr="00794E7E">
        <w:rPr>
          <w:rFonts w:asciiTheme="minorHAnsi" w:hAnsiTheme="minorHAnsi"/>
          <w:b w:val="0"/>
          <w:sz w:val="20"/>
        </w:rPr>
        <w:t>licitación</w:t>
      </w:r>
      <w:r w:rsidRPr="00794E7E">
        <w:rPr>
          <w:rFonts w:asciiTheme="minorHAnsi" w:hAnsiTheme="minorHAns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4A628001" w14:textId="77777777" w:rsidR="005E531C" w:rsidRPr="00794E7E" w:rsidRDefault="005E531C" w:rsidP="005E531C">
      <w:pPr>
        <w:ind w:right="-1"/>
        <w:jc w:val="both"/>
        <w:rPr>
          <w:rFonts w:asciiTheme="minorHAnsi" w:hAnsiTheme="minorHAnsi"/>
        </w:rPr>
      </w:pPr>
    </w:p>
    <w:p w14:paraId="3FD588AB" w14:textId="77777777" w:rsidR="00B94F3E" w:rsidRPr="00794E7E" w:rsidRDefault="00B94F3E" w:rsidP="005E531C">
      <w:pPr>
        <w:ind w:right="-1"/>
        <w:jc w:val="both"/>
        <w:rPr>
          <w:rFonts w:asciiTheme="minorHAnsi" w:hAnsiTheme="minorHAnsi"/>
        </w:rPr>
      </w:pPr>
    </w:p>
    <w:p w14:paraId="7DE8EDF2" w14:textId="77777777" w:rsidR="005E531C" w:rsidRPr="00794E7E" w:rsidRDefault="00B94F3E" w:rsidP="00F540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14</w:t>
      </w:r>
      <w:r w:rsidR="005E531C" w:rsidRPr="00794E7E">
        <w:rPr>
          <w:rFonts w:asciiTheme="minorHAnsi" w:hAnsiTheme="minorHAnsi"/>
        </w:rPr>
        <w:t>. EL CONTRATO.</w:t>
      </w:r>
    </w:p>
    <w:p w14:paraId="6BFD5758" w14:textId="77777777" w:rsidR="005E531C" w:rsidRPr="00794E7E" w:rsidRDefault="005E531C" w:rsidP="005E531C">
      <w:pPr>
        <w:ind w:right="-1"/>
        <w:jc w:val="both"/>
        <w:rPr>
          <w:rFonts w:asciiTheme="minorHAnsi" w:hAnsiTheme="minorHAnsi"/>
        </w:rPr>
      </w:pPr>
    </w:p>
    <w:p w14:paraId="710CC3AD" w14:textId="77777777" w:rsidR="005E531C" w:rsidRPr="00794E7E" w:rsidRDefault="005E531C" w:rsidP="005E531C">
      <w:pPr>
        <w:ind w:right="-1"/>
        <w:jc w:val="both"/>
        <w:rPr>
          <w:rFonts w:asciiTheme="minorHAnsi" w:hAnsiTheme="minorHAnsi"/>
        </w:rPr>
      </w:pPr>
      <w:r w:rsidRPr="00794E7E">
        <w:rPr>
          <w:rFonts w:asciiTheme="minorHAnsi" w:hAnsiTheme="minorHAnsi"/>
        </w:rPr>
        <w:t xml:space="preserve">La adjudicación del o los contratos que se deriven del presente concurso, obliga a los licitantes en quien hubiere recaído, a firmarlo  dentro de los </w:t>
      </w:r>
      <w:r w:rsidR="009E04A4" w:rsidRPr="00794E7E">
        <w:rPr>
          <w:rFonts w:asciiTheme="minorHAnsi" w:hAnsiTheme="minorHAnsi"/>
        </w:rPr>
        <w:t>10</w:t>
      </w:r>
      <w:r w:rsidRPr="00794E7E">
        <w:rPr>
          <w:rFonts w:asciiTheme="minorHAnsi" w:hAnsiTheme="minorHAnsi"/>
        </w:rPr>
        <w:t xml:space="preserve"> (</w:t>
      </w:r>
      <w:r w:rsidR="009E04A4" w:rsidRPr="00794E7E">
        <w:rPr>
          <w:rFonts w:asciiTheme="minorHAnsi" w:hAnsiTheme="minorHAnsi"/>
        </w:rPr>
        <w:t>DIEZ</w:t>
      </w:r>
      <w:r w:rsidRPr="00794E7E">
        <w:rPr>
          <w:rFonts w:asciiTheme="minorHAnsi" w:hAnsiTheme="minorHAnsi"/>
        </w:rPr>
        <w:t xml:space="preserve">) días </w:t>
      </w:r>
      <w:r w:rsidR="009E04A4" w:rsidRPr="00794E7E">
        <w:rPr>
          <w:rFonts w:asciiTheme="minorHAnsi" w:hAnsiTheme="minorHAnsi"/>
        </w:rPr>
        <w:t>hábiles</w:t>
      </w:r>
      <w:r w:rsidRPr="00794E7E">
        <w:rPr>
          <w:rFonts w:asciiTheme="minorHAnsi" w:hAnsiTheme="minorHAnsi"/>
        </w:rPr>
        <w:t xml:space="preserve"> siguientes a la fecha en que se dé a conocer el fallo, de conformidad con lo establecido en</w:t>
      </w:r>
      <w:r w:rsidRPr="00794E7E">
        <w:rPr>
          <w:rFonts w:asciiTheme="minorHAnsi" w:hAnsiTheme="minorHAnsi"/>
          <w:color w:val="FF0000"/>
        </w:rPr>
        <w:t xml:space="preserve"> </w:t>
      </w:r>
      <w:r w:rsidRPr="00794E7E">
        <w:rPr>
          <w:rFonts w:asciiTheme="minorHAnsi" w:hAnsiTheme="minorHAnsi"/>
        </w:rPr>
        <w:t xml:space="preserve">el Artículo </w:t>
      </w:r>
      <w:r w:rsidR="009E04A4" w:rsidRPr="00794E7E">
        <w:rPr>
          <w:rFonts w:asciiTheme="minorHAnsi" w:hAnsiTheme="minorHAnsi"/>
        </w:rPr>
        <w:t xml:space="preserve">90 </w:t>
      </w:r>
      <w:r w:rsidRPr="00794E7E">
        <w:rPr>
          <w:rFonts w:asciiTheme="minorHAnsi" w:hAnsiTheme="minorHAnsi"/>
        </w:rPr>
        <w:t>de</w:t>
      </w:r>
      <w:r w:rsidR="009E04A4" w:rsidRPr="00794E7E">
        <w:rPr>
          <w:rFonts w:asciiTheme="minorHAnsi" w:hAnsiTheme="minorHAnsi"/>
        </w:rPr>
        <w:t>l Reglamento de la</w:t>
      </w:r>
      <w:r w:rsidRPr="00794E7E">
        <w:rPr>
          <w:rFonts w:asciiTheme="minorHAnsi" w:hAnsiTheme="minorHAnsi"/>
        </w:rPr>
        <w:t xml:space="preserve"> Ley de Adquisiciones, Arrendamientos y Contratación de Servicios del Estado de Nuevo León, en la oficina del Depto. de </w:t>
      </w:r>
      <w:r w:rsidR="009E04A4" w:rsidRPr="00794E7E">
        <w:rPr>
          <w:rFonts w:asciiTheme="minorHAnsi" w:hAnsiTheme="minorHAnsi"/>
        </w:rPr>
        <w:t>Contratos</w:t>
      </w:r>
      <w:r w:rsidRPr="00794E7E">
        <w:rPr>
          <w:rFonts w:asciiTheme="minorHAnsi" w:hAnsiTheme="minorHAnsi"/>
        </w:rPr>
        <w:t xml:space="preserve">,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w:t>
      </w:r>
      <w:r w:rsidR="009E04A4" w:rsidRPr="00794E7E">
        <w:rPr>
          <w:rFonts w:asciiTheme="minorHAnsi" w:hAnsiTheme="minorHAnsi"/>
        </w:rPr>
        <w:t>del citado Reglamento</w:t>
      </w:r>
      <w:r w:rsidRPr="00794E7E">
        <w:rPr>
          <w:rFonts w:asciiTheme="minorHAnsi" w:hAnsiTheme="minorHAnsi"/>
        </w:rPr>
        <w:t>.</w:t>
      </w:r>
    </w:p>
    <w:p w14:paraId="11BBB5AB" w14:textId="77777777" w:rsidR="00261F27" w:rsidRPr="00794E7E" w:rsidRDefault="00261F27" w:rsidP="005E531C">
      <w:pPr>
        <w:ind w:right="-1"/>
        <w:jc w:val="both"/>
        <w:rPr>
          <w:rFonts w:asciiTheme="minorHAnsi" w:hAnsiTheme="minorHAnsi"/>
        </w:rPr>
      </w:pPr>
    </w:p>
    <w:p w14:paraId="6935114C" w14:textId="77777777" w:rsidR="00F27A35" w:rsidRPr="00794E7E" w:rsidRDefault="00F27A35" w:rsidP="00F27A35">
      <w:pPr>
        <w:ind w:right="-1"/>
        <w:jc w:val="both"/>
        <w:rPr>
          <w:rFonts w:asciiTheme="minorHAnsi" w:hAnsiTheme="minorHAnsi"/>
        </w:rPr>
      </w:pPr>
      <w:r w:rsidRPr="00794E7E">
        <w:rPr>
          <w:rFonts w:asciiTheme="minorHAnsi" w:hAnsiTheme="minorHAnsi"/>
        </w:rPr>
        <w:t>De conformidad con el Artículo 59 fracción II inciso e) de la Ley se indica que el o los contratos que se deriven de la presente licitación serán contratos abiertos.</w:t>
      </w:r>
    </w:p>
    <w:p w14:paraId="5B1D5417" w14:textId="77777777" w:rsidR="009B5725" w:rsidRPr="00794E7E" w:rsidRDefault="009B5725" w:rsidP="005E531C">
      <w:pPr>
        <w:ind w:right="-1"/>
        <w:jc w:val="both"/>
        <w:rPr>
          <w:rFonts w:asciiTheme="minorHAnsi" w:hAnsiTheme="minorHAnsi"/>
        </w:rPr>
      </w:pPr>
    </w:p>
    <w:p w14:paraId="07C37AD1" w14:textId="77777777" w:rsidR="005E531C" w:rsidRPr="00794E7E" w:rsidRDefault="00B94F3E" w:rsidP="005E531C">
      <w:pPr>
        <w:ind w:left="284" w:right="-1"/>
        <w:jc w:val="both"/>
        <w:rPr>
          <w:rFonts w:asciiTheme="minorHAnsi" w:hAnsiTheme="minorHAnsi"/>
          <w:u w:val="single"/>
        </w:rPr>
      </w:pPr>
      <w:r w:rsidRPr="00794E7E">
        <w:rPr>
          <w:rFonts w:asciiTheme="minorHAnsi" w:hAnsiTheme="minorHAnsi"/>
          <w:u w:val="single"/>
        </w:rPr>
        <w:t>14</w:t>
      </w:r>
      <w:r w:rsidR="005E531C" w:rsidRPr="00794E7E">
        <w:rPr>
          <w:rFonts w:asciiTheme="minorHAnsi" w:hAnsiTheme="minorHAnsi"/>
          <w:u w:val="single"/>
        </w:rPr>
        <w:t>.1. Modificación al contrato.</w:t>
      </w:r>
    </w:p>
    <w:p w14:paraId="714B61AA" w14:textId="77777777" w:rsidR="005E531C" w:rsidRPr="00794E7E" w:rsidRDefault="005E531C" w:rsidP="005E531C">
      <w:pPr>
        <w:ind w:left="284" w:right="-1"/>
        <w:jc w:val="both"/>
        <w:rPr>
          <w:rFonts w:asciiTheme="minorHAnsi" w:hAnsiTheme="minorHAnsi"/>
        </w:rPr>
      </w:pPr>
    </w:p>
    <w:p w14:paraId="73EEAA5F" w14:textId="77777777" w:rsidR="005E531C" w:rsidRPr="00794E7E" w:rsidRDefault="005E531C" w:rsidP="005E531C">
      <w:pPr>
        <w:ind w:left="284" w:right="-1"/>
        <w:jc w:val="both"/>
        <w:rPr>
          <w:rFonts w:asciiTheme="minorHAnsi" w:hAnsiTheme="minorHAnsi"/>
        </w:rPr>
      </w:pPr>
      <w:r w:rsidRPr="00794E7E">
        <w:rPr>
          <w:rFonts w:asciiTheme="minorHAnsi" w:hAnsiTheme="minorHAnsi"/>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w:t>
      </w:r>
      <w:r w:rsidR="00BE796D" w:rsidRPr="00794E7E">
        <w:rPr>
          <w:rFonts w:asciiTheme="minorHAnsi" w:hAnsiTheme="minorHAnsi"/>
        </w:rPr>
        <w:t>insumos</w:t>
      </w:r>
      <w:r w:rsidRPr="00794E7E">
        <w:rPr>
          <w:rFonts w:asciiTheme="minorHAnsi" w:hAnsiTheme="minorHAnsi"/>
        </w:rPr>
        <w:t xml:space="preserve"> o servicios sea igual al pactado originalmente, de conformidad con lo establecido en el último párrafo del Artículo 47 de la Ley de Adquisiciones, Arrendamientos y Contratación de Servicios del Estad</w:t>
      </w:r>
      <w:r w:rsidR="009E04A4" w:rsidRPr="00794E7E">
        <w:rPr>
          <w:rFonts w:asciiTheme="minorHAnsi" w:hAnsiTheme="minorHAnsi"/>
        </w:rPr>
        <w:t>o de Nuevo León y 95</w:t>
      </w:r>
      <w:r w:rsidRPr="00794E7E">
        <w:rPr>
          <w:rFonts w:asciiTheme="minorHAnsi" w:hAnsiTheme="minorHAnsi"/>
        </w:rPr>
        <w:t xml:space="preserve"> de su Reglamento.</w:t>
      </w:r>
    </w:p>
    <w:p w14:paraId="260AE2D8" w14:textId="77777777" w:rsidR="005E531C" w:rsidRPr="00794E7E" w:rsidRDefault="005E531C" w:rsidP="005E531C">
      <w:pPr>
        <w:ind w:left="284" w:right="-1"/>
        <w:jc w:val="both"/>
        <w:rPr>
          <w:rFonts w:asciiTheme="minorHAnsi" w:hAnsiTheme="minorHAnsi"/>
        </w:rPr>
      </w:pPr>
    </w:p>
    <w:p w14:paraId="0AAD3457" w14:textId="77777777" w:rsidR="005E531C" w:rsidRPr="00794E7E" w:rsidRDefault="005E531C" w:rsidP="005E531C">
      <w:pPr>
        <w:pStyle w:val="Textoindependiente"/>
        <w:ind w:left="284" w:right="0"/>
        <w:rPr>
          <w:rFonts w:asciiTheme="minorHAnsi" w:hAnsiTheme="minorHAnsi" w:cs="Arial"/>
          <w:sz w:val="20"/>
          <w:lang w:val="es-ES"/>
        </w:rPr>
      </w:pPr>
      <w:r w:rsidRPr="00794E7E">
        <w:rPr>
          <w:rFonts w:asciiTheme="minorHAnsi" w:hAnsiTheme="minorHAnsi" w:cs="Arial"/>
          <w:sz w:val="20"/>
          <w:lang w:val="es-ES"/>
        </w:rPr>
        <w:t xml:space="preserve">En caso de otorgamiento de prórrogas o esperas al </w:t>
      </w:r>
      <w:r w:rsidR="0098290E" w:rsidRPr="00794E7E">
        <w:rPr>
          <w:rFonts w:asciiTheme="minorHAnsi" w:hAnsiTheme="minorHAnsi" w:cs="Arial"/>
          <w:sz w:val="20"/>
          <w:lang w:val="es-ES"/>
        </w:rPr>
        <w:t>licitante ganador</w:t>
      </w:r>
      <w:r w:rsidRPr="00794E7E">
        <w:rPr>
          <w:rFonts w:asciiTheme="minorHAnsi" w:hAnsiTheme="minorHAns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31BDA61A" w14:textId="77777777" w:rsidR="00D07CE7" w:rsidRPr="00794E7E" w:rsidRDefault="00D07CE7" w:rsidP="005E531C">
      <w:pPr>
        <w:ind w:left="284" w:right="-1"/>
        <w:jc w:val="both"/>
        <w:rPr>
          <w:rFonts w:asciiTheme="minorHAnsi" w:hAnsiTheme="minorHAnsi"/>
        </w:rPr>
      </w:pPr>
    </w:p>
    <w:p w14:paraId="539A0BA3" w14:textId="77777777" w:rsidR="005E531C" w:rsidRPr="00794E7E" w:rsidRDefault="005E531C" w:rsidP="005E531C">
      <w:pPr>
        <w:ind w:left="284" w:right="-1"/>
        <w:jc w:val="both"/>
        <w:rPr>
          <w:rFonts w:asciiTheme="minorHAnsi" w:hAnsiTheme="minorHAnsi"/>
          <w:u w:val="single"/>
        </w:rPr>
      </w:pPr>
      <w:r w:rsidRPr="00794E7E">
        <w:rPr>
          <w:rFonts w:asciiTheme="minorHAnsi" w:hAnsiTheme="minorHAnsi"/>
          <w:u w:val="single"/>
        </w:rPr>
        <w:t>1</w:t>
      </w:r>
      <w:r w:rsidR="00B94F3E" w:rsidRPr="00794E7E">
        <w:rPr>
          <w:rFonts w:asciiTheme="minorHAnsi" w:hAnsiTheme="minorHAnsi"/>
          <w:u w:val="single"/>
        </w:rPr>
        <w:t>4</w:t>
      </w:r>
      <w:r w:rsidRPr="00794E7E">
        <w:rPr>
          <w:rFonts w:asciiTheme="minorHAnsi" w:hAnsiTheme="minorHAnsi"/>
          <w:u w:val="single"/>
        </w:rPr>
        <w:t>.2. Daños y Perjuicios.</w:t>
      </w:r>
    </w:p>
    <w:p w14:paraId="57BD3E09" w14:textId="77777777" w:rsidR="005E531C" w:rsidRPr="00794E7E" w:rsidRDefault="005E531C" w:rsidP="005E531C">
      <w:pPr>
        <w:ind w:left="284" w:right="-1"/>
        <w:jc w:val="both"/>
        <w:rPr>
          <w:rFonts w:asciiTheme="minorHAnsi" w:hAnsiTheme="minorHAnsi"/>
        </w:rPr>
      </w:pPr>
    </w:p>
    <w:p w14:paraId="1201C699" w14:textId="77777777" w:rsidR="005E531C" w:rsidRPr="00794E7E" w:rsidRDefault="005E531C" w:rsidP="005E531C">
      <w:pPr>
        <w:ind w:left="284" w:right="-1"/>
        <w:jc w:val="both"/>
        <w:rPr>
          <w:rFonts w:asciiTheme="minorHAnsi" w:hAnsiTheme="minorHAnsi"/>
        </w:rPr>
      </w:pPr>
      <w:r w:rsidRPr="00794E7E">
        <w:rPr>
          <w:rFonts w:asciiTheme="minorHAnsi" w:hAnsiTheme="minorHAnsi"/>
        </w:rPr>
        <w:t xml:space="preserve">En el contrato o contratos que se deriven del presente concurso, el </w:t>
      </w:r>
      <w:r w:rsidR="004435EF" w:rsidRPr="00794E7E">
        <w:rPr>
          <w:rFonts w:asciiTheme="minorHAnsi" w:hAnsiTheme="minorHAnsi"/>
        </w:rPr>
        <w:t>licitante ganador</w:t>
      </w:r>
      <w:r w:rsidRPr="00794E7E">
        <w:rPr>
          <w:rFonts w:asciiTheme="minorHAnsi" w:hAnsiTheme="minorHAnsi"/>
        </w:rPr>
        <w:t xml:space="preserve"> se obliga al pago de los daños y perjuicios que ocasione a la Convocante por la falta </w:t>
      </w:r>
      <w:r w:rsidR="009E04A4" w:rsidRPr="00794E7E">
        <w:rPr>
          <w:rFonts w:asciiTheme="minorHAnsi" w:hAnsiTheme="minorHAnsi"/>
        </w:rPr>
        <w:t>del suministro</w:t>
      </w:r>
      <w:r w:rsidRPr="00794E7E">
        <w:rPr>
          <w:rFonts w:asciiTheme="minorHAnsi" w:hAnsiTheme="minorHAnsi"/>
        </w:rPr>
        <w:t xml:space="preserve"> </w:t>
      </w:r>
      <w:r w:rsidR="006E0108" w:rsidRPr="00794E7E">
        <w:rPr>
          <w:rFonts w:asciiTheme="minorHAnsi" w:hAnsiTheme="minorHAnsi"/>
        </w:rPr>
        <w:t>de los insumos</w:t>
      </w:r>
      <w:r w:rsidRPr="00794E7E">
        <w:rPr>
          <w:rFonts w:asciiTheme="minorHAnsi" w:hAnsiTheme="minorHAnsi"/>
        </w:rPr>
        <w:t xml:space="preserve"> y cuando éstos no reúnan los requisitos de calidad, así como el pago de daños que se causen a terceros en su persona, así como por cualquier incumplimiento a lo establecido en el presente instrumento.</w:t>
      </w:r>
    </w:p>
    <w:p w14:paraId="692CA190" w14:textId="77777777" w:rsidR="00A16B2E" w:rsidRPr="00794E7E" w:rsidRDefault="00A16B2E" w:rsidP="005E531C">
      <w:pPr>
        <w:ind w:left="284" w:right="-1"/>
        <w:jc w:val="both"/>
        <w:rPr>
          <w:rFonts w:asciiTheme="minorHAnsi" w:hAnsiTheme="minorHAnsi"/>
        </w:rPr>
      </w:pPr>
    </w:p>
    <w:p w14:paraId="703F042D" w14:textId="77777777" w:rsidR="005E531C" w:rsidRPr="00794E7E" w:rsidRDefault="00B94F3E" w:rsidP="005E531C">
      <w:pPr>
        <w:ind w:left="284" w:right="-1"/>
        <w:jc w:val="both"/>
        <w:rPr>
          <w:rFonts w:asciiTheme="minorHAnsi" w:hAnsiTheme="minorHAnsi"/>
          <w:u w:val="single"/>
        </w:rPr>
      </w:pPr>
      <w:r w:rsidRPr="00794E7E">
        <w:rPr>
          <w:rFonts w:asciiTheme="minorHAnsi" w:hAnsiTheme="minorHAnsi"/>
          <w:u w:val="single"/>
        </w:rPr>
        <w:t>14</w:t>
      </w:r>
      <w:r w:rsidR="005E531C" w:rsidRPr="00794E7E">
        <w:rPr>
          <w:rFonts w:asciiTheme="minorHAnsi" w:hAnsiTheme="minorHAnsi"/>
          <w:u w:val="single"/>
        </w:rPr>
        <w:t>.3. Notificaciones.</w:t>
      </w:r>
    </w:p>
    <w:p w14:paraId="3C901DA5" w14:textId="77777777" w:rsidR="005E531C" w:rsidRPr="00794E7E" w:rsidRDefault="005E531C" w:rsidP="005E531C">
      <w:pPr>
        <w:ind w:left="284" w:right="-1"/>
        <w:jc w:val="both"/>
        <w:rPr>
          <w:rFonts w:asciiTheme="minorHAnsi" w:hAnsiTheme="minorHAnsi"/>
        </w:rPr>
      </w:pPr>
    </w:p>
    <w:p w14:paraId="7FCE20F9" w14:textId="77777777" w:rsidR="005E531C" w:rsidRPr="00794E7E" w:rsidRDefault="005E531C" w:rsidP="005E531C">
      <w:pPr>
        <w:ind w:left="284" w:right="-1"/>
        <w:jc w:val="both"/>
        <w:rPr>
          <w:rFonts w:asciiTheme="minorHAnsi" w:hAnsiTheme="minorHAnsi"/>
        </w:rPr>
      </w:pPr>
      <w:r w:rsidRPr="00794E7E">
        <w:rPr>
          <w:rFonts w:asciiTheme="minorHAnsi" w:hAnsiTheme="minorHAnsi"/>
        </w:rPr>
        <w:t xml:space="preserve">El </w:t>
      </w:r>
      <w:r w:rsidR="009E04A4" w:rsidRPr="00794E7E">
        <w:rPr>
          <w:rFonts w:asciiTheme="minorHAnsi" w:hAnsiTheme="minorHAnsi"/>
        </w:rPr>
        <w:t>licitante</w:t>
      </w:r>
      <w:r w:rsidRPr="00794E7E">
        <w:rPr>
          <w:rFonts w:asciiTheme="minorHAnsi" w:hAnsiTheme="minorHAnsi"/>
        </w:rPr>
        <w:t xml:space="preserve"> ganador que se le adjudique un pedido o contrato deberá señalar un domicilio en el Estado de Nuevo León, acreditándolo como domicilio para efectos de oír y recibir notificaciones.</w:t>
      </w:r>
    </w:p>
    <w:p w14:paraId="21D3EF17" w14:textId="77777777" w:rsidR="005E531C" w:rsidRPr="00794E7E" w:rsidRDefault="005E531C" w:rsidP="005E531C">
      <w:pPr>
        <w:ind w:left="284" w:right="-1"/>
        <w:jc w:val="both"/>
        <w:rPr>
          <w:rFonts w:asciiTheme="minorHAnsi" w:hAnsiTheme="minorHAnsi"/>
        </w:rPr>
      </w:pPr>
    </w:p>
    <w:p w14:paraId="5A87F7EE" w14:textId="77777777" w:rsidR="005E531C" w:rsidRPr="00794E7E" w:rsidRDefault="00B94F3E" w:rsidP="005E531C">
      <w:pPr>
        <w:ind w:left="284" w:right="-1"/>
        <w:jc w:val="both"/>
        <w:rPr>
          <w:rFonts w:asciiTheme="minorHAnsi" w:hAnsiTheme="minorHAnsi"/>
          <w:u w:val="single"/>
        </w:rPr>
      </w:pPr>
      <w:r w:rsidRPr="00794E7E">
        <w:rPr>
          <w:rFonts w:asciiTheme="minorHAnsi" w:hAnsiTheme="minorHAnsi"/>
          <w:u w:val="single"/>
        </w:rPr>
        <w:t>14</w:t>
      </w:r>
      <w:r w:rsidR="005E531C" w:rsidRPr="00794E7E">
        <w:rPr>
          <w:rFonts w:asciiTheme="minorHAnsi" w:hAnsiTheme="minorHAnsi"/>
          <w:u w:val="single"/>
        </w:rPr>
        <w:t>.4. Vigencia del contrato.</w:t>
      </w:r>
    </w:p>
    <w:p w14:paraId="2D3F569B" w14:textId="77777777" w:rsidR="005E531C" w:rsidRPr="00794E7E" w:rsidRDefault="005E531C" w:rsidP="005E531C">
      <w:pPr>
        <w:ind w:left="284" w:right="-1"/>
        <w:jc w:val="both"/>
        <w:rPr>
          <w:rFonts w:asciiTheme="minorHAnsi" w:hAnsiTheme="minorHAnsi"/>
        </w:rPr>
      </w:pPr>
    </w:p>
    <w:p w14:paraId="71EA366C" w14:textId="0B4CA9D9" w:rsidR="005E531C" w:rsidRPr="00794E7E" w:rsidRDefault="009B5725" w:rsidP="005E531C">
      <w:pPr>
        <w:pStyle w:val="Textoindependiente2"/>
        <w:ind w:left="284" w:right="-1"/>
        <w:rPr>
          <w:rFonts w:asciiTheme="minorHAnsi" w:hAnsiTheme="minorHAnsi"/>
          <w:sz w:val="20"/>
        </w:rPr>
      </w:pPr>
      <w:r w:rsidRPr="000310F9">
        <w:rPr>
          <w:rFonts w:asciiTheme="minorHAnsi" w:hAnsiTheme="minorHAnsi"/>
          <w:sz w:val="20"/>
        </w:rPr>
        <w:t>28</w:t>
      </w:r>
      <w:r w:rsidR="00EB3C3C" w:rsidRPr="000310F9">
        <w:rPr>
          <w:rFonts w:asciiTheme="minorHAnsi" w:hAnsiTheme="minorHAnsi"/>
          <w:sz w:val="20"/>
        </w:rPr>
        <w:t xml:space="preserve"> </w:t>
      </w:r>
      <w:r w:rsidR="005E531C" w:rsidRPr="000310F9">
        <w:rPr>
          <w:rFonts w:asciiTheme="minorHAnsi" w:hAnsiTheme="minorHAnsi"/>
          <w:sz w:val="20"/>
        </w:rPr>
        <w:t xml:space="preserve">de </w:t>
      </w:r>
      <w:r w:rsidRPr="000310F9">
        <w:rPr>
          <w:rFonts w:asciiTheme="minorHAnsi" w:hAnsiTheme="minorHAnsi"/>
          <w:sz w:val="20"/>
        </w:rPr>
        <w:t>septiembre</w:t>
      </w:r>
      <w:r w:rsidR="00017271" w:rsidRPr="000310F9">
        <w:rPr>
          <w:rFonts w:asciiTheme="minorHAnsi" w:hAnsiTheme="minorHAnsi"/>
          <w:sz w:val="20"/>
        </w:rPr>
        <w:t xml:space="preserve"> del </w:t>
      </w:r>
      <w:r w:rsidRPr="000310F9">
        <w:rPr>
          <w:rFonts w:asciiTheme="minorHAnsi" w:hAnsiTheme="minorHAnsi"/>
          <w:sz w:val="20"/>
        </w:rPr>
        <w:t>2022</w:t>
      </w:r>
      <w:r w:rsidR="005E531C" w:rsidRPr="000310F9">
        <w:rPr>
          <w:rFonts w:asciiTheme="minorHAnsi" w:hAnsiTheme="minorHAnsi"/>
          <w:sz w:val="20"/>
        </w:rPr>
        <w:t xml:space="preserve"> al </w:t>
      </w:r>
      <w:r w:rsidR="006F697A" w:rsidRPr="000310F9">
        <w:rPr>
          <w:rFonts w:asciiTheme="minorHAnsi" w:hAnsiTheme="minorHAnsi"/>
          <w:sz w:val="20"/>
        </w:rPr>
        <w:t>3</w:t>
      </w:r>
      <w:r w:rsidR="00F27A35" w:rsidRPr="000310F9">
        <w:rPr>
          <w:rFonts w:asciiTheme="minorHAnsi" w:hAnsiTheme="minorHAnsi"/>
          <w:sz w:val="20"/>
        </w:rPr>
        <w:t>1</w:t>
      </w:r>
      <w:r w:rsidR="005E531C" w:rsidRPr="000310F9">
        <w:rPr>
          <w:rFonts w:asciiTheme="minorHAnsi" w:hAnsiTheme="minorHAnsi"/>
          <w:sz w:val="20"/>
        </w:rPr>
        <w:t xml:space="preserve"> de </w:t>
      </w:r>
      <w:r w:rsidR="00017271" w:rsidRPr="000310F9">
        <w:rPr>
          <w:rFonts w:asciiTheme="minorHAnsi" w:hAnsiTheme="minorHAnsi"/>
          <w:sz w:val="20"/>
        </w:rPr>
        <w:t>d</w:t>
      </w:r>
      <w:r w:rsidR="00F27A35" w:rsidRPr="000310F9">
        <w:rPr>
          <w:rFonts w:asciiTheme="minorHAnsi" w:hAnsiTheme="minorHAnsi"/>
          <w:sz w:val="20"/>
        </w:rPr>
        <w:t>iciembre</w:t>
      </w:r>
      <w:r w:rsidR="00017271" w:rsidRPr="000310F9">
        <w:rPr>
          <w:rFonts w:asciiTheme="minorHAnsi" w:hAnsiTheme="minorHAnsi"/>
          <w:sz w:val="20"/>
        </w:rPr>
        <w:t xml:space="preserve"> del 2022</w:t>
      </w:r>
      <w:r w:rsidR="005E531C" w:rsidRPr="000310F9">
        <w:rPr>
          <w:rFonts w:asciiTheme="minorHAnsi" w:hAnsiTheme="minorHAnsi"/>
          <w:sz w:val="20"/>
        </w:rPr>
        <w:t xml:space="preserve">. </w:t>
      </w:r>
      <w:r w:rsidR="004168FC" w:rsidRPr="000310F9">
        <w:rPr>
          <w:rFonts w:asciiTheme="minorHAnsi" w:hAnsiTheme="minorHAnsi"/>
          <w:sz w:val="20"/>
        </w:rPr>
        <w:t>E</w:t>
      </w:r>
      <w:r w:rsidR="005E531C" w:rsidRPr="000310F9">
        <w:rPr>
          <w:rFonts w:asciiTheme="minorHAnsi" w:hAnsiTheme="minorHAnsi"/>
          <w:sz w:val="20"/>
        </w:rPr>
        <w:t>n la</w:t>
      </w:r>
      <w:r w:rsidR="005E531C" w:rsidRPr="00794E7E">
        <w:rPr>
          <w:rFonts w:asciiTheme="minorHAnsi" w:hAnsiTheme="minorHAnsi"/>
          <w:sz w:val="20"/>
        </w:rPr>
        <w:t xml:space="preserve"> inteligencia de que si a la fecha de la conclusión de la vigencia del contrato los </w:t>
      </w:r>
      <w:r w:rsidR="00BE796D" w:rsidRPr="00794E7E">
        <w:rPr>
          <w:rFonts w:asciiTheme="minorHAnsi" w:hAnsiTheme="minorHAnsi"/>
          <w:sz w:val="20"/>
        </w:rPr>
        <w:t>insumos</w:t>
      </w:r>
      <w:r w:rsidR="005E531C" w:rsidRPr="00794E7E">
        <w:rPr>
          <w:rFonts w:asciiTheme="minorHAnsi" w:hAnsiTheme="minorHAnsi"/>
          <w:sz w:val="20"/>
        </w:rPr>
        <w:t xml:space="preserve"> no han sido entregados a satisfacción de la Convocante, el instrumento continuará vigente, hasta en tanto no se cumpla dicha condición.</w:t>
      </w:r>
    </w:p>
    <w:p w14:paraId="4136BD54" w14:textId="77777777" w:rsidR="005E531C" w:rsidRPr="00794E7E" w:rsidRDefault="005E531C" w:rsidP="005E531C">
      <w:pPr>
        <w:ind w:right="-1"/>
        <w:jc w:val="both"/>
        <w:rPr>
          <w:rFonts w:asciiTheme="minorHAnsi" w:hAnsiTheme="minorHAnsi"/>
        </w:rPr>
      </w:pPr>
    </w:p>
    <w:p w14:paraId="511193EC" w14:textId="77777777" w:rsidR="00CC7F54" w:rsidRPr="00794E7E" w:rsidRDefault="00CC7F54" w:rsidP="005E531C">
      <w:pPr>
        <w:ind w:right="-1"/>
        <w:jc w:val="both"/>
        <w:rPr>
          <w:rFonts w:asciiTheme="minorHAnsi" w:hAnsiTheme="minorHAnsi"/>
        </w:rPr>
      </w:pPr>
    </w:p>
    <w:p w14:paraId="6C0A0F29" w14:textId="77777777" w:rsidR="005E531C" w:rsidRPr="00794E7E" w:rsidRDefault="005E531C"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w:t>
      </w:r>
      <w:r w:rsidR="00B94F3E" w:rsidRPr="00794E7E">
        <w:rPr>
          <w:rFonts w:asciiTheme="minorHAnsi" w:hAnsiTheme="minorHAnsi"/>
        </w:rPr>
        <w:t>5</w:t>
      </w:r>
      <w:r w:rsidRPr="00794E7E">
        <w:rPr>
          <w:rFonts w:asciiTheme="minorHAnsi" w:hAnsiTheme="minorHAnsi"/>
        </w:rPr>
        <w:t>. TERMINACIÓN ANTICIPADA DEL CONTRATO.</w:t>
      </w:r>
    </w:p>
    <w:p w14:paraId="58F49B51" w14:textId="77777777" w:rsidR="005E531C" w:rsidRPr="00794E7E" w:rsidRDefault="005E531C" w:rsidP="005E531C">
      <w:pPr>
        <w:ind w:right="-1"/>
        <w:jc w:val="both"/>
        <w:rPr>
          <w:rFonts w:asciiTheme="minorHAnsi" w:hAnsiTheme="minorHAnsi"/>
        </w:rPr>
      </w:pPr>
    </w:p>
    <w:p w14:paraId="3AF76358" w14:textId="77777777" w:rsidR="005E531C" w:rsidRPr="00794E7E" w:rsidRDefault="009E04A4" w:rsidP="005E531C">
      <w:pPr>
        <w:ind w:right="-1"/>
        <w:jc w:val="both"/>
        <w:rPr>
          <w:rFonts w:asciiTheme="minorHAnsi" w:hAnsiTheme="minorHAnsi"/>
        </w:rPr>
      </w:pPr>
      <w:r w:rsidRPr="00794E7E">
        <w:rPr>
          <w:rFonts w:asciiTheme="minorHAnsi" w:hAnsiTheme="minorHAnsi" w:cstheme="minorHAns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FAAF68B" w14:textId="77777777" w:rsidR="005E531C" w:rsidRDefault="005E531C" w:rsidP="005E531C">
      <w:pPr>
        <w:ind w:right="-1"/>
        <w:jc w:val="both"/>
        <w:rPr>
          <w:rFonts w:asciiTheme="minorHAnsi" w:hAnsiTheme="minorHAnsi"/>
        </w:rPr>
      </w:pPr>
    </w:p>
    <w:p w14:paraId="0C93C655" w14:textId="77777777" w:rsidR="009B5725" w:rsidRPr="00794E7E" w:rsidRDefault="009B5725" w:rsidP="005E531C">
      <w:pPr>
        <w:ind w:right="-1"/>
        <w:jc w:val="both"/>
        <w:rPr>
          <w:rFonts w:asciiTheme="minorHAnsi" w:hAnsiTheme="minorHAnsi"/>
        </w:rPr>
      </w:pPr>
    </w:p>
    <w:p w14:paraId="1CC10897" w14:textId="77777777" w:rsidR="005E531C" w:rsidRPr="00794E7E"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16</w:t>
      </w:r>
      <w:r w:rsidR="005E531C" w:rsidRPr="00794E7E">
        <w:rPr>
          <w:rFonts w:asciiTheme="minorHAnsi" w:hAnsiTheme="minorHAnsi"/>
        </w:rPr>
        <w:t>. SANCIONES.</w:t>
      </w:r>
    </w:p>
    <w:p w14:paraId="34735762" w14:textId="77777777" w:rsidR="00E6616E" w:rsidRPr="00794E7E" w:rsidRDefault="00E6616E" w:rsidP="005E531C">
      <w:pPr>
        <w:ind w:right="-1"/>
        <w:jc w:val="both"/>
        <w:outlineLvl w:val="0"/>
        <w:rPr>
          <w:rFonts w:asciiTheme="minorHAnsi" w:hAnsiTheme="minorHAnsi"/>
        </w:rPr>
      </w:pPr>
    </w:p>
    <w:p w14:paraId="47EC0BDD" w14:textId="77777777" w:rsidR="005E531C" w:rsidRPr="00794E7E" w:rsidRDefault="005E531C" w:rsidP="005E531C">
      <w:pPr>
        <w:ind w:right="-1"/>
        <w:jc w:val="both"/>
        <w:outlineLvl w:val="0"/>
        <w:rPr>
          <w:rFonts w:asciiTheme="minorHAnsi" w:hAnsiTheme="minorHAnsi"/>
        </w:rPr>
      </w:pPr>
      <w:r w:rsidRPr="00794E7E">
        <w:rPr>
          <w:rFonts w:asciiTheme="minorHAnsi" w:hAnsiTheme="minorHAnsi"/>
        </w:rPr>
        <w:t>Se hará efectiva la garantía de cumplimiento de contrato:</w:t>
      </w:r>
    </w:p>
    <w:p w14:paraId="458FFF24" w14:textId="77777777" w:rsidR="005E531C" w:rsidRPr="00794E7E" w:rsidRDefault="005E531C" w:rsidP="00AA0A4C">
      <w:pPr>
        <w:numPr>
          <w:ilvl w:val="0"/>
          <w:numId w:val="17"/>
        </w:numPr>
        <w:ind w:right="-1"/>
        <w:jc w:val="both"/>
        <w:rPr>
          <w:rFonts w:asciiTheme="minorHAnsi" w:hAnsiTheme="minorHAnsi"/>
        </w:rPr>
      </w:pPr>
      <w:r w:rsidRPr="00794E7E">
        <w:rPr>
          <w:rFonts w:asciiTheme="minorHAnsi" w:hAnsiTheme="minorHAnsi"/>
        </w:rPr>
        <w:t xml:space="preserve">Cuando el Concursante ganador no cumpla con la </w:t>
      </w:r>
      <w:r w:rsidR="00D87F8F" w:rsidRPr="00794E7E">
        <w:rPr>
          <w:rFonts w:asciiTheme="minorHAnsi" w:hAnsiTheme="minorHAnsi"/>
        </w:rPr>
        <w:t>prestación del servicio</w:t>
      </w:r>
      <w:r w:rsidRPr="00794E7E">
        <w:rPr>
          <w:rFonts w:asciiTheme="minorHAnsi" w:hAnsiTheme="minorHAnsi"/>
        </w:rPr>
        <w:t xml:space="preserve"> objeto del concurso, conforme a lo establecido en las presentes bases y el contrato correspondiente.</w:t>
      </w:r>
    </w:p>
    <w:p w14:paraId="403BEA76" w14:textId="77777777" w:rsidR="005E531C" w:rsidRPr="00794E7E" w:rsidRDefault="005E531C" w:rsidP="00AA0A4C">
      <w:pPr>
        <w:numPr>
          <w:ilvl w:val="0"/>
          <w:numId w:val="17"/>
        </w:numPr>
        <w:ind w:right="-1"/>
        <w:jc w:val="both"/>
        <w:rPr>
          <w:rFonts w:asciiTheme="minorHAnsi" w:hAnsiTheme="minorHAnsi"/>
        </w:rPr>
      </w:pPr>
      <w:r w:rsidRPr="00794E7E">
        <w:rPr>
          <w:rFonts w:asciiTheme="minorHAnsi" w:hAnsiTheme="minorHAnsi"/>
        </w:rPr>
        <w:t xml:space="preserve">Si el </w:t>
      </w:r>
      <w:r w:rsidR="00A91551" w:rsidRPr="00794E7E">
        <w:rPr>
          <w:rFonts w:asciiTheme="minorHAnsi" w:hAnsiTheme="minorHAnsi"/>
        </w:rPr>
        <w:t>licitante</w:t>
      </w:r>
      <w:r w:rsidRPr="00794E7E">
        <w:rPr>
          <w:rFonts w:asciiTheme="minorHAnsi" w:hAnsiTheme="minorHAnsi"/>
        </w:rPr>
        <w:t xml:space="preserve"> ganador no </w:t>
      </w:r>
      <w:r w:rsidR="00A91551" w:rsidRPr="00794E7E">
        <w:rPr>
          <w:rFonts w:asciiTheme="minorHAnsi" w:hAnsiTheme="minorHAnsi"/>
        </w:rPr>
        <w:t>suministr</w:t>
      </w:r>
      <w:r w:rsidR="006E0108" w:rsidRPr="00794E7E">
        <w:rPr>
          <w:rFonts w:asciiTheme="minorHAnsi" w:hAnsiTheme="minorHAnsi"/>
        </w:rPr>
        <w:t>e</w:t>
      </w:r>
      <w:r w:rsidR="00A91551" w:rsidRPr="00794E7E">
        <w:rPr>
          <w:rFonts w:asciiTheme="minorHAnsi" w:hAnsiTheme="minorHAnsi"/>
        </w:rPr>
        <w:t xml:space="preserve"> los </w:t>
      </w:r>
      <w:r w:rsidR="006E0108" w:rsidRPr="00794E7E">
        <w:rPr>
          <w:rFonts w:asciiTheme="minorHAnsi" w:hAnsiTheme="minorHAnsi"/>
        </w:rPr>
        <w:t>insumos</w:t>
      </w:r>
      <w:r w:rsidRPr="00794E7E">
        <w:rPr>
          <w:rFonts w:asciiTheme="minorHAnsi" w:hAnsiTheme="minorHAnsi"/>
        </w:rPr>
        <w:t xml:space="preserve"> </w:t>
      </w:r>
      <w:r w:rsidR="00D87F8F" w:rsidRPr="00794E7E">
        <w:rPr>
          <w:rFonts w:asciiTheme="minorHAnsi" w:hAnsiTheme="minorHAnsi"/>
        </w:rPr>
        <w:t xml:space="preserve">y servicio </w:t>
      </w:r>
      <w:r w:rsidRPr="00794E7E">
        <w:rPr>
          <w:rFonts w:asciiTheme="minorHAnsi" w:hAnsiTheme="minorHAnsi"/>
        </w:rPr>
        <w:t>dentro del plazo señalado.</w:t>
      </w:r>
    </w:p>
    <w:p w14:paraId="559E774C" w14:textId="77777777" w:rsidR="005E531C" w:rsidRDefault="005E531C" w:rsidP="00AA0A4C">
      <w:pPr>
        <w:numPr>
          <w:ilvl w:val="0"/>
          <w:numId w:val="17"/>
        </w:numPr>
        <w:ind w:right="-1"/>
        <w:jc w:val="both"/>
        <w:rPr>
          <w:rFonts w:asciiTheme="minorHAnsi" w:hAnsiTheme="minorHAnsi"/>
        </w:rPr>
      </w:pPr>
      <w:r w:rsidRPr="00794E7E">
        <w:rPr>
          <w:rFonts w:asciiTheme="minorHAnsi" w:hAnsiTheme="minorHAnsi"/>
        </w:rPr>
        <w:t xml:space="preserve">Si incumple el </w:t>
      </w:r>
      <w:r w:rsidR="00A91551" w:rsidRPr="00794E7E">
        <w:rPr>
          <w:rFonts w:asciiTheme="minorHAnsi" w:hAnsiTheme="minorHAnsi"/>
        </w:rPr>
        <w:t>licitante</w:t>
      </w:r>
      <w:r w:rsidRPr="00794E7E">
        <w:rPr>
          <w:rFonts w:asciiTheme="minorHAnsi" w:hAnsiTheme="minorHAnsi"/>
        </w:rPr>
        <w:t xml:space="preserve"> ganador con cualquiera de las obligaciones establecidas en el contrato correspondiente.</w:t>
      </w:r>
    </w:p>
    <w:p w14:paraId="1B89B28F" w14:textId="77777777" w:rsidR="009B5725" w:rsidRPr="00794E7E" w:rsidRDefault="009B5725" w:rsidP="009B5725">
      <w:pPr>
        <w:ind w:left="720" w:right="-1"/>
        <w:jc w:val="both"/>
        <w:rPr>
          <w:rFonts w:asciiTheme="minorHAnsi" w:hAnsiTheme="minorHAnsi"/>
        </w:rPr>
      </w:pPr>
    </w:p>
    <w:p w14:paraId="3B5394EC" w14:textId="77777777" w:rsidR="00F27A35" w:rsidRDefault="00F27A35" w:rsidP="005E531C">
      <w:pPr>
        <w:ind w:right="-1"/>
        <w:jc w:val="both"/>
        <w:rPr>
          <w:rFonts w:asciiTheme="minorHAnsi" w:hAnsiTheme="minorHAnsi"/>
        </w:rPr>
      </w:pPr>
    </w:p>
    <w:p w14:paraId="2484B562" w14:textId="77777777" w:rsidR="00C609F9" w:rsidRDefault="00C609F9" w:rsidP="005E531C">
      <w:pPr>
        <w:ind w:right="-1"/>
        <w:jc w:val="both"/>
        <w:rPr>
          <w:rFonts w:asciiTheme="minorHAnsi" w:hAnsiTheme="minorHAnsi"/>
        </w:rPr>
      </w:pPr>
    </w:p>
    <w:p w14:paraId="122F2774" w14:textId="77777777" w:rsidR="00C609F9" w:rsidRPr="00794E7E" w:rsidRDefault="00C609F9" w:rsidP="005E531C">
      <w:pPr>
        <w:ind w:right="-1"/>
        <w:jc w:val="both"/>
        <w:rPr>
          <w:rFonts w:asciiTheme="minorHAnsi" w:hAnsiTheme="minorHAnsi"/>
        </w:rPr>
      </w:pPr>
    </w:p>
    <w:p w14:paraId="1084F44F" w14:textId="77777777" w:rsidR="005E531C" w:rsidRPr="00794E7E"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lastRenderedPageBreak/>
        <w:t>17</w:t>
      </w:r>
      <w:r w:rsidR="005E531C" w:rsidRPr="00794E7E">
        <w:rPr>
          <w:rFonts w:asciiTheme="minorHAnsi" w:hAnsiTheme="minorHAnsi"/>
        </w:rPr>
        <w:t>. RESCISIÓN DE CONTRATO.</w:t>
      </w:r>
    </w:p>
    <w:p w14:paraId="579D349E" w14:textId="77777777" w:rsidR="005E531C" w:rsidRPr="00794E7E" w:rsidRDefault="005E531C" w:rsidP="005E531C">
      <w:pPr>
        <w:ind w:right="-1"/>
        <w:jc w:val="both"/>
        <w:rPr>
          <w:rFonts w:asciiTheme="minorHAnsi" w:hAnsiTheme="minorHAnsi"/>
        </w:rPr>
      </w:pPr>
    </w:p>
    <w:p w14:paraId="44F87AE6" w14:textId="77777777" w:rsidR="005E531C" w:rsidRDefault="005E531C" w:rsidP="005E531C">
      <w:pPr>
        <w:ind w:right="-1"/>
        <w:jc w:val="both"/>
        <w:rPr>
          <w:rFonts w:asciiTheme="minorHAnsi" w:hAnsiTheme="minorHAnsi"/>
        </w:rPr>
      </w:pPr>
      <w:r w:rsidRPr="00794E7E">
        <w:rPr>
          <w:rFonts w:asciiTheme="minorHAnsi" w:hAnsiTheme="minorHAnsi"/>
        </w:rPr>
        <w:t>La Convocante podrá rescindir el contrato que haya adjudicado al Concursante ganador del concurso, cuando se presente alguna de las siguientes causas.</w:t>
      </w:r>
    </w:p>
    <w:p w14:paraId="1C2C6F11" w14:textId="77777777" w:rsidR="009B5725" w:rsidRPr="00794E7E" w:rsidRDefault="009B5725" w:rsidP="005E531C">
      <w:pPr>
        <w:ind w:right="-1"/>
        <w:jc w:val="both"/>
        <w:rPr>
          <w:rFonts w:asciiTheme="minorHAnsi" w:hAnsiTheme="minorHAnsi"/>
        </w:rPr>
      </w:pPr>
    </w:p>
    <w:p w14:paraId="0B8F99CE" w14:textId="77777777" w:rsidR="00E5363D" w:rsidRPr="00794E7E" w:rsidRDefault="00E5363D" w:rsidP="00E5363D">
      <w:pPr>
        <w:numPr>
          <w:ilvl w:val="0"/>
          <w:numId w:val="18"/>
        </w:numPr>
        <w:ind w:right="-1"/>
        <w:jc w:val="both"/>
        <w:rPr>
          <w:rFonts w:asciiTheme="minorHAnsi" w:hAnsiTheme="minorHAnsi"/>
        </w:rPr>
      </w:pPr>
      <w:r w:rsidRPr="00794E7E">
        <w:rPr>
          <w:rFonts w:asciiTheme="minorHAnsi" w:hAnsiTheme="minorHAnsi"/>
        </w:rPr>
        <w:t>El incumplimiento grave de las obligaciones contraídas por el licitante que resulte ganador.</w:t>
      </w:r>
    </w:p>
    <w:p w14:paraId="1F0C3BEB"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 xml:space="preserve">Cuando el </w:t>
      </w:r>
      <w:r w:rsidR="009E04A4" w:rsidRPr="00794E7E">
        <w:rPr>
          <w:rFonts w:asciiTheme="minorHAnsi" w:hAnsiTheme="minorHAnsi"/>
        </w:rPr>
        <w:t>licitante</w:t>
      </w:r>
      <w:r w:rsidRPr="00794E7E">
        <w:rPr>
          <w:rFonts w:asciiTheme="minorHAnsi" w:hAnsiTheme="minorHAnsi"/>
        </w:rPr>
        <w:t xml:space="preserve"> ganador no cumpla con </w:t>
      </w:r>
      <w:r w:rsidR="009E04A4" w:rsidRPr="00794E7E">
        <w:rPr>
          <w:rFonts w:asciiTheme="minorHAnsi" w:hAnsiTheme="minorHAnsi"/>
        </w:rPr>
        <w:t xml:space="preserve">el suministro de los </w:t>
      </w:r>
      <w:r w:rsidR="006E0108" w:rsidRPr="00794E7E">
        <w:rPr>
          <w:rFonts w:asciiTheme="minorHAnsi" w:hAnsiTheme="minorHAnsi"/>
        </w:rPr>
        <w:t>insumos</w:t>
      </w:r>
      <w:r w:rsidRPr="00794E7E">
        <w:rPr>
          <w:rFonts w:asciiTheme="minorHAnsi" w:hAnsiTheme="minorHAnsi"/>
        </w:rPr>
        <w:t xml:space="preserve"> objeto del presente concurso y contrato correspondiente.</w:t>
      </w:r>
    </w:p>
    <w:p w14:paraId="3363762C"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 xml:space="preserve">Si el </w:t>
      </w:r>
      <w:r w:rsidR="009E04A4" w:rsidRPr="00794E7E">
        <w:rPr>
          <w:rFonts w:asciiTheme="minorHAnsi" w:hAnsiTheme="minorHAnsi"/>
        </w:rPr>
        <w:t>licitante</w:t>
      </w:r>
      <w:r w:rsidRPr="00794E7E">
        <w:rPr>
          <w:rFonts w:asciiTheme="minorHAnsi" w:hAnsiTheme="minorHAnsi"/>
        </w:rPr>
        <w:t xml:space="preserve"> ganador no </w:t>
      </w:r>
      <w:r w:rsidR="009E04A4" w:rsidRPr="00794E7E">
        <w:rPr>
          <w:rFonts w:asciiTheme="minorHAnsi" w:hAnsiTheme="minorHAnsi"/>
        </w:rPr>
        <w:t>suministre</w:t>
      </w:r>
      <w:r w:rsidRPr="00794E7E">
        <w:rPr>
          <w:rFonts w:asciiTheme="minorHAnsi" w:hAnsiTheme="minorHAnsi"/>
        </w:rPr>
        <w:t xml:space="preserve"> dentro del plazo señalado la totalidad de </w:t>
      </w:r>
      <w:r w:rsidR="006E0108" w:rsidRPr="00794E7E">
        <w:rPr>
          <w:rFonts w:asciiTheme="minorHAnsi" w:hAnsiTheme="minorHAnsi"/>
        </w:rPr>
        <w:t>los insumos</w:t>
      </w:r>
      <w:r w:rsidRPr="00794E7E">
        <w:rPr>
          <w:rFonts w:asciiTheme="minorHAnsi" w:hAnsiTheme="minorHAnsi"/>
        </w:rPr>
        <w:t xml:space="preserve"> objeto del presente concurso.</w:t>
      </w:r>
    </w:p>
    <w:p w14:paraId="09B93A9F"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 xml:space="preserve">Si no otorga la fianza de garantía de cumplimiento de contrato, siendo a su cargo los daños y perjuicios que pudiere sufrir la Convocante por la falta </w:t>
      </w:r>
      <w:r w:rsidR="00A91551" w:rsidRPr="00794E7E">
        <w:rPr>
          <w:rFonts w:asciiTheme="minorHAnsi" w:hAnsiTheme="minorHAnsi"/>
        </w:rPr>
        <w:t xml:space="preserve">de suministro de los </w:t>
      </w:r>
      <w:r w:rsidR="006E0108" w:rsidRPr="00794E7E">
        <w:rPr>
          <w:rFonts w:asciiTheme="minorHAnsi" w:hAnsiTheme="minorHAnsi"/>
        </w:rPr>
        <w:t>insumos</w:t>
      </w:r>
      <w:r w:rsidRPr="00794E7E">
        <w:rPr>
          <w:rFonts w:asciiTheme="minorHAnsi" w:hAnsiTheme="minorHAnsi"/>
        </w:rPr>
        <w:t xml:space="preserve"> establecidos en el contrato correspondiente.</w:t>
      </w:r>
    </w:p>
    <w:p w14:paraId="220AA7ED"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 xml:space="preserve">Si incumple el </w:t>
      </w:r>
      <w:r w:rsidR="00A91551" w:rsidRPr="00794E7E">
        <w:rPr>
          <w:rFonts w:asciiTheme="minorHAnsi" w:hAnsiTheme="minorHAnsi"/>
        </w:rPr>
        <w:t>licitante</w:t>
      </w:r>
      <w:r w:rsidRPr="00794E7E">
        <w:rPr>
          <w:rFonts w:asciiTheme="minorHAnsi" w:hAnsiTheme="minorHAnsi"/>
        </w:rPr>
        <w:t xml:space="preserve"> ganador con cualquiera de las obligaciones establecidas en el contrato correspondiente.</w:t>
      </w:r>
    </w:p>
    <w:p w14:paraId="0DD8F17D" w14:textId="77777777" w:rsidR="005E531C" w:rsidRPr="00794E7E" w:rsidRDefault="005E531C" w:rsidP="00AA0A4C">
      <w:pPr>
        <w:numPr>
          <w:ilvl w:val="0"/>
          <w:numId w:val="18"/>
        </w:numPr>
        <w:ind w:right="49"/>
        <w:jc w:val="both"/>
        <w:rPr>
          <w:rFonts w:asciiTheme="minorHAnsi" w:hAnsiTheme="minorHAnsi"/>
        </w:rPr>
      </w:pPr>
      <w:r w:rsidRPr="00794E7E">
        <w:rPr>
          <w:rFonts w:asciiTheme="minorHAnsi" w:hAnsiTheme="minorHAnsi"/>
        </w:rPr>
        <w:t xml:space="preserve">Si el </w:t>
      </w:r>
      <w:r w:rsidR="009E04A4" w:rsidRPr="00794E7E">
        <w:rPr>
          <w:rFonts w:asciiTheme="minorHAnsi" w:hAnsiTheme="minorHAnsi"/>
        </w:rPr>
        <w:t>licitante</w:t>
      </w:r>
      <w:r w:rsidR="00A91551" w:rsidRPr="00794E7E">
        <w:rPr>
          <w:rFonts w:asciiTheme="minorHAnsi" w:hAnsiTheme="minorHAnsi"/>
        </w:rPr>
        <w:t xml:space="preserve"> ganador no realiza el suministro de los </w:t>
      </w:r>
      <w:r w:rsidR="006E0108" w:rsidRPr="00794E7E">
        <w:rPr>
          <w:rFonts w:asciiTheme="minorHAnsi" w:hAnsiTheme="minorHAnsi"/>
        </w:rPr>
        <w:t>insumos</w:t>
      </w:r>
      <w:r w:rsidR="00A91551" w:rsidRPr="00794E7E">
        <w:rPr>
          <w:rFonts w:asciiTheme="minorHAnsi" w:hAnsiTheme="minorHAnsi"/>
        </w:rPr>
        <w:t xml:space="preserve"> </w:t>
      </w:r>
      <w:r w:rsidRPr="00794E7E">
        <w:rPr>
          <w:rFonts w:asciiTheme="minorHAnsi" w:hAnsiTheme="minorHAnsi"/>
        </w:rPr>
        <w:t>establecida en el contrato, conforme a la calidad, características y presentación establecidas en las presentes bases y su</w:t>
      </w:r>
      <w:r w:rsidR="00A91551" w:rsidRPr="00794E7E">
        <w:rPr>
          <w:rFonts w:asciiTheme="minorHAnsi" w:hAnsiTheme="minorHAnsi"/>
        </w:rPr>
        <w:t>s</w:t>
      </w:r>
      <w:r w:rsidRPr="00794E7E">
        <w:rPr>
          <w:rFonts w:asciiTheme="minorHAnsi" w:hAnsiTheme="minorHAnsi"/>
        </w:rPr>
        <w:t xml:space="preserve"> propuesta</w:t>
      </w:r>
      <w:r w:rsidR="00A91551" w:rsidRPr="00794E7E">
        <w:rPr>
          <w:rFonts w:asciiTheme="minorHAnsi" w:hAnsiTheme="minorHAnsi"/>
        </w:rPr>
        <w:t>s</w:t>
      </w:r>
      <w:r w:rsidRPr="00794E7E">
        <w:rPr>
          <w:rFonts w:asciiTheme="minorHAnsi" w:hAnsiTheme="minorHAnsi"/>
        </w:rPr>
        <w:t xml:space="preserve"> técnica y económica.</w:t>
      </w:r>
    </w:p>
    <w:p w14:paraId="56B4F956"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Si no da las facilidades necesarias a los supervisores que al efecto designe la Convocante, para el ejercicio de su función.</w:t>
      </w:r>
    </w:p>
    <w:p w14:paraId="77CE4988" w14:textId="77777777" w:rsidR="005E531C" w:rsidRPr="00794E7E" w:rsidRDefault="005E531C" w:rsidP="00AA0A4C">
      <w:pPr>
        <w:numPr>
          <w:ilvl w:val="0"/>
          <w:numId w:val="18"/>
        </w:numPr>
        <w:ind w:right="51"/>
        <w:jc w:val="both"/>
        <w:rPr>
          <w:rFonts w:asciiTheme="minorHAnsi" w:hAnsiTheme="minorHAnsi"/>
        </w:rPr>
      </w:pPr>
      <w:r w:rsidRPr="00794E7E">
        <w:rPr>
          <w:rFonts w:asciiTheme="minorHAnsi" w:hAnsiTheme="minorHAnsi"/>
        </w:rPr>
        <w:t xml:space="preserve">Por negativa a repetir o completar </w:t>
      </w:r>
      <w:r w:rsidR="00A91551" w:rsidRPr="00794E7E">
        <w:rPr>
          <w:rFonts w:asciiTheme="minorHAnsi" w:hAnsiTheme="minorHAnsi"/>
        </w:rPr>
        <w:t xml:space="preserve">el suministro de los </w:t>
      </w:r>
      <w:r w:rsidR="006E0108" w:rsidRPr="00794E7E">
        <w:rPr>
          <w:rFonts w:asciiTheme="minorHAnsi" w:hAnsiTheme="minorHAnsi"/>
        </w:rPr>
        <w:t>insumos</w:t>
      </w:r>
      <w:r w:rsidRPr="00794E7E">
        <w:rPr>
          <w:rFonts w:asciiTheme="minorHAnsi" w:hAnsiTheme="minorHAnsi"/>
        </w:rPr>
        <w:t>, que la Convocante no aceptó por deficiente.</w:t>
      </w:r>
    </w:p>
    <w:p w14:paraId="3FE7D8D2"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 xml:space="preserve">Por no cubrir con personal suficiente y capacitado en </w:t>
      </w:r>
      <w:r w:rsidR="00A91551" w:rsidRPr="00794E7E">
        <w:rPr>
          <w:rFonts w:asciiTheme="minorHAnsi" w:hAnsiTheme="minorHAnsi"/>
        </w:rPr>
        <w:t xml:space="preserve">el suministro de los </w:t>
      </w:r>
      <w:r w:rsidR="006E0108" w:rsidRPr="00794E7E">
        <w:rPr>
          <w:rFonts w:asciiTheme="minorHAnsi" w:hAnsiTheme="minorHAnsi"/>
        </w:rPr>
        <w:t>insumos</w:t>
      </w:r>
      <w:r w:rsidRPr="00794E7E">
        <w:rPr>
          <w:rFonts w:asciiTheme="minorHAnsi" w:hAnsiTheme="minorHAnsi"/>
        </w:rPr>
        <w:t xml:space="preserve"> adjudicados.</w:t>
      </w:r>
    </w:p>
    <w:p w14:paraId="3C75D837"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 xml:space="preserve">Si cede, traspasa o subcontrata </w:t>
      </w:r>
      <w:r w:rsidR="00A91551" w:rsidRPr="00794E7E">
        <w:rPr>
          <w:rFonts w:asciiTheme="minorHAnsi" w:hAnsiTheme="minorHAnsi"/>
        </w:rPr>
        <w:t xml:space="preserve">el suministro de los </w:t>
      </w:r>
      <w:r w:rsidR="006E0108" w:rsidRPr="00794E7E">
        <w:rPr>
          <w:rFonts w:asciiTheme="minorHAnsi" w:hAnsiTheme="minorHAnsi"/>
        </w:rPr>
        <w:t xml:space="preserve">insumos </w:t>
      </w:r>
      <w:r w:rsidRPr="00794E7E">
        <w:rPr>
          <w:rFonts w:asciiTheme="minorHAnsi" w:hAnsiTheme="minorHAnsi"/>
        </w:rPr>
        <w:t>objeto de este concurso.</w:t>
      </w:r>
    </w:p>
    <w:p w14:paraId="0FF48D5A" w14:textId="77777777" w:rsidR="005E531C" w:rsidRPr="00794E7E" w:rsidRDefault="005E531C" w:rsidP="00AA0A4C">
      <w:pPr>
        <w:numPr>
          <w:ilvl w:val="0"/>
          <w:numId w:val="18"/>
        </w:numPr>
        <w:ind w:right="-1"/>
        <w:jc w:val="both"/>
        <w:rPr>
          <w:rFonts w:asciiTheme="minorHAnsi" w:hAnsiTheme="minorHAnsi"/>
        </w:rPr>
      </w:pPr>
      <w:r w:rsidRPr="00794E7E">
        <w:rPr>
          <w:rFonts w:asciiTheme="minorHAnsi" w:hAnsiTheme="minorHAnsi"/>
        </w:rPr>
        <w:t>Si es declarado en estado de quiebra o suspensión de pagos, por autoridad competente.</w:t>
      </w:r>
    </w:p>
    <w:p w14:paraId="33DF613B" w14:textId="77777777" w:rsidR="005E531C" w:rsidRPr="00794E7E" w:rsidRDefault="005E531C" w:rsidP="005E531C">
      <w:pPr>
        <w:ind w:right="-1"/>
        <w:jc w:val="both"/>
        <w:rPr>
          <w:rFonts w:asciiTheme="minorHAnsi" w:hAnsiTheme="minorHAnsi"/>
        </w:rPr>
      </w:pPr>
    </w:p>
    <w:p w14:paraId="1BA1DC5E" w14:textId="77777777" w:rsidR="005E531C" w:rsidRPr="00794E7E" w:rsidRDefault="005E531C" w:rsidP="005E531C">
      <w:pPr>
        <w:ind w:right="-1"/>
        <w:jc w:val="both"/>
        <w:rPr>
          <w:rFonts w:asciiTheme="minorHAnsi" w:hAnsiTheme="minorHAnsi"/>
        </w:rPr>
      </w:pPr>
      <w:r w:rsidRPr="00794E7E">
        <w:rPr>
          <w:rFonts w:asciiTheme="minorHAnsi" w:hAnsiTheme="minorHAns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B8FC403" w14:textId="77777777" w:rsidR="00EC3ED1" w:rsidRPr="00794E7E" w:rsidRDefault="00EC3ED1" w:rsidP="005E531C">
      <w:pPr>
        <w:ind w:right="-1"/>
        <w:jc w:val="both"/>
        <w:rPr>
          <w:rFonts w:asciiTheme="minorHAnsi" w:hAnsiTheme="minorHAnsi"/>
        </w:rPr>
      </w:pPr>
    </w:p>
    <w:p w14:paraId="455F73F7" w14:textId="77777777" w:rsidR="00EC3ED1" w:rsidRPr="00794E7E" w:rsidRDefault="00EC3ED1" w:rsidP="005E531C">
      <w:pPr>
        <w:ind w:right="-1"/>
        <w:jc w:val="both"/>
        <w:rPr>
          <w:rFonts w:asciiTheme="minorHAnsi" w:hAnsiTheme="minorHAnsi"/>
        </w:rPr>
      </w:pPr>
    </w:p>
    <w:p w14:paraId="79F0B281" w14:textId="77777777" w:rsidR="005E531C" w:rsidRPr="00794E7E"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18</w:t>
      </w:r>
      <w:r w:rsidR="005E531C" w:rsidRPr="00794E7E">
        <w:rPr>
          <w:rFonts w:asciiTheme="minorHAnsi" w:hAnsiTheme="minorHAnsi"/>
        </w:rPr>
        <w:t>. RECURSOS.</w:t>
      </w:r>
    </w:p>
    <w:p w14:paraId="21FCEEA9" w14:textId="77777777" w:rsidR="005E531C" w:rsidRPr="00794E7E" w:rsidRDefault="005E531C" w:rsidP="005E531C">
      <w:pPr>
        <w:ind w:right="-1"/>
        <w:jc w:val="both"/>
        <w:rPr>
          <w:rFonts w:asciiTheme="minorHAnsi" w:hAnsiTheme="minorHAnsi"/>
        </w:rPr>
      </w:pPr>
    </w:p>
    <w:p w14:paraId="7F5C7D2B" w14:textId="77777777" w:rsidR="005E531C" w:rsidRPr="00794E7E" w:rsidRDefault="00E5363D" w:rsidP="005E531C">
      <w:pPr>
        <w:ind w:right="-1"/>
        <w:jc w:val="both"/>
        <w:rPr>
          <w:rFonts w:asciiTheme="minorHAnsi" w:hAnsiTheme="minorHAnsi"/>
        </w:rPr>
      </w:pPr>
      <w:r w:rsidRPr="00794E7E">
        <w:rPr>
          <w:rFonts w:asciiTheme="minorHAnsi" w:hAnsiTheme="minorHAnsi"/>
        </w:rPr>
        <w:t>Contra las resoluciones que se dicten dentro de la presente Licitación</w:t>
      </w:r>
      <w:r w:rsidR="00E6616E" w:rsidRPr="00794E7E">
        <w:rPr>
          <w:rFonts w:asciiTheme="minorHAnsi" w:hAnsiTheme="minorHAnsi"/>
        </w:rPr>
        <w:t>,</w:t>
      </w:r>
      <w:r w:rsidRPr="00794E7E">
        <w:rPr>
          <w:rFonts w:asciiTheme="minorHAnsi" w:hAnsiTheme="minorHAnsi"/>
        </w:rPr>
        <w:t xml:space="preserve">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Artículos 79 y 80 de la Ley de Adquisiciones, Arrendamientos y Contratación de Servicios del Estado de Nuevo León</w:t>
      </w:r>
      <w:r w:rsidR="005E531C" w:rsidRPr="00794E7E">
        <w:rPr>
          <w:rFonts w:asciiTheme="minorHAnsi" w:hAnsiTheme="minorHAnsi"/>
        </w:rPr>
        <w:t>.</w:t>
      </w:r>
    </w:p>
    <w:p w14:paraId="1A3AC82B" w14:textId="77777777" w:rsidR="005E531C" w:rsidRPr="00794E7E" w:rsidRDefault="005E531C" w:rsidP="005E531C">
      <w:pPr>
        <w:ind w:right="-1"/>
        <w:jc w:val="both"/>
        <w:rPr>
          <w:rFonts w:asciiTheme="minorHAnsi" w:hAnsiTheme="minorHAnsi"/>
        </w:rPr>
      </w:pPr>
    </w:p>
    <w:p w14:paraId="5C1DE2AD" w14:textId="77777777" w:rsidR="005E531C" w:rsidRPr="00794E7E" w:rsidRDefault="005E531C" w:rsidP="005E531C">
      <w:pPr>
        <w:ind w:right="-1"/>
        <w:jc w:val="both"/>
        <w:rPr>
          <w:rFonts w:asciiTheme="minorHAnsi" w:hAnsiTheme="minorHAnsi"/>
        </w:rPr>
      </w:pPr>
      <w:r w:rsidRPr="00794E7E">
        <w:rPr>
          <w:rFonts w:asciiTheme="minorHAnsi" w:hAnsiTheme="minorHAnsi"/>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64000.</w:t>
      </w:r>
    </w:p>
    <w:p w14:paraId="018DE483" w14:textId="77777777" w:rsidR="00B94F3E" w:rsidRPr="00794E7E" w:rsidRDefault="00B94F3E" w:rsidP="005E531C">
      <w:pPr>
        <w:ind w:right="-1"/>
        <w:jc w:val="both"/>
        <w:rPr>
          <w:rFonts w:asciiTheme="minorHAnsi" w:hAnsiTheme="minorHAnsi"/>
        </w:rPr>
      </w:pPr>
    </w:p>
    <w:p w14:paraId="3B842B04" w14:textId="77777777" w:rsidR="005E531C" w:rsidRPr="00794E7E"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19</w:t>
      </w:r>
      <w:r w:rsidR="005E531C" w:rsidRPr="00794E7E">
        <w:rPr>
          <w:rFonts w:asciiTheme="minorHAnsi" w:hAnsiTheme="minorHAnsi"/>
        </w:rPr>
        <w:t>. CONCURSO DESIERTO.</w:t>
      </w:r>
    </w:p>
    <w:p w14:paraId="5872FF7C" w14:textId="77777777" w:rsidR="005E531C" w:rsidRPr="00794E7E" w:rsidRDefault="005E531C" w:rsidP="005E531C">
      <w:pPr>
        <w:ind w:right="-1"/>
        <w:jc w:val="both"/>
        <w:rPr>
          <w:rFonts w:asciiTheme="minorHAnsi" w:hAnsiTheme="minorHAnsi"/>
        </w:rPr>
      </w:pPr>
    </w:p>
    <w:p w14:paraId="4EC024D8" w14:textId="77777777" w:rsidR="005E531C" w:rsidRPr="00794E7E" w:rsidRDefault="005E531C" w:rsidP="005E531C">
      <w:pPr>
        <w:ind w:right="-1"/>
        <w:jc w:val="both"/>
        <w:outlineLvl w:val="0"/>
        <w:rPr>
          <w:rFonts w:asciiTheme="minorHAnsi" w:hAnsiTheme="minorHAnsi"/>
        </w:rPr>
      </w:pPr>
      <w:r w:rsidRPr="00794E7E">
        <w:rPr>
          <w:rFonts w:asciiTheme="minorHAnsi" w:hAnsiTheme="minorHAnsi"/>
        </w:rPr>
        <w:t>Un concurso será declarado desierto por las siguientes razones:</w:t>
      </w:r>
    </w:p>
    <w:p w14:paraId="3C52426B" w14:textId="77777777" w:rsidR="005E531C" w:rsidRPr="00794E7E" w:rsidRDefault="005E531C" w:rsidP="00AA0A4C">
      <w:pPr>
        <w:numPr>
          <w:ilvl w:val="0"/>
          <w:numId w:val="19"/>
        </w:numPr>
        <w:ind w:right="-1"/>
        <w:jc w:val="both"/>
        <w:rPr>
          <w:rFonts w:asciiTheme="minorHAnsi" w:hAnsiTheme="minorHAnsi"/>
        </w:rPr>
      </w:pPr>
      <w:r w:rsidRPr="00794E7E">
        <w:rPr>
          <w:rFonts w:asciiTheme="minorHAnsi" w:hAnsiTheme="minorHAnsi"/>
        </w:rPr>
        <w:t xml:space="preserve">Cuando la Convocante compruebe que los Licitantes se pusieron de acuerdo previamente a la celebración </w:t>
      </w:r>
      <w:r w:rsidR="00A91551" w:rsidRPr="00794E7E">
        <w:rPr>
          <w:rFonts w:asciiTheme="minorHAnsi" w:hAnsiTheme="minorHAnsi"/>
        </w:rPr>
        <w:t>de la licitación</w:t>
      </w:r>
      <w:r w:rsidRPr="00794E7E">
        <w:rPr>
          <w:rFonts w:asciiTheme="minorHAnsi" w:hAnsiTheme="minorHAnsi"/>
        </w:rPr>
        <w:t>, a fin de encarecer los precios ofertados en sus propuestas.</w:t>
      </w:r>
    </w:p>
    <w:p w14:paraId="3ACAD571" w14:textId="77777777" w:rsidR="005E531C" w:rsidRPr="00794E7E" w:rsidRDefault="005E531C" w:rsidP="00AA0A4C">
      <w:pPr>
        <w:numPr>
          <w:ilvl w:val="0"/>
          <w:numId w:val="19"/>
        </w:numPr>
        <w:jc w:val="both"/>
        <w:rPr>
          <w:rFonts w:asciiTheme="minorHAnsi" w:hAnsiTheme="minorHAnsi"/>
        </w:rPr>
      </w:pPr>
      <w:r w:rsidRPr="00794E7E">
        <w:rPr>
          <w:rFonts w:asciiTheme="minorHAnsi" w:hAnsiTheme="minorHAnsi"/>
        </w:rPr>
        <w:t>Cuando ninguna de las propuestas presentadas por los participantes cumplan con los requisitos establecidos en las bases.</w:t>
      </w:r>
    </w:p>
    <w:p w14:paraId="126B3056" w14:textId="77777777" w:rsidR="005E531C" w:rsidRDefault="005E531C" w:rsidP="00AA0A4C">
      <w:pPr>
        <w:numPr>
          <w:ilvl w:val="0"/>
          <w:numId w:val="19"/>
        </w:numPr>
        <w:jc w:val="both"/>
        <w:rPr>
          <w:rFonts w:asciiTheme="minorHAnsi" w:hAnsiTheme="minorHAnsi"/>
        </w:rPr>
      </w:pPr>
      <w:r w:rsidRPr="00794E7E">
        <w:rPr>
          <w:rFonts w:asciiTheme="minorHAnsi" w:hAnsiTheme="minorHAnsi"/>
        </w:rPr>
        <w:t>Cuando sus precios no sean aceptables, previo estudio de mercado realizado por la Convocante.</w:t>
      </w:r>
    </w:p>
    <w:p w14:paraId="54220645" w14:textId="77777777" w:rsidR="0001642D" w:rsidRPr="00794E7E" w:rsidRDefault="0001642D" w:rsidP="0001642D">
      <w:pPr>
        <w:ind w:left="720"/>
        <w:jc w:val="both"/>
        <w:rPr>
          <w:rFonts w:asciiTheme="minorHAnsi" w:hAnsiTheme="minorHAnsi"/>
        </w:rPr>
      </w:pPr>
    </w:p>
    <w:p w14:paraId="352A1661" w14:textId="77777777" w:rsidR="005E531C" w:rsidRPr="00794E7E" w:rsidRDefault="005E531C" w:rsidP="005E531C">
      <w:pPr>
        <w:ind w:right="-1"/>
        <w:jc w:val="both"/>
        <w:rPr>
          <w:rFonts w:asciiTheme="minorHAnsi" w:hAnsiTheme="minorHAnsi"/>
        </w:rPr>
      </w:pPr>
    </w:p>
    <w:p w14:paraId="2AA9577D" w14:textId="77777777" w:rsidR="005E531C" w:rsidRPr="00794E7E"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lastRenderedPageBreak/>
        <w:t>20</w:t>
      </w:r>
      <w:r w:rsidR="005E531C" w:rsidRPr="00794E7E">
        <w:rPr>
          <w:rFonts w:asciiTheme="minorHAnsi" w:hAnsiTheme="minorHAnsi"/>
        </w:rPr>
        <w:t>. CONCURSO CANCELADO.</w:t>
      </w:r>
    </w:p>
    <w:p w14:paraId="3D8E1E7E" w14:textId="77777777" w:rsidR="005E531C" w:rsidRPr="00794E7E" w:rsidRDefault="005E531C" w:rsidP="005E531C">
      <w:pPr>
        <w:ind w:right="-1"/>
        <w:jc w:val="both"/>
        <w:rPr>
          <w:rFonts w:asciiTheme="minorHAnsi" w:hAnsiTheme="minorHAnsi"/>
        </w:rPr>
      </w:pPr>
    </w:p>
    <w:p w14:paraId="10349793" w14:textId="77777777" w:rsidR="005E531C" w:rsidRDefault="005E531C" w:rsidP="005E531C">
      <w:pPr>
        <w:ind w:right="-1"/>
        <w:jc w:val="both"/>
        <w:rPr>
          <w:rFonts w:asciiTheme="minorHAnsi" w:hAnsiTheme="minorHAnsi"/>
        </w:rPr>
      </w:pPr>
      <w:r w:rsidRPr="00794E7E">
        <w:rPr>
          <w:rFonts w:asciiTheme="minorHAnsi" w:hAnsiTheme="minorHAnsi"/>
        </w:rPr>
        <w:t>Un concurso podrá ser declarado cancelado por las siguientes razones:</w:t>
      </w:r>
    </w:p>
    <w:p w14:paraId="385759E3" w14:textId="77777777" w:rsidR="0001642D" w:rsidRPr="00794E7E" w:rsidRDefault="0001642D" w:rsidP="005E531C">
      <w:pPr>
        <w:ind w:right="-1"/>
        <w:jc w:val="both"/>
        <w:rPr>
          <w:rFonts w:asciiTheme="minorHAnsi" w:hAnsiTheme="minorHAnsi"/>
        </w:rPr>
      </w:pPr>
    </w:p>
    <w:p w14:paraId="4CA7A709" w14:textId="77777777" w:rsidR="005E531C" w:rsidRPr="00794E7E" w:rsidRDefault="005E531C" w:rsidP="00AA0A4C">
      <w:pPr>
        <w:pStyle w:val="Textoindependiente3"/>
        <w:numPr>
          <w:ilvl w:val="0"/>
          <w:numId w:val="20"/>
        </w:numPr>
        <w:ind w:right="-1"/>
        <w:rPr>
          <w:rFonts w:asciiTheme="minorHAnsi" w:hAnsiTheme="minorHAnsi"/>
          <w:b w:val="0"/>
          <w:sz w:val="20"/>
        </w:rPr>
      </w:pPr>
      <w:r w:rsidRPr="00794E7E">
        <w:rPr>
          <w:rFonts w:asciiTheme="minorHAnsi" w:hAnsiTheme="minorHAnsi"/>
          <w:b w:val="0"/>
          <w:sz w:val="20"/>
        </w:rPr>
        <w:t>Por caso fortuito o fuerza mayor.</w:t>
      </w:r>
    </w:p>
    <w:p w14:paraId="56BFECCB" w14:textId="77777777" w:rsidR="005E531C" w:rsidRPr="00794E7E" w:rsidRDefault="005E531C" w:rsidP="00AA0A4C">
      <w:pPr>
        <w:numPr>
          <w:ilvl w:val="0"/>
          <w:numId w:val="20"/>
        </w:numPr>
        <w:ind w:right="49"/>
        <w:jc w:val="both"/>
        <w:rPr>
          <w:rFonts w:asciiTheme="minorHAnsi" w:hAnsiTheme="minorHAnsi"/>
        </w:rPr>
      </w:pPr>
      <w:r w:rsidRPr="00794E7E">
        <w:rPr>
          <w:rFonts w:asciiTheme="minorHAnsi" w:hAnsiTheme="minorHAnsi"/>
        </w:rPr>
        <w:t xml:space="preserve">Por circunstancias debidamente justificadas, que provoquen la extinción de la necesidad para adquirir o arrendar los bienes o contratar la prestación de los servicios y que de continuarse con el procedimiento de </w:t>
      </w:r>
      <w:r w:rsidR="00572D88" w:rsidRPr="00794E7E">
        <w:rPr>
          <w:rFonts w:asciiTheme="minorHAnsi" w:hAnsiTheme="minorHAnsi"/>
        </w:rPr>
        <w:t xml:space="preserve">licitación </w:t>
      </w:r>
      <w:r w:rsidRPr="00794E7E">
        <w:rPr>
          <w:rFonts w:asciiTheme="minorHAnsi" w:hAnsiTheme="minorHAnsi"/>
        </w:rPr>
        <w:t>se pudiera ocasionar un daño o perjuicio a la propia Convocante.</w:t>
      </w:r>
    </w:p>
    <w:p w14:paraId="1BEC1080" w14:textId="77777777" w:rsidR="005E531C" w:rsidRPr="00794E7E" w:rsidRDefault="005E531C" w:rsidP="00AA0A4C">
      <w:pPr>
        <w:numPr>
          <w:ilvl w:val="0"/>
          <w:numId w:val="20"/>
        </w:numPr>
        <w:ind w:right="-1"/>
        <w:jc w:val="both"/>
        <w:rPr>
          <w:rFonts w:asciiTheme="minorHAnsi" w:hAnsiTheme="minorHAnsi"/>
        </w:rPr>
      </w:pPr>
      <w:r w:rsidRPr="00794E7E">
        <w:rPr>
          <w:rFonts w:asciiTheme="minorHAnsi" w:hAnsiTheme="minorHAnsi"/>
        </w:rPr>
        <w:t>Por razones de programación presupuestal de carácter prioritario en la utilización de recursos públicos.</w:t>
      </w:r>
    </w:p>
    <w:p w14:paraId="4A41AF6E" w14:textId="77777777" w:rsidR="005E531C" w:rsidRPr="00794E7E" w:rsidRDefault="005E531C" w:rsidP="005E531C">
      <w:pPr>
        <w:ind w:right="-1"/>
        <w:jc w:val="both"/>
        <w:rPr>
          <w:rFonts w:asciiTheme="minorHAnsi" w:hAnsiTheme="minorHAnsi"/>
        </w:rPr>
      </w:pPr>
    </w:p>
    <w:p w14:paraId="29FACBE2" w14:textId="77777777" w:rsidR="0012263F" w:rsidRPr="00794E7E" w:rsidRDefault="0012263F" w:rsidP="005E531C">
      <w:pPr>
        <w:ind w:right="-1"/>
        <w:jc w:val="both"/>
        <w:rPr>
          <w:rFonts w:asciiTheme="minorHAnsi" w:hAnsiTheme="minorHAnsi"/>
        </w:rPr>
      </w:pPr>
    </w:p>
    <w:p w14:paraId="156C5E98" w14:textId="77777777" w:rsidR="005E531C" w:rsidRPr="00794E7E" w:rsidRDefault="00B94F3E"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Theme="minorHAnsi" w:hAnsiTheme="minorHAnsi"/>
        </w:rPr>
      </w:pPr>
      <w:r w:rsidRPr="00794E7E">
        <w:rPr>
          <w:rFonts w:asciiTheme="minorHAnsi" w:hAnsiTheme="minorHAnsi"/>
        </w:rPr>
        <w:t>21</w:t>
      </w:r>
      <w:r w:rsidR="005E531C" w:rsidRPr="00794E7E">
        <w:rPr>
          <w:rFonts w:asciiTheme="minorHAnsi" w:hAnsiTheme="minorHAnsi"/>
        </w:rPr>
        <w:t>. SUPLETORIEDAD.</w:t>
      </w:r>
    </w:p>
    <w:p w14:paraId="79759740" w14:textId="77777777" w:rsidR="005E531C" w:rsidRPr="00794E7E" w:rsidRDefault="005E531C" w:rsidP="005E531C">
      <w:pPr>
        <w:ind w:right="-1"/>
        <w:jc w:val="both"/>
        <w:rPr>
          <w:rFonts w:asciiTheme="minorHAnsi" w:hAnsiTheme="minorHAnsi"/>
        </w:rPr>
      </w:pPr>
    </w:p>
    <w:p w14:paraId="2F386EA2" w14:textId="77777777" w:rsidR="007F0B73" w:rsidRPr="00794E7E" w:rsidRDefault="005E531C" w:rsidP="00572D88">
      <w:pPr>
        <w:ind w:right="49"/>
        <w:jc w:val="both"/>
        <w:rPr>
          <w:rFonts w:asciiTheme="minorHAnsi" w:hAnsiTheme="minorHAnsi"/>
        </w:rPr>
      </w:pPr>
      <w:r w:rsidRPr="00794E7E">
        <w:rPr>
          <w:rFonts w:asciiTheme="minorHAnsi" w:hAnsiTheme="minorHAnsi"/>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sidRPr="00794E7E">
        <w:rPr>
          <w:rFonts w:asciiTheme="minorHAnsi" w:hAnsiTheme="minorHAnsi"/>
        </w:rPr>
        <w:t>.</w:t>
      </w:r>
    </w:p>
    <w:p w14:paraId="22F90469" w14:textId="77777777" w:rsidR="00C521B1" w:rsidRPr="00794E7E" w:rsidRDefault="00C521B1" w:rsidP="007F0B73">
      <w:pPr>
        <w:ind w:right="49"/>
        <w:jc w:val="center"/>
        <w:rPr>
          <w:rFonts w:asciiTheme="minorHAnsi" w:hAnsiTheme="minorHAnsi"/>
        </w:rPr>
      </w:pPr>
    </w:p>
    <w:p w14:paraId="462AF587" w14:textId="77777777" w:rsidR="00572D88" w:rsidRPr="00794E7E" w:rsidRDefault="00572D88" w:rsidP="00572D88">
      <w:pPr>
        <w:jc w:val="center"/>
        <w:rPr>
          <w:rFonts w:asciiTheme="minorHAnsi" w:hAnsiTheme="minorHAnsi" w:cs="Arial"/>
        </w:rPr>
      </w:pPr>
      <w:r w:rsidRPr="00794E7E">
        <w:rPr>
          <w:rFonts w:asciiTheme="minorHAnsi" w:hAnsiTheme="minorHAnsi" w:cs="Arial"/>
        </w:rPr>
        <w:t>ATENTAMENTE</w:t>
      </w:r>
    </w:p>
    <w:p w14:paraId="791A1D86" w14:textId="77777777" w:rsidR="00A91551" w:rsidRPr="00794E7E" w:rsidRDefault="00A91551" w:rsidP="00572D88">
      <w:pPr>
        <w:jc w:val="center"/>
        <w:rPr>
          <w:rFonts w:asciiTheme="minorHAnsi" w:hAnsiTheme="minorHAnsi" w:cs="Arial"/>
        </w:rPr>
      </w:pPr>
    </w:p>
    <w:p w14:paraId="79EB8394" w14:textId="77777777" w:rsidR="00572D88" w:rsidRPr="00794E7E" w:rsidRDefault="0012263F" w:rsidP="00572D88">
      <w:pPr>
        <w:jc w:val="center"/>
        <w:rPr>
          <w:rFonts w:asciiTheme="minorHAnsi" w:hAnsiTheme="minorHAnsi" w:cs="Arial"/>
        </w:rPr>
      </w:pPr>
      <w:r w:rsidRPr="00794E7E">
        <w:rPr>
          <w:rFonts w:asciiTheme="minorHAnsi" w:hAnsiTheme="minorHAnsi" w:cs="Arial"/>
        </w:rPr>
        <w:t>LIC. VICENTE ARTURO LÓPEZ LIMÓN</w:t>
      </w:r>
    </w:p>
    <w:p w14:paraId="5B23C62A" w14:textId="77777777" w:rsidR="00572D88" w:rsidRPr="00794E7E" w:rsidRDefault="00572D88" w:rsidP="00572D88">
      <w:pPr>
        <w:jc w:val="center"/>
        <w:rPr>
          <w:rFonts w:asciiTheme="minorHAnsi" w:hAnsiTheme="minorHAnsi" w:cs="Arial"/>
        </w:rPr>
      </w:pPr>
      <w:r w:rsidRPr="00794E7E">
        <w:rPr>
          <w:rFonts w:asciiTheme="minorHAnsi" w:hAnsiTheme="minorHAnsi" w:cs="Arial"/>
        </w:rPr>
        <w:t>DIRECTOR ADMINISTRATIVO</w:t>
      </w:r>
    </w:p>
    <w:p w14:paraId="06762DC6" w14:textId="77777777" w:rsidR="00FA4A0F" w:rsidRPr="00794E7E" w:rsidRDefault="00FA4A0F" w:rsidP="00572D88">
      <w:pPr>
        <w:jc w:val="center"/>
        <w:rPr>
          <w:rFonts w:asciiTheme="minorHAnsi" w:hAnsiTheme="minorHAnsi" w:cs="Arial"/>
        </w:rPr>
      </w:pPr>
      <w:r w:rsidRPr="00794E7E">
        <w:rPr>
          <w:rFonts w:asciiTheme="minorHAnsi" w:hAnsiTheme="minorHAnsi" w:cs="Arial"/>
        </w:rPr>
        <w:t>DE SERVICIOS DE SALUD DE NUEVO LEÓN, O.P.D.</w:t>
      </w:r>
    </w:p>
    <w:p w14:paraId="7EC6C9B6" w14:textId="0EE14456" w:rsidR="007F0B73" w:rsidRPr="00794E7E" w:rsidRDefault="007F0B73" w:rsidP="007F0B73">
      <w:pPr>
        <w:ind w:right="284"/>
        <w:jc w:val="center"/>
        <w:rPr>
          <w:rFonts w:asciiTheme="minorHAnsi" w:hAnsiTheme="minorHAnsi"/>
        </w:rPr>
      </w:pPr>
      <w:r w:rsidRPr="000310F9">
        <w:rPr>
          <w:rFonts w:asciiTheme="minorHAnsi" w:hAnsiTheme="minorHAnsi"/>
        </w:rPr>
        <w:t xml:space="preserve">MONTERREY, NUEVO LEÓN A </w:t>
      </w:r>
      <w:r w:rsidR="0001642D" w:rsidRPr="000310F9">
        <w:rPr>
          <w:rFonts w:asciiTheme="minorHAnsi" w:hAnsiTheme="minorHAnsi"/>
        </w:rPr>
        <w:t>05</w:t>
      </w:r>
      <w:r w:rsidR="00EC3ED1" w:rsidRPr="000310F9">
        <w:rPr>
          <w:rFonts w:asciiTheme="minorHAnsi" w:hAnsiTheme="minorHAnsi"/>
        </w:rPr>
        <w:t xml:space="preserve"> DE </w:t>
      </w:r>
      <w:r w:rsidR="0001642D" w:rsidRPr="000310F9">
        <w:rPr>
          <w:rFonts w:asciiTheme="minorHAnsi" w:hAnsiTheme="minorHAnsi"/>
        </w:rPr>
        <w:t>SEPTIEMBRE</w:t>
      </w:r>
      <w:r w:rsidR="0012263F" w:rsidRPr="000310F9">
        <w:rPr>
          <w:rFonts w:asciiTheme="minorHAnsi" w:hAnsiTheme="minorHAnsi"/>
        </w:rPr>
        <w:t xml:space="preserve"> DEL </w:t>
      </w:r>
      <w:r w:rsidR="0001642D" w:rsidRPr="000310F9">
        <w:rPr>
          <w:rFonts w:asciiTheme="minorHAnsi" w:hAnsiTheme="minorHAnsi"/>
        </w:rPr>
        <w:t>2022</w:t>
      </w:r>
    </w:p>
    <w:p w14:paraId="2B354195" w14:textId="77777777" w:rsidR="00EC3ED1" w:rsidRPr="00794E7E" w:rsidRDefault="00EC3ED1" w:rsidP="007F0B73">
      <w:pPr>
        <w:ind w:right="284"/>
        <w:jc w:val="center"/>
        <w:rPr>
          <w:rFonts w:asciiTheme="minorHAnsi" w:hAnsiTheme="minorHAnsi"/>
        </w:rPr>
      </w:pPr>
    </w:p>
    <w:p w14:paraId="7F2B73BB" w14:textId="77777777" w:rsidR="0012263F" w:rsidRDefault="0012263F" w:rsidP="007F0B73">
      <w:pPr>
        <w:ind w:right="284"/>
        <w:jc w:val="center"/>
        <w:rPr>
          <w:rFonts w:asciiTheme="minorHAnsi" w:hAnsiTheme="minorHAnsi"/>
        </w:rPr>
      </w:pPr>
    </w:p>
    <w:p w14:paraId="0A20249F" w14:textId="77777777" w:rsidR="0001642D" w:rsidRDefault="0001642D" w:rsidP="007F0B73">
      <w:pPr>
        <w:ind w:right="284"/>
        <w:jc w:val="center"/>
        <w:rPr>
          <w:rFonts w:asciiTheme="minorHAnsi" w:hAnsiTheme="minorHAnsi"/>
        </w:rPr>
      </w:pPr>
    </w:p>
    <w:p w14:paraId="0E29A25C" w14:textId="77777777" w:rsidR="0001642D" w:rsidRDefault="0001642D" w:rsidP="007F0B73">
      <w:pPr>
        <w:ind w:right="284"/>
        <w:jc w:val="center"/>
        <w:rPr>
          <w:rFonts w:asciiTheme="minorHAnsi" w:hAnsiTheme="minorHAnsi"/>
        </w:rPr>
      </w:pPr>
    </w:p>
    <w:p w14:paraId="6E46588B" w14:textId="77777777" w:rsidR="0001642D" w:rsidRDefault="0001642D" w:rsidP="007F0B73">
      <w:pPr>
        <w:ind w:right="284"/>
        <w:jc w:val="center"/>
        <w:rPr>
          <w:rFonts w:asciiTheme="minorHAnsi" w:hAnsiTheme="minorHAnsi"/>
        </w:rPr>
      </w:pPr>
    </w:p>
    <w:p w14:paraId="1BBFC462" w14:textId="77777777" w:rsidR="0001642D" w:rsidRDefault="0001642D" w:rsidP="007F0B73">
      <w:pPr>
        <w:ind w:right="284"/>
        <w:jc w:val="center"/>
        <w:rPr>
          <w:rFonts w:asciiTheme="minorHAnsi" w:hAnsiTheme="minorHAnsi"/>
        </w:rPr>
      </w:pPr>
    </w:p>
    <w:p w14:paraId="26DDAF0E" w14:textId="77777777" w:rsidR="0001642D" w:rsidRDefault="0001642D" w:rsidP="007F0B73">
      <w:pPr>
        <w:ind w:right="284"/>
        <w:jc w:val="center"/>
        <w:rPr>
          <w:rFonts w:asciiTheme="minorHAnsi" w:hAnsiTheme="minorHAnsi"/>
        </w:rPr>
      </w:pPr>
    </w:p>
    <w:p w14:paraId="2191828E" w14:textId="77777777" w:rsidR="0001642D" w:rsidRDefault="0001642D" w:rsidP="007F0B73">
      <w:pPr>
        <w:ind w:right="284"/>
        <w:jc w:val="center"/>
        <w:rPr>
          <w:rFonts w:asciiTheme="minorHAnsi" w:hAnsiTheme="minorHAnsi"/>
        </w:rPr>
      </w:pPr>
    </w:p>
    <w:p w14:paraId="664A4C96" w14:textId="77777777" w:rsidR="0001642D" w:rsidRDefault="0001642D" w:rsidP="007F0B73">
      <w:pPr>
        <w:ind w:right="284"/>
        <w:jc w:val="center"/>
        <w:rPr>
          <w:rFonts w:asciiTheme="minorHAnsi" w:hAnsiTheme="minorHAnsi"/>
        </w:rPr>
      </w:pPr>
    </w:p>
    <w:p w14:paraId="4B690FE0" w14:textId="77777777" w:rsidR="0001642D" w:rsidRDefault="0001642D" w:rsidP="007F0B73">
      <w:pPr>
        <w:ind w:right="284"/>
        <w:jc w:val="center"/>
        <w:rPr>
          <w:rFonts w:asciiTheme="minorHAnsi" w:hAnsiTheme="minorHAnsi"/>
        </w:rPr>
      </w:pPr>
    </w:p>
    <w:p w14:paraId="1892E81B" w14:textId="77777777" w:rsidR="0001642D" w:rsidRDefault="0001642D" w:rsidP="007F0B73">
      <w:pPr>
        <w:ind w:right="284"/>
        <w:jc w:val="center"/>
        <w:rPr>
          <w:rFonts w:asciiTheme="minorHAnsi" w:hAnsiTheme="minorHAnsi"/>
        </w:rPr>
      </w:pPr>
    </w:p>
    <w:p w14:paraId="56DF2495" w14:textId="77777777" w:rsidR="0001642D" w:rsidRDefault="0001642D" w:rsidP="007F0B73">
      <w:pPr>
        <w:ind w:right="284"/>
        <w:jc w:val="center"/>
        <w:rPr>
          <w:rFonts w:asciiTheme="minorHAnsi" w:hAnsiTheme="minorHAnsi"/>
        </w:rPr>
      </w:pPr>
    </w:p>
    <w:p w14:paraId="498B3AA0" w14:textId="77777777" w:rsidR="0001642D" w:rsidRDefault="0001642D" w:rsidP="007F0B73">
      <w:pPr>
        <w:ind w:right="284"/>
        <w:jc w:val="center"/>
        <w:rPr>
          <w:rFonts w:asciiTheme="minorHAnsi" w:hAnsiTheme="minorHAnsi"/>
        </w:rPr>
      </w:pPr>
    </w:p>
    <w:p w14:paraId="7D54E570" w14:textId="77777777" w:rsidR="0001642D" w:rsidRDefault="0001642D" w:rsidP="007F0B73">
      <w:pPr>
        <w:ind w:right="284"/>
        <w:jc w:val="center"/>
        <w:rPr>
          <w:rFonts w:asciiTheme="minorHAnsi" w:hAnsiTheme="minorHAnsi"/>
        </w:rPr>
      </w:pPr>
    </w:p>
    <w:p w14:paraId="0958125E" w14:textId="77777777" w:rsidR="00C609F9" w:rsidRDefault="00C609F9" w:rsidP="007F0B73">
      <w:pPr>
        <w:ind w:right="284"/>
        <w:jc w:val="center"/>
        <w:rPr>
          <w:rFonts w:asciiTheme="minorHAnsi" w:hAnsiTheme="minorHAnsi"/>
        </w:rPr>
      </w:pPr>
    </w:p>
    <w:p w14:paraId="12C54DDC" w14:textId="77777777" w:rsidR="00C609F9" w:rsidRDefault="00C609F9" w:rsidP="007F0B73">
      <w:pPr>
        <w:ind w:right="284"/>
        <w:jc w:val="center"/>
        <w:rPr>
          <w:rFonts w:asciiTheme="minorHAnsi" w:hAnsiTheme="minorHAnsi"/>
        </w:rPr>
      </w:pPr>
    </w:p>
    <w:p w14:paraId="3648B3C0" w14:textId="77777777" w:rsidR="00C609F9" w:rsidRDefault="00C609F9" w:rsidP="007F0B73">
      <w:pPr>
        <w:ind w:right="284"/>
        <w:jc w:val="center"/>
        <w:rPr>
          <w:rFonts w:asciiTheme="minorHAnsi" w:hAnsiTheme="minorHAnsi"/>
        </w:rPr>
      </w:pPr>
    </w:p>
    <w:p w14:paraId="1E24983E" w14:textId="77777777" w:rsidR="00C609F9" w:rsidRDefault="00C609F9" w:rsidP="007F0B73">
      <w:pPr>
        <w:ind w:right="284"/>
        <w:jc w:val="center"/>
        <w:rPr>
          <w:rFonts w:asciiTheme="minorHAnsi" w:hAnsiTheme="minorHAnsi"/>
        </w:rPr>
      </w:pPr>
    </w:p>
    <w:p w14:paraId="7CF14941" w14:textId="77777777" w:rsidR="00C609F9" w:rsidRDefault="00C609F9" w:rsidP="007F0B73">
      <w:pPr>
        <w:ind w:right="284"/>
        <w:jc w:val="center"/>
        <w:rPr>
          <w:rFonts w:asciiTheme="minorHAnsi" w:hAnsiTheme="minorHAnsi"/>
        </w:rPr>
      </w:pPr>
    </w:p>
    <w:p w14:paraId="4F942E6F" w14:textId="77777777" w:rsidR="00C609F9" w:rsidRDefault="00C609F9" w:rsidP="007F0B73">
      <w:pPr>
        <w:ind w:right="284"/>
        <w:jc w:val="center"/>
        <w:rPr>
          <w:rFonts w:asciiTheme="minorHAnsi" w:hAnsiTheme="minorHAnsi"/>
        </w:rPr>
      </w:pPr>
    </w:p>
    <w:p w14:paraId="02C640DA" w14:textId="77777777" w:rsidR="00C609F9" w:rsidRDefault="00C609F9" w:rsidP="007F0B73">
      <w:pPr>
        <w:ind w:right="284"/>
        <w:jc w:val="center"/>
        <w:rPr>
          <w:rFonts w:asciiTheme="minorHAnsi" w:hAnsiTheme="minorHAnsi"/>
        </w:rPr>
      </w:pPr>
    </w:p>
    <w:p w14:paraId="0AB2AD96" w14:textId="466F5FF0" w:rsidR="00C609F9" w:rsidRPr="005B409E" w:rsidRDefault="005B409E" w:rsidP="007F0B73">
      <w:pPr>
        <w:ind w:right="284"/>
        <w:jc w:val="center"/>
        <w:rPr>
          <w:rFonts w:asciiTheme="minorHAnsi" w:hAnsiTheme="minorHAnsi"/>
          <w:sz w:val="28"/>
          <w:szCs w:val="28"/>
        </w:rPr>
      </w:pPr>
      <w:r w:rsidRPr="005B409E">
        <w:rPr>
          <w:rFonts w:asciiTheme="minorHAnsi" w:hAnsiTheme="minorHAnsi"/>
          <w:sz w:val="28"/>
          <w:szCs w:val="28"/>
        </w:rPr>
        <w:lastRenderedPageBreak/>
        <w:t>PARTIDA 1</w:t>
      </w:r>
    </w:p>
    <w:p w14:paraId="3CF2E74F" w14:textId="77777777" w:rsidR="0001642D" w:rsidRPr="00794E7E" w:rsidRDefault="0001642D" w:rsidP="007F0B73">
      <w:pPr>
        <w:ind w:right="284"/>
        <w:jc w:val="center"/>
        <w:rPr>
          <w:rFonts w:asciiTheme="minorHAnsi" w:hAnsiTheme="minorHAnsi"/>
        </w:rPr>
      </w:pPr>
    </w:p>
    <w:p w14:paraId="4103BCE0" w14:textId="260C719D" w:rsidR="00FE283B" w:rsidRPr="00794E7E" w:rsidRDefault="00934D52"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rPr>
      </w:pPr>
      <w:r w:rsidRPr="00794E7E">
        <w:rPr>
          <w:rFonts w:asciiTheme="minorHAnsi" w:hAnsiTheme="minorHAnsi"/>
        </w:rPr>
        <w:t>A</w:t>
      </w:r>
      <w:r w:rsidR="00D51B7C" w:rsidRPr="00794E7E">
        <w:rPr>
          <w:rFonts w:asciiTheme="minorHAnsi" w:hAnsiTheme="minorHAnsi"/>
        </w:rPr>
        <w:t>NEXO 1</w:t>
      </w:r>
      <w:r w:rsidR="005B409E">
        <w:rPr>
          <w:rFonts w:asciiTheme="minorHAnsi" w:hAnsiTheme="minorHAnsi"/>
        </w:rPr>
        <w:t xml:space="preserve"> PARTIDA UNICA</w:t>
      </w:r>
    </w:p>
    <w:p w14:paraId="4771C59A" w14:textId="6591D1AE" w:rsidR="001B316B" w:rsidRPr="00794E7E" w:rsidRDefault="001B316B">
      <w:pPr>
        <w:rPr>
          <w:rFonts w:asciiTheme="minorHAnsi" w:hAnsiTheme="minorHAnsi"/>
        </w:rPr>
      </w:pPr>
    </w:p>
    <w:p w14:paraId="2625F480" w14:textId="3519721C" w:rsidR="00A70260" w:rsidRPr="00794E7E" w:rsidRDefault="00A70260" w:rsidP="003A2E94">
      <w:pPr>
        <w:pStyle w:val="Prrafodelista"/>
        <w:numPr>
          <w:ilvl w:val="0"/>
          <w:numId w:val="40"/>
        </w:numPr>
        <w:rPr>
          <w:rFonts w:asciiTheme="minorHAnsi" w:hAnsiTheme="minorHAnsi"/>
        </w:rPr>
      </w:pPr>
      <w:r w:rsidRPr="00794E7E">
        <w:rPr>
          <w:rFonts w:asciiTheme="minorHAnsi" w:hAnsiTheme="minorHAnsi"/>
        </w:rPr>
        <w:t xml:space="preserve">DETALLE DE INSUMOS CON MAXIMOS Y MÍNIMOS </w:t>
      </w:r>
      <w:bookmarkStart w:id="0" w:name="_GoBack"/>
      <w:bookmarkEnd w:id="0"/>
    </w:p>
    <w:p w14:paraId="72B671D2" w14:textId="21F5FE72" w:rsidR="00F27A35" w:rsidRPr="00794E7E" w:rsidRDefault="00F27A35">
      <w:pPr>
        <w:rPr>
          <w:rFonts w:asciiTheme="minorHAnsi" w:hAnsiTheme="minorHAnsi"/>
        </w:rPr>
      </w:pPr>
    </w:p>
    <w:p w14:paraId="752F29C9" w14:textId="2D630413" w:rsidR="001C43BE" w:rsidRPr="00794E7E" w:rsidRDefault="001C43BE">
      <w:pPr>
        <w:rPr>
          <w:rFonts w:asciiTheme="minorHAnsi" w:hAnsiTheme="minorHAnsi"/>
        </w:rPr>
      </w:pPr>
    </w:p>
    <w:tbl>
      <w:tblPr>
        <w:tblW w:w="5000" w:type="pct"/>
        <w:tblCellMar>
          <w:left w:w="70" w:type="dxa"/>
          <w:right w:w="70" w:type="dxa"/>
        </w:tblCellMar>
        <w:tblLook w:val="04A0" w:firstRow="1" w:lastRow="0" w:firstColumn="1" w:lastColumn="0" w:noHBand="0" w:noVBand="1"/>
      </w:tblPr>
      <w:tblGrid>
        <w:gridCol w:w="1739"/>
        <w:gridCol w:w="7312"/>
        <w:gridCol w:w="774"/>
        <w:gridCol w:w="806"/>
      </w:tblGrid>
      <w:tr w:rsidR="00BB7BB4" w:rsidRPr="00BB7BB4" w14:paraId="3D79EFD5" w14:textId="77777777">
        <w:trPr>
          <w:divId w:val="130901402"/>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30B243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Apartado I:  Intervención en arterias coronarias</w:t>
            </w:r>
          </w:p>
        </w:tc>
      </w:tr>
      <w:tr w:rsidR="00BB7BB4" w:rsidRPr="00BB7BB4" w14:paraId="5FBB606F" w14:textId="77777777" w:rsidTr="00C2090E">
        <w:trPr>
          <w:divId w:val="130901402"/>
          <w:trHeight w:val="20"/>
        </w:trPr>
        <w:tc>
          <w:tcPr>
            <w:tcW w:w="818" w:type="pct"/>
            <w:vMerge w:val="restart"/>
            <w:tcBorders>
              <w:top w:val="nil"/>
              <w:left w:val="single" w:sz="4" w:space="0" w:color="auto"/>
              <w:bottom w:val="single" w:sz="4" w:space="0" w:color="000000"/>
              <w:right w:val="single" w:sz="4" w:space="0" w:color="auto"/>
            </w:tcBorders>
            <w:shd w:val="clear" w:color="auto" w:fill="F2F2F2"/>
            <w:noWrap/>
            <w:vAlign w:val="center"/>
            <w:hideMark/>
          </w:tcPr>
          <w:p w14:paraId="09F296A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No. Renglón</w:t>
            </w:r>
          </w:p>
        </w:tc>
        <w:tc>
          <w:tcPr>
            <w:tcW w:w="3439" w:type="pct"/>
            <w:vMerge w:val="restart"/>
            <w:tcBorders>
              <w:top w:val="nil"/>
              <w:left w:val="single" w:sz="4" w:space="0" w:color="auto"/>
              <w:bottom w:val="single" w:sz="4" w:space="0" w:color="auto"/>
              <w:right w:val="single" w:sz="4" w:space="0" w:color="auto"/>
            </w:tcBorders>
            <w:shd w:val="clear" w:color="auto" w:fill="F2F2F2"/>
            <w:noWrap/>
            <w:vAlign w:val="center"/>
            <w:hideMark/>
          </w:tcPr>
          <w:p w14:paraId="3A8A10BB" w14:textId="77777777" w:rsidR="00BB7BB4" w:rsidRPr="00BB7BB4" w:rsidRDefault="00BB7BB4" w:rsidP="00BB7BB4">
            <w:pPr>
              <w:rPr>
                <w:rFonts w:asciiTheme="minorHAnsi" w:hAnsiTheme="minorHAnsi" w:cs="Arial"/>
                <w:color w:val="000000"/>
                <w:lang w:val="es-MX" w:eastAsia="en-US"/>
              </w:rPr>
            </w:pPr>
            <w:r w:rsidRPr="00BB7BB4">
              <w:rPr>
                <w:rFonts w:asciiTheme="minorHAnsi" w:hAnsiTheme="minorHAnsi" w:cs="Arial"/>
                <w:color w:val="000000"/>
                <w:lang w:val="es-MX" w:eastAsia="en-US"/>
              </w:rPr>
              <w:t>Descripción</w:t>
            </w:r>
          </w:p>
        </w:tc>
        <w:tc>
          <w:tcPr>
            <w:tcW w:w="743" w:type="pct"/>
            <w:gridSpan w:val="2"/>
            <w:tcBorders>
              <w:top w:val="single" w:sz="4" w:space="0" w:color="auto"/>
              <w:left w:val="nil"/>
              <w:bottom w:val="single" w:sz="4" w:space="0" w:color="auto"/>
              <w:right w:val="single" w:sz="4" w:space="0" w:color="auto"/>
            </w:tcBorders>
            <w:shd w:val="clear" w:color="auto" w:fill="F2F2F2"/>
            <w:noWrap/>
            <w:vAlign w:val="center"/>
            <w:hideMark/>
          </w:tcPr>
          <w:p w14:paraId="5DB0B923"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Cantidades</w:t>
            </w:r>
          </w:p>
        </w:tc>
      </w:tr>
      <w:tr w:rsidR="00BB7BB4" w:rsidRPr="00BB7BB4" w14:paraId="13E4E5E4" w14:textId="77777777" w:rsidTr="00C2090E">
        <w:trPr>
          <w:divId w:val="130901402"/>
          <w:trHeight w:val="20"/>
        </w:trPr>
        <w:tc>
          <w:tcPr>
            <w:tcW w:w="0" w:type="auto"/>
            <w:vMerge/>
            <w:tcBorders>
              <w:top w:val="nil"/>
              <w:left w:val="single" w:sz="4" w:space="0" w:color="auto"/>
              <w:bottom w:val="single" w:sz="4" w:space="0" w:color="000000"/>
              <w:right w:val="single" w:sz="4" w:space="0" w:color="auto"/>
            </w:tcBorders>
            <w:vAlign w:val="center"/>
            <w:hideMark/>
          </w:tcPr>
          <w:p w14:paraId="326F71AB" w14:textId="77777777" w:rsidR="00BB7BB4" w:rsidRPr="00BB7BB4" w:rsidRDefault="00BB7BB4" w:rsidP="00BB7BB4">
            <w:pPr>
              <w:rPr>
                <w:rFonts w:asciiTheme="minorHAnsi" w:hAnsiTheme="minorHAnsi" w:cs="Arial"/>
                <w:color w:val="000000"/>
                <w:lang w:val="es-MX" w:eastAsia="en-US"/>
              </w:rPr>
            </w:pPr>
          </w:p>
        </w:tc>
        <w:tc>
          <w:tcPr>
            <w:tcW w:w="0" w:type="auto"/>
            <w:vMerge/>
            <w:tcBorders>
              <w:top w:val="nil"/>
              <w:left w:val="single" w:sz="4" w:space="0" w:color="auto"/>
              <w:bottom w:val="single" w:sz="4" w:space="0" w:color="auto"/>
              <w:right w:val="single" w:sz="4" w:space="0" w:color="auto"/>
            </w:tcBorders>
            <w:vAlign w:val="center"/>
            <w:hideMark/>
          </w:tcPr>
          <w:p w14:paraId="786883CF" w14:textId="77777777" w:rsidR="00BB7BB4" w:rsidRPr="00BB7BB4" w:rsidRDefault="00BB7BB4" w:rsidP="00BB7BB4">
            <w:pPr>
              <w:rPr>
                <w:rFonts w:asciiTheme="minorHAnsi" w:hAnsiTheme="minorHAnsi" w:cs="Arial"/>
                <w:color w:val="000000"/>
                <w:lang w:val="es-MX" w:eastAsia="en-US"/>
              </w:rPr>
            </w:pPr>
          </w:p>
        </w:tc>
        <w:tc>
          <w:tcPr>
            <w:tcW w:w="364" w:type="pct"/>
            <w:tcBorders>
              <w:top w:val="nil"/>
              <w:left w:val="nil"/>
              <w:bottom w:val="single" w:sz="4" w:space="0" w:color="auto"/>
              <w:right w:val="single" w:sz="4" w:space="0" w:color="auto"/>
            </w:tcBorders>
            <w:shd w:val="clear" w:color="auto" w:fill="F2F2F2"/>
            <w:noWrap/>
            <w:vAlign w:val="center"/>
            <w:hideMark/>
          </w:tcPr>
          <w:p w14:paraId="5C95A27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Mínimo</w:t>
            </w:r>
          </w:p>
        </w:tc>
        <w:tc>
          <w:tcPr>
            <w:tcW w:w="379" w:type="pct"/>
            <w:tcBorders>
              <w:top w:val="nil"/>
              <w:left w:val="nil"/>
              <w:bottom w:val="single" w:sz="4" w:space="0" w:color="auto"/>
              <w:right w:val="single" w:sz="4" w:space="0" w:color="auto"/>
            </w:tcBorders>
            <w:shd w:val="clear" w:color="auto" w:fill="F2F2F2"/>
            <w:noWrap/>
            <w:vAlign w:val="center"/>
            <w:hideMark/>
          </w:tcPr>
          <w:p w14:paraId="7386C29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Máximo</w:t>
            </w:r>
          </w:p>
        </w:tc>
      </w:tr>
      <w:tr w:rsidR="00BB7BB4" w:rsidRPr="00BB7BB4" w14:paraId="1D31305E"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F54222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w:t>
            </w:r>
          </w:p>
        </w:tc>
        <w:tc>
          <w:tcPr>
            <w:tcW w:w="3439" w:type="pct"/>
            <w:tcBorders>
              <w:top w:val="nil"/>
              <w:left w:val="nil"/>
              <w:bottom w:val="single" w:sz="4" w:space="0" w:color="auto"/>
              <w:right w:val="single" w:sz="4" w:space="0" w:color="auto"/>
            </w:tcBorders>
            <w:vAlign w:val="center"/>
            <w:hideMark/>
          </w:tcPr>
          <w:p w14:paraId="69B0546A"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Aguja para punción arterial o venosa de diferentes calibres y longitudes</w:t>
            </w:r>
          </w:p>
        </w:tc>
        <w:tc>
          <w:tcPr>
            <w:tcW w:w="364" w:type="pct"/>
            <w:tcBorders>
              <w:top w:val="nil"/>
              <w:left w:val="nil"/>
              <w:bottom w:val="single" w:sz="4" w:space="0" w:color="auto"/>
              <w:right w:val="single" w:sz="4" w:space="0" w:color="auto"/>
            </w:tcBorders>
            <w:vAlign w:val="center"/>
            <w:hideMark/>
          </w:tcPr>
          <w:p w14:paraId="2CA3639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72</w:t>
            </w:r>
          </w:p>
        </w:tc>
        <w:tc>
          <w:tcPr>
            <w:tcW w:w="379" w:type="pct"/>
            <w:tcBorders>
              <w:top w:val="nil"/>
              <w:left w:val="nil"/>
              <w:bottom w:val="single" w:sz="4" w:space="0" w:color="auto"/>
              <w:right w:val="single" w:sz="4" w:space="0" w:color="auto"/>
            </w:tcBorders>
            <w:vAlign w:val="center"/>
            <w:hideMark/>
          </w:tcPr>
          <w:p w14:paraId="132F6B3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180</w:t>
            </w:r>
          </w:p>
        </w:tc>
      </w:tr>
      <w:tr w:rsidR="00BB7BB4" w:rsidRPr="00BB7BB4" w14:paraId="23ECBDBC"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031944A5"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c>
          <w:tcPr>
            <w:tcW w:w="3439" w:type="pct"/>
            <w:tcBorders>
              <w:top w:val="nil"/>
              <w:left w:val="nil"/>
              <w:bottom w:val="single" w:sz="4" w:space="0" w:color="auto"/>
              <w:right w:val="single" w:sz="4" w:space="0" w:color="auto"/>
            </w:tcBorders>
            <w:shd w:val="clear" w:color="auto" w:fill="auto"/>
            <w:vAlign w:val="center"/>
            <w:hideMark/>
          </w:tcPr>
          <w:p w14:paraId="7B6B0DC8" w14:textId="15E1F272"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Introductor radial en diferentes diámetros y longitudes</w:t>
            </w:r>
          </w:p>
        </w:tc>
        <w:tc>
          <w:tcPr>
            <w:tcW w:w="364" w:type="pct"/>
            <w:tcBorders>
              <w:top w:val="nil"/>
              <w:left w:val="nil"/>
              <w:bottom w:val="single" w:sz="4" w:space="0" w:color="auto"/>
              <w:right w:val="single" w:sz="4" w:space="0" w:color="auto"/>
            </w:tcBorders>
            <w:shd w:val="clear" w:color="auto" w:fill="auto"/>
            <w:vAlign w:val="center"/>
            <w:hideMark/>
          </w:tcPr>
          <w:p w14:paraId="54FCB96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20</w:t>
            </w:r>
          </w:p>
        </w:tc>
        <w:tc>
          <w:tcPr>
            <w:tcW w:w="379" w:type="pct"/>
            <w:tcBorders>
              <w:top w:val="nil"/>
              <w:left w:val="nil"/>
              <w:bottom w:val="single" w:sz="4" w:space="0" w:color="auto"/>
              <w:right w:val="single" w:sz="4" w:space="0" w:color="auto"/>
            </w:tcBorders>
            <w:shd w:val="clear" w:color="auto" w:fill="auto"/>
            <w:vAlign w:val="center"/>
            <w:hideMark/>
          </w:tcPr>
          <w:p w14:paraId="7E62809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48</w:t>
            </w:r>
          </w:p>
        </w:tc>
      </w:tr>
      <w:tr w:rsidR="00BB7BB4" w:rsidRPr="00BB7BB4" w14:paraId="36F5BFFF"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4C379FDA" w14:textId="77777777" w:rsidR="00BB7BB4" w:rsidRPr="0001642D" w:rsidRDefault="00BB7BB4" w:rsidP="00BB7BB4">
            <w:pPr>
              <w:jc w:val="center"/>
              <w:rPr>
                <w:rFonts w:asciiTheme="minorHAnsi" w:hAnsiTheme="minorHAnsi" w:cs="Arial"/>
                <w:color w:val="000000"/>
                <w:lang w:val="es-MX" w:eastAsia="en-US"/>
              </w:rPr>
            </w:pPr>
            <w:r w:rsidRPr="0001642D">
              <w:rPr>
                <w:rFonts w:asciiTheme="minorHAnsi" w:hAnsiTheme="minorHAnsi" w:cs="Arial"/>
                <w:color w:val="000000"/>
                <w:lang w:val="es-MX" w:eastAsia="en-US"/>
              </w:rPr>
              <w:t>3</w:t>
            </w:r>
          </w:p>
        </w:tc>
        <w:tc>
          <w:tcPr>
            <w:tcW w:w="3439" w:type="pct"/>
            <w:tcBorders>
              <w:top w:val="nil"/>
              <w:left w:val="nil"/>
              <w:bottom w:val="single" w:sz="4" w:space="0" w:color="auto"/>
              <w:right w:val="single" w:sz="4" w:space="0" w:color="auto"/>
            </w:tcBorders>
            <w:shd w:val="clear" w:color="auto" w:fill="auto"/>
            <w:vAlign w:val="center"/>
            <w:hideMark/>
          </w:tcPr>
          <w:p w14:paraId="0CFC3DC6" w14:textId="77777777" w:rsidR="00BB7BB4" w:rsidRPr="0001642D" w:rsidRDefault="00BB7BB4" w:rsidP="00BB7BB4">
            <w:pPr>
              <w:jc w:val="both"/>
              <w:rPr>
                <w:rFonts w:asciiTheme="minorHAnsi" w:hAnsiTheme="minorHAnsi" w:cs="Arial"/>
                <w:color w:val="000000"/>
                <w:lang w:val="es-MX" w:eastAsia="en-US"/>
              </w:rPr>
            </w:pPr>
            <w:r w:rsidRPr="0001642D">
              <w:rPr>
                <w:rFonts w:asciiTheme="minorHAnsi" w:hAnsiTheme="minorHAnsi" w:cs="Arial"/>
                <w:color w:val="000000"/>
                <w:lang w:val="es-MX" w:eastAsia="en-US"/>
              </w:rPr>
              <w:t>Introductor femoral en diferentes diámetros y longitudes</w:t>
            </w:r>
          </w:p>
        </w:tc>
        <w:tc>
          <w:tcPr>
            <w:tcW w:w="364" w:type="pct"/>
            <w:tcBorders>
              <w:top w:val="nil"/>
              <w:left w:val="nil"/>
              <w:bottom w:val="single" w:sz="4" w:space="0" w:color="auto"/>
              <w:right w:val="single" w:sz="4" w:space="0" w:color="auto"/>
            </w:tcBorders>
            <w:shd w:val="clear" w:color="auto" w:fill="auto"/>
            <w:vAlign w:val="center"/>
            <w:hideMark/>
          </w:tcPr>
          <w:p w14:paraId="43DA84A9" w14:textId="77777777" w:rsidR="00BB7BB4" w:rsidRPr="0001642D" w:rsidRDefault="00BB7BB4" w:rsidP="00BB7BB4">
            <w:pPr>
              <w:jc w:val="center"/>
              <w:rPr>
                <w:rFonts w:asciiTheme="minorHAnsi" w:hAnsiTheme="minorHAnsi" w:cs="Arial"/>
                <w:color w:val="000000"/>
                <w:lang w:val="es-MX" w:eastAsia="en-US"/>
              </w:rPr>
            </w:pPr>
            <w:r w:rsidRPr="0001642D">
              <w:rPr>
                <w:rFonts w:asciiTheme="minorHAnsi" w:hAnsiTheme="minorHAnsi" w:cs="Arial"/>
                <w:color w:val="000000"/>
                <w:lang w:val="es-MX" w:eastAsia="en-US"/>
              </w:rPr>
              <w:t>10</w:t>
            </w:r>
          </w:p>
        </w:tc>
        <w:tc>
          <w:tcPr>
            <w:tcW w:w="379" w:type="pct"/>
            <w:tcBorders>
              <w:top w:val="nil"/>
              <w:left w:val="nil"/>
              <w:bottom w:val="single" w:sz="4" w:space="0" w:color="auto"/>
              <w:right w:val="single" w:sz="4" w:space="0" w:color="auto"/>
            </w:tcBorders>
            <w:shd w:val="clear" w:color="auto" w:fill="auto"/>
            <w:vAlign w:val="center"/>
            <w:hideMark/>
          </w:tcPr>
          <w:p w14:paraId="312015EC" w14:textId="77777777" w:rsidR="00BB7BB4" w:rsidRPr="0001642D" w:rsidRDefault="00BB7BB4" w:rsidP="00BB7BB4">
            <w:pPr>
              <w:jc w:val="center"/>
              <w:rPr>
                <w:rFonts w:asciiTheme="minorHAnsi" w:hAnsiTheme="minorHAnsi" w:cs="Arial"/>
                <w:color w:val="000000"/>
                <w:lang w:val="es-MX" w:eastAsia="en-US"/>
              </w:rPr>
            </w:pPr>
            <w:r w:rsidRPr="0001642D">
              <w:rPr>
                <w:rFonts w:asciiTheme="minorHAnsi" w:hAnsiTheme="minorHAnsi" w:cs="Arial"/>
                <w:color w:val="000000"/>
                <w:lang w:val="es-MX" w:eastAsia="en-US"/>
              </w:rPr>
              <w:t>24</w:t>
            </w:r>
          </w:p>
        </w:tc>
      </w:tr>
      <w:tr w:rsidR="00BB7BB4" w:rsidRPr="00BB7BB4" w14:paraId="368A9E1E"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3F956BF1" w14:textId="58FB2A68" w:rsidR="00BB7BB4" w:rsidRPr="0001642D"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4</w:t>
            </w:r>
          </w:p>
        </w:tc>
        <w:tc>
          <w:tcPr>
            <w:tcW w:w="3439" w:type="pct"/>
            <w:tcBorders>
              <w:top w:val="nil"/>
              <w:left w:val="nil"/>
              <w:bottom w:val="single" w:sz="4" w:space="0" w:color="auto"/>
              <w:right w:val="single" w:sz="4" w:space="0" w:color="auto"/>
            </w:tcBorders>
            <w:shd w:val="clear" w:color="auto" w:fill="auto"/>
            <w:vAlign w:val="center"/>
            <w:hideMark/>
          </w:tcPr>
          <w:p w14:paraId="625ABFAF" w14:textId="77777777" w:rsidR="00BB7BB4" w:rsidRPr="0001642D" w:rsidRDefault="00BB7BB4" w:rsidP="00BB7BB4">
            <w:pPr>
              <w:jc w:val="both"/>
              <w:rPr>
                <w:rFonts w:asciiTheme="minorHAnsi" w:hAnsiTheme="minorHAnsi" w:cs="Arial"/>
                <w:color w:val="000000"/>
                <w:lang w:val="es-MX" w:eastAsia="en-US"/>
              </w:rPr>
            </w:pPr>
            <w:r w:rsidRPr="0001642D">
              <w:rPr>
                <w:rFonts w:asciiTheme="minorHAnsi" w:hAnsiTheme="minorHAnsi" w:cs="Arial"/>
                <w:color w:val="000000"/>
                <w:lang w:val="es-MX" w:eastAsia="en-US"/>
              </w:rPr>
              <w:t xml:space="preserve">Extensión de cateter guia </w:t>
            </w:r>
          </w:p>
        </w:tc>
        <w:tc>
          <w:tcPr>
            <w:tcW w:w="364" w:type="pct"/>
            <w:tcBorders>
              <w:top w:val="nil"/>
              <w:left w:val="nil"/>
              <w:bottom w:val="single" w:sz="4" w:space="0" w:color="auto"/>
              <w:right w:val="single" w:sz="4" w:space="0" w:color="auto"/>
            </w:tcBorders>
            <w:shd w:val="clear" w:color="auto" w:fill="auto"/>
            <w:vAlign w:val="center"/>
            <w:hideMark/>
          </w:tcPr>
          <w:p w14:paraId="4E78932F" w14:textId="77777777" w:rsidR="00BB7BB4" w:rsidRPr="0001642D" w:rsidRDefault="00BB7BB4" w:rsidP="00BB7BB4">
            <w:pPr>
              <w:jc w:val="center"/>
              <w:rPr>
                <w:rFonts w:asciiTheme="minorHAnsi" w:hAnsiTheme="minorHAnsi" w:cs="Arial"/>
                <w:color w:val="000000"/>
                <w:lang w:val="es-MX" w:eastAsia="en-US"/>
              </w:rPr>
            </w:pPr>
            <w:r w:rsidRPr="0001642D">
              <w:rPr>
                <w:rFonts w:asciiTheme="minorHAnsi" w:hAnsiTheme="minorHAnsi" w:cs="Arial"/>
                <w:color w:val="000000"/>
                <w:lang w:val="es-MX" w:eastAsia="en-US"/>
              </w:rPr>
              <w:t>5</w:t>
            </w:r>
          </w:p>
        </w:tc>
        <w:tc>
          <w:tcPr>
            <w:tcW w:w="379" w:type="pct"/>
            <w:tcBorders>
              <w:top w:val="nil"/>
              <w:left w:val="nil"/>
              <w:bottom w:val="single" w:sz="4" w:space="0" w:color="auto"/>
              <w:right w:val="single" w:sz="4" w:space="0" w:color="auto"/>
            </w:tcBorders>
            <w:shd w:val="clear" w:color="auto" w:fill="auto"/>
            <w:vAlign w:val="center"/>
            <w:hideMark/>
          </w:tcPr>
          <w:p w14:paraId="02B36086" w14:textId="77777777" w:rsidR="00BB7BB4" w:rsidRPr="0001642D" w:rsidRDefault="00BB7BB4" w:rsidP="00BB7BB4">
            <w:pPr>
              <w:jc w:val="center"/>
              <w:rPr>
                <w:rFonts w:asciiTheme="minorHAnsi" w:hAnsiTheme="minorHAnsi" w:cs="Arial"/>
                <w:color w:val="000000"/>
                <w:lang w:val="es-MX" w:eastAsia="en-US"/>
              </w:rPr>
            </w:pPr>
            <w:r w:rsidRPr="0001642D">
              <w:rPr>
                <w:rFonts w:asciiTheme="minorHAnsi" w:hAnsiTheme="minorHAnsi" w:cs="Arial"/>
                <w:color w:val="000000"/>
                <w:lang w:val="es-MX" w:eastAsia="en-US"/>
              </w:rPr>
              <w:t>12</w:t>
            </w:r>
          </w:p>
        </w:tc>
      </w:tr>
      <w:tr w:rsidR="00BB7BB4" w:rsidRPr="00BB7BB4" w14:paraId="0DF0FEC2"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7EE0A988" w14:textId="524AC2D7"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5</w:t>
            </w:r>
          </w:p>
        </w:tc>
        <w:tc>
          <w:tcPr>
            <w:tcW w:w="3439" w:type="pct"/>
            <w:tcBorders>
              <w:top w:val="nil"/>
              <w:left w:val="nil"/>
              <w:bottom w:val="single" w:sz="4" w:space="0" w:color="auto"/>
              <w:right w:val="single" w:sz="4" w:space="0" w:color="auto"/>
            </w:tcBorders>
            <w:shd w:val="clear" w:color="auto" w:fill="auto"/>
            <w:vAlign w:val="center"/>
            <w:hideMark/>
          </w:tcPr>
          <w:p w14:paraId="0BD4C5F0"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Guía teflonada 0.035” con punta en “J” y punta recta en longitudes de 150 a 260 cm</w:t>
            </w:r>
          </w:p>
        </w:tc>
        <w:tc>
          <w:tcPr>
            <w:tcW w:w="364" w:type="pct"/>
            <w:tcBorders>
              <w:top w:val="nil"/>
              <w:left w:val="nil"/>
              <w:bottom w:val="single" w:sz="4" w:space="0" w:color="auto"/>
              <w:right w:val="single" w:sz="4" w:space="0" w:color="auto"/>
            </w:tcBorders>
            <w:shd w:val="clear" w:color="auto" w:fill="auto"/>
            <w:vAlign w:val="center"/>
            <w:hideMark/>
          </w:tcPr>
          <w:p w14:paraId="7CBA41A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36</w:t>
            </w:r>
          </w:p>
        </w:tc>
        <w:tc>
          <w:tcPr>
            <w:tcW w:w="379" w:type="pct"/>
            <w:tcBorders>
              <w:top w:val="nil"/>
              <w:left w:val="nil"/>
              <w:bottom w:val="single" w:sz="4" w:space="0" w:color="auto"/>
              <w:right w:val="single" w:sz="4" w:space="0" w:color="auto"/>
            </w:tcBorders>
            <w:shd w:val="clear" w:color="auto" w:fill="auto"/>
            <w:vAlign w:val="center"/>
            <w:hideMark/>
          </w:tcPr>
          <w:p w14:paraId="1075B01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90</w:t>
            </w:r>
          </w:p>
        </w:tc>
      </w:tr>
      <w:tr w:rsidR="00BB7BB4" w:rsidRPr="00BB7BB4" w14:paraId="109981E8"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716A05E1" w14:textId="39A33653"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6</w:t>
            </w:r>
          </w:p>
        </w:tc>
        <w:tc>
          <w:tcPr>
            <w:tcW w:w="3439" w:type="pct"/>
            <w:tcBorders>
              <w:top w:val="nil"/>
              <w:left w:val="nil"/>
              <w:bottom w:val="single" w:sz="4" w:space="0" w:color="auto"/>
              <w:right w:val="single" w:sz="4" w:space="0" w:color="auto"/>
            </w:tcBorders>
            <w:shd w:val="clear" w:color="auto" w:fill="auto"/>
            <w:vAlign w:val="center"/>
            <w:hideMark/>
          </w:tcPr>
          <w:p w14:paraId="0B708BCB"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Guía hidrofílica 0.035” con punta recta y curva, en longitudes de 150 a 260 cm</w:t>
            </w:r>
          </w:p>
        </w:tc>
        <w:tc>
          <w:tcPr>
            <w:tcW w:w="364" w:type="pct"/>
            <w:tcBorders>
              <w:top w:val="nil"/>
              <w:left w:val="nil"/>
              <w:bottom w:val="single" w:sz="4" w:space="0" w:color="auto"/>
              <w:right w:val="single" w:sz="4" w:space="0" w:color="auto"/>
            </w:tcBorders>
            <w:shd w:val="clear" w:color="auto" w:fill="auto"/>
            <w:vAlign w:val="center"/>
            <w:hideMark/>
          </w:tcPr>
          <w:p w14:paraId="77AF926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36</w:t>
            </w:r>
          </w:p>
        </w:tc>
        <w:tc>
          <w:tcPr>
            <w:tcW w:w="379" w:type="pct"/>
            <w:tcBorders>
              <w:top w:val="nil"/>
              <w:left w:val="nil"/>
              <w:bottom w:val="single" w:sz="4" w:space="0" w:color="auto"/>
              <w:right w:val="single" w:sz="4" w:space="0" w:color="auto"/>
            </w:tcBorders>
            <w:shd w:val="clear" w:color="auto" w:fill="auto"/>
            <w:vAlign w:val="center"/>
            <w:hideMark/>
          </w:tcPr>
          <w:p w14:paraId="258F96D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90</w:t>
            </w:r>
          </w:p>
        </w:tc>
      </w:tr>
      <w:tr w:rsidR="00BB7BB4" w:rsidRPr="00BB7BB4" w14:paraId="35456F1F"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6C195AAD" w14:textId="3D6156C6"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7</w:t>
            </w:r>
          </w:p>
        </w:tc>
        <w:tc>
          <w:tcPr>
            <w:tcW w:w="3439" w:type="pct"/>
            <w:tcBorders>
              <w:top w:val="nil"/>
              <w:left w:val="nil"/>
              <w:bottom w:val="single" w:sz="4" w:space="0" w:color="auto"/>
              <w:right w:val="single" w:sz="4" w:space="0" w:color="auto"/>
            </w:tcBorders>
            <w:vAlign w:val="center"/>
            <w:hideMark/>
          </w:tcPr>
          <w:p w14:paraId="23B87DEF"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Guía teflonada 0.035” de alto soporte, diferentes longitudes</w:t>
            </w:r>
          </w:p>
        </w:tc>
        <w:tc>
          <w:tcPr>
            <w:tcW w:w="364" w:type="pct"/>
            <w:tcBorders>
              <w:top w:val="nil"/>
              <w:left w:val="nil"/>
              <w:bottom w:val="single" w:sz="4" w:space="0" w:color="auto"/>
              <w:right w:val="single" w:sz="4" w:space="0" w:color="auto"/>
            </w:tcBorders>
            <w:vAlign w:val="center"/>
            <w:hideMark/>
          </w:tcPr>
          <w:p w14:paraId="77C400A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3559134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4489ADF5"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3C4DA6B" w14:textId="02256428"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8</w:t>
            </w:r>
          </w:p>
        </w:tc>
        <w:tc>
          <w:tcPr>
            <w:tcW w:w="3439" w:type="pct"/>
            <w:tcBorders>
              <w:top w:val="nil"/>
              <w:left w:val="nil"/>
              <w:bottom w:val="single" w:sz="4" w:space="0" w:color="auto"/>
              <w:right w:val="single" w:sz="4" w:space="0" w:color="auto"/>
            </w:tcBorders>
            <w:vAlign w:val="center"/>
            <w:hideMark/>
          </w:tcPr>
          <w:p w14:paraId="71FC12C2"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Catéteres diagnósticos coronarios en diferentes diámetros, longitudes y curvas</w:t>
            </w:r>
          </w:p>
        </w:tc>
        <w:tc>
          <w:tcPr>
            <w:tcW w:w="364" w:type="pct"/>
            <w:tcBorders>
              <w:top w:val="nil"/>
              <w:left w:val="nil"/>
              <w:bottom w:val="single" w:sz="4" w:space="0" w:color="auto"/>
              <w:right w:val="single" w:sz="4" w:space="0" w:color="auto"/>
            </w:tcBorders>
            <w:vAlign w:val="center"/>
            <w:hideMark/>
          </w:tcPr>
          <w:p w14:paraId="6E689F2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39</w:t>
            </w:r>
          </w:p>
        </w:tc>
        <w:tc>
          <w:tcPr>
            <w:tcW w:w="379" w:type="pct"/>
            <w:tcBorders>
              <w:top w:val="nil"/>
              <w:left w:val="nil"/>
              <w:bottom w:val="single" w:sz="4" w:space="0" w:color="auto"/>
              <w:right w:val="single" w:sz="4" w:space="0" w:color="auto"/>
            </w:tcBorders>
            <w:vAlign w:val="center"/>
            <w:hideMark/>
          </w:tcPr>
          <w:p w14:paraId="3EAE6C9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96</w:t>
            </w:r>
          </w:p>
        </w:tc>
      </w:tr>
      <w:tr w:rsidR="00BB7BB4" w:rsidRPr="00BB7BB4" w14:paraId="4990B0F0"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70E3718F" w14:textId="1B346645"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9</w:t>
            </w:r>
          </w:p>
        </w:tc>
        <w:tc>
          <w:tcPr>
            <w:tcW w:w="3439" w:type="pct"/>
            <w:tcBorders>
              <w:top w:val="nil"/>
              <w:left w:val="nil"/>
              <w:bottom w:val="single" w:sz="4" w:space="0" w:color="auto"/>
              <w:right w:val="single" w:sz="4" w:space="0" w:color="auto"/>
            </w:tcBorders>
            <w:vAlign w:val="center"/>
            <w:hideMark/>
          </w:tcPr>
          <w:p w14:paraId="608867D2" w14:textId="2B2E3CD2"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diagnóstico, curvas radiales 5 Fr, diferentes curvas</w:t>
            </w:r>
          </w:p>
        </w:tc>
        <w:tc>
          <w:tcPr>
            <w:tcW w:w="364" w:type="pct"/>
            <w:tcBorders>
              <w:top w:val="nil"/>
              <w:left w:val="nil"/>
              <w:bottom w:val="single" w:sz="4" w:space="0" w:color="auto"/>
              <w:right w:val="single" w:sz="4" w:space="0" w:color="auto"/>
            </w:tcBorders>
            <w:vAlign w:val="center"/>
            <w:hideMark/>
          </w:tcPr>
          <w:p w14:paraId="6C03BA4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39</w:t>
            </w:r>
          </w:p>
        </w:tc>
        <w:tc>
          <w:tcPr>
            <w:tcW w:w="379" w:type="pct"/>
            <w:tcBorders>
              <w:top w:val="nil"/>
              <w:left w:val="nil"/>
              <w:bottom w:val="single" w:sz="4" w:space="0" w:color="auto"/>
              <w:right w:val="single" w:sz="4" w:space="0" w:color="auto"/>
            </w:tcBorders>
            <w:vAlign w:val="center"/>
            <w:hideMark/>
          </w:tcPr>
          <w:p w14:paraId="660E3193"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96</w:t>
            </w:r>
          </w:p>
        </w:tc>
      </w:tr>
      <w:tr w:rsidR="00BB7BB4" w:rsidRPr="00BB7BB4" w14:paraId="12C8350A"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EE0CD8A" w14:textId="03DB9942"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10</w:t>
            </w:r>
          </w:p>
        </w:tc>
        <w:tc>
          <w:tcPr>
            <w:tcW w:w="3439" w:type="pct"/>
            <w:tcBorders>
              <w:top w:val="nil"/>
              <w:left w:val="nil"/>
              <w:bottom w:val="single" w:sz="4" w:space="0" w:color="auto"/>
              <w:right w:val="single" w:sz="4" w:space="0" w:color="auto"/>
            </w:tcBorders>
            <w:vAlign w:val="center"/>
            <w:hideMark/>
          </w:tcPr>
          <w:p w14:paraId="213A059F"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diagnóstico Pigtail o Multipropósito, diferentes diámetros</w:t>
            </w:r>
          </w:p>
        </w:tc>
        <w:tc>
          <w:tcPr>
            <w:tcW w:w="364" w:type="pct"/>
            <w:tcBorders>
              <w:top w:val="nil"/>
              <w:left w:val="nil"/>
              <w:bottom w:val="single" w:sz="4" w:space="0" w:color="auto"/>
              <w:right w:val="single" w:sz="4" w:space="0" w:color="auto"/>
            </w:tcBorders>
            <w:vAlign w:val="center"/>
            <w:hideMark/>
          </w:tcPr>
          <w:p w14:paraId="49F65A1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w:t>
            </w:r>
          </w:p>
        </w:tc>
        <w:tc>
          <w:tcPr>
            <w:tcW w:w="379" w:type="pct"/>
            <w:tcBorders>
              <w:top w:val="nil"/>
              <w:left w:val="nil"/>
              <w:bottom w:val="single" w:sz="4" w:space="0" w:color="auto"/>
              <w:right w:val="single" w:sz="4" w:space="0" w:color="auto"/>
            </w:tcBorders>
            <w:vAlign w:val="center"/>
            <w:hideMark/>
          </w:tcPr>
          <w:p w14:paraId="0AEBCA9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60</w:t>
            </w:r>
          </w:p>
        </w:tc>
      </w:tr>
      <w:tr w:rsidR="00BB7BB4" w:rsidRPr="00BB7BB4" w14:paraId="2868207D"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25A771DD" w14:textId="1A933606"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11</w:t>
            </w:r>
          </w:p>
        </w:tc>
        <w:tc>
          <w:tcPr>
            <w:tcW w:w="3439" w:type="pct"/>
            <w:tcBorders>
              <w:top w:val="nil"/>
              <w:left w:val="nil"/>
              <w:bottom w:val="single" w:sz="4" w:space="0" w:color="auto"/>
              <w:right w:val="single" w:sz="4" w:space="0" w:color="auto"/>
            </w:tcBorders>
            <w:vAlign w:val="center"/>
            <w:hideMark/>
          </w:tcPr>
          <w:p w14:paraId="23C7EBBA"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diagnóstico Pigtail centimetrado, diferentes diámetros</w:t>
            </w:r>
          </w:p>
        </w:tc>
        <w:tc>
          <w:tcPr>
            <w:tcW w:w="364" w:type="pct"/>
            <w:tcBorders>
              <w:top w:val="nil"/>
              <w:left w:val="nil"/>
              <w:bottom w:val="single" w:sz="4" w:space="0" w:color="auto"/>
              <w:right w:val="single" w:sz="4" w:space="0" w:color="auto"/>
            </w:tcBorders>
            <w:vAlign w:val="center"/>
            <w:hideMark/>
          </w:tcPr>
          <w:p w14:paraId="47AAFA23"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054AFA1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1844B017"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DB32BBC" w14:textId="4B14B022"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12</w:t>
            </w:r>
          </w:p>
        </w:tc>
        <w:tc>
          <w:tcPr>
            <w:tcW w:w="3439" w:type="pct"/>
            <w:tcBorders>
              <w:top w:val="nil"/>
              <w:left w:val="nil"/>
              <w:bottom w:val="single" w:sz="4" w:space="0" w:color="auto"/>
              <w:right w:val="single" w:sz="4" w:space="0" w:color="auto"/>
            </w:tcBorders>
            <w:vAlign w:val="center"/>
            <w:hideMark/>
          </w:tcPr>
          <w:p w14:paraId="1DA19A59"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Pigtail doble lumen para medición simultánea de dos presiones invasivas</w:t>
            </w:r>
          </w:p>
        </w:tc>
        <w:tc>
          <w:tcPr>
            <w:tcW w:w="364" w:type="pct"/>
            <w:tcBorders>
              <w:top w:val="nil"/>
              <w:left w:val="nil"/>
              <w:bottom w:val="single" w:sz="4" w:space="0" w:color="auto"/>
              <w:right w:val="single" w:sz="4" w:space="0" w:color="auto"/>
            </w:tcBorders>
            <w:vAlign w:val="center"/>
            <w:hideMark/>
          </w:tcPr>
          <w:p w14:paraId="5BAB1402"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4D2B7C1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65F2E48C"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E241024" w14:textId="23ECC0E3"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13</w:t>
            </w:r>
          </w:p>
        </w:tc>
        <w:tc>
          <w:tcPr>
            <w:tcW w:w="3439" w:type="pct"/>
            <w:tcBorders>
              <w:top w:val="nil"/>
              <w:left w:val="nil"/>
              <w:bottom w:val="single" w:sz="4" w:space="0" w:color="auto"/>
              <w:right w:val="single" w:sz="4" w:space="0" w:color="auto"/>
            </w:tcBorders>
            <w:vAlign w:val="center"/>
            <w:hideMark/>
          </w:tcPr>
          <w:p w14:paraId="688BE7E1"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 xml:space="preserve">Catéter guía para angioplastia coronaria en diferentes diámetros, longitudes y curvas </w:t>
            </w:r>
          </w:p>
        </w:tc>
        <w:tc>
          <w:tcPr>
            <w:tcW w:w="364" w:type="pct"/>
            <w:tcBorders>
              <w:top w:val="nil"/>
              <w:left w:val="nil"/>
              <w:bottom w:val="single" w:sz="4" w:space="0" w:color="auto"/>
              <w:right w:val="single" w:sz="4" w:space="0" w:color="auto"/>
            </w:tcBorders>
            <w:vAlign w:val="center"/>
            <w:hideMark/>
          </w:tcPr>
          <w:p w14:paraId="5A4B826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w:t>
            </w:r>
          </w:p>
        </w:tc>
        <w:tc>
          <w:tcPr>
            <w:tcW w:w="379" w:type="pct"/>
            <w:tcBorders>
              <w:top w:val="nil"/>
              <w:left w:val="nil"/>
              <w:bottom w:val="single" w:sz="4" w:space="0" w:color="auto"/>
              <w:right w:val="single" w:sz="4" w:space="0" w:color="auto"/>
            </w:tcBorders>
            <w:vAlign w:val="center"/>
            <w:hideMark/>
          </w:tcPr>
          <w:p w14:paraId="1DD7415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60</w:t>
            </w:r>
          </w:p>
        </w:tc>
      </w:tr>
      <w:tr w:rsidR="00BB7BB4" w:rsidRPr="00BB7BB4" w14:paraId="6A59C18C"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3236BA4F" w14:textId="2DCFF25B"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14</w:t>
            </w:r>
          </w:p>
        </w:tc>
        <w:tc>
          <w:tcPr>
            <w:tcW w:w="3439" w:type="pct"/>
            <w:tcBorders>
              <w:top w:val="nil"/>
              <w:left w:val="nil"/>
              <w:bottom w:val="single" w:sz="4" w:space="0" w:color="auto"/>
              <w:right w:val="single" w:sz="4" w:space="0" w:color="auto"/>
            </w:tcBorders>
            <w:shd w:val="clear" w:color="auto" w:fill="auto"/>
            <w:vAlign w:val="center"/>
            <w:hideMark/>
          </w:tcPr>
          <w:p w14:paraId="78962E4E"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Guía 0.014” para angioplastía coronaria en diferentes diámetros, curvas y longitudes (incluyendo guías de alto soporte)</w:t>
            </w:r>
          </w:p>
        </w:tc>
        <w:tc>
          <w:tcPr>
            <w:tcW w:w="364" w:type="pct"/>
            <w:tcBorders>
              <w:top w:val="nil"/>
              <w:left w:val="nil"/>
              <w:bottom w:val="single" w:sz="4" w:space="0" w:color="auto"/>
              <w:right w:val="single" w:sz="4" w:space="0" w:color="auto"/>
            </w:tcBorders>
            <w:shd w:val="clear" w:color="auto" w:fill="auto"/>
            <w:vAlign w:val="center"/>
            <w:hideMark/>
          </w:tcPr>
          <w:p w14:paraId="347B5CB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84</w:t>
            </w:r>
          </w:p>
        </w:tc>
        <w:tc>
          <w:tcPr>
            <w:tcW w:w="379" w:type="pct"/>
            <w:tcBorders>
              <w:top w:val="nil"/>
              <w:left w:val="nil"/>
              <w:bottom w:val="single" w:sz="4" w:space="0" w:color="auto"/>
              <w:right w:val="single" w:sz="4" w:space="0" w:color="auto"/>
            </w:tcBorders>
            <w:shd w:val="clear" w:color="auto" w:fill="auto"/>
            <w:vAlign w:val="center"/>
            <w:hideMark/>
          </w:tcPr>
          <w:p w14:paraId="7BA0FEB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210</w:t>
            </w:r>
          </w:p>
        </w:tc>
      </w:tr>
      <w:tr w:rsidR="00BB7BB4" w:rsidRPr="00BB7BB4" w14:paraId="335627C5" w14:textId="77777777" w:rsidTr="003B21AB">
        <w:trPr>
          <w:divId w:val="130901402"/>
          <w:trHeight w:val="20"/>
        </w:trPr>
        <w:tc>
          <w:tcPr>
            <w:tcW w:w="818" w:type="pct"/>
            <w:tcBorders>
              <w:top w:val="nil"/>
              <w:left w:val="single" w:sz="4" w:space="0" w:color="auto"/>
              <w:bottom w:val="single" w:sz="4" w:space="0" w:color="auto"/>
              <w:right w:val="single" w:sz="4" w:space="0" w:color="auto"/>
            </w:tcBorders>
            <w:shd w:val="clear" w:color="auto" w:fill="auto"/>
            <w:vAlign w:val="center"/>
            <w:hideMark/>
          </w:tcPr>
          <w:p w14:paraId="03679F84" w14:textId="6BBE32E6"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15</w:t>
            </w:r>
          </w:p>
        </w:tc>
        <w:tc>
          <w:tcPr>
            <w:tcW w:w="3439" w:type="pct"/>
            <w:tcBorders>
              <w:top w:val="nil"/>
              <w:left w:val="nil"/>
              <w:bottom w:val="single" w:sz="4" w:space="0" w:color="auto"/>
              <w:right w:val="single" w:sz="4" w:space="0" w:color="auto"/>
            </w:tcBorders>
            <w:shd w:val="clear" w:color="auto" w:fill="auto"/>
            <w:vAlign w:val="center"/>
            <w:hideMark/>
          </w:tcPr>
          <w:p w14:paraId="395F3417"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Catéteres para dilatación de arteria coronaria, con globo de alta presión, de 1.1 a 4.5 mm de diámetro, ofrecer toda la gama de longitudes (Longitud mínima entre 5mm, y al menos 20mm de longitud máxima) sistema de rápido intercambio. Semi Complaciente.</w:t>
            </w:r>
          </w:p>
        </w:tc>
        <w:tc>
          <w:tcPr>
            <w:tcW w:w="364" w:type="pct"/>
            <w:tcBorders>
              <w:top w:val="nil"/>
              <w:left w:val="nil"/>
              <w:bottom w:val="single" w:sz="4" w:space="0" w:color="auto"/>
              <w:right w:val="single" w:sz="4" w:space="0" w:color="auto"/>
            </w:tcBorders>
            <w:shd w:val="clear" w:color="auto" w:fill="auto"/>
            <w:vAlign w:val="center"/>
            <w:hideMark/>
          </w:tcPr>
          <w:p w14:paraId="145E257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84</w:t>
            </w:r>
          </w:p>
        </w:tc>
        <w:tc>
          <w:tcPr>
            <w:tcW w:w="379" w:type="pct"/>
            <w:tcBorders>
              <w:top w:val="nil"/>
              <w:left w:val="nil"/>
              <w:bottom w:val="single" w:sz="4" w:space="0" w:color="auto"/>
              <w:right w:val="single" w:sz="4" w:space="0" w:color="auto"/>
            </w:tcBorders>
            <w:shd w:val="clear" w:color="auto" w:fill="auto"/>
            <w:vAlign w:val="center"/>
            <w:hideMark/>
          </w:tcPr>
          <w:p w14:paraId="7AD0B25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210</w:t>
            </w:r>
          </w:p>
        </w:tc>
      </w:tr>
      <w:tr w:rsidR="00BB7BB4" w:rsidRPr="00BB7BB4" w14:paraId="5109A63E"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0B406FBC" w14:textId="582EE2C6"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16</w:t>
            </w:r>
          </w:p>
        </w:tc>
        <w:tc>
          <w:tcPr>
            <w:tcW w:w="3439" w:type="pct"/>
            <w:tcBorders>
              <w:top w:val="nil"/>
              <w:left w:val="nil"/>
              <w:bottom w:val="single" w:sz="4" w:space="0" w:color="auto"/>
              <w:right w:val="single" w:sz="4" w:space="0" w:color="auto"/>
            </w:tcBorders>
            <w:vAlign w:val="center"/>
            <w:hideMark/>
          </w:tcPr>
          <w:p w14:paraId="420B377E"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Balón no complaciente de rápido intercambio para dilatación coronaria en diferentes diámetros y longitudes</w:t>
            </w:r>
          </w:p>
        </w:tc>
        <w:tc>
          <w:tcPr>
            <w:tcW w:w="364" w:type="pct"/>
            <w:tcBorders>
              <w:top w:val="nil"/>
              <w:left w:val="nil"/>
              <w:bottom w:val="single" w:sz="4" w:space="0" w:color="auto"/>
              <w:right w:val="single" w:sz="4" w:space="0" w:color="auto"/>
            </w:tcBorders>
            <w:vAlign w:val="center"/>
            <w:hideMark/>
          </w:tcPr>
          <w:p w14:paraId="435CBF7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w:t>
            </w:r>
          </w:p>
        </w:tc>
        <w:tc>
          <w:tcPr>
            <w:tcW w:w="379" w:type="pct"/>
            <w:tcBorders>
              <w:top w:val="nil"/>
              <w:left w:val="nil"/>
              <w:bottom w:val="single" w:sz="4" w:space="0" w:color="auto"/>
              <w:right w:val="single" w:sz="4" w:space="0" w:color="auto"/>
            </w:tcBorders>
            <w:vAlign w:val="center"/>
            <w:hideMark/>
          </w:tcPr>
          <w:p w14:paraId="5829A772"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60</w:t>
            </w:r>
          </w:p>
        </w:tc>
      </w:tr>
      <w:tr w:rsidR="00BB7BB4" w:rsidRPr="00BB7BB4" w14:paraId="77E5BA19"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7A3B6C97" w14:textId="43AA7BB8"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17</w:t>
            </w:r>
          </w:p>
        </w:tc>
        <w:tc>
          <w:tcPr>
            <w:tcW w:w="3439" w:type="pct"/>
            <w:tcBorders>
              <w:top w:val="nil"/>
              <w:left w:val="nil"/>
              <w:bottom w:val="single" w:sz="4" w:space="0" w:color="auto"/>
              <w:right w:val="single" w:sz="4" w:space="0" w:color="auto"/>
            </w:tcBorders>
            <w:vAlign w:val="center"/>
            <w:hideMark/>
          </w:tcPr>
          <w:p w14:paraId="54C1D56A"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Stent coronario con polímero bioabsorbible, liberador de fármaco, con recubrimiento de carburo de silicio amorfo, en diferentes medidas y longitudes</w:t>
            </w:r>
          </w:p>
        </w:tc>
        <w:tc>
          <w:tcPr>
            <w:tcW w:w="364" w:type="pct"/>
            <w:tcBorders>
              <w:top w:val="nil"/>
              <w:left w:val="nil"/>
              <w:bottom w:val="single" w:sz="4" w:space="0" w:color="auto"/>
              <w:right w:val="single" w:sz="4" w:space="0" w:color="auto"/>
            </w:tcBorders>
            <w:vAlign w:val="center"/>
            <w:hideMark/>
          </w:tcPr>
          <w:p w14:paraId="2B25276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48</w:t>
            </w:r>
          </w:p>
        </w:tc>
        <w:tc>
          <w:tcPr>
            <w:tcW w:w="379" w:type="pct"/>
            <w:tcBorders>
              <w:top w:val="nil"/>
              <w:left w:val="nil"/>
              <w:bottom w:val="single" w:sz="4" w:space="0" w:color="auto"/>
              <w:right w:val="single" w:sz="4" w:space="0" w:color="auto"/>
            </w:tcBorders>
            <w:vAlign w:val="center"/>
            <w:hideMark/>
          </w:tcPr>
          <w:p w14:paraId="4B64DFA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120</w:t>
            </w:r>
          </w:p>
        </w:tc>
      </w:tr>
      <w:tr w:rsidR="00BB7BB4" w:rsidRPr="00BB7BB4" w14:paraId="165CF08E"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3215182" w14:textId="3971324D"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18</w:t>
            </w:r>
          </w:p>
        </w:tc>
        <w:tc>
          <w:tcPr>
            <w:tcW w:w="3439" w:type="pct"/>
            <w:tcBorders>
              <w:top w:val="nil"/>
              <w:left w:val="nil"/>
              <w:bottom w:val="single" w:sz="4" w:space="0" w:color="auto"/>
              <w:right w:val="single" w:sz="4" w:space="0" w:color="auto"/>
            </w:tcBorders>
            <w:vAlign w:val="center"/>
            <w:hideMark/>
          </w:tcPr>
          <w:p w14:paraId="7040CEF3"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Stent coronario con polímero bioabsorbible, liberador de fármaco, en diferentes medidas y longitudes</w:t>
            </w:r>
          </w:p>
        </w:tc>
        <w:tc>
          <w:tcPr>
            <w:tcW w:w="364" w:type="pct"/>
            <w:tcBorders>
              <w:top w:val="nil"/>
              <w:left w:val="nil"/>
              <w:bottom w:val="single" w:sz="4" w:space="0" w:color="auto"/>
              <w:right w:val="single" w:sz="4" w:space="0" w:color="auto"/>
            </w:tcBorders>
            <w:vAlign w:val="center"/>
            <w:hideMark/>
          </w:tcPr>
          <w:p w14:paraId="0150419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53</w:t>
            </w:r>
          </w:p>
        </w:tc>
        <w:tc>
          <w:tcPr>
            <w:tcW w:w="379" w:type="pct"/>
            <w:tcBorders>
              <w:top w:val="nil"/>
              <w:left w:val="nil"/>
              <w:bottom w:val="single" w:sz="4" w:space="0" w:color="auto"/>
              <w:right w:val="single" w:sz="4" w:space="0" w:color="auto"/>
            </w:tcBorders>
            <w:vAlign w:val="center"/>
            <w:hideMark/>
          </w:tcPr>
          <w:p w14:paraId="7EF19E9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132</w:t>
            </w:r>
          </w:p>
        </w:tc>
      </w:tr>
      <w:tr w:rsidR="00BB7BB4" w:rsidRPr="00BB7BB4" w14:paraId="02C19D7B"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0685285E" w14:textId="0B56384F"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19</w:t>
            </w:r>
          </w:p>
        </w:tc>
        <w:tc>
          <w:tcPr>
            <w:tcW w:w="3439" w:type="pct"/>
            <w:tcBorders>
              <w:top w:val="nil"/>
              <w:left w:val="nil"/>
              <w:bottom w:val="single" w:sz="4" w:space="0" w:color="auto"/>
              <w:right w:val="single" w:sz="4" w:space="0" w:color="auto"/>
            </w:tcBorders>
            <w:vAlign w:val="center"/>
            <w:hideMark/>
          </w:tcPr>
          <w:p w14:paraId="3D6A5B24"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Andamio coronario de magnesio liberador de farmaco</w:t>
            </w:r>
          </w:p>
        </w:tc>
        <w:tc>
          <w:tcPr>
            <w:tcW w:w="364" w:type="pct"/>
            <w:tcBorders>
              <w:top w:val="nil"/>
              <w:left w:val="nil"/>
              <w:bottom w:val="single" w:sz="4" w:space="0" w:color="auto"/>
              <w:right w:val="single" w:sz="4" w:space="0" w:color="auto"/>
            </w:tcBorders>
            <w:vAlign w:val="center"/>
            <w:hideMark/>
          </w:tcPr>
          <w:p w14:paraId="3437486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w:t>
            </w:r>
          </w:p>
        </w:tc>
        <w:tc>
          <w:tcPr>
            <w:tcW w:w="379" w:type="pct"/>
            <w:tcBorders>
              <w:top w:val="nil"/>
              <w:left w:val="nil"/>
              <w:bottom w:val="single" w:sz="4" w:space="0" w:color="auto"/>
              <w:right w:val="single" w:sz="4" w:space="0" w:color="auto"/>
            </w:tcBorders>
            <w:vAlign w:val="center"/>
            <w:hideMark/>
          </w:tcPr>
          <w:p w14:paraId="47E04B9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18</w:t>
            </w:r>
          </w:p>
        </w:tc>
      </w:tr>
      <w:tr w:rsidR="00BB7BB4" w:rsidRPr="00BB7BB4" w14:paraId="57EE16CE"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58C32A2F" w14:textId="6BD47D6B"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20</w:t>
            </w:r>
          </w:p>
        </w:tc>
        <w:tc>
          <w:tcPr>
            <w:tcW w:w="3439" w:type="pct"/>
            <w:tcBorders>
              <w:top w:val="nil"/>
              <w:left w:val="nil"/>
              <w:bottom w:val="single" w:sz="4" w:space="0" w:color="auto"/>
              <w:right w:val="single" w:sz="4" w:space="0" w:color="auto"/>
            </w:tcBorders>
            <w:vAlign w:val="center"/>
            <w:hideMark/>
          </w:tcPr>
          <w:p w14:paraId="52363740"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Balón coronario liberador de fármaco, diferentes medidas y longitudes</w:t>
            </w:r>
          </w:p>
        </w:tc>
        <w:tc>
          <w:tcPr>
            <w:tcW w:w="364" w:type="pct"/>
            <w:tcBorders>
              <w:top w:val="nil"/>
              <w:left w:val="nil"/>
              <w:bottom w:val="single" w:sz="4" w:space="0" w:color="auto"/>
              <w:right w:val="single" w:sz="4" w:space="0" w:color="auto"/>
            </w:tcBorders>
            <w:vAlign w:val="center"/>
            <w:hideMark/>
          </w:tcPr>
          <w:p w14:paraId="04F26B7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10</w:t>
            </w:r>
          </w:p>
        </w:tc>
        <w:tc>
          <w:tcPr>
            <w:tcW w:w="379" w:type="pct"/>
            <w:tcBorders>
              <w:top w:val="nil"/>
              <w:left w:val="nil"/>
              <w:bottom w:val="single" w:sz="4" w:space="0" w:color="auto"/>
              <w:right w:val="single" w:sz="4" w:space="0" w:color="auto"/>
            </w:tcBorders>
            <w:vAlign w:val="center"/>
            <w:hideMark/>
          </w:tcPr>
          <w:p w14:paraId="6312810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w:t>
            </w:r>
          </w:p>
        </w:tc>
      </w:tr>
      <w:tr w:rsidR="00BB7BB4" w:rsidRPr="00BB7BB4" w14:paraId="7330BCE8"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63EDCE6D" w14:textId="0BE6D024"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21</w:t>
            </w:r>
          </w:p>
        </w:tc>
        <w:tc>
          <w:tcPr>
            <w:tcW w:w="3439" w:type="pct"/>
            <w:tcBorders>
              <w:top w:val="nil"/>
              <w:left w:val="nil"/>
              <w:bottom w:val="single" w:sz="4" w:space="0" w:color="auto"/>
              <w:right w:val="single" w:sz="4" w:space="0" w:color="auto"/>
            </w:tcBorders>
            <w:vAlign w:val="center"/>
            <w:hideMark/>
          </w:tcPr>
          <w:p w14:paraId="35151386"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Jeringa de plástico para insuflar balón (insuflador)</w:t>
            </w:r>
          </w:p>
        </w:tc>
        <w:tc>
          <w:tcPr>
            <w:tcW w:w="364" w:type="pct"/>
            <w:tcBorders>
              <w:top w:val="nil"/>
              <w:left w:val="nil"/>
              <w:bottom w:val="single" w:sz="4" w:space="0" w:color="auto"/>
              <w:right w:val="single" w:sz="4" w:space="0" w:color="auto"/>
            </w:tcBorders>
            <w:vAlign w:val="center"/>
            <w:hideMark/>
          </w:tcPr>
          <w:p w14:paraId="049AD30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36</w:t>
            </w:r>
          </w:p>
        </w:tc>
        <w:tc>
          <w:tcPr>
            <w:tcW w:w="379" w:type="pct"/>
            <w:tcBorders>
              <w:top w:val="nil"/>
              <w:left w:val="nil"/>
              <w:bottom w:val="single" w:sz="4" w:space="0" w:color="auto"/>
              <w:right w:val="single" w:sz="4" w:space="0" w:color="auto"/>
            </w:tcBorders>
            <w:vAlign w:val="center"/>
            <w:hideMark/>
          </w:tcPr>
          <w:p w14:paraId="429F4542"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90</w:t>
            </w:r>
          </w:p>
        </w:tc>
      </w:tr>
      <w:tr w:rsidR="00BB7BB4" w:rsidRPr="00BB7BB4" w14:paraId="684EC20E"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2FCBF882" w14:textId="13699A98"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22</w:t>
            </w:r>
          </w:p>
        </w:tc>
        <w:tc>
          <w:tcPr>
            <w:tcW w:w="3439" w:type="pct"/>
            <w:tcBorders>
              <w:top w:val="nil"/>
              <w:left w:val="nil"/>
              <w:bottom w:val="single" w:sz="4" w:space="0" w:color="auto"/>
              <w:right w:val="single" w:sz="4" w:space="0" w:color="auto"/>
            </w:tcBorders>
            <w:vAlign w:val="center"/>
            <w:hideMark/>
          </w:tcPr>
          <w:p w14:paraId="3F09602E"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Transductor de presión</w:t>
            </w:r>
          </w:p>
        </w:tc>
        <w:tc>
          <w:tcPr>
            <w:tcW w:w="364" w:type="pct"/>
            <w:tcBorders>
              <w:top w:val="nil"/>
              <w:left w:val="nil"/>
              <w:bottom w:val="single" w:sz="4" w:space="0" w:color="auto"/>
              <w:right w:val="single" w:sz="4" w:space="0" w:color="auto"/>
            </w:tcBorders>
            <w:vAlign w:val="center"/>
            <w:hideMark/>
          </w:tcPr>
          <w:p w14:paraId="65BB8D1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36</w:t>
            </w:r>
          </w:p>
        </w:tc>
        <w:tc>
          <w:tcPr>
            <w:tcW w:w="379" w:type="pct"/>
            <w:tcBorders>
              <w:top w:val="nil"/>
              <w:left w:val="nil"/>
              <w:bottom w:val="single" w:sz="4" w:space="0" w:color="auto"/>
              <w:right w:val="single" w:sz="4" w:space="0" w:color="auto"/>
            </w:tcBorders>
            <w:vAlign w:val="center"/>
            <w:hideMark/>
          </w:tcPr>
          <w:p w14:paraId="6720970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90</w:t>
            </w:r>
          </w:p>
        </w:tc>
      </w:tr>
      <w:tr w:rsidR="00BB7BB4" w:rsidRPr="00BB7BB4" w14:paraId="22802EC3"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0777D1C" w14:textId="55022300"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23</w:t>
            </w:r>
          </w:p>
        </w:tc>
        <w:tc>
          <w:tcPr>
            <w:tcW w:w="3439" w:type="pct"/>
            <w:tcBorders>
              <w:top w:val="nil"/>
              <w:left w:val="nil"/>
              <w:bottom w:val="single" w:sz="4" w:space="0" w:color="auto"/>
              <w:right w:val="single" w:sz="4" w:space="0" w:color="auto"/>
            </w:tcBorders>
            <w:vAlign w:val="center"/>
            <w:hideMark/>
          </w:tcPr>
          <w:p w14:paraId="730775D5"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Manifold automático con domo de presión integrado para inyector de contraste por flujo variable</w:t>
            </w:r>
          </w:p>
        </w:tc>
        <w:tc>
          <w:tcPr>
            <w:tcW w:w="364" w:type="pct"/>
            <w:tcBorders>
              <w:top w:val="nil"/>
              <w:left w:val="nil"/>
              <w:bottom w:val="single" w:sz="4" w:space="0" w:color="auto"/>
              <w:right w:val="single" w:sz="4" w:space="0" w:color="auto"/>
            </w:tcBorders>
            <w:vAlign w:val="center"/>
            <w:hideMark/>
          </w:tcPr>
          <w:p w14:paraId="0040645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96</w:t>
            </w:r>
          </w:p>
        </w:tc>
        <w:tc>
          <w:tcPr>
            <w:tcW w:w="379" w:type="pct"/>
            <w:tcBorders>
              <w:top w:val="nil"/>
              <w:left w:val="nil"/>
              <w:bottom w:val="single" w:sz="4" w:space="0" w:color="auto"/>
              <w:right w:val="single" w:sz="4" w:space="0" w:color="auto"/>
            </w:tcBorders>
            <w:vAlign w:val="center"/>
            <w:hideMark/>
          </w:tcPr>
          <w:p w14:paraId="4156301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240</w:t>
            </w:r>
          </w:p>
        </w:tc>
      </w:tr>
      <w:tr w:rsidR="00BB7BB4" w:rsidRPr="00BB7BB4" w14:paraId="1B350A17"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2A8EC47C" w14:textId="47A36D7E"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24</w:t>
            </w:r>
          </w:p>
        </w:tc>
        <w:tc>
          <w:tcPr>
            <w:tcW w:w="3439" w:type="pct"/>
            <w:tcBorders>
              <w:top w:val="nil"/>
              <w:left w:val="nil"/>
              <w:bottom w:val="single" w:sz="4" w:space="0" w:color="auto"/>
              <w:right w:val="single" w:sz="4" w:space="0" w:color="auto"/>
            </w:tcBorders>
            <w:vAlign w:val="center"/>
            <w:hideMark/>
          </w:tcPr>
          <w:p w14:paraId="42149420"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Sistema manifold de tres vías para sistema cerrado con extensiones</w:t>
            </w:r>
          </w:p>
        </w:tc>
        <w:tc>
          <w:tcPr>
            <w:tcW w:w="364" w:type="pct"/>
            <w:tcBorders>
              <w:top w:val="nil"/>
              <w:left w:val="nil"/>
              <w:bottom w:val="single" w:sz="4" w:space="0" w:color="auto"/>
              <w:right w:val="single" w:sz="4" w:space="0" w:color="auto"/>
            </w:tcBorders>
            <w:vAlign w:val="center"/>
            <w:hideMark/>
          </w:tcPr>
          <w:p w14:paraId="2A83699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0E778BA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44E2E704"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5CD0E354" w14:textId="63F7CB0F"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25</w:t>
            </w:r>
          </w:p>
        </w:tc>
        <w:tc>
          <w:tcPr>
            <w:tcW w:w="3439" w:type="pct"/>
            <w:tcBorders>
              <w:top w:val="nil"/>
              <w:left w:val="nil"/>
              <w:bottom w:val="single" w:sz="4" w:space="0" w:color="auto"/>
              <w:right w:val="single" w:sz="4" w:space="0" w:color="auto"/>
            </w:tcBorders>
            <w:vAlign w:val="center"/>
            <w:hideMark/>
          </w:tcPr>
          <w:p w14:paraId="54ADF896"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 xml:space="preserve">Kit de accesorios de angioplastía que incluye: llave “en Y” con válvula hemostática, insertor de guía y rotador de guía </w:t>
            </w:r>
          </w:p>
        </w:tc>
        <w:tc>
          <w:tcPr>
            <w:tcW w:w="364" w:type="pct"/>
            <w:tcBorders>
              <w:top w:val="nil"/>
              <w:left w:val="nil"/>
              <w:bottom w:val="single" w:sz="4" w:space="0" w:color="auto"/>
              <w:right w:val="single" w:sz="4" w:space="0" w:color="auto"/>
            </w:tcBorders>
            <w:vAlign w:val="center"/>
            <w:hideMark/>
          </w:tcPr>
          <w:p w14:paraId="312681F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84</w:t>
            </w:r>
          </w:p>
        </w:tc>
        <w:tc>
          <w:tcPr>
            <w:tcW w:w="379" w:type="pct"/>
            <w:tcBorders>
              <w:top w:val="nil"/>
              <w:left w:val="nil"/>
              <w:bottom w:val="single" w:sz="4" w:space="0" w:color="auto"/>
              <w:right w:val="single" w:sz="4" w:space="0" w:color="auto"/>
            </w:tcBorders>
            <w:vAlign w:val="center"/>
            <w:hideMark/>
          </w:tcPr>
          <w:p w14:paraId="2D55852D"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210</w:t>
            </w:r>
          </w:p>
        </w:tc>
      </w:tr>
      <w:tr w:rsidR="00BB7BB4" w:rsidRPr="00BB7BB4" w14:paraId="41B78228"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FC54BDC" w14:textId="15F5C42A"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lastRenderedPageBreak/>
              <w:t>26</w:t>
            </w:r>
          </w:p>
        </w:tc>
        <w:tc>
          <w:tcPr>
            <w:tcW w:w="3439" w:type="pct"/>
            <w:tcBorders>
              <w:top w:val="nil"/>
              <w:left w:val="nil"/>
              <w:bottom w:val="single" w:sz="4" w:space="0" w:color="auto"/>
              <w:right w:val="single" w:sz="4" w:space="0" w:color="auto"/>
            </w:tcBorders>
            <w:vAlign w:val="center"/>
            <w:hideMark/>
          </w:tcPr>
          <w:p w14:paraId="5EFC14BB"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para extracción de trombo intracoronario por aspiración manual en sistema 0.014”</w:t>
            </w:r>
          </w:p>
        </w:tc>
        <w:tc>
          <w:tcPr>
            <w:tcW w:w="364" w:type="pct"/>
            <w:tcBorders>
              <w:top w:val="nil"/>
              <w:left w:val="nil"/>
              <w:bottom w:val="single" w:sz="4" w:space="0" w:color="auto"/>
              <w:right w:val="single" w:sz="4" w:space="0" w:color="auto"/>
            </w:tcBorders>
            <w:vAlign w:val="center"/>
            <w:hideMark/>
          </w:tcPr>
          <w:p w14:paraId="07B433A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p>
        </w:tc>
        <w:tc>
          <w:tcPr>
            <w:tcW w:w="379" w:type="pct"/>
            <w:tcBorders>
              <w:top w:val="nil"/>
              <w:left w:val="nil"/>
              <w:bottom w:val="single" w:sz="4" w:space="0" w:color="auto"/>
              <w:right w:val="single" w:sz="4" w:space="0" w:color="auto"/>
            </w:tcBorders>
            <w:vAlign w:val="center"/>
            <w:hideMark/>
          </w:tcPr>
          <w:p w14:paraId="272E993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12</w:t>
            </w:r>
          </w:p>
        </w:tc>
      </w:tr>
      <w:tr w:rsidR="00BB7BB4" w:rsidRPr="00BB7BB4" w14:paraId="54BC6A58"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8090974" w14:textId="2D6893BD"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27</w:t>
            </w:r>
          </w:p>
        </w:tc>
        <w:tc>
          <w:tcPr>
            <w:tcW w:w="3439" w:type="pct"/>
            <w:tcBorders>
              <w:top w:val="nil"/>
              <w:left w:val="nil"/>
              <w:bottom w:val="single" w:sz="4" w:space="0" w:color="auto"/>
              <w:right w:val="single" w:sz="4" w:space="0" w:color="auto"/>
            </w:tcBorders>
            <w:vAlign w:val="center"/>
            <w:hideMark/>
          </w:tcPr>
          <w:p w14:paraId="4DBC8793" w14:textId="1C444FE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Sonda para ultrasonido intravascular sistema 0.014” o Sonda</w:t>
            </w:r>
            <w:r w:rsidR="00AF4110">
              <w:rPr>
                <w:rFonts w:asciiTheme="minorHAnsi" w:hAnsiTheme="minorHAnsi" w:cs="Arial"/>
                <w:color w:val="000000"/>
                <w:lang w:val="es-MX" w:eastAsia="en-US"/>
              </w:rPr>
              <w:t xml:space="preserve"> y/o micro catéter </w:t>
            </w:r>
            <w:r w:rsidRPr="00BB7BB4">
              <w:rPr>
                <w:rFonts w:asciiTheme="minorHAnsi" w:hAnsiTheme="minorHAnsi" w:cs="Arial"/>
                <w:color w:val="000000"/>
                <w:lang w:val="es-MX" w:eastAsia="en-US"/>
              </w:rPr>
              <w:t xml:space="preserve"> para medició</w:t>
            </w:r>
            <w:r w:rsidR="00AF4110">
              <w:rPr>
                <w:rFonts w:asciiTheme="minorHAnsi" w:hAnsiTheme="minorHAnsi" w:cs="Arial"/>
                <w:color w:val="000000"/>
                <w:lang w:val="es-MX" w:eastAsia="en-US"/>
              </w:rPr>
              <w:t>n</w:t>
            </w:r>
            <w:r w:rsidRPr="00BB7BB4">
              <w:rPr>
                <w:rFonts w:asciiTheme="minorHAnsi" w:hAnsiTheme="minorHAnsi" w:cs="Arial"/>
                <w:color w:val="000000"/>
                <w:lang w:val="es-MX" w:eastAsia="en-US"/>
              </w:rPr>
              <w:t xml:space="preserve"> de presión intracoronaria (FFR) sistema 0.014” o Sonda para Tomografía de Coherencia Óptica en sistema 0.014”</w:t>
            </w:r>
            <w:r w:rsidR="00BB480E" w:rsidRPr="00794E7E">
              <w:rPr>
                <w:rFonts w:asciiTheme="minorHAnsi" w:hAnsiTheme="minorHAnsi" w:cs="Arial"/>
                <w:color w:val="000000"/>
                <w:lang w:val="es-MX" w:eastAsia="en-US"/>
              </w:rPr>
              <w:t xml:space="preserve">: EL PROVEEDOR ADJUDICADO DEBERA </w:t>
            </w:r>
            <w:r w:rsidR="00123F64" w:rsidRPr="00794E7E">
              <w:rPr>
                <w:rFonts w:asciiTheme="minorHAnsi" w:hAnsiTheme="minorHAnsi" w:cs="Arial"/>
                <w:color w:val="000000"/>
                <w:lang w:val="es-MX" w:eastAsia="en-US"/>
              </w:rPr>
              <w:t>PROPORCIONAR</w:t>
            </w:r>
            <w:r w:rsidR="00BB480E" w:rsidRPr="00794E7E">
              <w:rPr>
                <w:rFonts w:asciiTheme="minorHAnsi" w:hAnsiTheme="minorHAnsi" w:cs="Arial"/>
                <w:color w:val="000000"/>
                <w:lang w:val="es-MX" w:eastAsia="en-US"/>
              </w:rPr>
              <w:t xml:space="preserve"> EL EQUIPO EN COMODATO</w:t>
            </w:r>
          </w:p>
        </w:tc>
        <w:tc>
          <w:tcPr>
            <w:tcW w:w="364" w:type="pct"/>
            <w:tcBorders>
              <w:top w:val="nil"/>
              <w:left w:val="nil"/>
              <w:bottom w:val="single" w:sz="4" w:space="0" w:color="auto"/>
              <w:right w:val="single" w:sz="4" w:space="0" w:color="auto"/>
            </w:tcBorders>
            <w:vAlign w:val="center"/>
            <w:hideMark/>
          </w:tcPr>
          <w:p w14:paraId="54A9E37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20</w:t>
            </w:r>
          </w:p>
        </w:tc>
        <w:tc>
          <w:tcPr>
            <w:tcW w:w="379" w:type="pct"/>
            <w:tcBorders>
              <w:top w:val="nil"/>
              <w:left w:val="nil"/>
              <w:bottom w:val="single" w:sz="4" w:space="0" w:color="auto"/>
              <w:right w:val="single" w:sz="4" w:space="0" w:color="auto"/>
            </w:tcBorders>
            <w:vAlign w:val="center"/>
            <w:hideMark/>
          </w:tcPr>
          <w:p w14:paraId="1488875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48</w:t>
            </w:r>
          </w:p>
        </w:tc>
      </w:tr>
      <w:tr w:rsidR="00BB7BB4" w:rsidRPr="00BB7BB4" w14:paraId="7A9DA87C"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5B48A116" w14:textId="1CE396D3"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28</w:t>
            </w:r>
          </w:p>
        </w:tc>
        <w:tc>
          <w:tcPr>
            <w:tcW w:w="3439" w:type="pct"/>
            <w:tcBorders>
              <w:top w:val="nil"/>
              <w:left w:val="nil"/>
              <w:bottom w:val="single" w:sz="4" w:space="0" w:color="auto"/>
              <w:right w:val="single" w:sz="4" w:space="0" w:color="auto"/>
            </w:tcBorders>
            <w:vAlign w:val="center"/>
            <w:hideMark/>
          </w:tcPr>
          <w:p w14:paraId="0C58B125"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Microcatéter coronario en sistema 0.014”</w:t>
            </w:r>
          </w:p>
        </w:tc>
        <w:tc>
          <w:tcPr>
            <w:tcW w:w="364" w:type="pct"/>
            <w:tcBorders>
              <w:top w:val="nil"/>
              <w:left w:val="nil"/>
              <w:bottom w:val="single" w:sz="4" w:space="0" w:color="auto"/>
              <w:right w:val="single" w:sz="4" w:space="0" w:color="auto"/>
            </w:tcBorders>
            <w:vAlign w:val="center"/>
            <w:hideMark/>
          </w:tcPr>
          <w:p w14:paraId="41909E5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w:t>
            </w:r>
          </w:p>
        </w:tc>
        <w:tc>
          <w:tcPr>
            <w:tcW w:w="379" w:type="pct"/>
            <w:tcBorders>
              <w:top w:val="nil"/>
              <w:left w:val="nil"/>
              <w:bottom w:val="single" w:sz="4" w:space="0" w:color="auto"/>
              <w:right w:val="single" w:sz="4" w:space="0" w:color="auto"/>
            </w:tcBorders>
            <w:vAlign w:val="center"/>
            <w:hideMark/>
          </w:tcPr>
          <w:p w14:paraId="6417A83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18</w:t>
            </w:r>
          </w:p>
        </w:tc>
      </w:tr>
      <w:tr w:rsidR="00BB7BB4" w:rsidRPr="00BB7BB4" w14:paraId="1621F82D"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0D55A113" w14:textId="2CB23491"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29</w:t>
            </w:r>
          </w:p>
        </w:tc>
        <w:tc>
          <w:tcPr>
            <w:tcW w:w="3439" w:type="pct"/>
            <w:tcBorders>
              <w:top w:val="nil"/>
              <w:left w:val="nil"/>
              <w:bottom w:val="single" w:sz="4" w:space="0" w:color="auto"/>
              <w:right w:val="single" w:sz="4" w:space="0" w:color="auto"/>
            </w:tcBorders>
            <w:vAlign w:val="center"/>
            <w:hideMark/>
          </w:tcPr>
          <w:p w14:paraId="29110B7A"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Extensión de catéter guía para angioplastía coronaria en sistema de rápido intercambio 0.014”</w:t>
            </w:r>
          </w:p>
        </w:tc>
        <w:tc>
          <w:tcPr>
            <w:tcW w:w="364" w:type="pct"/>
            <w:tcBorders>
              <w:top w:val="nil"/>
              <w:left w:val="nil"/>
              <w:bottom w:val="single" w:sz="4" w:space="0" w:color="auto"/>
              <w:right w:val="single" w:sz="4" w:space="0" w:color="auto"/>
            </w:tcBorders>
            <w:vAlign w:val="center"/>
            <w:hideMark/>
          </w:tcPr>
          <w:p w14:paraId="0DF21C4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w:t>
            </w:r>
          </w:p>
        </w:tc>
        <w:tc>
          <w:tcPr>
            <w:tcW w:w="379" w:type="pct"/>
            <w:tcBorders>
              <w:top w:val="nil"/>
              <w:left w:val="nil"/>
              <w:bottom w:val="single" w:sz="4" w:space="0" w:color="auto"/>
              <w:right w:val="single" w:sz="4" w:space="0" w:color="auto"/>
            </w:tcBorders>
            <w:vAlign w:val="center"/>
            <w:hideMark/>
          </w:tcPr>
          <w:p w14:paraId="1C341BF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18</w:t>
            </w:r>
          </w:p>
        </w:tc>
      </w:tr>
      <w:tr w:rsidR="00BB7BB4" w:rsidRPr="00BB7BB4" w14:paraId="4D8DA4C4"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03A8C39" w14:textId="0B78E2D4"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30</w:t>
            </w:r>
          </w:p>
        </w:tc>
        <w:tc>
          <w:tcPr>
            <w:tcW w:w="3439" w:type="pct"/>
            <w:tcBorders>
              <w:top w:val="nil"/>
              <w:left w:val="nil"/>
              <w:bottom w:val="single" w:sz="4" w:space="0" w:color="auto"/>
              <w:right w:val="single" w:sz="4" w:space="0" w:color="auto"/>
            </w:tcBorders>
            <w:vAlign w:val="center"/>
            <w:hideMark/>
          </w:tcPr>
          <w:p w14:paraId="5122312F" w14:textId="0FEBFA01" w:rsidR="00BB7BB4" w:rsidRPr="00BB7BB4" w:rsidRDefault="00362A71" w:rsidP="00BB7BB4">
            <w:pPr>
              <w:jc w:val="both"/>
              <w:rPr>
                <w:rFonts w:asciiTheme="minorHAnsi" w:hAnsiTheme="minorHAnsi" w:cs="Arial"/>
                <w:color w:val="000000"/>
                <w:lang w:val="es-MX" w:eastAsia="en-US"/>
              </w:rPr>
            </w:pPr>
            <w:r w:rsidRPr="00794E7E">
              <w:rPr>
                <w:rFonts w:asciiTheme="minorHAnsi" w:hAnsiTheme="minorHAnsi" w:cs="Arial"/>
                <w:color w:val="000000"/>
                <w:lang w:val="es-MX" w:eastAsia="en-US"/>
              </w:rPr>
              <w:t>B</w:t>
            </w:r>
            <w:r w:rsidR="00BB7BB4" w:rsidRPr="00BB7BB4">
              <w:rPr>
                <w:rFonts w:asciiTheme="minorHAnsi" w:hAnsiTheme="minorHAnsi" w:cs="Arial"/>
                <w:color w:val="000000"/>
                <w:lang w:val="es-MX" w:eastAsia="en-US"/>
              </w:rPr>
              <w:t>alón con líneas de protuberancias.</w:t>
            </w:r>
          </w:p>
        </w:tc>
        <w:tc>
          <w:tcPr>
            <w:tcW w:w="364" w:type="pct"/>
            <w:tcBorders>
              <w:top w:val="nil"/>
              <w:left w:val="nil"/>
              <w:bottom w:val="single" w:sz="4" w:space="0" w:color="auto"/>
              <w:right w:val="single" w:sz="4" w:space="0" w:color="auto"/>
            </w:tcBorders>
            <w:vAlign w:val="center"/>
            <w:hideMark/>
          </w:tcPr>
          <w:p w14:paraId="27C5C70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p>
        </w:tc>
        <w:tc>
          <w:tcPr>
            <w:tcW w:w="379" w:type="pct"/>
            <w:tcBorders>
              <w:top w:val="nil"/>
              <w:left w:val="nil"/>
              <w:bottom w:val="single" w:sz="4" w:space="0" w:color="auto"/>
              <w:right w:val="single" w:sz="4" w:space="0" w:color="auto"/>
            </w:tcBorders>
            <w:vAlign w:val="center"/>
            <w:hideMark/>
          </w:tcPr>
          <w:p w14:paraId="6971CB35"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12</w:t>
            </w:r>
          </w:p>
        </w:tc>
      </w:tr>
      <w:tr w:rsidR="00BB7BB4" w:rsidRPr="00BB7BB4" w14:paraId="116885D3"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173C5CC" w14:textId="74700B35"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r w:rsidR="003B21AB">
              <w:rPr>
                <w:rFonts w:asciiTheme="minorHAnsi" w:hAnsiTheme="minorHAnsi" w:cs="Arial"/>
                <w:color w:val="000000"/>
                <w:lang w:val="es-MX" w:eastAsia="en-US"/>
              </w:rPr>
              <w:t>1</w:t>
            </w:r>
          </w:p>
        </w:tc>
        <w:tc>
          <w:tcPr>
            <w:tcW w:w="3439" w:type="pct"/>
            <w:tcBorders>
              <w:top w:val="nil"/>
              <w:left w:val="nil"/>
              <w:bottom w:val="single" w:sz="4" w:space="0" w:color="auto"/>
              <w:right w:val="single" w:sz="4" w:space="0" w:color="auto"/>
            </w:tcBorders>
            <w:vAlign w:val="center"/>
            <w:hideMark/>
          </w:tcPr>
          <w:p w14:paraId="2177CE32"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Jeringa desechable de 150 ml para inyector de alta presión</w:t>
            </w:r>
          </w:p>
        </w:tc>
        <w:tc>
          <w:tcPr>
            <w:tcW w:w="364" w:type="pct"/>
            <w:tcBorders>
              <w:top w:val="nil"/>
              <w:left w:val="nil"/>
              <w:bottom w:val="single" w:sz="4" w:space="0" w:color="auto"/>
              <w:right w:val="single" w:sz="4" w:space="0" w:color="auto"/>
            </w:tcBorders>
            <w:vAlign w:val="center"/>
            <w:hideMark/>
          </w:tcPr>
          <w:p w14:paraId="0C2E18A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5F7472E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0F859356"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71E29FD4" w14:textId="65AEB4CD"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r w:rsidR="003B21AB">
              <w:rPr>
                <w:rFonts w:asciiTheme="minorHAnsi" w:hAnsiTheme="minorHAnsi" w:cs="Arial"/>
                <w:color w:val="000000"/>
                <w:lang w:val="es-MX" w:eastAsia="en-US"/>
              </w:rPr>
              <w:t>2</w:t>
            </w:r>
          </w:p>
        </w:tc>
        <w:tc>
          <w:tcPr>
            <w:tcW w:w="3439" w:type="pct"/>
            <w:tcBorders>
              <w:top w:val="nil"/>
              <w:left w:val="nil"/>
              <w:bottom w:val="single" w:sz="4" w:space="0" w:color="auto"/>
              <w:right w:val="single" w:sz="4" w:space="0" w:color="auto"/>
            </w:tcBorders>
            <w:vAlign w:val="center"/>
            <w:hideMark/>
          </w:tcPr>
          <w:p w14:paraId="1E1A805A"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Jeringa para inyector de contraste de flujo variable</w:t>
            </w:r>
          </w:p>
        </w:tc>
        <w:tc>
          <w:tcPr>
            <w:tcW w:w="364" w:type="pct"/>
            <w:tcBorders>
              <w:top w:val="nil"/>
              <w:left w:val="nil"/>
              <w:bottom w:val="single" w:sz="4" w:space="0" w:color="auto"/>
              <w:right w:val="single" w:sz="4" w:space="0" w:color="auto"/>
            </w:tcBorders>
            <w:vAlign w:val="center"/>
            <w:hideMark/>
          </w:tcPr>
          <w:p w14:paraId="79BACBB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44</w:t>
            </w:r>
          </w:p>
        </w:tc>
        <w:tc>
          <w:tcPr>
            <w:tcW w:w="379" w:type="pct"/>
            <w:tcBorders>
              <w:top w:val="nil"/>
              <w:left w:val="nil"/>
              <w:bottom w:val="single" w:sz="4" w:space="0" w:color="auto"/>
              <w:right w:val="single" w:sz="4" w:space="0" w:color="auto"/>
            </w:tcBorders>
            <w:vAlign w:val="center"/>
            <w:hideMark/>
          </w:tcPr>
          <w:p w14:paraId="0E272A1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108</w:t>
            </w:r>
          </w:p>
        </w:tc>
      </w:tr>
      <w:tr w:rsidR="00BB7BB4" w:rsidRPr="00BB7BB4" w14:paraId="0BF34E89"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27216D2" w14:textId="0EF5C93F"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r w:rsidR="003B21AB">
              <w:rPr>
                <w:rFonts w:asciiTheme="minorHAnsi" w:hAnsiTheme="minorHAnsi" w:cs="Arial"/>
                <w:color w:val="000000"/>
                <w:lang w:val="es-MX" w:eastAsia="en-US"/>
              </w:rPr>
              <w:t>3</w:t>
            </w:r>
          </w:p>
        </w:tc>
        <w:tc>
          <w:tcPr>
            <w:tcW w:w="3439" w:type="pct"/>
            <w:tcBorders>
              <w:top w:val="nil"/>
              <w:left w:val="nil"/>
              <w:bottom w:val="single" w:sz="4" w:space="0" w:color="auto"/>
              <w:right w:val="single" w:sz="4" w:space="0" w:color="auto"/>
            </w:tcBorders>
            <w:vAlign w:val="center"/>
            <w:hideMark/>
          </w:tcPr>
          <w:p w14:paraId="3DE24231"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 xml:space="preserve">Controlador manual neumático para inyector de contraste de flujo variable, incluye extensión angiográfica de alta presión </w:t>
            </w:r>
          </w:p>
        </w:tc>
        <w:tc>
          <w:tcPr>
            <w:tcW w:w="364" w:type="pct"/>
            <w:tcBorders>
              <w:top w:val="nil"/>
              <w:left w:val="nil"/>
              <w:bottom w:val="single" w:sz="4" w:space="0" w:color="auto"/>
              <w:right w:val="single" w:sz="4" w:space="0" w:color="auto"/>
            </w:tcBorders>
            <w:vAlign w:val="center"/>
            <w:hideMark/>
          </w:tcPr>
          <w:p w14:paraId="2C122BB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96</w:t>
            </w:r>
          </w:p>
        </w:tc>
        <w:tc>
          <w:tcPr>
            <w:tcW w:w="379" w:type="pct"/>
            <w:tcBorders>
              <w:top w:val="nil"/>
              <w:left w:val="nil"/>
              <w:bottom w:val="single" w:sz="4" w:space="0" w:color="auto"/>
              <w:right w:val="single" w:sz="4" w:space="0" w:color="auto"/>
            </w:tcBorders>
            <w:vAlign w:val="center"/>
            <w:hideMark/>
          </w:tcPr>
          <w:p w14:paraId="5023E41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240</w:t>
            </w:r>
          </w:p>
        </w:tc>
      </w:tr>
      <w:tr w:rsidR="00BB7BB4" w:rsidRPr="00BB7BB4" w14:paraId="73F50AC7"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0188602" w14:textId="6761E082"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r w:rsidR="003B21AB">
              <w:rPr>
                <w:rFonts w:asciiTheme="minorHAnsi" w:hAnsiTheme="minorHAnsi" w:cs="Arial"/>
                <w:color w:val="000000"/>
                <w:lang w:val="es-MX" w:eastAsia="en-US"/>
              </w:rPr>
              <w:t>4</w:t>
            </w:r>
          </w:p>
        </w:tc>
        <w:tc>
          <w:tcPr>
            <w:tcW w:w="3439" w:type="pct"/>
            <w:tcBorders>
              <w:top w:val="nil"/>
              <w:left w:val="nil"/>
              <w:bottom w:val="single" w:sz="4" w:space="0" w:color="auto"/>
              <w:right w:val="single" w:sz="4" w:space="0" w:color="auto"/>
            </w:tcBorders>
            <w:vAlign w:val="center"/>
            <w:hideMark/>
          </w:tcPr>
          <w:p w14:paraId="17D9C2F6"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Banda de compresión neumática radial</w:t>
            </w:r>
          </w:p>
        </w:tc>
        <w:tc>
          <w:tcPr>
            <w:tcW w:w="364" w:type="pct"/>
            <w:tcBorders>
              <w:top w:val="nil"/>
              <w:left w:val="nil"/>
              <w:bottom w:val="single" w:sz="4" w:space="0" w:color="auto"/>
              <w:right w:val="single" w:sz="4" w:space="0" w:color="auto"/>
            </w:tcBorders>
            <w:vAlign w:val="center"/>
            <w:hideMark/>
          </w:tcPr>
          <w:p w14:paraId="18190EB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c>
          <w:tcPr>
            <w:tcW w:w="379" w:type="pct"/>
            <w:tcBorders>
              <w:top w:val="nil"/>
              <w:left w:val="nil"/>
              <w:bottom w:val="single" w:sz="4" w:space="0" w:color="auto"/>
              <w:right w:val="single" w:sz="4" w:space="0" w:color="auto"/>
            </w:tcBorders>
            <w:vAlign w:val="center"/>
            <w:hideMark/>
          </w:tcPr>
          <w:p w14:paraId="14574B6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r>
      <w:tr w:rsidR="00BB7BB4" w:rsidRPr="00BB7BB4" w14:paraId="5185D933"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AAB7C5E" w14:textId="50EA1BBE"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r w:rsidR="003B21AB">
              <w:rPr>
                <w:rFonts w:asciiTheme="minorHAnsi" w:hAnsiTheme="minorHAnsi" w:cs="Arial"/>
                <w:color w:val="000000"/>
                <w:lang w:val="es-MX" w:eastAsia="en-US"/>
              </w:rPr>
              <w:t>5</w:t>
            </w:r>
          </w:p>
        </w:tc>
        <w:tc>
          <w:tcPr>
            <w:tcW w:w="3439" w:type="pct"/>
            <w:tcBorders>
              <w:top w:val="nil"/>
              <w:left w:val="nil"/>
              <w:bottom w:val="single" w:sz="4" w:space="0" w:color="auto"/>
              <w:right w:val="single" w:sz="4" w:space="0" w:color="auto"/>
            </w:tcBorders>
            <w:vAlign w:val="center"/>
            <w:hideMark/>
          </w:tcPr>
          <w:p w14:paraId="3FCED03B"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Banda de compresión neumática para acceso distal</w:t>
            </w:r>
          </w:p>
        </w:tc>
        <w:tc>
          <w:tcPr>
            <w:tcW w:w="364" w:type="pct"/>
            <w:tcBorders>
              <w:top w:val="nil"/>
              <w:left w:val="nil"/>
              <w:bottom w:val="single" w:sz="4" w:space="0" w:color="auto"/>
              <w:right w:val="single" w:sz="4" w:space="0" w:color="auto"/>
            </w:tcBorders>
            <w:vAlign w:val="center"/>
            <w:hideMark/>
          </w:tcPr>
          <w:p w14:paraId="7C17361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w:t>
            </w:r>
          </w:p>
        </w:tc>
        <w:tc>
          <w:tcPr>
            <w:tcW w:w="379" w:type="pct"/>
            <w:tcBorders>
              <w:top w:val="nil"/>
              <w:left w:val="nil"/>
              <w:bottom w:val="single" w:sz="4" w:space="0" w:color="auto"/>
              <w:right w:val="single" w:sz="4" w:space="0" w:color="auto"/>
            </w:tcBorders>
            <w:vAlign w:val="center"/>
            <w:hideMark/>
          </w:tcPr>
          <w:p w14:paraId="21839F6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r>
      <w:tr w:rsidR="00BB7BB4" w:rsidRPr="00BB7BB4" w14:paraId="38FCD2C2" w14:textId="77777777">
        <w:trPr>
          <w:divId w:val="130901402"/>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6EA63A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Apartado II: Intervención estructural</w:t>
            </w:r>
          </w:p>
        </w:tc>
      </w:tr>
      <w:tr w:rsidR="00BB7BB4" w:rsidRPr="00BB7BB4" w14:paraId="1016E1BB" w14:textId="77777777" w:rsidTr="00C2090E">
        <w:trPr>
          <w:divId w:val="130901402"/>
          <w:trHeight w:val="20"/>
        </w:trPr>
        <w:tc>
          <w:tcPr>
            <w:tcW w:w="818" w:type="pct"/>
            <w:vMerge w:val="restart"/>
            <w:tcBorders>
              <w:top w:val="nil"/>
              <w:left w:val="single" w:sz="4" w:space="0" w:color="auto"/>
              <w:bottom w:val="single" w:sz="4" w:space="0" w:color="000000"/>
              <w:right w:val="single" w:sz="4" w:space="0" w:color="auto"/>
            </w:tcBorders>
            <w:shd w:val="clear" w:color="auto" w:fill="F2F2F2"/>
            <w:noWrap/>
            <w:vAlign w:val="center"/>
            <w:hideMark/>
          </w:tcPr>
          <w:p w14:paraId="562E29F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No. Renglón</w:t>
            </w:r>
          </w:p>
        </w:tc>
        <w:tc>
          <w:tcPr>
            <w:tcW w:w="3439" w:type="pct"/>
            <w:vMerge w:val="restart"/>
            <w:tcBorders>
              <w:top w:val="nil"/>
              <w:left w:val="single" w:sz="4" w:space="0" w:color="auto"/>
              <w:bottom w:val="single" w:sz="4" w:space="0" w:color="auto"/>
              <w:right w:val="single" w:sz="4" w:space="0" w:color="auto"/>
            </w:tcBorders>
            <w:shd w:val="clear" w:color="auto" w:fill="F2F2F2"/>
            <w:noWrap/>
            <w:vAlign w:val="center"/>
            <w:hideMark/>
          </w:tcPr>
          <w:p w14:paraId="440C4870" w14:textId="77777777" w:rsidR="00BB7BB4" w:rsidRPr="00BB7BB4" w:rsidRDefault="00BB7BB4" w:rsidP="00BB7BB4">
            <w:pPr>
              <w:rPr>
                <w:rFonts w:asciiTheme="minorHAnsi" w:hAnsiTheme="minorHAnsi" w:cs="Arial"/>
                <w:color w:val="000000"/>
                <w:lang w:val="es-MX" w:eastAsia="en-US"/>
              </w:rPr>
            </w:pPr>
            <w:r w:rsidRPr="00BB7BB4">
              <w:rPr>
                <w:rFonts w:asciiTheme="minorHAnsi" w:hAnsiTheme="minorHAnsi" w:cs="Arial"/>
                <w:color w:val="000000"/>
                <w:lang w:val="es-MX" w:eastAsia="en-US"/>
              </w:rPr>
              <w:t>Descripción</w:t>
            </w:r>
          </w:p>
        </w:tc>
        <w:tc>
          <w:tcPr>
            <w:tcW w:w="743" w:type="pct"/>
            <w:gridSpan w:val="2"/>
            <w:tcBorders>
              <w:top w:val="single" w:sz="4" w:space="0" w:color="auto"/>
              <w:left w:val="nil"/>
              <w:bottom w:val="single" w:sz="4" w:space="0" w:color="auto"/>
              <w:right w:val="single" w:sz="4" w:space="0" w:color="auto"/>
            </w:tcBorders>
            <w:shd w:val="clear" w:color="auto" w:fill="F2F2F2"/>
            <w:noWrap/>
            <w:vAlign w:val="center"/>
            <w:hideMark/>
          </w:tcPr>
          <w:p w14:paraId="2643BF8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Cantidades</w:t>
            </w:r>
          </w:p>
        </w:tc>
      </w:tr>
      <w:tr w:rsidR="00BB7BB4" w:rsidRPr="00BB7BB4" w14:paraId="1C3828BA" w14:textId="77777777" w:rsidTr="00C2090E">
        <w:trPr>
          <w:divId w:val="130901402"/>
          <w:trHeight w:val="20"/>
        </w:trPr>
        <w:tc>
          <w:tcPr>
            <w:tcW w:w="0" w:type="auto"/>
            <w:vMerge/>
            <w:tcBorders>
              <w:top w:val="nil"/>
              <w:left w:val="single" w:sz="4" w:space="0" w:color="auto"/>
              <w:bottom w:val="single" w:sz="4" w:space="0" w:color="000000"/>
              <w:right w:val="single" w:sz="4" w:space="0" w:color="auto"/>
            </w:tcBorders>
            <w:vAlign w:val="center"/>
            <w:hideMark/>
          </w:tcPr>
          <w:p w14:paraId="58DE6DF1" w14:textId="77777777" w:rsidR="00BB7BB4" w:rsidRPr="00BB7BB4" w:rsidRDefault="00BB7BB4" w:rsidP="00BB7BB4">
            <w:pPr>
              <w:rPr>
                <w:rFonts w:asciiTheme="minorHAnsi" w:hAnsiTheme="minorHAnsi" w:cs="Arial"/>
                <w:color w:val="000000"/>
                <w:lang w:val="es-MX" w:eastAsia="en-US"/>
              </w:rPr>
            </w:pPr>
          </w:p>
        </w:tc>
        <w:tc>
          <w:tcPr>
            <w:tcW w:w="0" w:type="auto"/>
            <w:vMerge/>
            <w:tcBorders>
              <w:top w:val="nil"/>
              <w:left w:val="single" w:sz="4" w:space="0" w:color="auto"/>
              <w:bottom w:val="single" w:sz="4" w:space="0" w:color="auto"/>
              <w:right w:val="single" w:sz="4" w:space="0" w:color="auto"/>
            </w:tcBorders>
            <w:vAlign w:val="center"/>
            <w:hideMark/>
          </w:tcPr>
          <w:p w14:paraId="682C9A6E" w14:textId="77777777" w:rsidR="00BB7BB4" w:rsidRPr="00BB7BB4" w:rsidRDefault="00BB7BB4" w:rsidP="00BB7BB4">
            <w:pPr>
              <w:rPr>
                <w:rFonts w:asciiTheme="minorHAnsi" w:hAnsiTheme="minorHAnsi" w:cs="Arial"/>
                <w:color w:val="000000"/>
                <w:lang w:val="es-MX" w:eastAsia="en-US"/>
              </w:rPr>
            </w:pPr>
          </w:p>
        </w:tc>
        <w:tc>
          <w:tcPr>
            <w:tcW w:w="364" w:type="pct"/>
            <w:tcBorders>
              <w:top w:val="nil"/>
              <w:left w:val="nil"/>
              <w:bottom w:val="single" w:sz="4" w:space="0" w:color="auto"/>
              <w:right w:val="single" w:sz="4" w:space="0" w:color="auto"/>
            </w:tcBorders>
            <w:shd w:val="clear" w:color="auto" w:fill="F2F2F2"/>
            <w:noWrap/>
            <w:vAlign w:val="center"/>
            <w:hideMark/>
          </w:tcPr>
          <w:p w14:paraId="122D4CA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Mínimo</w:t>
            </w:r>
          </w:p>
        </w:tc>
        <w:tc>
          <w:tcPr>
            <w:tcW w:w="379" w:type="pct"/>
            <w:tcBorders>
              <w:top w:val="nil"/>
              <w:left w:val="nil"/>
              <w:bottom w:val="single" w:sz="4" w:space="0" w:color="auto"/>
              <w:right w:val="single" w:sz="4" w:space="0" w:color="auto"/>
            </w:tcBorders>
            <w:shd w:val="clear" w:color="auto" w:fill="F2F2F2"/>
            <w:noWrap/>
            <w:vAlign w:val="center"/>
            <w:hideMark/>
          </w:tcPr>
          <w:p w14:paraId="6EE32CB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Máximo</w:t>
            </w:r>
          </w:p>
        </w:tc>
      </w:tr>
      <w:tr w:rsidR="00BB7BB4" w:rsidRPr="00BB7BB4" w14:paraId="288ECAD6" w14:textId="77777777" w:rsidTr="00C2090E">
        <w:trPr>
          <w:divId w:val="130901402"/>
          <w:trHeight w:val="20"/>
        </w:trPr>
        <w:tc>
          <w:tcPr>
            <w:tcW w:w="818" w:type="pct"/>
            <w:tcBorders>
              <w:top w:val="nil"/>
              <w:left w:val="single" w:sz="4" w:space="0" w:color="auto"/>
              <w:bottom w:val="single" w:sz="4" w:space="0" w:color="auto"/>
              <w:right w:val="single" w:sz="4" w:space="0" w:color="auto"/>
            </w:tcBorders>
            <w:noWrap/>
            <w:vAlign w:val="center"/>
            <w:hideMark/>
          </w:tcPr>
          <w:p w14:paraId="317F27EF" w14:textId="207691CD" w:rsidR="00BB7BB4" w:rsidRPr="00BB7BB4" w:rsidRDefault="003B21AB" w:rsidP="00BB7BB4">
            <w:pPr>
              <w:jc w:val="center"/>
              <w:rPr>
                <w:rFonts w:asciiTheme="minorHAnsi" w:hAnsiTheme="minorHAnsi" w:cs="Calibri"/>
                <w:color w:val="000000"/>
                <w:lang w:val="es-MX" w:eastAsia="en-US"/>
              </w:rPr>
            </w:pPr>
            <w:r>
              <w:rPr>
                <w:rFonts w:asciiTheme="minorHAnsi" w:hAnsiTheme="minorHAnsi" w:cs="Calibri"/>
                <w:color w:val="000000"/>
                <w:lang w:val="es-MX" w:eastAsia="en-US"/>
              </w:rPr>
              <w:t>36</w:t>
            </w:r>
          </w:p>
        </w:tc>
        <w:tc>
          <w:tcPr>
            <w:tcW w:w="3439" w:type="pct"/>
            <w:tcBorders>
              <w:top w:val="nil"/>
              <w:left w:val="nil"/>
              <w:bottom w:val="single" w:sz="4" w:space="0" w:color="auto"/>
              <w:right w:val="single" w:sz="4" w:space="0" w:color="auto"/>
            </w:tcBorders>
            <w:vAlign w:val="center"/>
            <w:hideMark/>
          </w:tcPr>
          <w:p w14:paraId="762BD6C9"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Oclusor de Nitinol para comunicación interauricular (CIA), comunicación interventricular (CIV), foramen oval permeable (FOP). (incluye sistema de liberación y uso de ultrasonido intracardiaco)</w:t>
            </w:r>
          </w:p>
        </w:tc>
        <w:tc>
          <w:tcPr>
            <w:tcW w:w="364" w:type="pct"/>
            <w:tcBorders>
              <w:top w:val="nil"/>
              <w:left w:val="nil"/>
              <w:bottom w:val="single" w:sz="4" w:space="0" w:color="auto"/>
              <w:right w:val="single" w:sz="4" w:space="0" w:color="auto"/>
            </w:tcBorders>
            <w:vAlign w:val="center"/>
            <w:hideMark/>
          </w:tcPr>
          <w:p w14:paraId="0ADBCA7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w:t>
            </w:r>
          </w:p>
        </w:tc>
        <w:tc>
          <w:tcPr>
            <w:tcW w:w="379" w:type="pct"/>
            <w:tcBorders>
              <w:top w:val="nil"/>
              <w:left w:val="nil"/>
              <w:bottom w:val="single" w:sz="4" w:space="0" w:color="auto"/>
              <w:right w:val="single" w:sz="4" w:space="0" w:color="auto"/>
            </w:tcBorders>
            <w:vAlign w:val="center"/>
            <w:hideMark/>
          </w:tcPr>
          <w:p w14:paraId="2CF405C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w:t>
            </w:r>
          </w:p>
        </w:tc>
      </w:tr>
      <w:tr w:rsidR="00BB7BB4" w:rsidRPr="00BB7BB4" w14:paraId="0283CB77"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09082CEB" w14:textId="23765780"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37</w:t>
            </w:r>
          </w:p>
        </w:tc>
        <w:tc>
          <w:tcPr>
            <w:tcW w:w="3439" w:type="pct"/>
            <w:tcBorders>
              <w:top w:val="nil"/>
              <w:left w:val="nil"/>
              <w:bottom w:val="single" w:sz="4" w:space="0" w:color="auto"/>
              <w:right w:val="single" w:sz="4" w:space="0" w:color="auto"/>
            </w:tcBorders>
            <w:vAlign w:val="center"/>
            <w:hideMark/>
          </w:tcPr>
          <w:p w14:paraId="19AFD731"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Oclusor de Nitinol para cierre de conducto arterioso persistente (PCA), diversos diámetros, incluyendo las morfologias y tamaños indicados para el cierre el prematuro de bajo peso</w:t>
            </w:r>
          </w:p>
        </w:tc>
        <w:tc>
          <w:tcPr>
            <w:tcW w:w="364" w:type="pct"/>
            <w:tcBorders>
              <w:top w:val="nil"/>
              <w:left w:val="nil"/>
              <w:bottom w:val="single" w:sz="4" w:space="0" w:color="auto"/>
              <w:right w:val="single" w:sz="4" w:space="0" w:color="auto"/>
            </w:tcBorders>
            <w:vAlign w:val="center"/>
            <w:hideMark/>
          </w:tcPr>
          <w:p w14:paraId="09DF1F8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p>
        </w:tc>
        <w:tc>
          <w:tcPr>
            <w:tcW w:w="379" w:type="pct"/>
            <w:tcBorders>
              <w:top w:val="nil"/>
              <w:left w:val="nil"/>
              <w:bottom w:val="single" w:sz="4" w:space="0" w:color="auto"/>
              <w:right w:val="single" w:sz="4" w:space="0" w:color="auto"/>
            </w:tcBorders>
            <w:vAlign w:val="center"/>
            <w:hideMark/>
          </w:tcPr>
          <w:p w14:paraId="4FC98F1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12</w:t>
            </w:r>
          </w:p>
        </w:tc>
      </w:tr>
      <w:tr w:rsidR="00BB7BB4" w:rsidRPr="00BB7BB4" w14:paraId="637C6BBB"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52140BE" w14:textId="441C5B0C"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38</w:t>
            </w:r>
          </w:p>
        </w:tc>
        <w:tc>
          <w:tcPr>
            <w:tcW w:w="3439" w:type="pct"/>
            <w:tcBorders>
              <w:top w:val="nil"/>
              <w:left w:val="nil"/>
              <w:bottom w:val="single" w:sz="4" w:space="0" w:color="auto"/>
              <w:right w:val="single" w:sz="4" w:space="0" w:color="auto"/>
            </w:tcBorders>
            <w:vAlign w:val="center"/>
            <w:hideMark/>
          </w:tcPr>
          <w:p w14:paraId="37BD6875"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 xml:space="preserve">Stent vascular convencional para tratamiento de coartación aórtica </w:t>
            </w:r>
          </w:p>
        </w:tc>
        <w:tc>
          <w:tcPr>
            <w:tcW w:w="364" w:type="pct"/>
            <w:tcBorders>
              <w:top w:val="nil"/>
              <w:left w:val="nil"/>
              <w:bottom w:val="single" w:sz="4" w:space="0" w:color="auto"/>
              <w:right w:val="single" w:sz="4" w:space="0" w:color="auto"/>
            </w:tcBorders>
            <w:vAlign w:val="center"/>
            <w:hideMark/>
          </w:tcPr>
          <w:p w14:paraId="785D1A2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26C15F9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79386D0B"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73DE343" w14:textId="4F7E573C"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39</w:t>
            </w:r>
          </w:p>
        </w:tc>
        <w:tc>
          <w:tcPr>
            <w:tcW w:w="3439" w:type="pct"/>
            <w:tcBorders>
              <w:top w:val="nil"/>
              <w:left w:val="nil"/>
              <w:bottom w:val="single" w:sz="4" w:space="0" w:color="auto"/>
              <w:right w:val="single" w:sz="4" w:space="0" w:color="auto"/>
            </w:tcBorders>
            <w:vAlign w:val="center"/>
            <w:hideMark/>
          </w:tcPr>
          <w:p w14:paraId="5C44649E"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Stent vascular recubierto para tratamiento de coartación aórtica</w:t>
            </w:r>
          </w:p>
        </w:tc>
        <w:tc>
          <w:tcPr>
            <w:tcW w:w="364" w:type="pct"/>
            <w:tcBorders>
              <w:top w:val="nil"/>
              <w:left w:val="nil"/>
              <w:bottom w:val="single" w:sz="4" w:space="0" w:color="auto"/>
              <w:right w:val="single" w:sz="4" w:space="0" w:color="auto"/>
            </w:tcBorders>
            <w:vAlign w:val="center"/>
            <w:hideMark/>
          </w:tcPr>
          <w:p w14:paraId="46D4F51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w:t>
            </w:r>
          </w:p>
        </w:tc>
        <w:tc>
          <w:tcPr>
            <w:tcW w:w="379" w:type="pct"/>
            <w:tcBorders>
              <w:top w:val="nil"/>
              <w:left w:val="nil"/>
              <w:bottom w:val="single" w:sz="4" w:space="0" w:color="auto"/>
              <w:right w:val="single" w:sz="4" w:space="0" w:color="auto"/>
            </w:tcBorders>
            <w:vAlign w:val="center"/>
            <w:hideMark/>
          </w:tcPr>
          <w:p w14:paraId="72CB383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r>
      <w:tr w:rsidR="00BB7BB4" w:rsidRPr="00BB7BB4" w14:paraId="753C05D1"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04BC41E6" w14:textId="4A62DDC4"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w:t>
            </w:r>
            <w:r w:rsidR="003B21AB">
              <w:rPr>
                <w:rFonts w:asciiTheme="minorHAnsi" w:hAnsiTheme="minorHAnsi" w:cs="Arial"/>
                <w:color w:val="000000"/>
                <w:lang w:val="es-MX" w:eastAsia="en-US"/>
              </w:rPr>
              <w:t>0</w:t>
            </w:r>
          </w:p>
        </w:tc>
        <w:tc>
          <w:tcPr>
            <w:tcW w:w="3439" w:type="pct"/>
            <w:tcBorders>
              <w:top w:val="nil"/>
              <w:left w:val="nil"/>
              <w:bottom w:val="single" w:sz="4" w:space="0" w:color="auto"/>
              <w:right w:val="single" w:sz="4" w:space="0" w:color="auto"/>
            </w:tcBorders>
            <w:vAlign w:val="center"/>
            <w:hideMark/>
          </w:tcPr>
          <w:p w14:paraId="4538D49E"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Oclusor de orejuela izquierda, diferentes medidas (incluye sistema de liberación y accesorios)</w:t>
            </w:r>
          </w:p>
        </w:tc>
        <w:tc>
          <w:tcPr>
            <w:tcW w:w="364" w:type="pct"/>
            <w:tcBorders>
              <w:top w:val="nil"/>
              <w:left w:val="nil"/>
              <w:bottom w:val="single" w:sz="4" w:space="0" w:color="auto"/>
              <w:right w:val="single" w:sz="4" w:space="0" w:color="auto"/>
            </w:tcBorders>
            <w:vAlign w:val="center"/>
            <w:hideMark/>
          </w:tcPr>
          <w:p w14:paraId="304196D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c>
          <w:tcPr>
            <w:tcW w:w="379" w:type="pct"/>
            <w:tcBorders>
              <w:top w:val="nil"/>
              <w:left w:val="nil"/>
              <w:bottom w:val="single" w:sz="4" w:space="0" w:color="auto"/>
              <w:right w:val="single" w:sz="4" w:space="0" w:color="auto"/>
            </w:tcBorders>
            <w:vAlign w:val="center"/>
            <w:hideMark/>
          </w:tcPr>
          <w:p w14:paraId="5F4500C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w:t>
            </w:r>
          </w:p>
        </w:tc>
      </w:tr>
      <w:tr w:rsidR="00BB7BB4" w:rsidRPr="00BB7BB4" w14:paraId="62926FB1"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AB82B39" w14:textId="0433C23A"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w:t>
            </w:r>
            <w:r w:rsidR="003B21AB">
              <w:rPr>
                <w:rFonts w:asciiTheme="minorHAnsi" w:hAnsiTheme="minorHAnsi" w:cs="Arial"/>
                <w:color w:val="000000"/>
                <w:lang w:val="es-MX" w:eastAsia="en-US"/>
              </w:rPr>
              <w:t>1</w:t>
            </w:r>
          </w:p>
        </w:tc>
        <w:tc>
          <w:tcPr>
            <w:tcW w:w="3439" w:type="pct"/>
            <w:tcBorders>
              <w:top w:val="nil"/>
              <w:left w:val="nil"/>
              <w:bottom w:val="single" w:sz="4" w:space="0" w:color="auto"/>
              <w:right w:val="single" w:sz="4" w:space="0" w:color="auto"/>
            </w:tcBorders>
            <w:vAlign w:val="center"/>
            <w:hideMark/>
          </w:tcPr>
          <w:p w14:paraId="265EECC5"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Válvula percutánea aórtica autoexpandible, o montada en balón, diferentes medidas (incluye kit de accesorios y sistema de liberación).</w:t>
            </w:r>
          </w:p>
        </w:tc>
        <w:tc>
          <w:tcPr>
            <w:tcW w:w="364" w:type="pct"/>
            <w:tcBorders>
              <w:top w:val="nil"/>
              <w:left w:val="nil"/>
              <w:bottom w:val="single" w:sz="4" w:space="0" w:color="auto"/>
              <w:right w:val="single" w:sz="4" w:space="0" w:color="auto"/>
            </w:tcBorders>
            <w:vAlign w:val="center"/>
            <w:hideMark/>
          </w:tcPr>
          <w:p w14:paraId="22AE0AD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c>
          <w:tcPr>
            <w:tcW w:w="379" w:type="pct"/>
            <w:tcBorders>
              <w:top w:val="nil"/>
              <w:left w:val="nil"/>
              <w:bottom w:val="single" w:sz="4" w:space="0" w:color="auto"/>
              <w:right w:val="single" w:sz="4" w:space="0" w:color="auto"/>
            </w:tcBorders>
            <w:vAlign w:val="center"/>
            <w:hideMark/>
          </w:tcPr>
          <w:p w14:paraId="09E2F30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p>
        </w:tc>
      </w:tr>
      <w:tr w:rsidR="00BB7BB4" w:rsidRPr="00BB7BB4" w14:paraId="7C253CEE"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26D3C7D2" w14:textId="5E1B43DC"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w:t>
            </w:r>
            <w:r w:rsidR="003B21AB">
              <w:rPr>
                <w:rFonts w:asciiTheme="minorHAnsi" w:hAnsiTheme="minorHAnsi" w:cs="Arial"/>
                <w:color w:val="000000"/>
                <w:lang w:val="es-MX" w:eastAsia="en-US"/>
              </w:rPr>
              <w:t>2</w:t>
            </w:r>
          </w:p>
        </w:tc>
        <w:tc>
          <w:tcPr>
            <w:tcW w:w="3439" w:type="pct"/>
            <w:tcBorders>
              <w:top w:val="nil"/>
              <w:left w:val="nil"/>
              <w:bottom w:val="single" w:sz="4" w:space="0" w:color="auto"/>
              <w:right w:val="single" w:sz="4" w:space="0" w:color="auto"/>
            </w:tcBorders>
            <w:vAlign w:val="center"/>
            <w:hideMark/>
          </w:tcPr>
          <w:p w14:paraId="25A59A0F"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Balones para valvuloplastía aórtica, diferentes medidas</w:t>
            </w:r>
          </w:p>
        </w:tc>
        <w:tc>
          <w:tcPr>
            <w:tcW w:w="364" w:type="pct"/>
            <w:tcBorders>
              <w:top w:val="nil"/>
              <w:left w:val="nil"/>
              <w:bottom w:val="single" w:sz="4" w:space="0" w:color="auto"/>
              <w:right w:val="single" w:sz="4" w:space="0" w:color="auto"/>
            </w:tcBorders>
            <w:vAlign w:val="center"/>
            <w:hideMark/>
          </w:tcPr>
          <w:p w14:paraId="5D13F1F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6136534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567D6363"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284F11D" w14:textId="4AE6F92A" w:rsidR="00BB7BB4" w:rsidRPr="00BB7BB4" w:rsidRDefault="006D2985" w:rsidP="00BB7BB4">
            <w:pPr>
              <w:jc w:val="center"/>
              <w:rPr>
                <w:rFonts w:asciiTheme="minorHAnsi" w:hAnsiTheme="minorHAnsi" w:cs="Arial"/>
                <w:color w:val="000000"/>
                <w:lang w:val="es-MX" w:eastAsia="en-US"/>
              </w:rPr>
            </w:pPr>
            <w:r w:rsidRPr="00794E7E">
              <w:rPr>
                <w:rFonts w:asciiTheme="minorHAnsi" w:hAnsiTheme="minorHAnsi" w:cs="Arial"/>
                <w:color w:val="000000"/>
                <w:lang w:val="es-MX" w:eastAsia="en-US"/>
              </w:rPr>
              <w:t>4</w:t>
            </w:r>
            <w:r w:rsidR="003B21AB">
              <w:rPr>
                <w:rFonts w:asciiTheme="minorHAnsi" w:hAnsiTheme="minorHAnsi" w:cs="Arial"/>
                <w:color w:val="000000"/>
                <w:lang w:val="es-MX" w:eastAsia="en-US"/>
              </w:rPr>
              <w:t>3</w:t>
            </w:r>
          </w:p>
        </w:tc>
        <w:tc>
          <w:tcPr>
            <w:tcW w:w="3439" w:type="pct"/>
            <w:tcBorders>
              <w:top w:val="nil"/>
              <w:left w:val="nil"/>
              <w:bottom w:val="single" w:sz="4" w:space="0" w:color="auto"/>
              <w:right w:val="single" w:sz="4" w:space="0" w:color="auto"/>
            </w:tcBorders>
            <w:vAlign w:val="center"/>
            <w:hideMark/>
          </w:tcPr>
          <w:p w14:paraId="3122B795"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Biotomo para biopsia endomiocárdica femoral o yugular, diferentes longitudes</w:t>
            </w:r>
          </w:p>
        </w:tc>
        <w:tc>
          <w:tcPr>
            <w:tcW w:w="364" w:type="pct"/>
            <w:tcBorders>
              <w:top w:val="nil"/>
              <w:left w:val="nil"/>
              <w:bottom w:val="single" w:sz="4" w:space="0" w:color="auto"/>
              <w:right w:val="single" w:sz="4" w:space="0" w:color="auto"/>
            </w:tcBorders>
            <w:vAlign w:val="center"/>
            <w:hideMark/>
          </w:tcPr>
          <w:p w14:paraId="1BE9A50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c>
          <w:tcPr>
            <w:tcW w:w="379" w:type="pct"/>
            <w:tcBorders>
              <w:top w:val="nil"/>
              <w:left w:val="nil"/>
              <w:bottom w:val="single" w:sz="4" w:space="0" w:color="auto"/>
              <w:right w:val="single" w:sz="4" w:space="0" w:color="auto"/>
            </w:tcBorders>
            <w:vAlign w:val="center"/>
            <w:hideMark/>
          </w:tcPr>
          <w:p w14:paraId="6D6BAA9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w:t>
            </w:r>
          </w:p>
        </w:tc>
      </w:tr>
      <w:tr w:rsidR="00BB7BB4" w:rsidRPr="00BB7BB4" w14:paraId="6900C4D3"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235AADB3" w14:textId="644FC726" w:rsidR="00BB7BB4" w:rsidRPr="00BB7BB4" w:rsidRDefault="004950FB" w:rsidP="00BB7BB4">
            <w:pPr>
              <w:jc w:val="center"/>
              <w:rPr>
                <w:rFonts w:asciiTheme="minorHAnsi" w:hAnsiTheme="minorHAnsi" w:cs="Arial"/>
                <w:color w:val="000000"/>
                <w:lang w:val="es-MX" w:eastAsia="en-US"/>
              </w:rPr>
            </w:pPr>
            <w:r w:rsidRPr="00794E7E">
              <w:rPr>
                <w:rFonts w:asciiTheme="minorHAnsi" w:hAnsiTheme="minorHAnsi" w:cs="Arial"/>
                <w:color w:val="000000"/>
                <w:lang w:val="es-MX" w:eastAsia="en-US"/>
              </w:rPr>
              <w:t>4</w:t>
            </w:r>
            <w:r w:rsidR="003B21AB">
              <w:rPr>
                <w:rFonts w:asciiTheme="minorHAnsi" w:hAnsiTheme="minorHAnsi" w:cs="Arial"/>
                <w:color w:val="000000"/>
                <w:lang w:val="es-MX" w:eastAsia="en-US"/>
              </w:rPr>
              <w:t>4</w:t>
            </w:r>
          </w:p>
        </w:tc>
        <w:tc>
          <w:tcPr>
            <w:tcW w:w="3439" w:type="pct"/>
            <w:tcBorders>
              <w:top w:val="nil"/>
              <w:left w:val="nil"/>
              <w:bottom w:val="single" w:sz="4" w:space="0" w:color="auto"/>
              <w:right w:val="single" w:sz="4" w:space="0" w:color="auto"/>
            </w:tcBorders>
            <w:vAlign w:val="center"/>
            <w:hideMark/>
          </w:tcPr>
          <w:p w14:paraId="68C6729C"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snare para extracción de cuerpos extraños intracardiacos o intravasculares, diferentes medidas y longitudes</w:t>
            </w:r>
          </w:p>
        </w:tc>
        <w:tc>
          <w:tcPr>
            <w:tcW w:w="364" w:type="pct"/>
            <w:tcBorders>
              <w:top w:val="nil"/>
              <w:left w:val="nil"/>
              <w:bottom w:val="single" w:sz="4" w:space="0" w:color="auto"/>
              <w:right w:val="single" w:sz="4" w:space="0" w:color="auto"/>
            </w:tcBorders>
            <w:vAlign w:val="center"/>
            <w:hideMark/>
          </w:tcPr>
          <w:p w14:paraId="2027A88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2C7A404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4AC39300"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5D8BB51B" w14:textId="56C11F31"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45</w:t>
            </w:r>
          </w:p>
        </w:tc>
        <w:tc>
          <w:tcPr>
            <w:tcW w:w="3439" w:type="pct"/>
            <w:tcBorders>
              <w:top w:val="nil"/>
              <w:left w:val="nil"/>
              <w:bottom w:val="single" w:sz="4" w:space="0" w:color="auto"/>
              <w:right w:val="single" w:sz="4" w:space="0" w:color="auto"/>
            </w:tcBorders>
            <w:vAlign w:val="center"/>
            <w:hideMark/>
          </w:tcPr>
          <w:p w14:paraId="53AFC092"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Introductores largos tipo camisa, diferentes diámetros y longitudes</w:t>
            </w:r>
          </w:p>
        </w:tc>
        <w:tc>
          <w:tcPr>
            <w:tcW w:w="364" w:type="pct"/>
            <w:tcBorders>
              <w:top w:val="nil"/>
              <w:left w:val="nil"/>
              <w:bottom w:val="single" w:sz="4" w:space="0" w:color="auto"/>
              <w:right w:val="single" w:sz="4" w:space="0" w:color="auto"/>
            </w:tcBorders>
            <w:vAlign w:val="center"/>
            <w:hideMark/>
          </w:tcPr>
          <w:p w14:paraId="187B933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57CC116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w:t>
            </w:r>
          </w:p>
        </w:tc>
      </w:tr>
      <w:tr w:rsidR="00BB7BB4" w:rsidRPr="00BB7BB4" w14:paraId="3B6338DF"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BEB3BE5" w14:textId="479B1754"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46</w:t>
            </w:r>
          </w:p>
        </w:tc>
        <w:tc>
          <w:tcPr>
            <w:tcW w:w="3439" w:type="pct"/>
            <w:tcBorders>
              <w:top w:val="nil"/>
              <w:left w:val="nil"/>
              <w:bottom w:val="single" w:sz="4" w:space="0" w:color="auto"/>
              <w:right w:val="single" w:sz="4" w:space="0" w:color="auto"/>
            </w:tcBorders>
            <w:vAlign w:val="center"/>
            <w:hideMark/>
          </w:tcPr>
          <w:p w14:paraId="1A659251"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Kit para pericardiocentesis, diferentes diámetros y medidas</w:t>
            </w:r>
          </w:p>
        </w:tc>
        <w:tc>
          <w:tcPr>
            <w:tcW w:w="364" w:type="pct"/>
            <w:tcBorders>
              <w:top w:val="nil"/>
              <w:left w:val="nil"/>
              <w:bottom w:val="single" w:sz="4" w:space="0" w:color="auto"/>
              <w:right w:val="single" w:sz="4" w:space="0" w:color="auto"/>
            </w:tcBorders>
            <w:vAlign w:val="center"/>
            <w:hideMark/>
          </w:tcPr>
          <w:p w14:paraId="45AAE3E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w:t>
            </w:r>
          </w:p>
        </w:tc>
        <w:tc>
          <w:tcPr>
            <w:tcW w:w="379" w:type="pct"/>
            <w:tcBorders>
              <w:top w:val="nil"/>
              <w:left w:val="nil"/>
              <w:bottom w:val="single" w:sz="4" w:space="0" w:color="auto"/>
              <w:right w:val="single" w:sz="4" w:space="0" w:color="auto"/>
            </w:tcBorders>
            <w:vAlign w:val="center"/>
            <w:hideMark/>
          </w:tcPr>
          <w:p w14:paraId="47F5CA6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r>
      <w:tr w:rsidR="00BB7BB4" w:rsidRPr="00BB7BB4" w14:paraId="794F0547"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6889A038" w14:textId="1EBA9113"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47</w:t>
            </w:r>
          </w:p>
        </w:tc>
        <w:tc>
          <w:tcPr>
            <w:tcW w:w="3439" w:type="pct"/>
            <w:tcBorders>
              <w:top w:val="nil"/>
              <w:left w:val="nil"/>
              <w:bottom w:val="single" w:sz="4" w:space="0" w:color="auto"/>
              <w:right w:val="single" w:sz="4" w:space="0" w:color="auto"/>
            </w:tcBorders>
            <w:vAlign w:val="center"/>
            <w:hideMark/>
          </w:tcPr>
          <w:p w14:paraId="02D4830D"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Kit para punción transeptal, convencional, o por radiofrecuencia, deberá ofertar ambas opciones.</w:t>
            </w:r>
          </w:p>
        </w:tc>
        <w:tc>
          <w:tcPr>
            <w:tcW w:w="364" w:type="pct"/>
            <w:tcBorders>
              <w:top w:val="nil"/>
              <w:left w:val="nil"/>
              <w:bottom w:val="single" w:sz="4" w:space="0" w:color="auto"/>
              <w:right w:val="single" w:sz="4" w:space="0" w:color="auto"/>
            </w:tcBorders>
            <w:vAlign w:val="center"/>
            <w:hideMark/>
          </w:tcPr>
          <w:p w14:paraId="2DB4431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w:t>
            </w:r>
          </w:p>
        </w:tc>
        <w:tc>
          <w:tcPr>
            <w:tcW w:w="379" w:type="pct"/>
            <w:tcBorders>
              <w:top w:val="nil"/>
              <w:left w:val="nil"/>
              <w:bottom w:val="single" w:sz="4" w:space="0" w:color="auto"/>
              <w:right w:val="single" w:sz="4" w:space="0" w:color="auto"/>
            </w:tcBorders>
            <w:vAlign w:val="center"/>
            <w:hideMark/>
          </w:tcPr>
          <w:p w14:paraId="777FB4F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p>
        </w:tc>
      </w:tr>
      <w:tr w:rsidR="00BB7BB4" w:rsidRPr="00BB7BB4" w14:paraId="47101CDD" w14:textId="77777777">
        <w:trPr>
          <w:divId w:val="130901402"/>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78A7DF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Apartado III: Intervención en enfermedad arterial  periférica y grandes vasos</w:t>
            </w:r>
          </w:p>
        </w:tc>
      </w:tr>
      <w:tr w:rsidR="00BB7BB4" w:rsidRPr="00BB7BB4" w14:paraId="2157BD39" w14:textId="77777777" w:rsidTr="00C2090E">
        <w:trPr>
          <w:divId w:val="130901402"/>
          <w:trHeight w:val="20"/>
        </w:trPr>
        <w:tc>
          <w:tcPr>
            <w:tcW w:w="818" w:type="pct"/>
            <w:vMerge w:val="restart"/>
            <w:tcBorders>
              <w:top w:val="nil"/>
              <w:left w:val="single" w:sz="4" w:space="0" w:color="auto"/>
              <w:bottom w:val="single" w:sz="4" w:space="0" w:color="000000"/>
              <w:right w:val="single" w:sz="4" w:space="0" w:color="auto"/>
            </w:tcBorders>
            <w:shd w:val="clear" w:color="auto" w:fill="F2F2F2"/>
            <w:noWrap/>
            <w:vAlign w:val="center"/>
            <w:hideMark/>
          </w:tcPr>
          <w:p w14:paraId="50302ED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No. Renglón</w:t>
            </w:r>
          </w:p>
        </w:tc>
        <w:tc>
          <w:tcPr>
            <w:tcW w:w="3439" w:type="pct"/>
            <w:vMerge w:val="restart"/>
            <w:tcBorders>
              <w:top w:val="nil"/>
              <w:left w:val="single" w:sz="4" w:space="0" w:color="auto"/>
              <w:bottom w:val="single" w:sz="4" w:space="0" w:color="auto"/>
              <w:right w:val="single" w:sz="4" w:space="0" w:color="auto"/>
            </w:tcBorders>
            <w:shd w:val="clear" w:color="auto" w:fill="F2F2F2"/>
            <w:noWrap/>
            <w:vAlign w:val="center"/>
            <w:hideMark/>
          </w:tcPr>
          <w:p w14:paraId="6381BECD" w14:textId="77777777" w:rsidR="00BB7BB4" w:rsidRPr="00BB7BB4" w:rsidRDefault="00BB7BB4" w:rsidP="00BB7BB4">
            <w:pPr>
              <w:rPr>
                <w:rFonts w:asciiTheme="minorHAnsi" w:hAnsiTheme="minorHAnsi" w:cs="Arial"/>
                <w:color w:val="000000"/>
                <w:lang w:val="es-MX" w:eastAsia="en-US"/>
              </w:rPr>
            </w:pPr>
            <w:r w:rsidRPr="00BB7BB4">
              <w:rPr>
                <w:rFonts w:asciiTheme="minorHAnsi" w:hAnsiTheme="minorHAnsi" w:cs="Arial"/>
                <w:color w:val="000000"/>
                <w:lang w:val="es-MX" w:eastAsia="en-US"/>
              </w:rPr>
              <w:t>Descripción</w:t>
            </w:r>
          </w:p>
        </w:tc>
        <w:tc>
          <w:tcPr>
            <w:tcW w:w="743" w:type="pct"/>
            <w:gridSpan w:val="2"/>
            <w:tcBorders>
              <w:top w:val="single" w:sz="4" w:space="0" w:color="auto"/>
              <w:left w:val="nil"/>
              <w:bottom w:val="single" w:sz="4" w:space="0" w:color="auto"/>
              <w:right w:val="single" w:sz="4" w:space="0" w:color="auto"/>
            </w:tcBorders>
            <w:shd w:val="clear" w:color="auto" w:fill="F2F2F2"/>
            <w:noWrap/>
            <w:vAlign w:val="center"/>
            <w:hideMark/>
          </w:tcPr>
          <w:p w14:paraId="0381B05E"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Cantidades</w:t>
            </w:r>
          </w:p>
        </w:tc>
      </w:tr>
      <w:tr w:rsidR="00BB7BB4" w:rsidRPr="00BB7BB4" w14:paraId="05D0D9A5" w14:textId="77777777" w:rsidTr="00C2090E">
        <w:trPr>
          <w:divId w:val="130901402"/>
          <w:trHeight w:val="20"/>
        </w:trPr>
        <w:tc>
          <w:tcPr>
            <w:tcW w:w="0" w:type="auto"/>
            <w:vMerge/>
            <w:tcBorders>
              <w:top w:val="nil"/>
              <w:left w:val="single" w:sz="4" w:space="0" w:color="auto"/>
              <w:bottom w:val="single" w:sz="4" w:space="0" w:color="000000"/>
              <w:right w:val="single" w:sz="4" w:space="0" w:color="auto"/>
            </w:tcBorders>
            <w:vAlign w:val="center"/>
            <w:hideMark/>
          </w:tcPr>
          <w:p w14:paraId="3E02FA97" w14:textId="77777777" w:rsidR="00BB7BB4" w:rsidRPr="00BB7BB4" w:rsidRDefault="00BB7BB4" w:rsidP="00BB7BB4">
            <w:pPr>
              <w:rPr>
                <w:rFonts w:asciiTheme="minorHAnsi" w:hAnsiTheme="minorHAnsi" w:cs="Arial"/>
                <w:color w:val="000000"/>
                <w:lang w:val="es-MX" w:eastAsia="en-US"/>
              </w:rPr>
            </w:pPr>
          </w:p>
        </w:tc>
        <w:tc>
          <w:tcPr>
            <w:tcW w:w="0" w:type="auto"/>
            <w:vMerge/>
            <w:tcBorders>
              <w:top w:val="nil"/>
              <w:left w:val="single" w:sz="4" w:space="0" w:color="auto"/>
              <w:bottom w:val="single" w:sz="4" w:space="0" w:color="auto"/>
              <w:right w:val="single" w:sz="4" w:space="0" w:color="auto"/>
            </w:tcBorders>
            <w:vAlign w:val="center"/>
            <w:hideMark/>
          </w:tcPr>
          <w:p w14:paraId="13544641" w14:textId="77777777" w:rsidR="00BB7BB4" w:rsidRPr="00BB7BB4" w:rsidRDefault="00BB7BB4" w:rsidP="00BB7BB4">
            <w:pPr>
              <w:rPr>
                <w:rFonts w:asciiTheme="minorHAnsi" w:hAnsiTheme="minorHAnsi" w:cs="Arial"/>
                <w:color w:val="000000"/>
                <w:lang w:val="es-MX" w:eastAsia="en-US"/>
              </w:rPr>
            </w:pPr>
          </w:p>
        </w:tc>
        <w:tc>
          <w:tcPr>
            <w:tcW w:w="364" w:type="pct"/>
            <w:tcBorders>
              <w:top w:val="nil"/>
              <w:left w:val="nil"/>
              <w:bottom w:val="single" w:sz="4" w:space="0" w:color="auto"/>
              <w:right w:val="single" w:sz="4" w:space="0" w:color="auto"/>
            </w:tcBorders>
            <w:shd w:val="clear" w:color="auto" w:fill="F2F2F2"/>
            <w:noWrap/>
            <w:vAlign w:val="center"/>
            <w:hideMark/>
          </w:tcPr>
          <w:p w14:paraId="2317E57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Mínimo</w:t>
            </w:r>
          </w:p>
        </w:tc>
        <w:tc>
          <w:tcPr>
            <w:tcW w:w="379" w:type="pct"/>
            <w:tcBorders>
              <w:top w:val="nil"/>
              <w:left w:val="nil"/>
              <w:bottom w:val="single" w:sz="4" w:space="0" w:color="auto"/>
              <w:right w:val="single" w:sz="4" w:space="0" w:color="auto"/>
            </w:tcBorders>
            <w:shd w:val="clear" w:color="auto" w:fill="F2F2F2"/>
            <w:noWrap/>
            <w:vAlign w:val="center"/>
            <w:hideMark/>
          </w:tcPr>
          <w:p w14:paraId="66CA9C0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Máximo</w:t>
            </w:r>
          </w:p>
        </w:tc>
      </w:tr>
      <w:tr w:rsidR="00BB7BB4" w:rsidRPr="00BB7BB4" w14:paraId="3F71FDC2"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83A3049" w14:textId="7F0767E1"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48</w:t>
            </w:r>
          </w:p>
        </w:tc>
        <w:tc>
          <w:tcPr>
            <w:tcW w:w="3439" w:type="pct"/>
            <w:tcBorders>
              <w:top w:val="nil"/>
              <w:left w:val="nil"/>
              <w:bottom w:val="single" w:sz="4" w:space="0" w:color="auto"/>
              <w:right w:val="single" w:sz="4" w:space="0" w:color="auto"/>
            </w:tcBorders>
            <w:vAlign w:val="center"/>
            <w:hideMark/>
          </w:tcPr>
          <w:p w14:paraId="2B5B33D7"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Filtro de vena cava inferior, femoral o yugular, diferentes medidas y longitudes</w:t>
            </w:r>
          </w:p>
        </w:tc>
        <w:tc>
          <w:tcPr>
            <w:tcW w:w="364" w:type="pct"/>
            <w:tcBorders>
              <w:top w:val="nil"/>
              <w:left w:val="nil"/>
              <w:bottom w:val="single" w:sz="4" w:space="0" w:color="auto"/>
              <w:right w:val="single" w:sz="4" w:space="0" w:color="auto"/>
            </w:tcBorders>
            <w:vAlign w:val="center"/>
            <w:hideMark/>
          </w:tcPr>
          <w:p w14:paraId="64E09858"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w:t>
            </w:r>
          </w:p>
        </w:tc>
        <w:tc>
          <w:tcPr>
            <w:tcW w:w="379" w:type="pct"/>
            <w:tcBorders>
              <w:top w:val="nil"/>
              <w:left w:val="nil"/>
              <w:bottom w:val="single" w:sz="4" w:space="0" w:color="auto"/>
              <w:right w:val="single" w:sz="4" w:space="0" w:color="auto"/>
            </w:tcBorders>
            <w:vAlign w:val="center"/>
            <w:hideMark/>
          </w:tcPr>
          <w:p w14:paraId="17414EA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w:t>
            </w:r>
          </w:p>
        </w:tc>
      </w:tr>
      <w:tr w:rsidR="00BB7BB4" w:rsidRPr="00BB7BB4" w14:paraId="5217BF9D"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1320C6B5" w14:textId="2492B801"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49</w:t>
            </w:r>
          </w:p>
        </w:tc>
        <w:tc>
          <w:tcPr>
            <w:tcW w:w="3439" w:type="pct"/>
            <w:tcBorders>
              <w:top w:val="nil"/>
              <w:left w:val="nil"/>
              <w:bottom w:val="single" w:sz="4" w:space="0" w:color="auto"/>
              <w:right w:val="single" w:sz="4" w:space="0" w:color="auto"/>
            </w:tcBorders>
            <w:vAlign w:val="center"/>
            <w:hideMark/>
          </w:tcPr>
          <w:p w14:paraId="6B73CF50"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Balón para angioplastia periférica en sistema 0.035”, diferentes diámetros y medidas</w:t>
            </w:r>
          </w:p>
        </w:tc>
        <w:tc>
          <w:tcPr>
            <w:tcW w:w="364" w:type="pct"/>
            <w:tcBorders>
              <w:top w:val="nil"/>
              <w:left w:val="nil"/>
              <w:bottom w:val="single" w:sz="4" w:space="0" w:color="auto"/>
              <w:right w:val="single" w:sz="4" w:space="0" w:color="auto"/>
            </w:tcBorders>
            <w:vAlign w:val="center"/>
            <w:hideMark/>
          </w:tcPr>
          <w:p w14:paraId="54E52DC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p>
        </w:tc>
        <w:tc>
          <w:tcPr>
            <w:tcW w:w="379" w:type="pct"/>
            <w:tcBorders>
              <w:top w:val="nil"/>
              <w:left w:val="nil"/>
              <w:bottom w:val="single" w:sz="4" w:space="0" w:color="auto"/>
              <w:right w:val="single" w:sz="4" w:space="0" w:color="auto"/>
            </w:tcBorders>
            <w:vAlign w:val="center"/>
            <w:hideMark/>
          </w:tcPr>
          <w:p w14:paraId="771A96C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12</w:t>
            </w:r>
          </w:p>
        </w:tc>
      </w:tr>
      <w:tr w:rsidR="00BB7BB4" w:rsidRPr="00BB7BB4" w14:paraId="4394D780"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741ECA2A" w14:textId="2D9317AB"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5</w:t>
            </w:r>
            <w:r w:rsidR="003B21AB">
              <w:rPr>
                <w:rFonts w:asciiTheme="minorHAnsi" w:hAnsiTheme="minorHAnsi" w:cs="Arial"/>
                <w:color w:val="000000"/>
                <w:lang w:val="es-MX" w:eastAsia="en-US"/>
              </w:rPr>
              <w:t>0</w:t>
            </w:r>
          </w:p>
        </w:tc>
        <w:tc>
          <w:tcPr>
            <w:tcW w:w="3439" w:type="pct"/>
            <w:tcBorders>
              <w:top w:val="nil"/>
              <w:left w:val="nil"/>
              <w:bottom w:val="single" w:sz="4" w:space="0" w:color="auto"/>
              <w:right w:val="single" w:sz="4" w:space="0" w:color="auto"/>
            </w:tcBorders>
            <w:vAlign w:val="center"/>
            <w:hideMark/>
          </w:tcPr>
          <w:p w14:paraId="5C3EAF2F"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 xml:space="preserve">Balón para angioplastia periférica en sistema 0.014”, diferentes diámetros y medidas </w:t>
            </w:r>
          </w:p>
        </w:tc>
        <w:tc>
          <w:tcPr>
            <w:tcW w:w="364" w:type="pct"/>
            <w:tcBorders>
              <w:top w:val="nil"/>
              <w:left w:val="nil"/>
              <w:bottom w:val="single" w:sz="4" w:space="0" w:color="auto"/>
              <w:right w:val="single" w:sz="4" w:space="0" w:color="auto"/>
            </w:tcBorders>
            <w:vAlign w:val="center"/>
            <w:hideMark/>
          </w:tcPr>
          <w:p w14:paraId="6BD376B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10</w:t>
            </w:r>
          </w:p>
        </w:tc>
        <w:tc>
          <w:tcPr>
            <w:tcW w:w="379" w:type="pct"/>
            <w:tcBorders>
              <w:top w:val="nil"/>
              <w:left w:val="nil"/>
              <w:bottom w:val="single" w:sz="4" w:space="0" w:color="auto"/>
              <w:right w:val="single" w:sz="4" w:space="0" w:color="auto"/>
            </w:tcBorders>
            <w:vAlign w:val="center"/>
            <w:hideMark/>
          </w:tcPr>
          <w:p w14:paraId="2A7E1FC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w:t>
            </w:r>
          </w:p>
        </w:tc>
      </w:tr>
      <w:tr w:rsidR="00BB7BB4" w:rsidRPr="00BB7BB4" w14:paraId="6844DB06"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77D3BF1B" w14:textId="351B8FC0" w:rsidR="00BB7BB4" w:rsidRPr="00BB7BB4" w:rsidRDefault="004950FB" w:rsidP="00BB7BB4">
            <w:pPr>
              <w:jc w:val="center"/>
              <w:rPr>
                <w:rFonts w:asciiTheme="minorHAnsi" w:hAnsiTheme="minorHAnsi" w:cs="Arial"/>
                <w:color w:val="000000"/>
                <w:lang w:val="es-MX" w:eastAsia="en-US"/>
              </w:rPr>
            </w:pPr>
            <w:r w:rsidRPr="00794E7E">
              <w:rPr>
                <w:rFonts w:asciiTheme="minorHAnsi" w:hAnsiTheme="minorHAnsi" w:cs="Arial"/>
                <w:color w:val="000000"/>
                <w:lang w:val="es-MX" w:eastAsia="en-US"/>
              </w:rPr>
              <w:lastRenderedPageBreak/>
              <w:t>5</w:t>
            </w:r>
            <w:r w:rsidR="003B21AB">
              <w:rPr>
                <w:rFonts w:asciiTheme="minorHAnsi" w:hAnsiTheme="minorHAnsi" w:cs="Arial"/>
                <w:color w:val="000000"/>
                <w:lang w:val="es-MX" w:eastAsia="en-US"/>
              </w:rPr>
              <w:t>1</w:t>
            </w:r>
          </w:p>
        </w:tc>
        <w:tc>
          <w:tcPr>
            <w:tcW w:w="3439" w:type="pct"/>
            <w:tcBorders>
              <w:top w:val="nil"/>
              <w:left w:val="nil"/>
              <w:bottom w:val="single" w:sz="4" w:space="0" w:color="auto"/>
              <w:right w:val="single" w:sz="4" w:space="0" w:color="auto"/>
            </w:tcBorders>
            <w:vAlign w:val="center"/>
            <w:hideMark/>
          </w:tcPr>
          <w:p w14:paraId="11577396"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Catéter diagnóstico hidrofílico, diversas curvas y calibres.</w:t>
            </w:r>
          </w:p>
        </w:tc>
        <w:tc>
          <w:tcPr>
            <w:tcW w:w="364" w:type="pct"/>
            <w:tcBorders>
              <w:top w:val="nil"/>
              <w:left w:val="nil"/>
              <w:bottom w:val="single" w:sz="4" w:space="0" w:color="auto"/>
              <w:right w:val="single" w:sz="4" w:space="0" w:color="auto"/>
            </w:tcBorders>
            <w:vAlign w:val="center"/>
            <w:hideMark/>
          </w:tcPr>
          <w:p w14:paraId="62F9EFD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24</w:t>
            </w:r>
          </w:p>
        </w:tc>
        <w:tc>
          <w:tcPr>
            <w:tcW w:w="379" w:type="pct"/>
            <w:tcBorders>
              <w:top w:val="nil"/>
              <w:left w:val="nil"/>
              <w:bottom w:val="single" w:sz="4" w:space="0" w:color="auto"/>
              <w:right w:val="single" w:sz="4" w:space="0" w:color="auto"/>
            </w:tcBorders>
            <w:vAlign w:val="center"/>
            <w:hideMark/>
          </w:tcPr>
          <w:p w14:paraId="2974289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60</w:t>
            </w:r>
          </w:p>
        </w:tc>
      </w:tr>
      <w:tr w:rsidR="00BB7BB4" w:rsidRPr="00BB7BB4" w14:paraId="5EDFDEFA"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49376A8" w14:textId="62210764" w:rsidR="00BB7BB4" w:rsidRPr="00BB7BB4" w:rsidRDefault="004950FB" w:rsidP="00BB7BB4">
            <w:pPr>
              <w:jc w:val="center"/>
              <w:rPr>
                <w:rFonts w:asciiTheme="minorHAnsi" w:hAnsiTheme="minorHAnsi" w:cs="Arial"/>
                <w:color w:val="000000"/>
                <w:lang w:val="es-MX" w:eastAsia="en-US"/>
              </w:rPr>
            </w:pPr>
            <w:r w:rsidRPr="00794E7E">
              <w:rPr>
                <w:rFonts w:asciiTheme="minorHAnsi" w:hAnsiTheme="minorHAnsi" w:cs="Arial"/>
                <w:color w:val="000000"/>
                <w:lang w:val="es-MX" w:eastAsia="en-US"/>
              </w:rPr>
              <w:t>5</w:t>
            </w:r>
            <w:r w:rsidR="003B21AB">
              <w:rPr>
                <w:rFonts w:asciiTheme="minorHAnsi" w:hAnsiTheme="minorHAnsi" w:cs="Arial"/>
                <w:color w:val="000000"/>
                <w:lang w:val="es-MX" w:eastAsia="en-US"/>
              </w:rPr>
              <w:t>2</w:t>
            </w:r>
          </w:p>
        </w:tc>
        <w:tc>
          <w:tcPr>
            <w:tcW w:w="3439" w:type="pct"/>
            <w:tcBorders>
              <w:top w:val="nil"/>
              <w:left w:val="nil"/>
              <w:bottom w:val="single" w:sz="4" w:space="0" w:color="auto"/>
              <w:right w:val="single" w:sz="4" w:space="0" w:color="auto"/>
            </w:tcBorders>
            <w:vAlign w:val="center"/>
            <w:hideMark/>
          </w:tcPr>
          <w:p w14:paraId="183BE014"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Set de micropunción 4 y 5 Fr.</w:t>
            </w:r>
          </w:p>
        </w:tc>
        <w:tc>
          <w:tcPr>
            <w:tcW w:w="364" w:type="pct"/>
            <w:tcBorders>
              <w:top w:val="nil"/>
              <w:left w:val="nil"/>
              <w:bottom w:val="single" w:sz="4" w:space="0" w:color="auto"/>
              <w:right w:val="single" w:sz="4" w:space="0" w:color="auto"/>
            </w:tcBorders>
            <w:vAlign w:val="center"/>
            <w:hideMark/>
          </w:tcPr>
          <w:p w14:paraId="4C1018F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8</w:t>
            </w:r>
          </w:p>
        </w:tc>
        <w:tc>
          <w:tcPr>
            <w:tcW w:w="379" w:type="pct"/>
            <w:tcBorders>
              <w:top w:val="nil"/>
              <w:left w:val="nil"/>
              <w:bottom w:val="single" w:sz="4" w:space="0" w:color="auto"/>
              <w:right w:val="single" w:sz="4" w:space="0" w:color="auto"/>
            </w:tcBorders>
            <w:vAlign w:val="center"/>
            <w:hideMark/>
          </w:tcPr>
          <w:p w14:paraId="209A69F7"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18</w:t>
            </w:r>
          </w:p>
        </w:tc>
      </w:tr>
      <w:tr w:rsidR="00BB7BB4" w:rsidRPr="00BB7BB4" w14:paraId="5DE3E171" w14:textId="77777777">
        <w:trPr>
          <w:divId w:val="130901402"/>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D7A0A2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Apartado IV: Tratamiento de arritmias cardiacas</w:t>
            </w:r>
          </w:p>
        </w:tc>
      </w:tr>
      <w:tr w:rsidR="00BB7BB4" w:rsidRPr="00BB7BB4" w14:paraId="40235F23" w14:textId="77777777" w:rsidTr="00C2090E">
        <w:trPr>
          <w:divId w:val="130901402"/>
          <w:trHeight w:val="20"/>
        </w:trPr>
        <w:tc>
          <w:tcPr>
            <w:tcW w:w="818" w:type="pct"/>
            <w:vMerge w:val="restart"/>
            <w:tcBorders>
              <w:top w:val="nil"/>
              <w:left w:val="single" w:sz="4" w:space="0" w:color="auto"/>
              <w:bottom w:val="single" w:sz="4" w:space="0" w:color="000000"/>
              <w:right w:val="single" w:sz="4" w:space="0" w:color="auto"/>
            </w:tcBorders>
            <w:shd w:val="clear" w:color="auto" w:fill="F2F2F2"/>
            <w:noWrap/>
            <w:vAlign w:val="center"/>
            <w:hideMark/>
          </w:tcPr>
          <w:p w14:paraId="0A4C8824"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No. Renglón</w:t>
            </w:r>
          </w:p>
        </w:tc>
        <w:tc>
          <w:tcPr>
            <w:tcW w:w="3439" w:type="pct"/>
            <w:vMerge w:val="restart"/>
            <w:tcBorders>
              <w:top w:val="nil"/>
              <w:left w:val="single" w:sz="4" w:space="0" w:color="auto"/>
              <w:bottom w:val="single" w:sz="4" w:space="0" w:color="auto"/>
              <w:right w:val="single" w:sz="4" w:space="0" w:color="auto"/>
            </w:tcBorders>
            <w:shd w:val="clear" w:color="auto" w:fill="F2F2F2"/>
            <w:noWrap/>
            <w:vAlign w:val="center"/>
            <w:hideMark/>
          </w:tcPr>
          <w:p w14:paraId="350F899F" w14:textId="77777777" w:rsidR="00BB7BB4" w:rsidRPr="00BB7BB4" w:rsidRDefault="00BB7BB4" w:rsidP="00BB7BB4">
            <w:pPr>
              <w:rPr>
                <w:rFonts w:asciiTheme="minorHAnsi" w:hAnsiTheme="minorHAnsi" w:cs="Arial"/>
                <w:color w:val="000000"/>
                <w:lang w:val="es-MX" w:eastAsia="en-US"/>
              </w:rPr>
            </w:pPr>
            <w:r w:rsidRPr="00BB7BB4">
              <w:rPr>
                <w:rFonts w:asciiTheme="minorHAnsi" w:hAnsiTheme="minorHAnsi" w:cs="Arial"/>
                <w:color w:val="000000"/>
                <w:lang w:val="es-MX" w:eastAsia="en-US"/>
              </w:rPr>
              <w:t>Descripción</w:t>
            </w:r>
          </w:p>
        </w:tc>
        <w:tc>
          <w:tcPr>
            <w:tcW w:w="743" w:type="pct"/>
            <w:gridSpan w:val="2"/>
            <w:tcBorders>
              <w:top w:val="single" w:sz="4" w:space="0" w:color="auto"/>
              <w:left w:val="nil"/>
              <w:bottom w:val="single" w:sz="4" w:space="0" w:color="auto"/>
              <w:right w:val="single" w:sz="4" w:space="0" w:color="auto"/>
            </w:tcBorders>
            <w:shd w:val="clear" w:color="auto" w:fill="F2F2F2"/>
            <w:noWrap/>
            <w:vAlign w:val="center"/>
            <w:hideMark/>
          </w:tcPr>
          <w:p w14:paraId="301F699C"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Cantidades</w:t>
            </w:r>
          </w:p>
        </w:tc>
      </w:tr>
      <w:tr w:rsidR="00BB7BB4" w:rsidRPr="00BB7BB4" w14:paraId="7C4D269E" w14:textId="77777777" w:rsidTr="00C2090E">
        <w:trPr>
          <w:divId w:val="130901402"/>
          <w:trHeight w:val="20"/>
        </w:trPr>
        <w:tc>
          <w:tcPr>
            <w:tcW w:w="0" w:type="auto"/>
            <w:vMerge/>
            <w:tcBorders>
              <w:top w:val="nil"/>
              <w:left w:val="single" w:sz="4" w:space="0" w:color="auto"/>
              <w:bottom w:val="single" w:sz="4" w:space="0" w:color="000000"/>
              <w:right w:val="single" w:sz="4" w:space="0" w:color="auto"/>
            </w:tcBorders>
            <w:vAlign w:val="center"/>
            <w:hideMark/>
          </w:tcPr>
          <w:p w14:paraId="280596E9" w14:textId="77777777" w:rsidR="00BB7BB4" w:rsidRPr="00BB7BB4" w:rsidRDefault="00BB7BB4" w:rsidP="00BB7BB4">
            <w:pPr>
              <w:rPr>
                <w:rFonts w:asciiTheme="minorHAnsi" w:hAnsiTheme="minorHAnsi" w:cs="Arial"/>
                <w:color w:val="000000"/>
                <w:lang w:val="es-MX" w:eastAsia="en-US"/>
              </w:rPr>
            </w:pPr>
          </w:p>
        </w:tc>
        <w:tc>
          <w:tcPr>
            <w:tcW w:w="0" w:type="auto"/>
            <w:vMerge/>
            <w:tcBorders>
              <w:top w:val="nil"/>
              <w:left w:val="single" w:sz="4" w:space="0" w:color="auto"/>
              <w:bottom w:val="single" w:sz="4" w:space="0" w:color="auto"/>
              <w:right w:val="single" w:sz="4" w:space="0" w:color="auto"/>
            </w:tcBorders>
            <w:vAlign w:val="center"/>
            <w:hideMark/>
          </w:tcPr>
          <w:p w14:paraId="797B3046" w14:textId="77777777" w:rsidR="00BB7BB4" w:rsidRPr="00BB7BB4" w:rsidRDefault="00BB7BB4" w:rsidP="00BB7BB4">
            <w:pPr>
              <w:rPr>
                <w:rFonts w:asciiTheme="minorHAnsi" w:hAnsiTheme="minorHAnsi" w:cs="Arial"/>
                <w:color w:val="000000"/>
                <w:lang w:val="es-MX" w:eastAsia="en-US"/>
              </w:rPr>
            </w:pPr>
          </w:p>
        </w:tc>
        <w:tc>
          <w:tcPr>
            <w:tcW w:w="364" w:type="pct"/>
            <w:tcBorders>
              <w:top w:val="nil"/>
              <w:left w:val="nil"/>
              <w:bottom w:val="single" w:sz="4" w:space="0" w:color="auto"/>
              <w:right w:val="single" w:sz="4" w:space="0" w:color="auto"/>
            </w:tcBorders>
            <w:shd w:val="clear" w:color="auto" w:fill="F2F2F2"/>
            <w:noWrap/>
            <w:vAlign w:val="center"/>
            <w:hideMark/>
          </w:tcPr>
          <w:p w14:paraId="05F7E02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Mínimo</w:t>
            </w:r>
          </w:p>
        </w:tc>
        <w:tc>
          <w:tcPr>
            <w:tcW w:w="379" w:type="pct"/>
            <w:tcBorders>
              <w:top w:val="nil"/>
              <w:left w:val="nil"/>
              <w:bottom w:val="single" w:sz="4" w:space="0" w:color="auto"/>
              <w:right w:val="single" w:sz="4" w:space="0" w:color="auto"/>
            </w:tcBorders>
            <w:shd w:val="clear" w:color="auto" w:fill="F2F2F2"/>
            <w:noWrap/>
            <w:vAlign w:val="center"/>
            <w:hideMark/>
          </w:tcPr>
          <w:p w14:paraId="115EC8E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Máximo</w:t>
            </w:r>
          </w:p>
        </w:tc>
      </w:tr>
      <w:tr w:rsidR="00BB7BB4" w:rsidRPr="00BB7BB4" w14:paraId="53F723E5"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6CF7528" w14:textId="3D247F42"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53</w:t>
            </w:r>
          </w:p>
        </w:tc>
        <w:tc>
          <w:tcPr>
            <w:tcW w:w="3439" w:type="pct"/>
            <w:tcBorders>
              <w:top w:val="nil"/>
              <w:left w:val="nil"/>
              <w:bottom w:val="single" w:sz="4" w:space="0" w:color="auto"/>
              <w:right w:val="single" w:sz="4" w:space="0" w:color="auto"/>
            </w:tcBorders>
            <w:vAlign w:val="center"/>
            <w:hideMark/>
          </w:tcPr>
          <w:p w14:paraId="4FCE5FD0"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Electrodo bipolar de marcapasos temporal (proveedor adjudicado debera de proporcionar consola de marcapasos temporal en comodato para el instituto sin costo adicional) no requiere referenciacion</w:t>
            </w:r>
          </w:p>
        </w:tc>
        <w:tc>
          <w:tcPr>
            <w:tcW w:w="364" w:type="pct"/>
            <w:tcBorders>
              <w:top w:val="nil"/>
              <w:left w:val="nil"/>
              <w:bottom w:val="single" w:sz="4" w:space="0" w:color="auto"/>
              <w:right w:val="single" w:sz="4" w:space="0" w:color="auto"/>
            </w:tcBorders>
            <w:vAlign w:val="center"/>
            <w:hideMark/>
          </w:tcPr>
          <w:p w14:paraId="3B3E9810"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12</w:t>
            </w:r>
          </w:p>
        </w:tc>
        <w:tc>
          <w:tcPr>
            <w:tcW w:w="379" w:type="pct"/>
            <w:tcBorders>
              <w:top w:val="nil"/>
              <w:left w:val="nil"/>
              <w:bottom w:val="single" w:sz="4" w:space="0" w:color="auto"/>
              <w:right w:val="single" w:sz="4" w:space="0" w:color="auto"/>
            </w:tcBorders>
            <w:vAlign w:val="center"/>
            <w:hideMark/>
          </w:tcPr>
          <w:p w14:paraId="6B5C6E0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30</w:t>
            </w:r>
          </w:p>
        </w:tc>
      </w:tr>
      <w:tr w:rsidR="00BB7BB4" w:rsidRPr="00BB7BB4" w14:paraId="09B9E279"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4B28D824" w14:textId="07A53B11"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54</w:t>
            </w:r>
          </w:p>
        </w:tc>
        <w:tc>
          <w:tcPr>
            <w:tcW w:w="3439" w:type="pct"/>
            <w:tcBorders>
              <w:top w:val="nil"/>
              <w:left w:val="nil"/>
              <w:bottom w:val="single" w:sz="4" w:space="0" w:color="auto"/>
              <w:right w:val="single" w:sz="4" w:space="0" w:color="auto"/>
            </w:tcBorders>
            <w:vAlign w:val="center"/>
            <w:hideMark/>
          </w:tcPr>
          <w:p w14:paraId="78F8AFA5" w14:textId="727DBA6A" w:rsidR="00BB7BB4" w:rsidRPr="00BB7BB4" w:rsidRDefault="00B47A81" w:rsidP="00BB7BB4">
            <w:pPr>
              <w:jc w:val="both"/>
              <w:rPr>
                <w:rFonts w:asciiTheme="minorHAnsi" w:hAnsiTheme="minorHAnsi" w:cs="Arial"/>
                <w:color w:val="000000"/>
                <w:lang w:val="es-MX" w:eastAsia="en-US"/>
              </w:rPr>
            </w:pPr>
            <w:r w:rsidRPr="00794E7E">
              <w:rPr>
                <w:rFonts w:asciiTheme="minorHAnsi" w:hAnsiTheme="minorHAnsi" w:cs="Arial"/>
                <w:color w:val="000000"/>
                <w:lang w:val="es-MX" w:eastAsia="en-US"/>
              </w:rPr>
              <w:t xml:space="preserve">KIT COMPLETO: </w:t>
            </w:r>
            <w:r w:rsidR="00BB7BB4" w:rsidRPr="00BB7BB4">
              <w:rPr>
                <w:rFonts w:asciiTheme="minorHAnsi" w:hAnsiTheme="minorHAnsi" w:cs="Arial"/>
                <w:color w:val="000000"/>
                <w:lang w:val="es-MX" w:eastAsia="en-US"/>
              </w:rPr>
              <w:t>Generador de marcapasos unicameral VVIR</w:t>
            </w:r>
          </w:p>
        </w:tc>
        <w:tc>
          <w:tcPr>
            <w:tcW w:w="364" w:type="pct"/>
            <w:tcBorders>
              <w:top w:val="nil"/>
              <w:left w:val="nil"/>
              <w:bottom w:val="single" w:sz="4" w:space="0" w:color="auto"/>
              <w:right w:val="single" w:sz="4" w:space="0" w:color="auto"/>
            </w:tcBorders>
            <w:vAlign w:val="center"/>
            <w:hideMark/>
          </w:tcPr>
          <w:p w14:paraId="77775396"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20</w:t>
            </w:r>
          </w:p>
        </w:tc>
        <w:tc>
          <w:tcPr>
            <w:tcW w:w="379" w:type="pct"/>
            <w:tcBorders>
              <w:top w:val="nil"/>
              <w:left w:val="nil"/>
              <w:bottom w:val="single" w:sz="4" w:space="0" w:color="auto"/>
              <w:right w:val="single" w:sz="4" w:space="0" w:color="auto"/>
            </w:tcBorders>
            <w:vAlign w:val="center"/>
            <w:hideMark/>
          </w:tcPr>
          <w:p w14:paraId="37CE8B1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48</w:t>
            </w:r>
          </w:p>
        </w:tc>
      </w:tr>
      <w:tr w:rsidR="00BB7BB4" w:rsidRPr="00BB7BB4" w14:paraId="71C706E3"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3B31E086" w14:textId="34BE9511"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55</w:t>
            </w:r>
          </w:p>
        </w:tc>
        <w:tc>
          <w:tcPr>
            <w:tcW w:w="3439" w:type="pct"/>
            <w:tcBorders>
              <w:top w:val="nil"/>
              <w:left w:val="nil"/>
              <w:bottom w:val="single" w:sz="4" w:space="0" w:color="auto"/>
              <w:right w:val="single" w:sz="4" w:space="0" w:color="auto"/>
            </w:tcBorders>
            <w:vAlign w:val="center"/>
            <w:hideMark/>
          </w:tcPr>
          <w:p w14:paraId="037F40BC" w14:textId="6F74A39F" w:rsidR="00BB7BB4" w:rsidRPr="00BB7BB4" w:rsidRDefault="00B47A81" w:rsidP="00BB7BB4">
            <w:pPr>
              <w:jc w:val="both"/>
              <w:rPr>
                <w:rFonts w:asciiTheme="minorHAnsi" w:hAnsiTheme="minorHAnsi" w:cs="Arial"/>
                <w:color w:val="000000"/>
                <w:lang w:val="es-MX" w:eastAsia="en-US"/>
              </w:rPr>
            </w:pPr>
            <w:r w:rsidRPr="00794E7E">
              <w:rPr>
                <w:rFonts w:asciiTheme="minorHAnsi" w:hAnsiTheme="minorHAnsi" w:cs="Arial"/>
                <w:color w:val="000000"/>
                <w:lang w:val="es-MX" w:eastAsia="en-US"/>
              </w:rPr>
              <w:t xml:space="preserve">KIT COMPLETO: </w:t>
            </w:r>
            <w:r w:rsidR="00BB7BB4" w:rsidRPr="00BB7BB4">
              <w:rPr>
                <w:rFonts w:asciiTheme="minorHAnsi" w:hAnsiTheme="minorHAnsi" w:cs="Arial"/>
                <w:color w:val="000000"/>
                <w:lang w:val="es-MX" w:eastAsia="en-US"/>
              </w:rPr>
              <w:t>Generador de marcapasos bicameral DDDR</w:t>
            </w:r>
          </w:p>
        </w:tc>
        <w:tc>
          <w:tcPr>
            <w:tcW w:w="364" w:type="pct"/>
            <w:tcBorders>
              <w:top w:val="nil"/>
              <w:left w:val="nil"/>
              <w:bottom w:val="single" w:sz="4" w:space="0" w:color="auto"/>
              <w:right w:val="single" w:sz="4" w:space="0" w:color="auto"/>
            </w:tcBorders>
            <w:vAlign w:val="center"/>
            <w:hideMark/>
          </w:tcPr>
          <w:p w14:paraId="43E32DC9"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29</w:t>
            </w:r>
          </w:p>
        </w:tc>
        <w:tc>
          <w:tcPr>
            <w:tcW w:w="379" w:type="pct"/>
            <w:tcBorders>
              <w:top w:val="nil"/>
              <w:left w:val="nil"/>
              <w:bottom w:val="single" w:sz="4" w:space="0" w:color="auto"/>
              <w:right w:val="single" w:sz="4" w:space="0" w:color="auto"/>
            </w:tcBorders>
            <w:vAlign w:val="center"/>
            <w:hideMark/>
          </w:tcPr>
          <w:p w14:paraId="7D60486A"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72</w:t>
            </w:r>
          </w:p>
        </w:tc>
      </w:tr>
      <w:tr w:rsidR="00BB7BB4" w:rsidRPr="00BB7BB4" w14:paraId="68EFD566" w14:textId="77777777">
        <w:trPr>
          <w:divId w:val="130901402"/>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7DDF43F"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Apartado V: Uso de sala de hemodinamia externa</w:t>
            </w:r>
          </w:p>
        </w:tc>
      </w:tr>
      <w:tr w:rsidR="00BB7BB4" w:rsidRPr="00BB7BB4" w14:paraId="1C344FD4" w14:textId="77777777" w:rsidTr="003B21AB">
        <w:trPr>
          <w:divId w:val="130901402"/>
          <w:trHeight w:val="20"/>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A92F4" w14:textId="776356D9"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56</w:t>
            </w:r>
          </w:p>
        </w:tc>
        <w:tc>
          <w:tcPr>
            <w:tcW w:w="3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47FDF" w14:textId="7777777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Subrogación de sala de hemodiamia por paciente</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A50B2"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45</w:t>
            </w:r>
          </w:p>
        </w:tc>
        <w:tc>
          <w:tcPr>
            <w:tcW w:w="379" w:type="pct"/>
            <w:tcBorders>
              <w:top w:val="nil"/>
              <w:left w:val="single" w:sz="4" w:space="0" w:color="auto"/>
              <w:bottom w:val="nil"/>
              <w:right w:val="single" w:sz="4" w:space="0" w:color="auto"/>
            </w:tcBorders>
            <w:shd w:val="clear" w:color="auto" w:fill="auto"/>
            <w:vAlign w:val="center"/>
            <w:hideMark/>
          </w:tcPr>
          <w:p w14:paraId="3926AFD5"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90</w:t>
            </w:r>
          </w:p>
        </w:tc>
      </w:tr>
      <w:tr w:rsidR="00BB7BB4" w:rsidRPr="00BB7BB4" w14:paraId="4B08D517" w14:textId="77777777">
        <w:trPr>
          <w:divId w:val="130901402"/>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1DE73C81"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Apartado VI: Servicios médicos profesionales</w:t>
            </w:r>
          </w:p>
        </w:tc>
      </w:tr>
      <w:tr w:rsidR="00BB7BB4" w:rsidRPr="00BB7BB4" w14:paraId="0E990AB1" w14:textId="77777777" w:rsidTr="00C2090E">
        <w:trPr>
          <w:divId w:val="130901402"/>
          <w:trHeight w:val="20"/>
        </w:trPr>
        <w:tc>
          <w:tcPr>
            <w:tcW w:w="818" w:type="pct"/>
            <w:tcBorders>
              <w:top w:val="nil"/>
              <w:left w:val="single" w:sz="4" w:space="0" w:color="auto"/>
              <w:bottom w:val="single" w:sz="4" w:space="0" w:color="auto"/>
              <w:right w:val="single" w:sz="4" w:space="0" w:color="auto"/>
            </w:tcBorders>
            <w:vAlign w:val="center"/>
            <w:hideMark/>
          </w:tcPr>
          <w:p w14:paraId="2CE39DFC" w14:textId="442133DD" w:rsidR="00BB7BB4" w:rsidRPr="00BB7BB4" w:rsidRDefault="003B21AB" w:rsidP="00BB7BB4">
            <w:pPr>
              <w:jc w:val="center"/>
              <w:rPr>
                <w:rFonts w:asciiTheme="minorHAnsi" w:hAnsiTheme="minorHAnsi" w:cs="Arial"/>
                <w:color w:val="000000"/>
                <w:lang w:val="es-MX" w:eastAsia="en-US"/>
              </w:rPr>
            </w:pPr>
            <w:r>
              <w:rPr>
                <w:rFonts w:asciiTheme="minorHAnsi" w:hAnsiTheme="minorHAnsi" w:cs="Arial"/>
                <w:color w:val="000000"/>
                <w:lang w:val="es-MX" w:eastAsia="en-US"/>
              </w:rPr>
              <w:t>57</w:t>
            </w:r>
          </w:p>
        </w:tc>
        <w:tc>
          <w:tcPr>
            <w:tcW w:w="3439" w:type="pct"/>
            <w:tcBorders>
              <w:top w:val="nil"/>
              <w:left w:val="nil"/>
              <w:bottom w:val="single" w:sz="4" w:space="0" w:color="auto"/>
              <w:right w:val="single" w:sz="4" w:space="0" w:color="auto"/>
            </w:tcBorders>
            <w:vAlign w:val="center"/>
            <w:hideMark/>
          </w:tcPr>
          <w:p w14:paraId="3330A317" w14:textId="0A122A97" w:rsidR="00BB7BB4" w:rsidRPr="00BB7BB4" w:rsidRDefault="00BB7BB4" w:rsidP="00BB7BB4">
            <w:pPr>
              <w:jc w:val="both"/>
              <w:rPr>
                <w:rFonts w:asciiTheme="minorHAnsi" w:hAnsiTheme="minorHAnsi" w:cs="Arial"/>
                <w:color w:val="000000"/>
                <w:lang w:val="es-MX" w:eastAsia="en-US"/>
              </w:rPr>
            </w:pPr>
            <w:r w:rsidRPr="00BB7BB4">
              <w:rPr>
                <w:rFonts w:asciiTheme="minorHAnsi" w:hAnsiTheme="minorHAnsi" w:cs="Arial"/>
                <w:color w:val="000000"/>
                <w:lang w:val="es-MX" w:eastAsia="en-US"/>
              </w:rPr>
              <w:t xml:space="preserve">Servicios profesional de personal médico para la atención </w:t>
            </w:r>
            <w:r w:rsidR="001E2906" w:rsidRPr="00794E7E">
              <w:rPr>
                <w:rFonts w:asciiTheme="minorHAnsi" w:hAnsiTheme="minorHAnsi" w:cs="Arial"/>
                <w:color w:val="000000"/>
                <w:lang w:val="es-MX" w:eastAsia="en-US"/>
              </w:rPr>
              <w:t xml:space="preserve">a procedimiento </w:t>
            </w:r>
          </w:p>
        </w:tc>
        <w:tc>
          <w:tcPr>
            <w:tcW w:w="364" w:type="pct"/>
            <w:tcBorders>
              <w:top w:val="nil"/>
              <w:left w:val="nil"/>
              <w:bottom w:val="single" w:sz="4" w:space="0" w:color="auto"/>
              <w:right w:val="single" w:sz="4" w:space="0" w:color="auto"/>
            </w:tcBorders>
            <w:vAlign w:val="center"/>
            <w:hideMark/>
          </w:tcPr>
          <w:p w14:paraId="6BED7B53"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25</w:t>
            </w:r>
          </w:p>
        </w:tc>
        <w:tc>
          <w:tcPr>
            <w:tcW w:w="379" w:type="pct"/>
            <w:tcBorders>
              <w:top w:val="nil"/>
              <w:left w:val="nil"/>
              <w:bottom w:val="single" w:sz="4" w:space="0" w:color="auto"/>
              <w:right w:val="single" w:sz="4" w:space="0" w:color="auto"/>
            </w:tcBorders>
            <w:vAlign w:val="center"/>
            <w:hideMark/>
          </w:tcPr>
          <w:p w14:paraId="10A1146B" w14:textId="77777777" w:rsidR="00BB7BB4" w:rsidRPr="00BB7BB4" w:rsidRDefault="00BB7BB4" w:rsidP="00BB7BB4">
            <w:pPr>
              <w:jc w:val="center"/>
              <w:rPr>
                <w:rFonts w:asciiTheme="minorHAnsi" w:hAnsiTheme="minorHAnsi" w:cs="Arial"/>
                <w:color w:val="000000"/>
                <w:lang w:val="es-MX" w:eastAsia="en-US"/>
              </w:rPr>
            </w:pPr>
            <w:r w:rsidRPr="00BB7BB4">
              <w:rPr>
                <w:rFonts w:asciiTheme="minorHAnsi" w:hAnsiTheme="minorHAnsi" w:cs="Arial"/>
                <w:color w:val="000000"/>
                <w:lang w:val="es-MX" w:eastAsia="en-US"/>
              </w:rPr>
              <w:t>35</w:t>
            </w:r>
          </w:p>
        </w:tc>
      </w:tr>
    </w:tbl>
    <w:p w14:paraId="41E60804" w14:textId="010F2B3E" w:rsidR="00F27A35" w:rsidRDefault="00F27A35" w:rsidP="00E970C9">
      <w:pPr>
        <w:rPr>
          <w:rFonts w:asciiTheme="minorHAnsi" w:hAnsiTheme="minorHAnsi"/>
        </w:rPr>
      </w:pPr>
    </w:p>
    <w:p w14:paraId="340BE3AD" w14:textId="77777777" w:rsidR="0049329A" w:rsidRPr="00794E7E" w:rsidRDefault="0049329A" w:rsidP="00E970C9">
      <w:pPr>
        <w:rPr>
          <w:rFonts w:asciiTheme="minorHAnsi" w:hAnsiTheme="minorHAnsi"/>
        </w:rPr>
      </w:pPr>
    </w:p>
    <w:p w14:paraId="076156A0" w14:textId="2BB1F6B4" w:rsidR="006978B1" w:rsidRPr="00794E7E" w:rsidRDefault="006978B1" w:rsidP="00E970C9">
      <w:pPr>
        <w:pStyle w:val="Prrafodelista"/>
        <w:numPr>
          <w:ilvl w:val="0"/>
          <w:numId w:val="40"/>
        </w:numPr>
        <w:tabs>
          <w:tab w:val="left" w:pos="1682"/>
        </w:tabs>
        <w:ind w:right="-397"/>
        <w:divId w:val="310989493"/>
        <w:rPr>
          <w:rFonts w:asciiTheme="minorHAnsi" w:eastAsia="Arial" w:hAnsiTheme="minorHAnsi" w:cs="Arial"/>
          <w:lang w:val="es-ES"/>
        </w:rPr>
      </w:pPr>
      <w:r w:rsidRPr="00794E7E">
        <w:rPr>
          <w:rFonts w:asciiTheme="minorHAnsi" w:eastAsia="Arial" w:hAnsiTheme="minorHAnsi" w:cs="Arial"/>
          <w:lang w:val="es-ES"/>
        </w:rPr>
        <w:t>DETALLE DEL SERVICIO INTEGRAL</w:t>
      </w:r>
      <w:r w:rsidR="00E970C9" w:rsidRPr="00794E7E">
        <w:rPr>
          <w:rFonts w:asciiTheme="minorHAnsi" w:eastAsia="Arial" w:hAnsiTheme="minorHAnsi" w:cs="Arial"/>
          <w:lang w:val="es-ES"/>
        </w:rPr>
        <w:t>:</w:t>
      </w:r>
      <w:r w:rsidRPr="00794E7E">
        <w:rPr>
          <w:rFonts w:asciiTheme="minorHAnsi" w:eastAsia="Arial" w:hAnsiTheme="minorHAnsi" w:cs="Arial"/>
          <w:lang w:val="es-ES"/>
        </w:rPr>
        <w:br/>
      </w:r>
    </w:p>
    <w:p w14:paraId="4C8F0060" w14:textId="6AE64F8A" w:rsidR="00B1521F" w:rsidRPr="00B1521F" w:rsidRDefault="00B1521F" w:rsidP="00B1521F">
      <w:pPr>
        <w:tabs>
          <w:tab w:val="left" w:pos="1682"/>
        </w:tabs>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El servicio deberá incluir equipos médicos y accesorios en óptimas condiciones con una fecha de fabricación de no más </w:t>
      </w:r>
      <w:r w:rsidR="00A861E5" w:rsidRPr="00794E7E">
        <w:rPr>
          <w:rFonts w:asciiTheme="minorHAnsi" w:eastAsia="Arial" w:hAnsiTheme="minorHAnsi" w:cs="Arial"/>
          <w:lang w:val="es-ES"/>
        </w:rPr>
        <w:t>10</w:t>
      </w:r>
      <w:r w:rsidRPr="00B1521F">
        <w:rPr>
          <w:rFonts w:asciiTheme="minorHAnsi" w:eastAsia="Arial" w:hAnsiTheme="minorHAnsi" w:cs="Arial"/>
          <w:lang w:val="es-ES"/>
        </w:rPr>
        <w:t xml:space="preserve"> años con mantenimiento garantizado durante la vigencia del contrato, el instrumental quirúrgico e insumos compatibles entre sí y necesarios para realizar los procedimientos establecidos en el Anexo No. 1 </w:t>
      </w:r>
    </w:p>
    <w:p w14:paraId="250E4602" w14:textId="77777777" w:rsidR="00B1521F" w:rsidRPr="003B21AB" w:rsidRDefault="00B1521F" w:rsidP="00B1521F">
      <w:pPr>
        <w:tabs>
          <w:tab w:val="left" w:pos="1682"/>
        </w:tabs>
        <w:ind w:left="-227" w:right="-397"/>
        <w:jc w:val="both"/>
        <w:divId w:val="310989493"/>
        <w:rPr>
          <w:rFonts w:asciiTheme="minorHAnsi" w:eastAsia="Arial" w:hAnsiTheme="minorHAnsi" w:cs="Arial"/>
          <w:sz w:val="16"/>
          <w:szCs w:val="16"/>
          <w:lang w:val="es-ES"/>
        </w:rPr>
      </w:pPr>
    </w:p>
    <w:p w14:paraId="3A799E00" w14:textId="4F0E2407" w:rsidR="00B1521F"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El servicio se llevará a cabo con personal médico y dentro de las instalaciones de</w:t>
      </w:r>
      <w:r w:rsidR="009914BE">
        <w:rPr>
          <w:rFonts w:asciiTheme="minorHAnsi" w:eastAsia="Arial" w:hAnsiTheme="minorHAnsi" w:cs="Arial"/>
          <w:lang w:val="es-ES"/>
        </w:rPr>
        <w:t>l hospital.</w:t>
      </w:r>
    </w:p>
    <w:p w14:paraId="351106EF" w14:textId="77777777" w:rsidR="00F814E8" w:rsidRPr="003B21AB" w:rsidRDefault="00F814E8"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68076405" w14:textId="2883E8FD" w:rsidR="00F814E8" w:rsidRPr="00794E7E" w:rsidRDefault="00F814E8"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Pr>
          <w:rFonts w:asciiTheme="minorHAnsi" w:eastAsia="Arial" w:hAnsiTheme="minorHAnsi" w:cs="Arial"/>
          <w:lang w:val="es-ES"/>
        </w:rPr>
        <w:t>El hospital podrá solicitar equivalencias, con los insumos que no se encuentren en el listado anexo 1, con una comparativa de precios de mercado vs lo ofertado por el proveedor en su propuesta económica</w:t>
      </w:r>
      <w:r w:rsidR="0073429A">
        <w:rPr>
          <w:rFonts w:asciiTheme="minorHAnsi" w:eastAsia="Arial" w:hAnsiTheme="minorHAnsi" w:cs="Arial"/>
          <w:lang w:val="es-ES"/>
        </w:rPr>
        <w:t>, sean equiparables, esto autorizado por la dirección del hospital y el departamento de adquisiciones de Servicios de Salud de Nuevo León</w:t>
      </w:r>
      <w:r w:rsidR="00783E7C">
        <w:rPr>
          <w:rFonts w:asciiTheme="minorHAnsi" w:eastAsia="Arial" w:hAnsiTheme="minorHAnsi" w:cs="Arial"/>
          <w:lang w:val="es-ES"/>
        </w:rPr>
        <w:t>, únicamente por necesidad médica indispensable y/o actualizaciones de</w:t>
      </w:r>
      <w:r w:rsidR="00B90A3B">
        <w:rPr>
          <w:rFonts w:asciiTheme="minorHAnsi" w:eastAsia="Arial" w:hAnsiTheme="minorHAnsi" w:cs="Arial"/>
          <w:lang w:val="es-ES"/>
        </w:rPr>
        <w:t xml:space="preserve"> productos y/o innovaciones </w:t>
      </w:r>
      <w:r w:rsidR="0001642D">
        <w:rPr>
          <w:rFonts w:asciiTheme="minorHAnsi" w:eastAsia="Arial" w:hAnsiTheme="minorHAnsi" w:cs="Arial"/>
          <w:lang w:val="es-ES"/>
        </w:rPr>
        <w:t>médicas</w:t>
      </w:r>
      <w:r w:rsidR="00B90A3B">
        <w:rPr>
          <w:rFonts w:asciiTheme="minorHAnsi" w:eastAsia="Arial" w:hAnsiTheme="minorHAnsi" w:cs="Arial"/>
          <w:lang w:val="es-ES"/>
        </w:rPr>
        <w:t>.</w:t>
      </w:r>
    </w:p>
    <w:p w14:paraId="66868EBB" w14:textId="77777777" w:rsidR="00BA1F1B" w:rsidRPr="003B21AB" w:rsidRDefault="00BA1F1B"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66AF3C51" w14:textId="403CB421" w:rsidR="00B1521F" w:rsidRPr="00B1521F"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Derivado de que  </w:t>
      </w:r>
      <w:r w:rsidR="003E5292" w:rsidRPr="00794E7E">
        <w:rPr>
          <w:rFonts w:asciiTheme="minorHAnsi" w:hAnsiTheme="minorHAnsi" w:cs="Arial"/>
        </w:rPr>
        <w:t>Servicios de Salud de Nuevo León</w:t>
      </w:r>
      <w:r w:rsidRPr="00B1521F">
        <w:rPr>
          <w:rFonts w:asciiTheme="minorHAnsi" w:eastAsia="Arial" w:hAnsiTheme="minorHAnsi" w:cs="Arial"/>
          <w:lang w:val="es-ES"/>
        </w:rPr>
        <w:t xml:space="preserve"> pretende garantizar el tratamiento de los derechohabientes que demandan atención de urgencias por un infarto al miocardio, de manera que reciba el tratamiento de reperfusión con angioplastia o algún otro procedimiento estrictamente urgente o emergente y que por  causas que el personal del </w:t>
      </w:r>
      <w:r w:rsidR="00AC7536" w:rsidRPr="00794E7E">
        <w:rPr>
          <w:rFonts w:asciiTheme="minorHAnsi" w:hAnsiTheme="minorHAnsi" w:cs="Arial"/>
        </w:rPr>
        <w:t>Servicios de Salud de Nuevo León</w:t>
      </w:r>
      <w:r w:rsidRPr="00B1521F">
        <w:rPr>
          <w:rFonts w:asciiTheme="minorHAnsi" w:eastAsia="Arial" w:hAnsiTheme="minorHAnsi" w:cs="Arial"/>
          <w:lang w:val="es-ES"/>
        </w:rPr>
        <w:t xml:space="preserve"> no disponga de personal adscrito en el turno, por periodo vacacional, incapacidad justificada o capacitación  académica, el proveedor deberá proporcionar para el </w:t>
      </w:r>
      <w:r w:rsidR="00B22934" w:rsidRPr="00794E7E">
        <w:rPr>
          <w:rFonts w:asciiTheme="minorHAnsi" w:eastAsia="Arial" w:hAnsiTheme="minorHAnsi" w:cs="Arial"/>
          <w:lang w:val="es-ES"/>
        </w:rPr>
        <w:t>HOSPITAL</w:t>
      </w:r>
      <w:r w:rsidRPr="00B1521F">
        <w:rPr>
          <w:rFonts w:asciiTheme="minorHAnsi" w:eastAsia="Arial" w:hAnsiTheme="minorHAnsi" w:cs="Arial"/>
          <w:lang w:val="es-ES"/>
        </w:rPr>
        <w:t>, según el procedimiento Anexo No. 1, el personal especializado y según el perfil (un Médico Intervencionista o Cardiólogo certificado académicamente, en caso de ser extranjero deberá presentar los documentos que avalen que está autorizado para laborar en el territorio mexicano, un médico especialista en anestesia, enfermera especialista, y técnico radiólogo). El cual deberá informar desde el inicio de la prestación del servicio y oficialmente al Director de la unidad médica</w:t>
      </w:r>
      <w:r w:rsidR="00931E83" w:rsidRPr="00794E7E">
        <w:rPr>
          <w:rFonts w:asciiTheme="minorHAnsi" w:eastAsia="Arial" w:hAnsiTheme="minorHAnsi" w:cs="Arial"/>
          <w:lang w:val="es-ES"/>
        </w:rPr>
        <w:t>.</w:t>
      </w:r>
    </w:p>
    <w:p w14:paraId="6BA9D2DA" w14:textId="77777777" w:rsidR="00B1521F" w:rsidRPr="003B21AB"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58ABB96B" w14:textId="5EF92F26" w:rsidR="00B1521F" w:rsidRPr="00794E7E" w:rsidRDefault="00B1521F" w:rsidP="006C1A37">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En caso de que el </w:t>
      </w:r>
      <w:r w:rsidR="00940360" w:rsidRPr="00794E7E">
        <w:rPr>
          <w:rFonts w:asciiTheme="minorHAnsi" w:hAnsiTheme="minorHAnsi" w:cs="Arial"/>
        </w:rPr>
        <w:t>Servicios de Salud de Nuevo León</w:t>
      </w:r>
      <w:r w:rsidR="00D60EE7" w:rsidRPr="00794E7E">
        <w:rPr>
          <w:rFonts w:asciiTheme="minorHAnsi" w:hAnsiTheme="minorHAnsi" w:cs="Arial"/>
        </w:rPr>
        <w:t xml:space="preserve"> o el Hospital</w:t>
      </w:r>
      <w:r w:rsidRPr="00B1521F">
        <w:rPr>
          <w:rFonts w:asciiTheme="minorHAnsi" w:eastAsia="Arial" w:hAnsiTheme="minorHAnsi" w:cs="Arial"/>
          <w:lang w:val="es-ES"/>
        </w:rPr>
        <w:t xml:space="preserve"> no se encuentre en la posibilidad física y material de otorgar a sus derechohabientes eventos de Hemodinamia en sus instalaciones, por la infraestructura y condiciones que prevalezcan en ese momento</w:t>
      </w:r>
      <w:r w:rsidR="0086697D" w:rsidRPr="00794E7E">
        <w:rPr>
          <w:rFonts w:asciiTheme="minorHAnsi" w:eastAsia="Arial" w:hAnsiTheme="minorHAnsi" w:cs="Arial"/>
          <w:lang w:val="es-ES"/>
        </w:rPr>
        <w:t xml:space="preserve"> (</w:t>
      </w:r>
      <w:r w:rsidR="00EC436A" w:rsidRPr="00794E7E">
        <w:rPr>
          <w:rFonts w:asciiTheme="minorHAnsi" w:eastAsia="Arial" w:hAnsiTheme="minorHAnsi" w:cs="Arial"/>
          <w:lang w:val="es-ES"/>
        </w:rPr>
        <w:t>Periodo de i</w:t>
      </w:r>
      <w:r w:rsidR="0086697D" w:rsidRPr="00794E7E">
        <w:rPr>
          <w:rFonts w:asciiTheme="minorHAnsi" w:eastAsia="Arial" w:hAnsiTheme="minorHAnsi" w:cs="Arial"/>
          <w:lang w:val="es-ES"/>
        </w:rPr>
        <w:t>nstalación de los equipos o eventos no adjudícales al proveedor)</w:t>
      </w:r>
      <w:r w:rsidRPr="00B1521F">
        <w:rPr>
          <w:rFonts w:asciiTheme="minorHAnsi" w:eastAsia="Arial" w:hAnsiTheme="minorHAnsi" w:cs="Arial"/>
          <w:lang w:val="es-ES"/>
        </w:rPr>
        <w:t>, el proveedor deberá proporcionar una sala de Hemodinamia para la realización  de las mismas previa solicitud de autorización y justificación que la unidad médica haga l</w:t>
      </w:r>
      <w:r w:rsidR="00417FA4" w:rsidRPr="00794E7E">
        <w:rPr>
          <w:rFonts w:asciiTheme="minorHAnsi" w:eastAsia="Arial" w:hAnsiTheme="minorHAnsi" w:cs="Arial"/>
          <w:lang w:val="es-ES"/>
        </w:rPr>
        <w:t xml:space="preserve">legar a </w:t>
      </w:r>
      <w:r w:rsidR="00417FA4" w:rsidRPr="00794E7E">
        <w:rPr>
          <w:rFonts w:asciiTheme="minorHAnsi" w:hAnsiTheme="minorHAnsi" w:cs="Arial"/>
        </w:rPr>
        <w:t>Servicios de Salud de Nuevo León</w:t>
      </w:r>
      <w:r w:rsidR="00417FA4" w:rsidRPr="00794E7E">
        <w:rPr>
          <w:rFonts w:asciiTheme="minorHAnsi" w:eastAsia="Arial" w:hAnsiTheme="minorHAnsi" w:cs="Arial"/>
          <w:lang w:val="es-ES"/>
        </w:rPr>
        <w:t xml:space="preserve"> </w:t>
      </w:r>
      <w:r w:rsidRPr="00B1521F">
        <w:rPr>
          <w:rFonts w:asciiTheme="minorHAnsi" w:eastAsia="Arial" w:hAnsiTheme="minorHAnsi" w:cs="Arial"/>
          <w:lang w:val="es-ES"/>
        </w:rPr>
        <w:t xml:space="preserve">, la cual deberá realizar la petición al proveedor contemplando el precio establecido en la relación de </w:t>
      </w:r>
      <w:r w:rsidR="006C1A37" w:rsidRPr="00794E7E">
        <w:rPr>
          <w:rFonts w:asciiTheme="minorHAnsi" w:eastAsia="Arial" w:hAnsiTheme="minorHAnsi" w:cs="Arial"/>
          <w:lang w:val="es-ES"/>
        </w:rPr>
        <w:t>insumos</w:t>
      </w:r>
      <w:r w:rsidRPr="00B1521F">
        <w:rPr>
          <w:rFonts w:asciiTheme="minorHAnsi" w:eastAsia="Arial" w:hAnsiTheme="minorHAnsi" w:cs="Arial"/>
          <w:lang w:val="es-ES"/>
        </w:rPr>
        <w:t xml:space="preserve"> de Hemodinamia </w:t>
      </w:r>
      <w:r w:rsidR="006C1A37" w:rsidRPr="00794E7E">
        <w:rPr>
          <w:rFonts w:asciiTheme="minorHAnsi" w:eastAsia="Arial" w:hAnsiTheme="minorHAnsi" w:cs="Arial"/>
          <w:lang w:val="es-ES"/>
        </w:rPr>
        <w:t>del Anexo 1.</w:t>
      </w:r>
    </w:p>
    <w:p w14:paraId="50B6B9BE" w14:textId="77777777" w:rsidR="006C1A37" w:rsidRPr="003B21AB" w:rsidRDefault="006C1A37" w:rsidP="006C1A37">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2D675E19" w14:textId="678DEFA6" w:rsidR="00B1521F" w:rsidRPr="00794E7E" w:rsidRDefault="00B1521F" w:rsidP="006A6020">
      <w:pPr>
        <w:tabs>
          <w:tab w:val="left" w:pos="1682"/>
        </w:tabs>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lastRenderedPageBreak/>
        <w:t>También el número de procedimientos autorizados por tipo y señalados en el catálogo son  de  manera  enunciativa  más  no  limitativa,  es  decir podrán redistribuirse conforme a las necesidades de</w:t>
      </w:r>
      <w:r w:rsidR="007174F7" w:rsidRPr="00794E7E">
        <w:rPr>
          <w:rFonts w:asciiTheme="minorHAnsi" w:eastAsia="Arial" w:hAnsiTheme="minorHAnsi" w:cs="Arial"/>
          <w:lang w:val="es-ES"/>
        </w:rPr>
        <w:t xml:space="preserve"> la</w:t>
      </w:r>
      <w:r w:rsidRPr="00B1521F">
        <w:rPr>
          <w:rFonts w:asciiTheme="minorHAnsi" w:eastAsia="Arial" w:hAnsiTheme="minorHAnsi" w:cs="Arial"/>
          <w:lang w:val="es-ES"/>
        </w:rPr>
        <w:t xml:space="preserve"> unidad médi</w:t>
      </w:r>
      <w:r w:rsidR="007174F7" w:rsidRPr="00794E7E">
        <w:rPr>
          <w:rFonts w:asciiTheme="minorHAnsi" w:eastAsia="Arial" w:hAnsiTheme="minorHAnsi" w:cs="Arial"/>
          <w:lang w:val="es-ES"/>
        </w:rPr>
        <w:t>ca</w:t>
      </w:r>
      <w:r w:rsidR="006A6020" w:rsidRPr="00794E7E">
        <w:rPr>
          <w:rFonts w:asciiTheme="minorHAnsi" w:eastAsia="Arial" w:hAnsiTheme="minorHAnsi" w:cs="Arial"/>
          <w:lang w:val="es-ES"/>
        </w:rPr>
        <w:t>.</w:t>
      </w:r>
    </w:p>
    <w:p w14:paraId="30E43188" w14:textId="77777777" w:rsidR="006A6020" w:rsidRPr="00B1521F" w:rsidRDefault="006A6020" w:rsidP="006A6020">
      <w:pPr>
        <w:tabs>
          <w:tab w:val="left" w:pos="1682"/>
        </w:tabs>
        <w:spacing w:line="256" w:lineRule="auto"/>
        <w:ind w:left="-227" w:right="-397"/>
        <w:jc w:val="both"/>
        <w:divId w:val="310989493"/>
        <w:rPr>
          <w:rFonts w:asciiTheme="minorHAnsi" w:eastAsia="Arial" w:hAnsiTheme="minorHAnsi" w:cs="Arial"/>
          <w:lang w:val="es-ES"/>
        </w:rPr>
      </w:pPr>
    </w:p>
    <w:p w14:paraId="7191B747" w14:textId="530BC513" w:rsidR="00B1521F" w:rsidRPr="00B1521F" w:rsidRDefault="00B1521F" w:rsidP="006F435A">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El proveedor se compromete a realizar sin costo para </w:t>
      </w:r>
      <w:r w:rsidR="0001642D">
        <w:rPr>
          <w:rFonts w:asciiTheme="minorHAnsi" w:eastAsia="Arial" w:hAnsiTheme="minorHAnsi" w:cs="Arial"/>
          <w:lang w:val="es-ES"/>
        </w:rPr>
        <w:t>los</w:t>
      </w:r>
      <w:r w:rsidR="006F435A" w:rsidRPr="00794E7E">
        <w:rPr>
          <w:rFonts w:asciiTheme="minorHAnsi" w:eastAsia="Arial" w:hAnsiTheme="minorHAnsi" w:cs="Arial"/>
          <w:lang w:val="es-ES"/>
        </w:rPr>
        <w:t xml:space="preserve"> </w:t>
      </w:r>
      <w:r w:rsidR="006F435A" w:rsidRPr="00794E7E">
        <w:rPr>
          <w:rFonts w:asciiTheme="minorHAnsi" w:hAnsiTheme="minorHAnsi" w:cs="Arial"/>
        </w:rPr>
        <w:t>Servicios de Salud de Nuevo León</w:t>
      </w:r>
      <w:r w:rsidRPr="00B1521F">
        <w:rPr>
          <w:rFonts w:asciiTheme="minorHAnsi" w:eastAsia="Arial" w:hAnsiTheme="minorHAnsi" w:cs="Arial"/>
          <w:lang w:val="es-ES"/>
        </w:rPr>
        <w:t xml:space="preserve"> la adecuación de las instalaciones </w:t>
      </w:r>
      <w:r w:rsidRPr="0001642D">
        <w:rPr>
          <w:rFonts w:asciiTheme="minorHAnsi" w:eastAsia="Arial" w:hAnsiTheme="minorHAnsi" w:cs="Arial"/>
          <w:lang w:val="es-ES"/>
        </w:rPr>
        <w:t xml:space="preserve">en </w:t>
      </w:r>
      <w:r w:rsidR="0001642D" w:rsidRPr="0001642D">
        <w:rPr>
          <w:rFonts w:asciiTheme="minorHAnsi" w:eastAsia="Arial" w:hAnsiTheme="minorHAnsi" w:cs="Arial"/>
          <w:lang w:val="es-ES"/>
        </w:rPr>
        <w:t>la</w:t>
      </w:r>
      <w:r w:rsidRPr="0001642D">
        <w:rPr>
          <w:rFonts w:asciiTheme="minorHAnsi" w:eastAsia="Arial" w:hAnsiTheme="minorHAnsi" w:cs="Arial"/>
          <w:lang w:val="es-ES"/>
        </w:rPr>
        <w:t xml:space="preserve"> unidad</w:t>
      </w:r>
      <w:r w:rsidR="006A6020" w:rsidRPr="00794E7E">
        <w:rPr>
          <w:rFonts w:asciiTheme="minorHAnsi" w:eastAsia="Arial" w:hAnsiTheme="minorHAnsi" w:cs="Arial"/>
          <w:lang w:val="es-ES"/>
        </w:rPr>
        <w:t xml:space="preserve"> médica correspondiente</w:t>
      </w:r>
      <w:r w:rsidRPr="00B1521F">
        <w:rPr>
          <w:rFonts w:asciiTheme="minorHAnsi" w:eastAsia="Arial" w:hAnsiTheme="minorHAnsi" w:cs="Arial"/>
          <w:lang w:val="es-ES"/>
        </w:rPr>
        <w:t xml:space="preserve">, indicadas en el Anexo No. </w:t>
      </w:r>
      <w:r w:rsidR="006F435A" w:rsidRPr="00794E7E">
        <w:rPr>
          <w:rFonts w:asciiTheme="minorHAnsi" w:eastAsia="Arial" w:hAnsiTheme="minorHAnsi" w:cs="Arial"/>
          <w:lang w:val="es-ES"/>
        </w:rPr>
        <w:t>1-A</w:t>
      </w:r>
      <w:r w:rsidRPr="00B1521F">
        <w:rPr>
          <w:rFonts w:asciiTheme="minorHAnsi" w:eastAsia="Arial" w:hAnsiTheme="minorHAnsi" w:cs="Arial"/>
          <w:lang w:val="es-ES"/>
        </w:rPr>
        <w:t>, para los equipos a instalar conforme a las especificaciones técnicas del fabricante y necesidades de</w:t>
      </w:r>
      <w:r w:rsidR="006F435A" w:rsidRPr="00794E7E">
        <w:rPr>
          <w:rFonts w:asciiTheme="minorHAnsi" w:eastAsia="Arial" w:hAnsiTheme="minorHAnsi" w:cs="Arial"/>
          <w:lang w:val="es-ES"/>
        </w:rPr>
        <w:t xml:space="preserve"> la unidad médica</w:t>
      </w:r>
      <w:r w:rsidRPr="00B1521F">
        <w:rPr>
          <w:rFonts w:asciiTheme="minorHAnsi" w:eastAsia="Arial" w:hAnsiTheme="minorHAnsi" w:cs="Arial"/>
          <w:lang w:val="es-ES"/>
        </w:rPr>
        <w:t>.</w:t>
      </w:r>
    </w:p>
    <w:p w14:paraId="7E310298" w14:textId="77777777" w:rsidR="00B1521F" w:rsidRPr="003B21AB"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074A619B" w14:textId="7BA7DB97" w:rsidR="00B1521F" w:rsidRPr="00794E7E"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La sala de hemodinamia se entiende como el sistema de diagnóstico angiográfico de rayos X que está diseñado específicamente para perfeccionar la capacidad de los usuarios para evaluar visual y cuantitativamente la anatomía y función de los vasos sanguíneos del corazón, cerebro y otros órganos, así como del sistema linfático, a través del uso de técnicas digitales para la captura y despliegue de imágenes en tiempo real</w:t>
      </w:r>
      <w:r w:rsidR="00F94FDC" w:rsidRPr="00794E7E">
        <w:rPr>
          <w:rFonts w:asciiTheme="minorHAnsi" w:eastAsia="Arial" w:hAnsiTheme="minorHAnsi" w:cs="Arial"/>
          <w:lang w:val="es-ES"/>
        </w:rPr>
        <w:t>, as</w:t>
      </w:r>
      <w:r w:rsidR="00BD5A06" w:rsidRPr="00794E7E">
        <w:rPr>
          <w:rFonts w:asciiTheme="minorHAnsi" w:eastAsia="Arial" w:hAnsiTheme="minorHAnsi" w:cs="Arial"/>
          <w:lang w:val="es-ES"/>
        </w:rPr>
        <w:t>í</w:t>
      </w:r>
      <w:r w:rsidR="00F94FDC" w:rsidRPr="00794E7E">
        <w:rPr>
          <w:rFonts w:asciiTheme="minorHAnsi" w:eastAsia="Arial" w:hAnsiTheme="minorHAnsi" w:cs="Arial"/>
          <w:lang w:val="es-ES"/>
        </w:rPr>
        <w:t xml:space="preserve"> como todos sus accesorios y complementos.</w:t>
      </w:r>
    </w:p>
    <w:p w14:paraId="055F1B0B" w14:textId="77777777" w:rsidR="00F94FDC" w:rsidRPr="003B21AB" w:rsidRDefault="00F94FDC"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4B8F319A" w14:textId="5D8D6632" w:rsidR="00B1521F" w:rsidRPr="00B1521F" w:rsidRDefault="00BD5A06"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794E7E">
        <w:rPr>
          <w:rFonts w:asciiTheme="minorHAnsi" w:eastAsia="Arial" w:hAnsiTheme="minorHAnsi" w:cs="Arial"/>
          <w:lang w:val="es-ES"/>
        </w:rPr>
        <w:t>E</w:t>
      </w:r>
      <w:r w:rsidR="00B1521F" w:rsidRPr="00B1521F">
        <w:rPr>
          <w:rFonts w:asciiTheme="minorHAnsi" w:eastAsia="Arial" w:hAnsiTheme="minorHAnsi" w:cs="Arial"/>
          <w:lang w:val="es-ES"/>
        </w:rPr>
        <w:t xml:space="preserve">s responsabilidad de la  unidad médica el otorgar un espacio </w:t>
      </w:r>
      <w:r w:rsidR="0001642D" w:rsidRPr="00B1521F">
        <w:rPr>
          <w:rFonts w:asciiTheme="minorHAnsi" w:eastAsia="Arial" w:hAnsiTheme="minorHAnsi" w:cs="Arial"/>
          <w:lang w:val="es-ES"/>
        </w:rPr>
        <w:t>físico</w:t>
      </w:r>
      <w:r w:rsidR="00B1521F" w:rsidRPr="00B1521F">
        <w:rPr>
          <w:rFonts w:asciiTheme="minorHAnsi" w:eastAsia="Arial" w:hAnsiTheme="minorHAnsi" w:cs="Arial"/>
          <w:lang w:val="es-ES"/>
        </w:rPr>
        <w:t xml:space="preserve"> que cumpla con los requerimientos necesarios para la instalación de la misma como son la infraestructura arquitectónica, suministro eléctrico y suministro </w:t>
      </w:r>
      <w:r w:rsidR="0001642D" w:rsidRPr="00B1521F">
        <w:rPr>
          <w:rFonts w:asciiTheme="minorHAnsi" w:eastAsia="Arial" w:hAnsiTheme="minorHAnsi" w:cs="Arial"/>
          <w:lang w:val="es-ES"/>
        </w:rPr>
        <w:t>hidráulico</w:t>
      </w:r>
      <w:r w:rsidR="00B1521F" w:rsidRPr="00B1521F">
        <w:rPr>
          <w:rFonts w:asciiTheme="minorHAnsi" w:eastAsia="Arial" w:hAnsiTheme="minorHAnsi" w:cs="Arial"/>
          <w:lang w:val="es-ES"/>
        </w:rPr>
        <w:t xml:space="preserve"> para poder instalar el equipo, así como el apoyo necesario para realizar las adecuaciones dentro de la unidad médica. Y es responsabilidad del proveedor instalar y hacer todas las adecuaciones técnicas para la instalación del equipo dentro de la unidad médica, </w:t>
      </w:r>
      <w:r w:rsidR="0001642D" w:rsidRPr="00B1521F">
        <w:rPr>
          <w:rFonts w:asciiTheme="minorHAnsi" w:eastAsia="Arial" w:hAnsiTheme="minorHAnsi" w:cs="Arial"/>
          <w:lang w:val="es-ES"/>
        </w:rPr>
        <w:t>así</w:t>
      </w:r>
      <w:r w:rsidR="00B1521F" w:rsidRPr="00B1521F">
        <w:rPr>
          <w:rFonts w:asciiTheme="minorHAnsi" w:eastAsia="Arial" w:hAnsiTheme="minorHAnsi" w:cs="Arial"/>
          <w:lang w:val="es-ES"/>
        </w:rPr>
        <w:t xml:space="preserve"> como realizar el blindaje de los muros para evitar daños por radiación de acuerdo a la</w:t>
      </w:r>
      <w:r w:rsidR="0001642D">
        <w:rPr>
          <w:rFonts w:asciiTheme="minorHAnsi" w:eastAsia="Arial" w:hAnsiTheme="minorHAnsi" w:cs="Arial"/>
          <w:lang w:val="es-ES"/>
        </w:rPr>
        <w:t>s</w:t>
      </w:r>
      <w:r w:rsidR="00B1521F" w:rsidRPr="00B1521F">
        <w:rPr>
          <w:rFonts w:asciiTheme="minorHAnsi" w:eastAsia="Arial" w:hAnsiTheme="minorHAnsi" w:cs="Arial"/>
          <w:lang w:val="es-ES"/>
        </w:rPr>
        <w:t xml:space="preserve"> normas vigentes.</w:t>
      </w:r>
    </w:p>
    <w:p w14:paraId="4F6EC6EC" w14:textId="77777777" w:rsidR="00B1521F" w:rsidRPr="003B21AB"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67D22DBD" w14:textId="2A8D8176" w:rsidR="00B1521F" w:rsidRPr="00B1521F"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El proveedor deberá de presentar al momento de la licitación al menos el 50% de la totalidad de las memorias analíticas y como máximo a los </w:t>
      </w:r>
      <w:r w:rsidR="001C21EA" w:rsidRPr="00794E7E">
        <w:rPr>
          <w:rFonts w:asciiTheme="minorHAnsi" w:eastAsia="Arial" w:hAnsiTheme="minorHAnsi" w:cs="Arial"/>
          <w:lang w:val="es-ES"/>
        </w:rPr>
        <w:t>90</w:t>
      </w:r>
      <w:r w:rsidRPr="00B1521F">
        <w:rPr>
          <w:rFonts w:asciiTheme="minorHAnsi" w:eastAsia="Arial" w:hAnsiTheme="minorHAnsi" w:cs="Arial"/>
          <w:lang w:val="es-ES"/>
        </w:rPr>
        <w:t xml:space="preserve"> días naturales el 100% de la documentación y deberán detallar el camino a seguir para el cálculo de blindajes que deben de llevar los muros de la sala de hemodinamia, para evitar daños por radiación al personal ocupacionalmente expuesto (POE), al paciente y al personal en general en apego a la NOM-229- SSA1-2002. Salud ambiental, requisitos técnicos para la instalación, responsabilidades sanitarias, especificaciones técnicas  para  los  equipos  y protección radiológica en establecimientos de diagnóstico médico con Rayos X. Los puntos de cálculo, se localizarán en la situación “más desfavorable” o sea, aquella que de mayor seguridad a la protección. Para el cálculo se utilizarán las fórmulas y las gráficas indicadas en NOM-229-SSA1-2002 indicando los espesores mínimos resultantes y el croquis de la sala señalando también sus colindancias. Los planos arquitectónicos deben de detallar las dimensiones y cálculos que se utilizaran para la instalación y acondicionamiento de la sala que deberá de proveer en su servicio, con la finalidad de garantizar los tiempos de instalación y puesta en marcha del servicio. Este requisito es indispensable ya que al ser un servicio de soporte de vida es necesario garantizar el que proveedor cuente con la capacidad de infraestructura para poner en marcha el servicio en los tiempos establecidos.</w:t>
      </w:r>
    </w:p>
    <w:p w14:paraId="05319BFB" w14:textId="77777777" w:rsidR="00B1521F" w:rsidRPr="003B21AB"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5B39AA5F" w14:textId="6671BB7D" w:rsidR="00B1521F" w:rsidRPr="00B1521F"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Tanto las memorias analíticas como los planos estructurales deberán ser avalados por el jefe del servicio de la especialidad </w:t>
      </w:r>
      <w:r w:rsidR="00333138" w:rsidRPr="00794E7E">
        <w:rPr>
          <w:rFonts w:asciiTheme="minorHAnsi" w:eastAsia="Arial" w:hAnsiTheme="minorHAnsi" w:cs="Arial"/>
          <w:lang w:val="es-ES"/>
        </w:rPr>
        <w:t>en el hospital.</w:t>
      </w:r>
    </w:p>
    <w:p w14:paraId="4E49F592" w14:textId="77777777" w:rsidR="00B1521F" w:rsidRPr="003B21AB"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7EF52EE5" w14:textId="2200F23C" w:rsidR="00B1521F" w:rsidRPr="00794E7E"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El servicio integral incluirá la dotación de equipos médicos en óptimas condiciones, su instalación y puesta en marcha, así como accesorios, instrumental quirúrgico e insumos necesarios y suficientes para la debida prestación del servicio conforme al Anexo No. </w:t>
      </w:r>
      <w:r w:rsidR="002709A0" w:rsidRPr="00794E7E">
        <w:rPr>
          <w:rFonts w:asciiTheme="minorHAnsi" w:eastAsia="Arial" w:hAnsiTheme="minorHAnsi" w:cs="Arial"/>
          <w:lang w:val="es-ES"/>
        </w:rPr>
        <w:t>1.</w:t>
      </w:r>
    </w:p>
    <w:p w14:paraId="1D6760F3" w14:textId="77777777" w:rsidR="002709A0" w:rsidRPr="003B21AB" w:rsidRDefault="002709A0"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1F14F470" w14:textId="01523A11" w:rsidR="00B1521F" w:rsidRPr="00B1521F"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Al término de la vigencia del contrato, el proveedor se obliga a retirar sin costo adicional para </w:t>
      </w:r>
      <w:r w:rsidR="00A41958" w:rsidRPr="00794E7E">
        <w:rPr>
          <w:rFonts w:asciiTheme="minorHAnsi" w:hAnsiTheme="minorHAnsi" w:cs="Arial"/>
        </w:rPr>
        <w:t>Servicios de Salud de Nuevo León</w:t>
      </w:r>
      <w:r w:rsidRPr="00B1521F">
        <w:rPr>
          <w:rFonts w:asciiTheme="minorHAnsi" w:eastAsia="Arial" w:hAnsiTheme="minorHAnsi" w:cs="Arial"/>
          <w:lang w:val="es-ES"/>
        </w:rPr>
        <w:t xml:space="preserve"> los equipos que son de su propiedad y que hayan  sido instalados por el proveedor para el cumplimiento del contrato, excepto las mejoras que en su caso haya realizado a los servicios, tales como remozamientos, instalaciones eléctricas, hidráulicas, etc., y sin dañar las instalaciones del Instituto, en un plazo no mayor de 20 días naturales, previo acuerdo con las autoridades de la unidad médica correspondiente, asumiendo  a su cargo los gastos que se generen por este concepto.</w:t>
      </w:r>
    </w:p>
    <w:p w14:paraId="448C0137" w14:textId="77777777" w:rsidR="00B1521F" w:rsidRPr="003B21AB"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sz w:val="16"/>
          <w:szCs w:val="16"/>
          <w:lang w:val="es-ES"/>
        </w:rPr>
      </w:pPr>
    </w:p>
    <w:p w14:paraId="4A176C47" w14:textId="47C89154" w:rsidR="00B1521F" w:rsidRDefault="00B1521F"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r w:rsidRPr="00B1521F">
        <w:rPr>
          <w:rFonts w:asciiTheme="minorHAnsi" w:eastAsia="Arial" w:hAnsiTheme="minorHAnsi" w:cs="Arial"/>
          <w:lang w:val="es-ES"/>
        </w:rPr>
        <w:t xml:space="preserve">La instalación y puesta a punto de los equipos solicitados para la prestación del servicio, deberá llevarse a cabo por personal técnico profesional y supervisado por un ingeniero responsable (biomédico o mecatrónico o electromecánico) del proveedor para el inicio de la prestación del servicio en forma eficiente y sin contratiempos, derivados de la instalación y puesta en marcha el número de ingenieros </w:t>
      </w:r>
      <w:r w:rsidRPr="00B1521F">
        <w:rPr>
          <w:rFonts w:asciiTheme="minorHAnsi" w:eastAsia="Arial" w:hAnsiTheme="minorHAnsi" w:cs="Arial"/>
          <w:lang w:val="es-ES"/>
        </w:rPr>
        <w:lastRenderedPageBreak/>
        <w:t xml:space="preserve">responsables de la instalación de los equipos en un plazo no mayor </w:t>
      </w:r>
      <w:r w:rsidR="00880CA6" w:rsidRPr="00794E7E">
        <w:rPr>
          <w:rFonts w:asciiTheme="minorHAnsi" w:eastAsia="Arial" w:hAnsiTheme="minorHAnsi" w:cs="Arial"/>
          <w:lang w:val="es-ES"/>
        </w:rPr>
        <w:t>a 120</w:t>
      </w:r>
      <w:r w:rsidRPr="00B1521F">
        <w:rPr>
          <w:rFonts w:asciiTheme="minorHAnsi" w:eastAsia="Arial" w:hAnsiTheme="minorHAnsi" w:cs="Arial"/>
          <w:lang w:val="es-ES"/>
        </w:rPr>
        <w:t xml:space="preserve"> días naturales contados a partir del fallo </w:t>
      </w:r>
      <w:r w:rsidR="003D40E5" w:rsidRPr="00794E7E">
        <w:rPr>
          <w:rFonts w:asciiTheme="minorHAnsi" w:eastAsia="Arial" w:hAnsiTheme="minorHAnsi" w:cs="Arial"/>
          <w:lang w:val="es-ES"/>
        </w:rPr>
        <w:t xml:space="preserve">para la realización </w:t>
      </w:r>
      <w:r w:rsidRPr="00B1521F">
        <w:rPr>
          <w:rFonts w:asciiTheme="minorHAnsi" w:eastAsia="Arial" w:hAnsiTheme="minorHAnsi" w:cs="Arial"/>
          <w:lang w:val="es-ES"/>
        </w:rPr>
        <w:t xml:space="preserve">de </w:t>
      </w:r>
      <w:r w:rsidR="003D40E5" w:rsidRPr="00794E7E">
        <w:rPr>
          <w:rFonts w:asciiTheme="minorHAnsi" w:eastAsia="Arial" w:hAnsiTheme="minorHAnsi" w:cs="Arial"/>
          <w:lang w:val="es-ES"/>
        </w:rPr>
        <w:t xml:space="preserve">la </w:t>
      </w:r>
      <w:r w:rsidRPr="00B1521F">
        <w:rPr>
          <w:rFonts w:asciiTheme="minorHAnsi" w:eastAsia="Arial" w:hAnsiTheme="minorHAnsi" w:cs="Arial"/>
          <w:lang w:val="es-ES"/>
        </w:rPr>
        <w:t xml:space="preserve">infraestructura </w:t>
      </w:r>
      <w:r w:rsidR="003D40E5" w:rsidRPr="00794E7E">
        <w:rPr>
          <w:rFonts w:asciiTheme="minorHAnsi" w:eastAsia="Arial" w:hAnsiTheme="minorHAnsi" w:cs="Arial"/>
          <w:lang w:val="es-ES"/>
        </w:rPr>
        <w:t>de la sala</w:t>
      </w:r>
      <w:r w:rsidRPr="00B1521F">
        <w:rPr>
          <w:rFonts w:asciiTheme="minorHAnsi" w:eastAsia="Arial" w:hAnsiTheme="minorHAnsi" w:cs="Arial"/>
          <w:lang w:val="es-ES"/>
        </w:rPr>
        <w:t xml:space="preserve"> de Hemodinamia.</w:t>
      </w:r>
    </w:p>
    <w:p w14:paraId="36093F1E" w14:textId="77777777" w:rsidR="00C609F9" w:rsidRPr="00B1521F" w:rsidRDefault="00C609F9" w:rsidP="00B1521F">
      <w:pPr>
        <w:widowControl w:val="0"/>
        <w:tabs>
          <w:tab w:val="left" w:pos="1682"/>
        </w:tabs>
        <w:autoSpaceDE w:val="0"/>
        <w:autoSpaceDN w:val="0"/>
        <w:spacing w:line="256" w:lineRule="auto"/>
        <w:ind w:left="-227" w:right="-397"/>
        <w:jc w:val="both"/>
        <w:divId w:val="310989493"/>
        <w:rPr>
          <w:rFonts w:asciiTheme="minorHAnsi" w:eastAsia="Arial" w:hAnsiTheme="minorHAnsi" w:cs="Arial"/>
          <w:lang w:val="es-ES"/>
        </w:rPr>
      </w:pPr>
    </w:p>
    <w:p w14:paraId="2EF2DC5F" w14:textId="77777777" w:rsidR="0093321E" w:rsidRPr="00794E7E" w:rsidRDefault="0093321E"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rPr>
      </w:pPr>
      <w:r w:rsidRPr="00794E7E">
        <w:rPr>
          <w:rFonts w:asciiTheme="minorHAnsi" w:hAnsiTheme="minorHAnsi"/>
        </w:rPr>
        <w:t>ANEXO 1-A</w:t>
      </w:r>
    </w:p>
    <w:p w14:paraId="426BB40C" w14:textId="77777777" w:rsidR="00CC1F76" w:rsidRDefault="00CC1F76" w:rsidP="003611EB">
      <w:pPr>
        <w:pStyle w:val="Default"/>
        <w:jc w:val="center"/>
        <w:rPr>
          <w:rFonts w:asciiTheme="minorHAnsi" w:hAnsiTheme="minorHAnsi" w:cstheme="minorHAnsi"/>
          <w:b/>
          <w:bCs/>
          <w:sz w:val="20"/>
          <w:szCs w:val="20"/>
          <w:lang w:val="es-ES_tradnl"/>
        </w:rPr>
      </w:pPr>
    </w:p>
    <w:p w14:paraId="1425A531" w14:textId="77777777" w:rsidR="00CC1F76" w:rsidRDefault="00CC1F76" w:rsidP="003611EB">
      <w:pPr>
        <w:pStyle w:val="Default"/>
        <w:jc w:val="center"/>
        <w:rPr>
          <w:rFonts w:asciiTheme="minorHAnsi" w:hAnsiTheme="minorHAnsi" w:cstheme="minorHAnsi"/>
          <w:b/>
          <w:bCs/>
          <w:sz w:val="20"/>
          <w:szCs w:val="20"/>
          <w:lang w:val="es-ES_tradnl"/>
        </w:rPr>
      </w:pPr>
    </w:p>
    <w:p w14:paraId="54BF6B32" w14:textId="38E71537" w:rsidR="003611EB" w:rsidRPr="003611EB" w:rsidRDefault="00BE796D" w:rsidP="003611EB">
      <w:pPr>
        <w:pStyle w:val="Default"/>
        <w:jc w:val="center"/>
        <w:rPr>
          <w:rFonts w:asciiTheme="minorHAnsi" w:hAnsiTheme="minorHAnsi" w:cs="Arial"/>
          <w:b/>
          <w:bCs/>
          <w:color w:val="auto"/>
          <w:sz w:val="20"/>
          <w:szCs w:val="20"/>
          <w:u w:val="single"/>
          <w:lang w:eastAsia="es-ES"/>
        </w:rPr>
      </w:pPr>
      <w:r w:rsidRPr="003611EB">
        <w:rPr>
          <w:rFonts w:asciiTheme="minorHAnsi" w:hAnsiTheme="minorHAnsi" w:cstheme="minorHAnsi"/>
          <w:b/>
          <w:bCs/>
          <w:sz w:val="20"/>
          <w:szCs w:val="20"/>
          <w:lang w:val="es-ES_tradnl"/>
        </w:rPr>
        <w:t>EQUIPOS A COMODATO</w:t>
      </w:r>
    </w:p>
    <w:p w14:paraId="7B18CD2C" w14:textId="77777777" w:rsidR="003611EB" w:rsidRPr="003611EB" w:rsidRDefault="003611EB" w:rsidP="003611EB">
      <w:pPr>
        <w:pStyle w:val="Default"/>
        <w:rPr>
          <w:rFonts w:asciiTheme="minorHAnsi" w:hAnsiTheme="minorHAnsi" w:cs="Arial"/>
          <w:b/>
          <w:bCs/>
          <w:sz w:val="20"/>
          <w:szCs w:val="20"/>
        </w:rPr>
      </w:pPr>
    </w:p>
    <w:p w14:paraId="406C4904" w14:textId="77777777" w:rsidR="003611EB" w:rsidRPr="003611EB" w:rsidRDefault="003611EB" w:rsidP="003611EB">
      <w:pPr>
        <w:pStyle w:val="Default"/>
        <w:rPr>
          <w:rFonts w:asciiTheme="minorHAnsi" w:hAnsiTheme="minorHAnsi" w:cs="Arial"/>
          <w:b/>
          <w:bCs/>
          <w:sz w:val="20"/>
          <w:szCs w:val="20"/>
        </w:rPr>
      </w:pPr>
    </w:p>
    <w:p w14:paraId="1BA2AB19" w14:textId="018402CE" w:rsidR="00F83315" w:rsidRPr="003611EB" w:rsidRDefault="00F83315" w:rsidP="003611EB">
      <w:pPr>
        <w:pStyle w:val="Default"/>
        <w:numPr>
          <w:ilvl w:val="0"/>
          <w:numId w:val="43"/>
        </w:numPr>
        <w:rPr>
          <w:rFonts w:asciiTheme="minorHAnsi" w:hAnsiTheme="minorHAnsi" w:cs="Arial"/>
          <w:b/>
          <w:bCs/>
          <w:sz w:val="20"/>
          <w:szCs w:val="20"/>
        </w:rPr>
      </w:pPr>
      <w:r w:rsidRPr="003611EB">
        <w:rPr>
          <w:rFonts w:asciiTheme="minorHAnsi" w:hAnsiTheme="minorHAnsi" w:cs="Arial"/>
          <w:b/>
          <w:bCs/>
          <w:sz w:val="20"/>
          <w:szCs w:val="20"/>
        </w:rPr>
        <w:t>Sala de hemodinamia: con todos sus accesorios y componentes para su buen funcionamiento</w:t>
      </w:r>
      <w:r w:rsidR="00DC7E87" w:rsidRPr="003611EB">
        <w:rPr>
          <w:rFonts w:asciiTheme="minorHAnsi" w:hAnsiTheme="minorHAnsi" w:cs="Arial"/>
          <w:b/>
          <w:bCs/>
          <w:sz w:val="20"/>
          <w:szCs w:val="20"/>
        </w:rPr>
        <w:t>.</w:t>
      </w:r>
    </w:p>
    <w:p w14:paraId="736E9C77" w14:textId="32347300" w:rsidR="004176BD" w:rsidRPr="003611EB" w:rsidRDefault="004176BD" w:rsidP="003611EB">
      <w:pPr>
        <w:pStyle w:val="Prrafodelista"/>
        <w:numPr>
          <w:ilvl w:val="0"/>
          <w:numId w:val="43"/>
        </w:numPr>
        <w:tabs>
          <w:tab w:val="left" w:pos="2760"/>
        </w:tabs>
        <w:jc w:val="both"/>
        <w:rPr>
          <w:rFonts w:asciiTheme="minorHAnsi" w:hAnsiTheme="minorHAnsi" w:cs="Arial"/>
          <w:b/>
          <w:bCs/>
          <w:lang w:val="es-MX"/>
        </w:rPr>
      </w:pPr>
      <w:r w:rsidRPr="003611EB">
        <w:rPr>
          <w:rFonts w:asciiTheme="minorHAnsi" w:hAnsiTheme="minorHAnsi" w:cs="Arial"/>
          <w:b/>
          <w:bCs/>
          <w:lang w:val="es-MX"/>
        </w:rPr>
        <w:t>Inyector de medios de contraste</w:t>
      </w:r>
      <w:r w:rsidR="005078AD">
        <w:rPr>
          <w:rFonts w:asciiTheme="minorHAnsi" w:hAnsiTheme="minorHAnsi" w:cs="Arial"/>
          <w:b/>
          <w:bCs/>
          <w:lang w:val="es-MX"/>
        </w:rPr>
        <w:t>.</w:t>
      </w:r>
      <w:r w:rsidRPr="003611EB">
        <w:rPr>
          <w:rFonts w:asciiTheme="minorHAnsi" w:hAnsiTheme="minorHAnsi" w:cs="Arial"/>
          <w:b/>
          <w:bCs/>
          <w:lang w:val="es-MX"/>
        </w:rPr>
        <w:t xml:space="preserve"> </w:t>
      </w:r>
    </w:p>
    <w:p w14:paraId="1AAC19EA" w14:textId="65EA32E6" w:rsidR="00DC7E87" w:rsidRPr="003611EB" w:rsidRDefault="004176BD" w:rsidP="003611EB">
      <w:pPr>
        <w:pStyle w:val="Prrafodelista"/>
        <w:numPr>
          <w:ilvl w:val="0"/>
          <w:numId w:val="43"/>
        </w:numPr>
        <w:tabs>
          <w:tab w:val="left" w:pos="2760"/>
        </w:tabs>
        <w:jc w:val="both"/>
        <w:rPr>
          <w:rFonts w:asciiTheme="minorHAnsi" w:hAnsiTheme="minorHAnsi" w:cs="Arial"/>
          <w:b/>
          <w:bCs/>
          <w:lang w:val="es-MX"/>
        </w:rPr>
      </w:pPr>
      <w:r w:rsidRPr="003611EB">
        <w:rPr>
          <w:rFonts w:asciiTheme="minorHAnsi" w:hAnsiTheme="minorHAnsi" w:cs="Arial"/>
          <w:b/>
          <w:bCs/>
          <w:lang w:val="es-MX"/>
        </w:rPr>
        <w:t xml:space="preserve">Consola de Sistema IVUS o Consola de Sistema OCT o Consola de </w:t>
      </w:r>
      <w:r w:rsidR="00ED794B" w:rsidRPr="003611EB">
        <w:rPr>
          <w:rFonts w:asciiTheme="minorHAnsi" w:hAnsiTheme="minorHAnsi" w:cs="Arial"/>
          <w:b/>
          <w:bCs/>
          <w:lang w:val="es-MX"/>
        </w:rPr>
        <w:t>FFR.</w:t>
      </w:r>
    </w:p>
    <w:p w14:paraId="50A78877" w14:textId="1DC4A326" w:rsidR="00BE796D" w:rsidRPr="003611EB" w:rsidRDefault="00BE796D" w:rsidP="00BE796D">
      <w:pPr>
        <w:tabs>
          <w:tab w:val="left" w:pos="2760"/>
        </w:tabs>
        <w:jc w:val="both"/>
        <w:rPr>
          <w:rFonts w:asciiTheme="minorHAnsi" w:hAnsiTheme="minorHAnsi" w:cstheme="minorHAnsi"/>
          <w:b/>
          <w:bCs/>
          <w:lang w:val="es-MX"/>
        </w:rPr>
      </w:pPr>
    </w:p>
    <w:p w14:paraId="1BB399A9" w14:textId="541AAC5B" w:rsidR="00AE2459" w:rsidRPr="003611EB" w:rsidRDefault="00AE2459" w:rsidP="00BE796D">
      <w:pPr>
        <w:tabs>
          <w:tab w:val="left" w:pos="2760"/>
        </w:tabs>
        <w:jc w:val="both"/>
        <w:rPr>
          <w:rFonts w:asciiTheme="minorHAnsi" w:hAnsiTheme="minorHAnsi" w:cstheme="minorHAnsi"/>
          <w:b/>
          <w:bCs/>
          <w:lang w:val="es-MX"/>
        </w:rPr>
      </w:pPr>
    </w:p>
    <w:p w14:paraId="1E52EF3C" w14:textId="6EB091E8" w:rsidR="00AE2459" w:rsidRDefault="00AE2459" w:rsidP="00BE796D">
      <w:pPr>
        <w:tabs>
          <w:tab w:val="left" w:pos="2760"/>
        </w:tabs>
        <w:jc w:val="both"/>
        <w:rPr>
          <w:rFonts w:asciiTheme="minorHAnsi" w:hAnsiTheme="minorHAnsi" w:cstheme="minorHAnsi"/>
          <w:lang w:val="es-MX"/>
        </w:rPr>
      </w:pPr>
    </w:p>
    <w:p w14:paraId="3DDE8B0F" w14:textId="77777777" w:rsidR="003611EB" w:rsidRDefault="003611EB" w:rsidP="00BE796D">
      <w:pPr>
        <w:tabs>
          <w:tab w:val="left" w:pos="2760"/>
        </w:tabs>
        <w:jc w:val="both"/>
        <w:rPr>
          <w:rFonts w:asciiTheme="minorHAnsi" w:hAnsiTheme="minorHAnsi" w:cstheme="minorHAnsi"/>
          <w:lang w:val="es-MX"/>
        </w:rPr>
      </w:pPr>
    </w:p>
    <w:p w14:paraId="425963EB" w14:textId="77777777" w:rsidR="003611EB" w:rsidRDefault="003611EB" w:rsidP="00BE796D">
      <w:pPr>
        <w:tabs>
          <w:tab w:val="left" w:pos="2760"/>
        </w:tabs>
        <w:jc w:val="both"/>
        <w:rPr>
          <w:rFonts w:asciiTheme="minorHAnsi" w:hAnsiTheme="minorHAnsi" w:cstheme="minorHAnsi"/>
          <w:lang w:val="es-MX"/>
        </w:rPr>
      </w:pPr>
    </w:p>
    <w:p w14:paraId="1014DFC7" w14:textId="77777777" w:rsidR="003611EB" w:rsidRDefault="003611EB" w:rsidP="00BE796D">
      <w:pPr>
        <w:tabs>
          <w:tab w:val="left" w:pos="2760"/>
        </w:tabs>
        <w:jc w:val="both"/>
        <w:rPr>
          <w:rFonts w:asciiTheme="minorHAnsi" w:hAnsiTheme="minorHAnsi" w:cstheme="minorHAnsi"/>
          <w:lang w:val="es-MX"/>
        </w:rPr>
      </w:pPr>
    </w:p>
    <w:p w14:paraId="33833DB0" w14:textId="77777777" w:rsidR="003611EB" w:rsidRDefault="003611EB" w:rsidP="00BE796D">
      <w:pPr>
        <w:tabs>
          <w:tab w:val="left" w:pos="2760"/>
        </w:tabs>
        <w:jc w:val="both"/>
        <w:rPr>
          <w:rFonts w:asciiTheme="minorHAnsi" w:hAnsiTheme="minorHAnsi" w:cstheme="minorHAnsi"/>
          <w:lang w:val="es-MX"/>
        </w:rPr>
      </w:pPr>
    </w:p>
    <w:p w14:paraId="223991E2" w14:textId="77777777" w:rsidR="003611EB" w:rsidRDefault="003611EB" w:rsidP="00BE796D">
      <w:pPr>
        <w:tabs>
          <w:tab w:val="left" w:pos="2760"/>
        </w:tabs>
        <w:jc w:val="both"/>
        <w:rPr>
          <w:rFonts w:asciiTheme="minorHAnsi" w:hAnsiTheme="minorHAnsi" w:cstheme="minorHAnsi"/>
          <w:lang w:val="es-MX"/>
        </w:rPr>
      </w:pPr>
    </w:p>
    <w:p w14:paraId="75E16242" w14:textId="77777777" w:rsidR="003611EB" w:rsidRDefault="003611EB" w:rsidP="00BE796D">
      <w:pPr>
        <w:tabs>
          <w:tab w:val="left" w:pos="2760"/>
        </w:tabs>
        <w:jc w:val="both"/>
        <w:rPr>
          <w:rFonts w:asciiTheme="minorHAnsi" w:hAnsiTheme="minorHAnsi" w:cstheme="minorHAnsi"/>
          <w:lang w:val="es-MX"/>
        </w:rPr>
      </w:pPr>
    </w:p>
    <w:p w14:paraId="68394BB7" w14:textId="77777777" w:rsidR="003611EB" w:rsidRDefault="003611EB" w:rsidP="00BE796D">
      <w:pPr>
        <w:tabs>
          <w:tab w:val="left" w:pos="2760"/>
        </w:tabs>
        <w:jc w:val="both"/>
        <w:rPr>
          <w:rFonts w:asciiTheme="minorHAnsi" w:hAnsiTheme="minorHAnsi" w:cstheme="minorHAnsi"/>
          <w:lang w:val="es-MX"/>
        </w:rPr>
      </w:pPr>
    </w:p>
    <w:p w14:paraId="0E561477" w14:textId="77777777" w:rsidR="003611EB" w:rsidRDefault="003611EB" w:rsidP="00BE796D">
      <w:pPr>
        <w:tabs>
          <w:tab w:val="left" w:pos="2760"/>
        </w:tabs>
        <w:jc w:val="both"/>
        <w:rPr>
          <w:rFonts w:asciiTheme="minorHAnsi" w:hAnsiTheme="minorHAnsi" w:cstheme="minorHAnsi"/>
          <w:lang w:val="es-MX"/>
        </w:rPr>
      </w:pPr>
    </w:p>
    <w:p w14:paraId="3A866DDF" w14:textId="77777777" w:rsidR="003611EB" w:rsidRDefault="003611EB" w:rsidP="00BE796D">
      <w:pPr>
        <w:tabs>
          <w:tab w:val="left" w:pos="2760"/>
        </w:tabs>
        <w:jc w:val="both"/>
        <w:rPr>
          <w:rFonts w:asciiTheme="minorHAnsi" w:hAnsiTheme="minorHAnsi" w:cstheme="minorHAnsi"/>
          <w:lang w:val="es-MX"/>
        </w:rPr>
      </w:pPr>
    </w:p>
    <w:p w14:paraId="5CD1149C" w14:textId="77777777" w:rsidR="003611EB" w:rsidRDefault="003611EB" w:rsidP="00BE796D">
      <w:pPr>
        <w:tabs>
          <w:tab w:val="left" w:pos="2760"/>
        </w:tabs>
        <w:jc w:val="both"/>
        <w:rPr>
          <w:rFonts w:asciiTheme="minorHAnsi" w:hAnsiTheme="minorHAnsi" w:cstheme="minorHAnsi"/>
          <w:lang w:val="es-MX"/>
        </w:rPr>
      </w:pPr>
    </w:p>
    <w:p w14:paraId="012B29BF" w14:textId="77777777" w:rsidR="003611EB" w:rsidRDefault="003611EB" w:rsidP="00BE796D">
      <w:pPr>
        <w:tabs>
          <w:tab w:val="left" w:pos="2760"/>
        </w:tabs>
        <w:jc w:val="both"/>
        <w:rPr>
          <w:rFonts w:asciiTheme="minorHAnsi" w:hAnsiTheme="minorHAnsi" w:cstheme="minorHAnsi"/>
          <w:lang w:val="es-MX"/>
        </w:rPr>
      </w:pPr>
    </w:p>
    <w:p w14:paraId="7B14A47D" w14:textId="77777777" w:rsidR="003611EB" w:rsidRDefault="003611EB" w:rsidP="00BE796D">
      <w:pPr>
        <w:tabs>
          <w:tab w:val="left" w:pos="2760"/>
        </w:tabs>
        <w:jc w:val="both"/>
        <w:rPr>
          <w:rFonts w:asciiTheme="minorHAnsi" w:hAnsiTheme="minorHAnsi" w:cstheme="minorHAnsi"/>
          <w:lang w:val="es-MX"/>
        </w:rPr>
      </w:pPr>
    </w:p>
    <w:p w14:paraId="673D5136" w14:textId="77777777" w:rsidR="003611EB" w:rsidRDefault="003611EB" w:rsidP="00BE796D">
      <w:pPr>
        <w:tabs>
          <w:tab w:val="left" w:pos="2760"/>
        </w:tabs>
        <w:jc w:val="both"/>
        <w:rPr>
          <w:rFonts w:asciiTheme="minorHAnsi" w:hAnsiTheme="minorHAnsi" w:cstheme="minorHAnsi"/>
          <w:lang w:val="es-MX"/>
        </w:rPr>
      </w:pPr>
    </w:p>
    <w:p w14:paraId="545CB30A" w14:textId="77777777" w:rsidR="003611EB" w:rsidRDefault="003611EB" w:rsidP="00BE796D">
      <w:pPr>
        <w:tabs>
          <w:tab w:val="left" w:pos="2760"/>
        </w:tabs>
        <w:jc w:val="both"/>
        <w:rPr>
          <w:rFonts w:asciiTheme="minorHAnsi" w:hAnsiTheme="minorHAnsi" w:cstheme="minorHAnsi"/>
          <w:lang w:val="es-MX"/>
        </w:rPr>
      </w:pPr>
    </w:p>
    <w:p w14:paraId="4D57D2A6" w14:textId="77777777" w:rsidR="003611EB" w:rsidRDefault="003611EB" w:rsidP="00BE796D">
      <w:pPr>
        <w:tabs>
          <w:tab w:val="left" w:pos="2760"/>
        </w:tabs>
        <w:jc w:val="both"/>
        <w:rPr>
          <w:rFonts w:asciiTheme="minorHAnsi" w:hAnsiTheme="minorHAnsi" w:cstheme="minorHAnsi"/>
          <w:lang w:val="es-MX"/>
        </w:rPr>
      </w:pPr>
    </w:p>
    <w:p w14:paraId="52CDA0AC" w14:textId="77777777" w:rsidR="003611EB" w:rsidRDefault="003611EB" w:rsidP="00BE796D">
      <w:pPr>
        <w:tabs>
          <w:tab w:val="left" w:pos="2760"/>
        </w:tabs>
        <w:jc w:val="both"/>
        <w:rPr>
          <w:rFonts w:asciiTheme="minorHAnsi" w:hAnsiTheme="minorHAnsi" w:cstheme="minorHAnsi"/>
          <w:lang w:val="es-MX"/>
        </w:rPr>
      </w:pPr>
    </w:p>
    <w:p w14:paraId="6662C299" w14:textId="77777777" w:rsidR="003611EB" w:rsidRDefault="003611EB" w:rsidP="00BE796D">
      <w:pPr>
        <w:tabs>
          <w:tab w:val="left" w:pos="2760"/>
        </w:tabs>
        <w:jc w:val="both"/>
        <w:rPr>
          <w:rFonts w:asciiTheme="minorHAnsi" w:hAnsiTheme="minorHAnsi" w:cstheme="minorHAnsi"/>
          <w:lang w:val="es-MX"/>
        </w:rPr>
      </w:pPr>
    </w:p>
    <w:p w14:paraId="550DF401" w14:textId="77777777" w:rsidR="003611EB" w:rsidRDefault="003611EB" w:rsidP="00BE796D">
      <w:pPr>
        <w:tabs>
          <w:tab w:val="left" w:pos="2760"/>
        </w:tabs>
        <w:jc w:val="both"/>
        <w:rPr>
          <w:rFonts w:asciiTheme="minorHAnsi" w:hAnsiTheme="minorHAnsi" w:cstheme="minorHAnsi"/>
          <w:lang w:val="es-MX"/>
        </w:rPr>
      </w:pPr>
    </w:p>
    <w:p w14:paraId="7EFA2425" w14:textId="77777777" w:rsidR="003611EB" w:rsidRDefault="003611EB" w:rsidP="00BE796D">
      <w:pPr>
        <w:tabs>
          <w:tab w:val="left" w:pos="2760"/>
        </w:tabs>
        <w:jc w:val="both"/>
        <w:rPr>
          <w:rFonts w:asciiTheme="minorHAnsi" w:hAnsiTheme="minorHAnsi" w:cstheme="minorHAnsi"/>
          <w:lang w:val="es-MX"/>
        </w:rPr>
      </w:pPr>
    </w:p>
    <w:p w14:paraId="6AA12427" w14:textId="77777777" w:rsidR="003611EB" w:rsidRDefault="003611EB" w:rsidP="00BE796D">
      <w:pPr>
        <w:tabs>
          <w:tab w:val="left" w:pos="2760"/>
        </w:tabs>
        <w:jc w:val="both"/>
        <w:rPr>
          <w:rFonts w:asciiTheme="minorHAnsi" w:hAnsiTheme="minorHAnsi" w:cstheme="minorHAnsi"/>
          <w:lang w:val="es-MX"/>
        </w:rPr>
      </w:pPr>
    </w:p>
    <w:p w14:paraId="491FAA0E" w14:textId="77777777" w:rsidR="003611EB" w:rsidRDefault="003611EB" w:rsidP="00BE796D">
      <w:pPr>
        <w:tabs>
          <w:tab w:val="left" w:pos="2760"/>
        </w:tabs>
        <w:jc w:val="both"/>
        <w:rPr>
          <w:rFonts w:asciiTheme="minorHAnsi" w:hAnsiTheme="minorHAnsi" w:cstheme="minorHAnsi"/>
          <w:lang w:val="es-MX"/>
        </w:rPr>
      </w:pPr>
    </w:p>
    <w:p w14:paraId="473961A9" w14:textId="77777777" w:rsidR="003611EB" w:rsidRDefault="003611EB" w:rsidP="00BE796D">
      <w:pPr>
        <w:tabs>
          <w:tab w:val="left" w:pos="2760"/>
        </w:tabs>
        <w:jc w:val="both"/>
        <w:rPr>
          <w:rFonts w:asciiTheme="minorHAnsi" w:hAnsiTheme="minorHAnsi" w:cstheme="minorHAnsi"/>
          <w:lang w:val="es-MX"/>
        </w:rPr>
      </w:pPr>
    </w:p>
    <w:p w14:paraId="47A8CFDC" w14:textId="77777777" w:rsidR="003611EB" w:rsidRDefault="003611EB" w:rsidP="00BE796D">
      <w:pPr>
        <w:tabs>
          <w:tab w:val="left" w:pos="2760"/>
        </w:tabs>
        <w:jc w:val="both"/>
        <w:rPr>
          <w:rFonts w:asciiTheme="minorHAnsi" w:hAnsiTheme="minorHAnsi" w:cstheme="minorHAnsi"/>
          <w:lang w:val="es-MX"/>
        </w:rPr>
      </w:pPr>
    </w:p>
    <w:p w14:paraId="6A1BA2E0" w14:textId="77777777" w:rsidR="00354B9D" w:rsidRDefault="00354B9D" w:rsidP="00BE796D">
      <w:pPr>
        <w:tabs>
          <w:tab w:val="left" w:pos="2760"/>
        </w:tabs>
        <w:jc w:val="both"/>
        <w:rPr>
          <w:rFonts w:asciiTheme="minorHAnsi" w:hAnsiTheme="minorHAnsi" w:cstheme="minorHAnsi"/>
          <w:lang w:val="es-MX"/>
        </w:rPr>
      </w:pPr>
    </w:p>
    <w:p w14:paraId="742894C0" w14:textId="77777777" w:rsidR="00354B9D" w:rsidRDefault="00354B9D" w:rsidP="00BE796D">
      <w:pPr>
        <w:tabs>
          <w:tab w:val="left" w:pos="2760"/>
        </w:tabs>
        <w:jc w:val="both"/>
        <w:rPr>
          <w:rFonts w:asciiTheme="minorHAnsi" w:hAnsiTheme="minorHAnsi" w:cstheme="minorHAnsi"/>
          <w:lang w:val="es-MX"/>
        </w:rPr>
      </w:pPr>
    </w:p>
    <w:p w14:paraId="42576067" w14:textId="77777777" w:rsidR="00354B9D" w:rsidRDefault="00354B9D" w:rsidP="00BE796D">
      <w:pPr>
        <w:tabs>
          <w:tab w:val="left" w:pos="2760"/>
        </w:tabs>
        <w:jc w:val="both"/>
        <w:rPr>
          <w:rFonts w:asciiTheme="minorHAnsi" w:hAnsiTheme="minorHAnsi" w:cstheme="minorHAnsi"/>
          <w:lang w:val="es-MX"/>
        </w:rPr>
      </w:pPr>
    </w:p>
    <w:p w14:paraId="61CCE234" w14:textId="77777777" w:rsidR="00354B9D" w:rsidRDefault="00354B9D" w:rsidP="00BE796D">
      <w:pPr>
        <w:tabs>
          <w:tab w:val="left" w:pos="2760"/>
        </w:tabs>
        <w:jc w:val="both"/>
        <w:rPr>
          <w:rFonts w:asciiTheme="minorHAnsi" w:hAnsiTheme="minorHAnsi" w:cstheme="minorHAnsi"/>
          <w:lang w:val="es-MX"/>
        </w:rPr>
      </w:pPr>
    </w:p>
    <w:p w14:paraId="30A8D037" w14:textId="77777777" w:rsidR="00354B9D" w:rsidRDefault="00354B9D" w:rsidP="00BE796D">
      <w:pPr>
        <w:tabs>
          <w:tab w:val="left" w:pos="2760"/>
        </w:tabs>
        <w:jc w:val="both"/>
        <w:rPr>
          <w:rFonts w:asciiTheme="minorHAnsi" w:hAnsiTheme="minorHAnsi" w:cstheme="minorHAnsi"/>
          <w:lang w:val="es-MX"/>
        </w:rPr>
      </w:pPr>
    </w:p>
    <w:p w14:paraId="153C046D" w14:textId="77777777" w:rsidR="00354B9D" w:rsidRDefault="00354B9D" w:rsidP="00BE796D">
      <w:pPr>
        <w:tabs>
          <w:tab w:val="left" w:pos="2760"/>
        </w:tabs>
        <w:jc w:val="both"/>
        <w:rPr>
          <w:rFonts w:asciiTheme="minorHAnsi" w:hAnsiTheme="minorHAnsi" w:cstheme="minorHAnsi"/>
          <w:lang w:val="es-MX"/>
        </w:rPr>
      </w:pPr>
    </w:p>
    <w:p w14:paraId="1E8B6EFF" w14:textId="77777777" w:rsidR="003611EB" w:rsidRDefault="003611EB" w:rsidP="00BE796D">
      <w:pPr>
        <w:tabs>
          <w:tab w:val="left" w:pos="2760"/>
        </w:tabs>
        <w:jc w:val="both"/>
        <w:rPr>
          <w:rFonts w:asciiTheme="minorHAnsi" w:hAnsiTheme="minorHAnsi" w:cstheme="minorHAnsi"/>
          <w:lang w:val="es-MX"/>
        </w:rPr>
      </w:pPr>
    </w:p>
    <w:p w14:paraId="57BEFF59" w14:textId="77777777" w:rsidR="006A0F7B" w:rsidRPr="00794E7E" w:rsidRDefault="006A0F7B" w:rsidP="0012263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Theme="minorHAnsi" w:hAnsiTheme="minorHAnsi"/>
        </w:rPr>
      </w:pPr>
      <w:r w:rsidRPr="00794E7E">
        <w:rPr>
          <w:rFonts w:asciiTheme="minorHAnsi" w:hAnsiTheme="minorHAnsi"/>
        </w:rPr>
        <w:lastRenderedPageBreak/>
        <w:t>ANEXO 2</w:t>
      </w:r>
    </w:p>
    <w:p w14:paraId="5556E514" w14:textId="77777777" w:rsidR="006A0F7B" w:rsidRPr="00794E7E" w:rsidRDefault="006A0F7B" w:rsidP="006A0F7B">
      <w:pPr>
        <w:tabs>
          <w:tab w:val="left" w:pos="4253"/>
          <w:tab w:val="left" w:pos="7797"/>
        </w:tabs>
        <w:jc w:val="center"/>
        <w:rPr>
          <w:rFonts w:asciiTheme="minorHAnsi" w:hAnsiTheme="minorHAnsi"/>
        </w:rPr>
      </w:pPr>
      <w:r w:rsidRPr="00794E7E">
        <w:rPr>
          <w:rFonts w:asciiTheme="minorHAnsi" w:hAnsiTheme="minorHAnsi"/>
        </w:rPr>
        <w:t>FORMATO DE PROPOSICIÓN TÉCNICA</w:t>
      </w:r>
    </w:p>
    <w:p w14:paraId="019F11C0" w14:textId="77777777" w:rsidR="006A0F7B" w:rsidRPr="00794E7E" w:rsidRDefault="006A0F7B" w:rsidP="006A0F7B">
      <w:pPr>
        <w:jc w:val="center"/>
        <w:rPr>
          <w:rFonts w:asciiTheme="minorHAnsi" w:hAnsiTheme="minorHAnsi"/>
        </w:rPr>
      </w:pPr>
      <w:r w:rsidRPr="00794E7E">
        <w:rPr>
          <w:rFonts w:asciiTheme="minorHAnsi" w:hAnsiTheme="minorHAnsi"/>
        </w:rPr>
        <w:t>(Deberá contener las características solicitadas en el anexo 1)</w:t>
      </w:r>
    </w:p>
    <w:p w14:paraId="4E78B24A" w14:textId="77777777" w:rsidR="006A0F7B" w:rsidRPr="00794E7E" w:rsidRDefault="006A0F7B" w:rsidP="00E1428C">
      <w:pPr>
        <w:tabs>
          <w:tab w:val="left" w:pos="4253"/>
          <w:tab w:val="left" w:pos="7797"/>
        </w:tabs>
        <w:jc w:val="right"/>
        <w:rPr>
          <w:rFonts w:asciiTheme="minorHAnsi" w:hAnsiTheme="minorHAnsi"/>
        </w:rPr>
      </w:pPr>
    </w:p>
    <w:p w14:paraId="075C9BED" w14:textId="77777777" w:rsidR="00E1428C" w:rsidRPr="00794E7E" w:rsidRDefault="00E1428C" w:rsidP="00E1428C">
      <w:pPr>
        <w:tabs>
          <w:tab w:val="left" w:pos="7655"/>
        </w:tabs>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794E7E" w14:paraId="233215BB" w14:textId="77777777" w:rsidTr="009230E1">
        <w:trPr>
          <w:jc w:val="center"/>
        </w:trPr>
        <w:tc>
          <w:tcPr>
            <w:tcW w:w="2518" w:type="dxa"/>
            <w:shd w:val="clear" w:color="auto" w:fill="auto"/>
          </w:tcPr>
          <w:p w14:paraId="06D68647" w14:textId="77777777" w:rsidR="00E1428C" w:rsidRPr="00794E7E" w:rsidRDefault="00E1428C" w:rsidP="009230E1">
            <w:pPr>
              <w:tabs>
                <w:tab w:val="right" w:pos="9356"/>
              </w:tabs>
              <w:rPr>
                <w:rFonts w:asciiTheme="minorHAnsi" w:hAnsiTheme="minorHAnsi"/>
                <w:u w:val="single"/>
              </w:rPr>
            </w:pPr>
            <w:r w:rsidRPr="00794E7E">
              <w:rPr>
                <w:rFonts w:asciiTheme="minorHAnsi" w:hAnsiTheme="minorHAnsi"/>
              </w:rPr>
              <w:t>CONCURSO NO:</w:t>
            </w:r>
          </w:p>
        </w:tc>
        <w:tc>
          <w:tcPr>
            <w:tcW w:w="6851" w:type="dxa"/>
            <w:shd w:val="clear" w:color="auto" w:fill="auto"/>
          </w:tcPr>
          <w:p w14:paraId="6EEA0797" w14:textId="77777777" w:rsidR="00E1428C" w:rsidRPr="00794E7E" w:rsidRDefault="00E1428C" w:rsidP="009230E1">
            <w:pPr>
              <w:rPr>
                <w:rFonts w:asciiTheme="minorHAnsi" w:hAnsiTheme="minorHAnsi"/>
              </w:rPr>
            </w:pPr>
          </w:p>
        </w:tc>
      </w:tr>
      <w:tr w:rsidR="00E1428C" w:rsidRPr="00794E7E" w14:paraId="5461DD5C" w14:textId="77777777" w:rsidTr="009230E1">
        <w:trPr>
          <w:jc w:val="center"/>
        </w:trPr>
        <w:tc>
          <w:tcPr>
            <w:tcW w:w="2518" w:type="dxa"/>
            <w:shd w:val="clear" w:color="auto" w:fill="auto"/>
          </w:tcPr>
          <w:p w14:paraId="537873BC" w14:textId="77777777" w:rsidR="00E1428C" w:rsidRPr="00794E7E" w:rsidRDefault="00E1428C" w:rsidP="009230E1">
            <w:pPr>
              <w:tabs>
                <w:tab w:val="right" w:pos="9356"/>
              </w:tabs>
              <w:rPr>
                <w:rFonts w:asciiTheme="minorHAnsi" w:hAnsiTheme="minorHAnsi"/>
                <w:u w:val="single"/>
              </w:rPr>
            </w:pPr>
            <w:r w:rsidRPr="00794E7E">
              <w:rPr>
                <w:rFonts w:asciiTheme="minorHAnsi" w:hAnsiTheme="minorHAnsi"/>
              </w:rPr>
              <w:t xml:space="preserve">COMPAÑÍA VENDEDORA: </w:t>
            </w:r>
          </w:p>
        </w:tc>
        <w:tc>
          <w:tcPr>
            <w:tcW w:w="6851" w:type="dxa"/>
            <w:shd w:val="clear" w:color="auto" w:fill="auto"/>
          </w:tcPr>
          <w:p w14:paraId="4EFCD41B" w14:textId="77777777" w:rsidR="00E1428C" w:rsidRPr="00794E7E" w:rsidRDefault="00E1428C" w:rsidP="009230E1">
            <w:pPr>
              <w:rPr>
                <w:rFonts w:asciiTheme="minorHAnsi" w:hAnsiTheme="minorHAnsi"/>
              </w:rPr>
            </w:pPr>
          </w:p>
        </w:tc>
      </w:tr>
    </w:tbl>
    <w:p w14:paraId="4975EC30" w14:textId="77777777" w:rsidR="00E1428C" w:rsidRPr="00794E7E" w:rsidRDefault="00E1428C" w:rsidP="00E1428C">
      <w:pPr>
        <w:ind w:left="426"/>
        <w:jc w:val="both"/>
        <w:rPr>
          <w:rFonts w:asciiTheme="minorHAnsi" w:hAnsiTheme="minorHAnsi"/>
        </w:rPr>
      </w:pPr>
    </w:p>
    <w:p w14:paraId="4BF2B824" w14:textId="77777777" w:rsidR="00C96B24" w:rsidRPr="00794E7E" w:rsidRDefault="00C96B24" w:rsidP="00E1428C">
      <w:pPr>
        <w:pStyle w:val="Default"/>
        <w:jc w:val="center"/>
        <w:rPr>
          <w:rFonts w:asciiTheme="minorHAnsi" w:hAnsiTheme="minorHAnsi"/>
          <w:sz w:val="20"/>
          <w:szCs w:val="20"/>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B47741" w:rsidRPr="00794E7E" w14:paraId="797A49AD" w14:textId="77777777" w:rsidTr="0012263F">
        <w:trPr>
          <w:jc w:val="center"/>
        </w:trPr>
        <w:tc>
          <w:tcPr>
            <w:tcW w:w="1060" w:type="dxa"/>
            <w:shd w:val="clear" w:color="auto" w:fill="00CCFF"/>
            <w:vAlign w:val="center"/>
          </w:tcPr>
          <w:p w14:paraId="398F1A97" w14:textId="52A3F28A" w:rsidR="00B47741" w:rsidRPr="00794E7E" w:rsidRDefault="00B47741" w:rsidP="008C44B5">
            <w:pPr>
              <w:tabs>
                <w:tab w:val="right" w:pos="9923"/>
              </w:tabs>
              <w:ind w:right="71"/>
              <w:jc w:val="center"/>
              <w:rPr>
                <w:rFonts w:asciiTheme="minorHAnsi" w:hAnsiTheme="minorHAnsi"/>
              </w:rPr>
            </w:pPr>
            <w:r w:rsidRPr="00794E7E">
              <w:rPr>
                <w:rFonts w:asciiTheme="minorHAnsi" w:hAnsiTheme="minorHAnsi"/>
              </w:rPr>
              <w:t>PARTIDA</w:t>
            </w:r>
            <w:r w:rsidR="00F71BFF">
              <w:rPr>
                <w:rFonts w:asciiTheme="minorHAnsi" w:hAnsiTheme="minorHAnsi"/>
              </w:rPr>
              <w:t xml:space="preserve"> UNICA</w:t>
            </w:r>
          </w:p>
        </w:tc>
        <w:tc>
          <w:tcPr>
            <w:tcW w:w="1169" w:type="dxa"/>
            <w:shd w:val="clear" w:color="auto" w:fill="00CCFF"/>
            <w:vAlign w:val="center"/>
          </w:tcPr>
          <w:p w14:paraId="41FBE0B5" w14:textId="77777777" w:rsidR="00B47741" w:rsidRPr="00794E7E" w:rsidRDefault="00B47741" w:rsidP="008C44B5">
            <w:pPr>
              <w:tabs>
                <w:tab w:val="right" w:pos="9923"/>
              </w:tabs>
              <w:ind w:right="142"/>
              <w:jc w:val="center"/>
              <w:rPr>
                <w:rFonts w:asciiTheme="minorHAnsi" w:hAnsiTheme="minorHAnsi"/>
              </w:rPr>
            </w:pPr>
            <w:r w:rsidRPr="00794E7E">
              <w:rPr>
                <w:rFonts w:asciiTheme="minorHAnsi" w:hAnsiTheme="minorHAnsi"/>
              </w:rPr>
              <w:t>RENGLÓN</w:t>
            </w:r>
          </w:p>
        </w:tc>
        <w:tc>
          <w:tcPr>
            <w:tcW w:w="992" w:type="dxa"/>
            <w:shd w:val="clear" w:color="auto" w:fill="00CCFF"/>
            <w:vAlign w:val="center"/>
          </w:tcPr>
          <w:p w14:paraId="76E84F06" w14:textId="77777777" w:rsidR="00B47741" w:rsidRPr="00794E7E" w:rsidRDefault="00B47741" w:rsidP="008C44B5">
            <w:pPr>
              <w:tabs>
                <w:tab w:val="right" w:pos="9923"/>
              </w:tabs>
              <w:jc w:val="center"/>
              <w:rPr>
                <w:rFonts w:asciiTheme="minorHAnsi" w:hAnsiTheme="minorHAnsi"/>
              </w:rPr>
            </w:pPr>
            <w:r w:rsidRPr="00794E7E">
              <w:rPr>
                <w:rFonts w:asciiTheme="minorHAnsi" w:hAnsiTheme="minorHAnsi"/>
              </w:rPr>
              <w:t>CLAVE</w:t>
            </w:r>
          </w:p>
        </w:tc>
        <w:tc>
          <w:tcPr>
            <w:tcW w:w="1559" w:type="dxa"/>
            <w:shd w:val="clear" w:color="auto" w:fill="00CCFF"/>
            <w:vAlign w:val="center"/>
          </w:tcPr>
          <w:p w14:paraId="492CA020" w14:textId="77777777" w:rsidR="00B47741" w:rsidRPr="00794E7E" w:rsidRDefault="00B47741" w:rsidP="008C44B5">
            <w:pPr>
              <w:tabs>
                <w:tab w:val="left" w:pos="1343"/>
                <w:tab w:val="right" w:pos="9923"/>
              </w:tabs>
              <w:jc w:val="center"/>
              <w:rPr>
                <w:rFonts w:asciiTheme="minorHAnsi" w:hAnsiTheme="minorHAnsi"/>
              </w:rPr>
            </w:pPr>
            <w:r w:rsidRPr="00794E7E">
              <w:rPr>
                <w:rFonts w:asciiTheme="minorHAnsi" w:hAnsiTheme="minorHAnsi"/>
              </w:rPr>
              <w:t>DESCRIPCION</w:t>
            </w:r>
          </w:p>
        </w:tc>
        <w:tc>
          <w:tcPr>
            <w:tcW w:w="1275" w:type="dxa"/>
            <w:shd w:val="clear" w:color="auto" w:fill="00CCFF"/>
            <w:vAlign w:val="center"/>
          </w:tcPr>
          <w:p w14:paraId="5007CAB5" w14:textId="77777777" w:rsidR="00B47741" w:rsidRPr="00794E7E" w:rsidRDefault="00B47741" w:rsidP="008C44B5">
            <w:pPr>
              <w:tabs>
                <w:tab w:val="left" w:pos="1059"/>
                <w:tab w:val="right" w:pos="9923"/>
              </w:tabs>
              <w:ind w:right="-37"/>
              <w:jc w:val="center"/>
              <w:rPr>
                <w:rFonts w:asciiTheme="minorHAnsi" w:hAnsiTheme="minorHAnsi"/>
              </w:rPr>
            </w:pPr>
            <w:r w:rsidRPr="00794E7E">
              <w:rPr>
                <w:rFonts w:asciiTheme="minorHAnsi" w:hAnsiTheme="minorHAnsi"/>
              </w:rPr>
              <w:t>UNIDAD DE MEDIDA</w:t>
            </w:r>
          </w:p>
        </w:tc>
        <w:tc>
          <w:tcPr>
            <w:tcW w:w="1337" w:type="dxa"/>
            <w:shd w:val="clear" w:color="auto" w:fill="00CCFF"/>
            <w:vAlign w:val="center"/>
          </w:tcPr>
          <w:p w14:paraId="55F86ED9" w14:textId="77777777" w:rsidR="00B47741" w:rsidRPr="00794E7E" w:rsidRDefault="00B47741" w:rsidP="008C44B5">
            <w:pPr>
              <w:tabs>
                <w:tab w:val="left" w:pos="1059"/>
                <w:tab w:val="right" w:pos="9923"/>
              </w:tabs>
              <w:ind w:right="-37"/>
              <w:jc w:val="center"/>
              <w:rPr>
                <w:rFonts w:asciiTheme="minorHAnsi" w:hAnsiTheme="minorHAnsi"/>
              </w:rPr>
            </w:pPr>
            <w:r w:rsidRPr="00794E7E">
              <w:rPr>
                <w:rFonts w:asciiTheme="minorHAnsi" w:hAnsiTheme="minorHAnsi"/>
              </w:rPr>
              <w:t>PRESENTACION</w:t>
            </w:r>
          </w:p>
        </w:tc>
        <w:tc>
          <w:tcPr>
            <w:tcW w:w="1463" w:type="dxa"/>
            <w:shd w:val="clear" w:color="auto" w:fill="00CCFF"/>
            <w:vAlign w:val="center"/>
          </w:tcPr>
          <w:p w14:paraId="36C166A8" w14:textId="77777777" w:rsidR="00B47741" w:rsidRPr="00794E7E" w:rsidRDefault="00B47741" w:rsidP="008C44B5">
            <w:pPr>
              <w:tabs>
                <w:tab w:val="left" w:pos="1319"/>
                <w:tab w:val="right" w:pos="9923"/>
              </w:tabs>
              <w:ind w:right="-37"/>
              <w:jc w:val="center"/>
              <w:rPr>
                <w:rFonts w:asciiTheme="minorHAnsi" w:hAnsiTheme="minorHAnsi"/>
              </w:rPr>
            </w:pPr>
            <w:r w:rsidRPr="00794E7E">
              <w:rPr>
                <w:rFonts w:asciiTheme="minorHAnsi" w:hAnsiTheme="minorHAnsi"/>
              </w:rPr>
              <w:t>MARCA O FABRICANTE</w:t>
            </w:r>
          </w:p>
        </w:tc>
        <w:tc>
          <w:tcPr>
            <w:tcW w:w="1463" w:type="dxa"/>
            <w:shd w:val="clear" w:color="auto" w:fill="00CCFF"/>
            <w:vAlign w:val="center"/>
          </w:tcPr>
          <w:p w14:paraId="348BFD1E" w14:textId="77777777" w:rsidR="00B47741" w:rsidRPr="00794E7E" w:rsidRDefault="00B47741" w:rsidP="008C44B5">
            <w:pPr>
              <w:tabs>
                <w:tab w:val="left" w:pos="1247"/>
                <w:tab w:val="right" w:pos="9923"/>
              </w:tabs>
              <w:ind w:right="-37"/>
              <w:jc w:val="center"/>
              <w:rPr>
                <w:rFonts w:asciiTheme="minorHAnsi" w:hAnsiTheme="minorHAnsi"/>
              </w:rPr>
            </w:pPr>
            <w:r w:rsidRPr="00794E7E">
              <w:rPr>
                <w:rFonts w:asciiTheme="minorHAnsi" w:hAnsiTheme="minorHAnsi"/>
              </w:rPr>
              <w:t>CANTIDAD OFERTADA</w:t>
            </w:r>
          </w:p>
        </w:tc>
      </w:tr>
      <w:tr w:rsidR="00B47741" w:rsidRPr="00794E7E" w14:paraId="24BA505B" w14:textId="77777777" w:rsidTr="008C44B5">
        <w:trPr>
          <w:trHeight w:val="60"/>
          <w:jc w:val="center"/>
        </w:trPr>
        <w:tc>
          <w:tcPr>
            <w:tcW w:w="1060" w:type="dxa"/>
            <w:vMerge w:val="restart"/>
            <w:vAlign w:val="center"/>
          </w:tcPr>
          <w:p w14:paraId="6369739F" w14:textId="77777777" w:rsidR="00B47741" w:rsidRPr="00794E7E" w:rsidRDefault="00B47741" w:rsidP="008C44B5">
            <w:pPr>
              <w:tabs>
                <w:tab w:val="right" w:pos="9923"/>
              </w:tabs>
              <w:ind w:right="141"/>
              <w:jc w:val="center"/>
              <w:rPr>
                <w:rFonts w:asciiTheme="minorHAnsi" w:hAnsiTheme="minorHAnsi"/>
              </w:rPr>
            </w:pPr>
            <w:r w:rsidRPr="00794E7E">
              <w:rPr>
                <w:rFonts w:asciiTheme="minorHAnsi" w:hAnsiTheme="minorHAnsi"/>
              </w:rPr>
              <w:t>1</w:t>
            </w:r>
          </w:p>
        </w:tc>
        <w:tc>
          <w:tcPr>
            <w:tcW w:w="1169" w:type="dxa"/>
          </w:tcPr>
          <w:p w14:paraId="5F858BAD"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214C61C9"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0A50321E"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419F510F"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17F59414"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433E7EC2"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4F91BADB" w14:textId="77777777" w:rsidR="00B47741" w:rsidRPr="00794E7E" w:rsidRDefault="00B47741" w:rsidP="008C44B5">
            <w:pPr>
              <w:tabs>
                <w:tab w:val="right" w:pos="9923"/>
              </w:tabs>
              <w:spacing w:before="120" w:after="120"/>
              <w:rPr>
                <w:rFonts w:asciiTheme="minorHAnsi" w:hAnsiTheme="minorHAnsi"/>
              </w:rPr>
            </w:pPr>
          </w:p>
        </w:tc>
      </w:tr>
      <w:tr w:rsidR="00B47741" w:rsidRPr="00794E7E" w14:paraId="500436AA" w14:textId="77777777" w:rsidTr="008C44B5">
        <w:trPr>
          <w:jc w:val="center"/>
        </w:trPr>
        <w:tc>
          <w:tcPr>
            <w:tcW w:w="1060" w:type="dxa"/>
            <w:vMerge/>
          </w:tcPr>
          <w:p w14:paraId="1AA98302" w14:textId="77777777" w:rsidR="00B47741" w:rsidRPr="00794E7E" w:rsidRDefault="00B47741" w:rsidP="008C44B5">
            <w:pPr>
              <w:tabs>
                <w:tab w:val="right" w:pos="9923"/>
              </w:tabs>
              <w:ind w:right="141"/>
              <w:rPr>
                <w:rFonts w:asciiTheme="minorHAnsi" w:hAnsiTheme="minorHAnsi"/>
              </w:rPr>
            </w:pPr>
          </w:p>
        </w:tc>
        <w:tc>
          <w:tcPr>
            <w:tcW w:w="1169" w:type="dxa"/>
          </w:tcPr>
          <w:p w14:paraId="7413B64B"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334561E5"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07C95168"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5144B3A2"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53AC382D"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10F3E686"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77DF63CA" w14:textId="77777777" w:rsidR="00B47741" w:rsidRPr="00794E7E" w:rsidRDefault="00B47741" w:rsidP="008C44B5">
            <w:pPr>
              <w:tabs>
                <w:tab w:val="right" w:pos="9923"/>
              </w:tabs>
              <w:spacing w:before="120" w:after="120"/>
              <w:rPr>
                <w:rFonts w:asciiTheme="minorHAnsi" w:hAnsiTheme="minorHAnsi"/>
              </w:rPr>
            </w:pPr>
          </w:p>
        </w:tc>
      </w:tr>
      <w:tr w:rsidR="00B47741" w:rsidRPr="00794E7E" w14:paraId="00D69404" w14:textId="77777777" w:rsidTr="008C44B5">
        <w:trPr>
          <w:jc w:val="center"/>
        </w:trPr>
        <w:tc>
          <w:tcPr>
            <w:tcW w:w="1060" w:type="dxa"/>
            <w:vMerge/>
          </w:tcPr>
          <w:p w14:paraId="4CB20261" w14:textId="77777777" w:rsidR="00B47741" w:rsidRPr="00794E7E" w:rsidRDefault="00B47741" w:rsidP="008C44B5">
            <w:pPr>
              <w:tabs>
                <w:tab w:val="right" w:pos="9923"/>
              </w:tabs>
              <w:ind w:right="141"/>
              <w:rPr>
                <w:rFonts w:asciiTheme="minorHAnsi" w:hAnsiTheme="minorHAnsi"/>
              </w:rPr>
            </w:pPr>
          </w:p>
        </w:tc>
        <w:tc>
          <w:tcPr>
            <w:tcW w:w="1169" w:type="dxa"/>
          </w:tcPr>
          <w:p w14:paraId="64122F48"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28ACDA83"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0A47A903"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7A2B8E43"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73FD86B0"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602512EF"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0954448D" w14:textId="77777777" w:rsidR="00B47741" w:rsidRPr="00794E7E" w:rsidRDefault="00B47741" w:rsidP="008C44B5">
            <w:pPr>
              <w:tabs>
                <w:tab w:val="right" w:pos="9923"/>
              </w:tabs>
              <w:spacing w:before="120" w:after="120"/>
              <w:rPr>
                <w:rFonts w:asciiTheme="minorHAnsi" w:hAnsiTheme="minorHAnsi"/>
              </w:rPr>
            </w:pPr>
          </w:p>
        </w:tc>
      </w:tr>
      <w:tr w:rsidR="00B47741" w:rsidRPr="00794E7E" w14:paraId="75A7A6DD" w14:textId="77777777" w:rsidTr="008C44B5">
        <w:trPr>
          <w:jc w:val="center"/>
        </w:trPr>
        <w:tc>
          <w:tcPr>
            <w:tcW w:w="1060" w:type="dxa"/>
            <w:vMerge/>
          </w:tcPr>
          <w:p w14:paraId="42F9192C" w14:textId="77777777" w:rsidR="00B47741" w:rsidRPr="00794E7E" w:rsidRDefault="00B47741" w:rsidP="008C44B5">
            <w:pPr>
              <w:tabs>
                <w:tab w:val="right" w:pos="9923"/>
              </w:tabs>
              <w:ind w:right="141"/>
              <w:rPr>
                <w:rFonts w:asciiTheme="minorHAnsi" w:hAnsiTheme="minorHAnsi"/>
              </w:rPr>
            </w:pPr>
          </w:p>
        </w:tc>
        <w:tc>
          <w:tcPr>
            <w:tcW w:w="1169" w:type="dxa"/>
          </w:tcPr>
          <w:p w14:paraId="69477DE8"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76B6192D"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42F0C2C4"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296CB6F1"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4AB2F7F1"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4EDEC1D3"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52BE9D5C" w14:textId="77777777" w:rsidR="00B47741" w:rsidRPr="00794E7E" w:rsidRDefault="00B47741" w:rsidP="008C44B5">
            <w:pPr>
              <w:tabs>
                <w:tab w:val="right" w:pos="9923"/>
              </w:tabs>
              <w:spacing w:before="120" w:after="120"/>
              <w:rPr>
                <w:rFonts w:asciiTheme="minorHAnsi" w:hAnsiTheme="minorHAnsi"/>
              </w:rPr>
            </w:pPr>
          </w:p>
        </w:tc>
      </w:tr>
      <w:tr w:rsidR="00B47741" w:rsidRPr="00794E7E" w14:paraId="33B41102" w14:textId="77777777" w:rsidTr="008C44B5">
        <w:trPr>
          <w:jc w:val="center"/>
        </w:trPr>
        <w:tc>
          <w:tcPr>
            <w:tcW w:w="1060" w:type="dxa"/>
            <w:vMerge/>
          </w:tcPr>
          <w:p w14:paraId="3BB96153" w14:textId="77777777" w:rsidR="00B47741" w:rsidRPr="00794E7E" w:rsidRDefault="00B47741" w:rsidP="008C44B5">
            <w:pPr>
              <w:tabs>
                <w:tab w:val="right" w:pos="9923"/>
              </w:tabs>
              <w:ind w:right="141"/>
              <w:rPr>
                <w:rFonts w:asciiTheme="minorHAnsi" w:hAnsiTheme="minorHAnsi"/>
              </w:rPr>
            </w:pPr>
          </w:p>
        </w:tc>
        <w:tc>
          <w:tcPr>
            <w:tcW w:w="1169" w:type="dxa"/>
          </w:tcPr>
          <w:p w14:paraId="51D77C80"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52D0220D"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15B7279D"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2E77722D"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3763EE68"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0FBDDF41"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022A816E" w14:textId="77777777" w:rsidR="00B47741" w:rsidRPr="00794E7E" w:rsidRDefault="00B47741" w:rsidP="008C44B5">
            <w:pPr>
              <w:tabs>
                <w:tab w:val="right" w:pos="9923"/>
              </w:tabs>
              <w:spacing w:before="120" w:after="120"/>
              <w:rPr>
                <w:rFonts w:asciiTheme="minorHAnsi" w:hAnsiTheme="minorHAnsi"/>
              </w:rPr>
            </w:pPr>
          </w:p>
        </w:tc>
      </w:tr>
      <w:tr w:rsidR="00B47741" w:rsidRPr="00794E7E" w14:paraId="3066FFC2" w14:textId="77777777" w:rsidTr="008C44B5">
        <w:trPr>
          <w:jc w:val="center"/>
        </w:trPr>
        <w:tc>
          <w:tcPr>
            <w:tcW w:w="1060" w:type="dxa"/>
            <w:vMerge/>
          </w:tcPr>
          <w:p w14:paraId="1DFD4E7A" w14:textId="77777777" w:rsidR="00B47741" w:rsidRPr="00794E7E" w:rsidRDefault="00B47741" w:rsidP="008C44B5">
            <w:pPr>
              <w:tabs>
                <w:tab w:val="right" w:pos="9923"/>
              </w:tabs>
              <w:ind w:right="141"/>
              <w:rPr>
                <w:rFonts w:asciiTheme="minorHAnsi" w:hAnsiTheme="minorHAnsi"/>
              </w:rPr>
            </w:pPr>
          </w:p>
        </w:tc>
        <w:tc>
          <w:tcPr>
            <w:tcW w:w="1169" w:type="dxa"/>
          </w:tcPr>
          <w:p w14:paraId="19B85326"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4F5A8E74"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6017D413"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0D2FD83D"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7F874EE2"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04EA332F"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27BA47F3" w14:textId="77777777" w:rsidR="00B47741" w:rsidRPr="00794E7E" w:rsidRDefault="00B47741" w:rsidP="008C44B5">
            <w:pPr>
              <w:tabs>
                <w:tab w:val="right" w:pos="9923"/>
              </w:tabs>
              <w:spacing w:before="120" w:after="120"/>
              <w:rPr>
                <w:rFonts w:asciiTheme="minorHAnsi" w:hAnsiTheme="minorHAnsi"/>
              </w:rPr>
            </w:pPr>
          </w:p>
        </w:tc>
      </w:tr>
      <w:tr w:rsidR="00B47741" w:rsidRPr="00794E7E" w14:paraId="3D980BC6" w14:textId="77777777" w:rsidTr="008C44B5">
        <w:trPr>
          <w:jc w:val="center"/>
        </w:trPr>
        <w:tc>
          <w:tcPr>
            <w:tcW w:w="1060" w:type="dxa"/>
            <w:vMerge/>
          </w:tcPr>
          <w:p w14:paraId="7A6E7E14" w14:textId="77777777" w:rsidR="00B47741" w:rsidRPr="00794E7E" w:rsidRDefault="00B47741" w:rsidP="008C44B5">
            <w:pPr>
              <w:tabs>
                <w:tab w:val="right" w:pos="9923"/>
              </w:tabs>
              <w:ind w:right="141"/>
              <w:rPr>
                <w:rFonts w:asciiTheme="minorHAnsi" w:hAnsiTheme="minorHAnsi"/>
              </w:rPr>
            </w:pPr>
          </w:p>
        </w:tc>
        <w:tc>
          <w:tcPr>
            <w:tcW w:w="1169" w:type="dxa"/>
          </w:tcPr>
          <w:p w14:paraId="7BE7C5D7" w14:textId="77777777" w:rsidR="00B47741" w:rsidRPr="00794E7E" w:rsidRDefault="00B47741" w:rsidP="008C44B5">
            <w:pPr>
              <w:tabs>
                <w:tab w:val="right" w:pos="9923"/>
              </w:tabs>
              <w:spacing w:before="120" w:after="120"/>
              <w:rPr>
                <w:rFonts w:asciiTheme="minorHAnsi" w:hAnsiTheme="minorHAnsi"/>
              </w:rPr>
            </w:pPr>
          </w:p>
        </w:tc>
        <w:tc>
          <w:tcPr>
            <w:tcW w:w="992" w:type="dxa"/>
          </w:tcPr>
          <w:p w14:paraId="059DBD9F" w14:textId="77777777" w:rsidR="00B47741" w:rsidRPr="00794E7E" w:rsidRDefault="00B47741" w:rsidP="008C44B5">
            <w:pPr>
              <w:tabs>
                <w:tab w:val="right" w:pos="9923"/>
              </w:tabs>
              <w:spacing w:before="120" w:after="120"/>
              <w:rPr>
                <w:rFonts w:asciiTheme="minorHAnsi" w:hAnsiTheme="minorHAnsi"/>
              </w:rPr>
            </w:pPr>
          </w:p>
        </w:tc>
        <w:tc>
          <w:tcPr>
            <w:tcW w:w="1559" w:type="dxa"/>
          </w:tcPr>
          <w:p w14:paraId="0F8041A0" w14:textId="77777777" w:rsidR="00B47741" w:rsidRPr="00794E7E" w:rsidRDefault="00B47741" w:rsidP="008C44B5">
            <w:pPr>
              <w:tabs>
                <w:tab w:val="right" w:pos="9923"/>
              </w:tabs>
              <w:spacing w:before="120" w:after="120"/>
              <w:rPr>
                <w:rFonts w:asciiTheme="minorHAnsi" w:hAnsiTheme="minorHAnsi"/>
              </w:rPr>
            </w:pPr>
          </w:p>
        </w:tc>
        <w:tc>
          <w:tcPr>
            <w:tcW w:w="1275" w:type="dxa"/>
          </w:tcPr>
          <w:p w14:paraId="466247D4" w14:textId="77777777" w:rsidR="00B47741" w:rsidRPr="00794E7E" w:rsidRDefault="00B47741" w:rsidP="008C44B5">
            <w:pPr>
              <w:tabs>
                <w:tab w:val="right" w:pos="9923"/>
              </w:tabs>
              <w:spacing w:before="120" w:after="120"/>
              <w:rPr>
                <w:rFonts w:asciiTheme="minorHAnsi" w:hAnsiTheme="minorHAnsi"/>
              </w:rPr>
            </w:pPr>
          </w:p>
        </w:tc>
        <w:tc>
          <w:tcPr>
            <w:tcW w:w="1337" w:type="dxa"/>
          </w:tcPr>
          <w:p w14:paraId="436A6C67"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64CD83D5" w14:textId="77777777" w:rsidR="00B47741" w:rsidRPr="00794E7E" w:rsidRDefault="00B47741" w:rsidP="008C44B5">
            <w:pPr>
              <w:tabs>
                <w:tab w:val="right" w:pos="9923"/>
              </w:tabs>
              <w:spacing w:before="120" w:after="120"/>
              <w:rPr>
                <w:rFonts w:asciiTheme="minorHAnsi" w:hAnsiTheme="minorHAnsi"/>
              </w:rPr>
            </w:pPr>
          </w:p>
        </w:tc>
        <w:tc>
          <w:tcPr>
            <w:tcW w:w="1463" w:type="dxa"/>
          </w:tcPr>
          <w:p w14:paraId="3B47691B" w14:textId="77777777" w:rsidR="00B47741" w:rsidRPr="00794E7E" w:rsidRDefault="00B47741" w:rsidP="008C44B5">
            <w:pPr>
              <w:tabs>
                <w:tab w:val="right" w:pos="9923"/>
              </w:tabs>
              <w:spacing w:before="120" w:after="120"/>
              <w:rPr>
                <w:rFonts w:asciiTheme="minorHAnsi" w:hAnsiTheme="minorHAnsi"/>
              </w:rPr>
            </w:pPr>
          </w:p>
        </w:tc>
      </w:tr>
    </w:tbl>
    <w:p w14:paraId="0D08720A" w14:textId="77777777" w:rsidR="00D23ECF" w:rsidRPr="00794E7E" w:rsidRDefault="00D23ECF" w:rsidP="00D23ECF">
      <w:pPr>
        <w:ind w:left="426"/>
        <w:jc w:val="both"/>
        <w:rPr>
          <w:rFonts w:asciiTheme="minorHAnsi" w:hAnsiTheme="minorHAnsi"/>
        </w:rPr>
      </w:pPr>
    </w:p>
    <w:p w14:paraId="180BAB93" w14:textId="77777777" w:rsidR="00D23ECF" w:rsidRPr="00794E7E" w:rsidRDefault="00D23ECF" w:rsidP="00D23ECF">
      <w:pPr>
        <w:tabs>
          <w:tab w:val="right" w:pos="9781"/>
        </w:tabs>
        <w:ind w:right="141"/>
        <w:rPr>
          <w:rFonts w:asciiTheme="minorHAnsi" w:hAnsiTheme="minorHAnsi"/>
          <w:u w:val="single"/>
        </w:rPr>
      </w:pPr>
    </w:p>
    <w:p w14:paraId="12C1D3E3" w14:textId="77777777" w:rsidR="00D23ECF" w:rsidRPr="00794E7E" w:rsidRDefault="00D23ECF" w:rsidP="00D23ECF">
      <w:pPr>
        <w:tabs>
          <w:tab w:val="right" w:pos="9781"/>
        </w:tabs>
        <w:ind w:right="141"/>
        <w:rPr>
          <w:rFonts w:asciiTheme="minorHAnsi" w:hAnsiTheme="minorHAns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D23ECF" w:rsidRPr="00794E7E" w14:paraId="093112DE" w14:textId="77777777" w:rsidTr="00E854AE">
        <w:trPr>
          <w:jc w:val="center"/>
        </w:trPr>
        <w:tc>
          <w:tcPr>
            <w:tcW w:w="2093" w:type="dxa"/>
            <w:shd w:val="clear" w:color="auto" w:fill="auto"/>
            <w:vAlign w:val="center"/>
          </w:tcPr>
          <w:p w14:paraId="30EA68C2" w14:textId="77777777" w:rsidR="00D23ECF" w:rsidRPr="00794E7E" w:rsidRDefault="00D23ECF" w:rsidP="00E854AE">
            <w:pPr>
              <w:tabs>
                <w:tab w:val="right" w:pos="9356"/>
              </w:tabs>
              <w:jc w:val="both"/>
              <w:rPr>
                <w:rFonts w:asciiTheme="minorHAnsi" w:hAnsiTheme="minorHAnsi"/>
              </w:rPr>
            </w:pPr>
            <w:r w:rsidRPr="00794E7E">
              <w:rPr>
                <w:rFonts w:asciiTheme="minorHAnsi" w:hAnsiTheme="minorHAnsi"/>
              </w:rPr>
              <w:t>PRESENTACIÓN Y UNIDAD DE MEDIDA:</w:t>
            </w:r>
          </w:p>
        </w:tc>
        <w:tc>
          <w:tcPr>
            <w:tcW w:w="2268" w:type="dxa"/>
            <w:tcBorders>
              <w:right w:val="single" w:sz="4" w:space="0" w:color="auto"/>
            </w:tcBorders>
            <w:shd w:val="clear" w:color="auto" w:fill="auto"/>
            <w:vAlign w:val="center"/>
          </w:tcPr>
          <w:p w14:paraId="2BC1A448" w14:textId="77777777" w:rsidR="00D23ECF" w:rsidRPr="00794E7E" w:rsidRDefault="00D23ECF" w:rsidP="00E854AE">
            <w:pPr>
              <w:jc w:val="center"/>
              <w:rPr>
                <w:rFonts w:asciiTheme="minorHAnsi" w:hAnsiTheme="minorHAnsi"/>
              </w:rPr>
            </w:pPr>
          </w:p>
        </w:tc>
        <w:tc>
          <w:tcPr>
            <w:tcW w:w="567" w:type="dxa"/>
            <w:tcBorders>
              <w:top w:val="nil"/>
              <w:left w:val="single" w:sz="4" w:space="0" w:color="auto"/>
              <w:bottom w:val="nil"/>
              <w:right w:val="single" w:sz="4" w:space="0" w:color="auto"/>
            </w:tcBorders>
            <w:shd w:val="clear" w:color="auto" w:fill="auto"/>
            <w:vAlign w:val="center"/>
          </w:tcPr>
          <w:p w14:paraId="3EC834C6" w14:textId="77777777" w:rsidR="00D23ECF" w:rsidRPr="00794E7E" w:rsidRDefault="00D23ECF" w:rsidP="00E854AE">
            <w:pPr>
              <w:jc w:val="center"/>
              <w:rPr>
                <w:rFonts w:asciiTheme="minorHAnsi" w:hAnsiTheme="minorHAnsi"/>
              </w:rPr>
            </w:pPr>
          </w:p>
        </w:tc>
        <w:tc>
          <w:tcPr>
            <w:tcW w:w="2126" w:type="dxa"/>
            <w:tcBorders>
              <w:left w:val="single" w:sz="4" w:space="0" w:color="auto"/>
            </w:tcBorders>
            <w:shd w:val="clear" w:color="auto" w:fill="auto"/>
            <w:vAlign w:val="center"/>
          </w:tcPr>
          <w:p w14:paraId="219D68DF" w14:textId="77777777" w:rsidR="00D23ECF" w:rsidRPr="00794E7E" w:rsidRDefault="00D23ECF" w:rsidP="00E854AE">
            <w:pPr>
              <w:rPr>
                <w:rFonts w:asciiTheme="minorHAnsi" w:hAnsiTheme="minorHAnsi"/>
              </w:rPr>
            </w:pPr>
            <w:r w:rsidRPr="00794E7E">
              <w:rPr>
                <w:rFonts w:asciiTheme="minorHAnsi" w:hAnsiTheme="minorHAnsi"/>
              </w:rPr>
              <w:t>CANTIDAD OFERTADA:</w:t>
            </w:r>
          </w:p>
        </w:tc>
        <w:tc>
          <w:tcPr>
            <w:tcW w:w="2342" w:type="dxa"/>
            <w:shd w:val="clear" w:color="auto" w:fill="auto"/>
            <w:vAlign w:val="center"/>
          </w:tcPr>
          <w:p w14:paraId="2ECCFDCB" w14:textId="77777777" w:rsidR="00D23ECF" w:rsidRPr="00794E7E" w:rsidRDefault="00D23ECF" w:rsidP="00E854AE">
            <w:pPr>
              <w:jc w:val="center"/>
              <w:rPr>
                <w:rFonts w:asciiTheme="minorHAnsi" w:hAnsiTheme="minorHAnsi"/>
              </w:rPr>
            </w:pPr>
          </w:p>
        </w:tc>
      </w:tr>
    </w:tbl>
    <w:p w14:paraId="3AAD7204" w14:textId="77777777" w:rsidR="00D23ECF" w:rsidRPr="00794E7E" w:rsidRDefault="00D23ECF" w:rsidP="00D23ECF">
      <w:pPr>
        <w:tabs>
          <w:tab w:val="right" w:pos="5103"/>
          <w:tab w:val="right" w:pos="9781"/>
        </w:tabs>
        <w:ind w:right="141"/>
        <w:rPr>
          <w:rFonts w:asciiTheme="minorHAnsi" w:hAnsiTheme="minorHAns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D23ECF" w:rsidRPr="00794E7E" w14:paraId="04826AA2" w14:textId="77777777" w:rsidTr="00E854AE">
        <w:trPr>
          <w:jc w:val="center"/>
        </w:trPr>
        <w:tc>
          <w:tcPr>
            <w:tcW w:w="2093" w:type="dxa"/>
            <w:shd w:val="clear" w:color="auto" w:fill="auto"/>
            <w:vAlign w:val="center"/>
          </w:tcPr>
          <w:p w14:paraId="2AFBD31A" w14:textId="77777777" w:rsidR="00D23ECF" w:rsidRPr="00794E7E" w:rsidRDefault="00D23ECF" w:rsidP="00E854AE">
            <w:pPr>
              <w:tabs>
                <w:tab w:val="right" w:pos="9356"/>
              </w:tabs>
              <w:jc w:val="both"/>
              <w:rPr>
                <w:rFonts w:asciiTheme="minorHAnsi" w:hAnsiTheme="minorHAnsi"/>
              </w:rPr>
            </w:pPr>
            <w:r w:rsidRPr="00794E7E">
              <w:rPr>
                <w:rFonts w:asciiTheme="minorHAnsi" w:hAnsiTheme="minorHAnsi"/>
              </w:rPr>
              <w:t>GARANTÍA DEL SERVICIO OFERTADO:</w:t>
            </w:r>
          </w:p>
        </w:tc>
        <w:tc>
          <w:tcPr>
            <w:tcW w:w="2268" w:type="dxa"/>
            <w:tcBorders>
              <w:right w:val="single" w:sz="4" w:space="0" w:color="auto"/>
            </w:tcBorders>
            <w:shd w:val="clear" w:color="auto" w:fill="auto"/>
            <w:vAlign w:val="center"/>
          </w:tcPr>
          <w:p w14:paraId="19DE6982" w14:textId="77777777" w:rsidR="00D23ECF" w:rsidRPr="00794E7E" w:rsidRDefault="00D23ECF" w:rsidP="00E854AE">
            <w:pPr>
              <w:jc w:val="center"/>
              <w:rPr>
                <w:rFonts w:asciiTheme="minorHAnsi" w:hAnsiTheme="minorHAnsi"/>
              </w:rPr>
            </w:pPr>
          </w:p>
        </w:tc>
      </w:tr>
    </w:tbl>
    <w:p w14:paraId="1A418A7E" w14:textId="77777777" w:rsidR="00F87AC4" w:rsidRPr="00794E7E" w:rsidRDefault="00F87AC4" w:rsidP="00E1428C">
      <w:pPr>
        <w:pStyle w:val="Default"/>
        <w:jc w:val="center"/>
        <w:rPr>
          <w:rFonts w:asciiTheme="minorHAnsi" w:hAnsiTheme="minorHAnsi"/>
          <w:sz w:val="20"/>
          <w:szCs w:val="20"/>
        </w:rPr>
      </w:pPr>
    </w:p>
    <w:p w14:paraId="5F6ABBBE" w14:textId="77777777" w:rsidR="00F87AC4" w:rsidRPr="00794E7E" w:rsidRDefault="00F87AC4" w:rsidP="00E1428C">
      <w:pPr>
        <w:pStyle w:val="Default"/>
        <w:jc w:val="center"/>
        <w:rPr>
          <w:rFonts w:asciiTheme="minorHAnsi" w:hAnsiTheme="minorHAnsi"/>
          <w:sz w:val="20"/>
          <w:szCs w:val="20"/>
        </w:rPr>
      </w:pPr>
    </w:p>
    <w:p w14:paraId="1CB15C2A" w14:textId="77777777" w:rsidR="00C96B24" w:rsidRPr="00794E7E" w:rsidRDefault="00C96B24" w:rsidP="00E1428C">
      <w:pPr>
        <w:pStyle w:val="Default"/>
        <w:jc w:val="center"/>
        <w:rPr>
          <w:rFonts w:asciiTheme="minorHAnsi" w:hAnsiTheme="minorHAnsi"/>
          <w:sz w:val="20"/>
          <w:szCs w:val="20"/>
        </w:rPr>
      </w:pPr>
    </w:p>
    <w:p w14:paraId="5B297F90" w14:textId="77777777" w:rsidR="00C96B24" w:rsidRPr="00794E7E" w:rsidRDefault="00C96B24" w:rsidP="00E1428C">
      <w:pPr>
        <w:pStyle w:val="Default"/>
        <w:jc w:val="center"/>
        <w:rPr>
          <w:rFonts w:asciiTheme="minorHAnsi" w:hAnsiTheme="minorHAnsi"/>
          <w:sz w:val="20"/>
          <w:szCs w:val="20"/>
        </w:rPr>
      </w:pPr>
    </w:p>
    <w:p w14:paraId="620F9C04" w14:textId="77777777" w:rsidR="00E1428C" w:rsidRPr="00794E7E" w:rsidRDefault="00E1428C" w:rsidP="00E1428C">
      <w:pPr>
        <w:pStyle w:val="Default"/>
        <w:jc w:val="center"/>
        <w:rPr>
          <w:rFonts w:asciiTheme="minorHAnsi" w:hAnsiTheme="minorHAnsi"/>
          <w:sz w:val="20"/>
          <w:szCs w:val="20"/>
        </w:rPr>
      </w:pPr>
      <w:r w:rsidRPr="00794E7E">
        <w:rPr>
          <w:rFonts w:asciiTheme="minorHAnsi" w:hAnsiTheme="minorHAnsi"/>
          <w:sz w:val="20"/>
          <w:szCs w:val="20"/>
        </w:rPr>
        <w:t>Lugar y fecha</w:t>
      </w:r>
    </w:p>
    <w:p w14:paraId="0BE12417" w14:textId="77777777" w:rsidR="00E1428C" w:rsidRPr="00794E7E" w:rsidRDefault="00E1428C" w:rsidP="00E1428C">
      <w:pPr>
        <w:pStyle w:val="Default"/>
        <w:jc w:val="center"/>
        <w:rPr>
          <w:rFonts w:asciiTheme="minorHAnsi" w:hAnsiTheme="minorHAnsi"/>
          <w:sz w:val="20"/>
          <w:szCs w:val="20"/>
        </w:rPr>
      </w:pPr>
    </w:p>
    <w:p w14:paraId="573249A4" w14:textId="77777777" w:rsidR="00E1428C" w:rsidRPr="00794E7E" w:rsidRDefault="00E1428C" w:rsidP="00E1428C">
      <w:pPr>
        <w:pStyle w:val="Default"/>
        <w:jc w:val="center"/>
        <w:rPr>
          <w:rFonts w:asciiTheme="minorHAnsi" w:hAnsiTheme="minorHAnsi"/>
          <w:sz w:val="20"/>
          <w:szCs w:val="20"/>
        </w:rPr>
      </w:pPr>
      <w:r w:rsidRPr="00794E7E">
        <w:rPr>
          <w:rFonts w:asciiTheme="minorHAnsi" w:hAnsiTheme="minorHAnsi"/>
          <w:sz w:val="20"/>
          <w:szCs w:val="20"/>
        </w:rPr>
        <w:t>_________________________________________</w:t>
      </w:r>
    </w:p>
    <w:p w14:paraId="3F3FF6C3" w14:textId="77777777" w:rsidR="00E1428C" w:rsidRPr="00794E7E" w:rsidRDefault="00E1428C" w:rsidP="00E1428C">
      <w:pPr>
        <w:pStyle w:val="Default"/>
        <w:jc w:val="center"/>
        <w:rPr>
          <w:rFonts w:asciiTheme="minorHAnsi" w:hAnsiTheme="minorHAnsi"/>
          <w:sz w:val="20"/>
          <w:szCs w:val="20"/>
        </w:rPr>
      </w:pPr>
      <w:r w:rsidRPr="00794E7E">
        <w:rPr>
          <w:rFonts w:asciiTheme="minorHAnsi" w:hAnsiTheme="minorHAnsi"/>
          <w:sz w:val="20"/>
          <w:szCs w:val="20"/>
        </w:rPr>
        <w:t>NOMBRE Y FIRMA DEL REPRESENTANTE LEGAL</w:t>
      </w:r>
    </w:p>
    <w:p w14:paraId="13EA7D0C" w14:textId="77777777" w:rsidR="00E1428C" w:rsidRPr="00794E7E" w:rsidRDefault="00E1428C" w:rsidP="00E1428C">
      <w:pPr>
        <w:ind w:left="426"/>
        <w:jc w:val="center"/>
        <w:rPr>
          <w:rFonts w:asciiTheme="minorHAnsi" w:hAnsiTheme="minorHAnsi"/>
        </w:rPr>
      </w:pPr>
      <w:r w:rsidRPr="00794E7E">
        <w:rPr>
          <w:rFonts w:asciiTheme="minorHAnsi" w:hAnsiTheme="minorHAnsi"/>
        </w:rPr>
        <w:t>Protesto lo necesario</w:t>
      </w:r>
    </w:p>
    <w:p w14:paraId="25CBDF8C" w14:textId="77777777" w:rsidR="00C96B24" w:rsidRPr="00794E7E" w:rsidRDefault="00C96B24" w:rsidP="00E1428C">
      <w:pPr>
        <w:ind w:left="426"/>
        <w:jc w:val="center"/>
        <w:rPr>
          <w:rFonts w:asciiTheme="minorHAnsi" w:hAnsiTheme="minorHAnsi"/>
        </w:rPr>
      </w:pPr>
    </w:p>
    <w:p w14:paraId="194BBB74" w14:textId="77777777" w:rsidR="00C96B24" w:rsidRPr="00794E7E" w:rsidRDefault="00C96B24" w:rsidP="00E1428C">
      <w:pPr>
        <w:ind w:left="426"/>
        <w:jc w:val="center"/>
        <w:rPr>
          <w:rFonts w:asciiTheme="minorHAnsi" w:hAnsiTheme="minorHAnsi"/>
        </w:rPr>
      </w:pPr>
    </w:p>
    <w:p w14:paraId="09631075" w14:textId="77777777" w:rsidR="00C96B24" w:rsidRPr="00794E7E" w:rsidRDefault="00C96B24" w:rsidP="00E1428C">
      <w:pPr>
        <w:ind w:left="426"/>
        <w:jc w:val="center"/>
        <w:rPr>
          <w:rFonts w:asciiTheme="minorHAnsi" w:hAnsiTheme="minorHAnsi"/>
        </w:rPr>
      </w:pPr>
    </w:p>
    <w:p w14:paraId="387B1EA3" w14:textId="77777777" w:rsidR="00A63537" w:rsidRPr="00794E7E" w:rsidRDefault="00A63537" w:rsidP="00E1428C">
      <w:pPr>
        <w:ind w:left="426"/>
        <w:jc w:val="center"/>
        <w:rPr>
          <w:rFonts w:asciiTheme="minorHAnsi" w:hAnsiTheme="minorHAnsi"/>
        </w:rPr>
      </w:pPr>
    </w:p>
    <w:p w14:paraId="66532DA7" w14:textId="77777777" w:rsidR="00C96B24" w:rsidRPr="00794E7E" w:rsidRDefault="00C96B24" w:rsidP="00E1428C">
      <w:pPr>
        <w:ind w:left="426"/>
        <w:jc w:val="center"/>
        <w:rPr>
          <w:rFonts w:asciiTheme="minorHAnsi" w:hAnsiTheme="minorHAnsi"/>
        </w:rPr>
      </w:pPr>
    </w:p>
    <w:p w14:paraId="200B42BA" w14:textId="77777777" w:rsidR="00BA09CD" w:rsidRPr="00794E7E" w:rsidRDefault="00BA09CD"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Theme="minorHAnsi" w:hAnsiTheme="minorHAnsi" w:cs="Arial"/>
        </w:rPr>
      </w:pPr>
      <w:r w:rsidRPr="00794E7E">
        <w:rPr>
          <w:rFonts w:asciiTheme="minorHAnsi" w:hAnsiTheme="minorHAnsi" w:cs="Arial"/>
        </w:rPr>
        <w:t>ANEXO 3</w:t>
      </w:r>
    </w:p>
    <w:p w14:paraId="6B0B91FD" w14:textId="77777777" w:rsidR="00BA09CD" w:rsidRPr="00794E7E" w:rsidRDefault="00BA09CD" w:rsidP="00BA09CD">
      <w:pPr>
        <w:tabs>
          <w:tab w:val="left" w:pos="426"/>
        </w:tabs>
        <w:ind w:left="284"/>
        <w:jc w:val="center"/>
        <w:rPr>
          <w:rFonts w:asciiTheme="minorHAnsi" w:hAnsiTheme="minorHAnsi"/>
        </w:rPr>
      </w:pPr>
      <w:r w:rsidRPr="00794E7E">
        <w:rPr>
          <w:rFonts w:asciiTheme="minorHAnsi" w:hAnsiTheme="minorHAnsi"/>
        </w:rPr>
        <w:t>Formato de Oferta Económica</w:t>
      </w:r>
    </w:p>
    <w:p w14:paraId="35EC8E7F" w14:textId="77777777" w:rsidR="00BA09CD" w:rsidRPr="00794E7E" w:rsidRDefault="00BA09CD" w:rsidP="00BA09CD">
      <w:pPr>
        <w:tabs>
          <w:tab w:val="left" w:pos="426"/>
        </w:tabs>
        <w:ind w:left="284"/>
        <w:jc w:val="center"/>
        <w:rPr>
          <w:rFonts w:asciiTheme="minorHAnsi" w:hAnsiTheme="minorHAnsi"/>
        </w:rPr>
      </w:pPr>
    </w:p>
    <w:p w14:paraId="4F237414" w14:textId="77777777" w:rsidR="00BA09CD" w:rsidRPr="00794E7E" w:rsidRDefault="00BA09CD" w:rsidP="00BA09CD">
      <w:pPr>
        <w:ind w:left="851"/>
        <w:jc w:val="both"/>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794E7E" w14:paraId="072798F1" w14:textId="77777777" w:rsidTr="0012263F">
        <w:trPr>
          <w:jc w:val="center"/>
        </w:trPr>
        <w:tc>
          <w:tcPr>
            <w:tcW w:w="7371" w:type="dxa"/>
            <w:tcBorders>
              <w:bottom w:val="nil"/>
            </w:tcBorders>
            <w:shd w:val="clear" w:color="auto" w:fill="00CCFF"/>
          </w:tcPr>
          <w:p w14:paraId="1E290A38" w14:textId="77777777" w:rsidR="00BA09CD" w:rsidRPr="003B21AB" w:rsidRDefault="00BA09CD" w:rsidP="003632F9">
            <w:pPr>
              <w:jc w:val="center"/>
              <w:rPr>
                <w:rFonts w:asciiTheme="minorHAnsi" w:hAnsiTheme="minorHAnsi"/>
              </w:rPr>
            </w:pPr>
            <w:r w:rsidRPr="003B21AB">
              <w:rPr>
                <w:rFonts w:asciiTheme="minorHAnsi" w:hAnsiTheme="minorHAnsi"/>
              </w:rPr>
              <w:t>CONCURSO No.</w:t>
            </w:r>
          </w:p>
        </w:tc>
        <w:tc>
          <w:tcPr>
            <w:tcW w:w="1843" w:type="dxa"/>
            <w:tcBorders>
              <w:bottom w:val="nil"/>
            </w:tcBorders>
            <w:shd w:val="clear" w:color="auto" w:fill="00CCFF"/>
          </w:tcPr>
          <w:p w14:paraId="2779CFDA" w14:textId="77777777" w:rsidR="00BA09CD" w:rsidRPr="00794E7E" w:rsidRDefault="00BA09CD" w:rsidP="003632F9">
            <w:pPr>
              <w:jc w:val="center"/>
              <w:rPr>
                <w:rFonts w:asciiTheme="minorHAnsi" w:hAnsiTheme="minorHAnsi"/>
              </w:rPr>
            </w:pPr>
            <w:r w:rsidRPr="00794E7E">
              <w:rPr>
                <w:rFonts w:asciiTheme="minorHAnsi" w:hAnsiTheme="minorHAnsi"/>
              </w:rPr>
              <w:t>FECHA</w:t>
            </w:r>
          </w:p>
        </w:tc>
      </w:tr>
      <w:tr w:rsidR="00BA09CD" w:rsidRPr="00794E7E" w14:paraId="446FD7A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1523189D" w14:textId="52D37FF4" w:rsidR="00BA09CD" w:rsidRPr="003B21AB" w:rsidRDefault="00BA09CD" w:rsidP="00213157">
            <w:pPr>
              <w:jc w:val="center"/>
              <w:rPr>
                <w:rFonts w:asciiTheme="minorHAnsi" w:hAnsiTheme="minorHAnsi" w:cs="Arial"/>
              </w:rPr>
            </w:pPr>
            <w:r w:rsidRPr="003B21AB">
              <w:rPr>
                <w:rFonts w:asciiTheme="minorHAnsi" w:hAnsiTheme="minorHAnsi" w:cs="Arial"/>
              </w:rPr>
              <w:t xml:space="preserve">No. </w:t>
            </w:r>
            <w:r w:rsidR="00850333" w:rsidRPr="003B21AB">
              <w:rPr>
                <w:rFonts w:asciiTheme="minorHAnsi" w:hAnsiTheme="minorHAnsi"/>
              </w:rPr>
              <w:t>LP-919044992-I34-2022</w:t>
            </w:r>
          </w:p>
        </w:tc>
        <w:tc>
          <w:tcPr>
            <w:tcW w:w="1843" w:type="dxa"/>
            <w:tcBorders>
              <w:top w:val="single" w:sz="4" w:space="0" w:color="auto"/>
              <w:left w:val="single" w:sz="4" w:space="0" w:color="auto"/>
              <w:bottom w:val="single" w:sz="4" w:space="0" w:color="auto"/>
              <w:right w:val="single" w:sz="4" w:space="0" w:color="auto"/>
            </w:tcBorders>
            <w:vAlign w:val="center"/>
          </w:tcPr>
          <w:p w14:paraId="7E740850" w14:textId="77777777" w:rsidR="00BA09CD" w:rsidRPr="00794E7E" w:rsidRDefault="00BA09CD" w:rsidP="003632F9">
            <w:pPr>
              <w:jc w:val="center"/>
              <w:rPr>
                <w:rFonts w:asciiTheme="minorHAnsi" w:hAnsiTheme="minorHAnsi"/>
              </w:rPr>
            </w:pPr>
            <w:r w:rsidRPr="00794E7E">
              <w:rPr>
                <w:rFonts w:asciiTheme="minorHAnsi" w:hAnsiTheme="minorHAnsi"/>
              </w:rPr>
              <w:t>_____________</w:t>
            </w:r>
          </w:p>
        </w:tc>
      </w:tr>
    </w:tbl>
    <w:p w14:paraId="11B00AFE" w14:textId="77777777" w:rsidR="00BA09CD" w:rsidRPr="00794E7E" w:rsidRDefault="00BA09CD" w:rsidP="00BA09CD">
      <w:pPr>
        <w:ind w:left="851"/>
        <w:jc w:val="both"/>
        <w:rPr>
          <w:rFonts w:asciiTheme="minorHAnsi" w:hAnsiTheme="minorHAnsi"/>
        </w:rPr>
      </w:pPr>
    </w:p>
    <w:p w14:paraId="29A25B09" w14:textId="77777777" w:rsidR="00BA09CD" w:rsidRPr="00794E7E" w:rsidRDefault="00BA09CD" w:rsidP="00BA09CD">
      <w:pPr>
        <w:ind w:left="851"/>
        <w:jc w:val="both"/>
        <w:rPr>
          <w:rFonts w:asciiTheme="minorHAnsi" w:hAnsiTheme="minorHAnsi"/>
        </w:rPr>
      </w:pPr>
    </w:p>
    <w:p w14:paraId="548B3AEA" w14:textId="77777777" w:rsidR="00BA09CD" w:rsidRPr="00794E7E" w:rsidRDefault="00BA09CD" w:rsidP="00BA09CD">
      <w:pPr>
        <w:ind w:left="851"/>
        <w:jc w:val="both"/>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794E7E" w14:paraId="0B766B5C" w14:textId="77777777" w:rsidTr="0012263F">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7C600A41" w14:textId="77777777" w:rsidR="00BA09CD" w:rsidRPr="00794E7E" w:rsidRDefault="00BA09CD" w:rsidP="003632F9">
            <w:pPr>
              <w:ind w:left="851"/>
              <w:jc w:val="center"/>
              <w:rPr>
                <w:rFonts w:asciiTheme="minorHAnsi" w:hAnsiTheme="minorHAnsi"/>
              </w:rPr>
            </w:pPr>
            <w:r w:rsidRPr="00794E7E">
              <w:rPr>
                <w:rFonts w:asciiTheme="minorHAnsi" w:hAnsiTheme="minorHAnsi"/>
              </w:rPr>
              <w:t>NOMBRE Ó RAZÓN SOCIAL DE LA COMPAÑÍA</w:t>
            </w:r>
          </w:p>
        </w:tc>
      </w:tr>
      <w:tr w:rsidR="00BA09CD" w:rsidRPr="00794E7E" w14:paraId="17337E5C" w14:textId="77777777" w:rsidTr="003632F9">
        <w:trPr>
          <w:jc w:val="center"/>
        </w:trPr>
        <w:tc>
          <w:tcPr>
            <w:tcW w:w="9193" w:type="dxa"/>
            <w:tcBorders>
              <w:top w:val="nil"/>
            </w:tcBorders>
          </w:tcPr>
          <w:p w14:paraId="590152C1" w14:textId="77777777" w:rsidR="00BA09CD" w:rsidRPr="00794E7E" w:rsidRDefault="00BA09CD" w:rsidP="003632F9">
            <w:pPr>
              <w:ind w:left="851"/>
              <w:jc w:val="center"/>
              <w:rPr>
                <w:rFonts w:asciiTheme="minorHAnsi" w:hAnsiTheme="minorHAnsi"/>
              </w:rPr>
            </w:pPr>
          </w:p>
          <w:p w14:paraId="22D0A802" w14:textId="77777777" w:rsidR="00BA09CD" w:rsidRPr="00794E7E" w:rsidRDefault="00BA09CD" w:rsidP="003632F9">
            <w:pPr>
              <w:jc w:val="center"/>
              <w:rPr>
                <w:rFonts w:asciiTheme="minorHAnsi" w:hAnsiTheme="minorHAnsi"/>
              </w:rPr>
            </w:pPr>
            <w:r w:rsidRPr="00794E7E">
              <w:rPr>
                <w:rFonts w:asciiTheme="minorHAnsi" w:hAnsiTheme="minorHAnsi"/>
              </w:rPr>
              <w:t>________________________________________________________</w:t>
            </w:r>
          </w:p>
          <w:p w14:paraId="39CA0BCD" w14:textId="77777777" w:rsidR="00BA09CD" w:rsidRPr="00794E7E" w:rsidRDefault="00BA09CD" w:rsidP="003632F9">
            <w:pPr>
              <w:ind w:left="851"/>
              <w:jc w:val="center"/>
              <w:rPr>
                <w:rFonts w:asciiTheme="minorHAnsi" w:hAnsiTheme="minorHAnsi"/>
              </w:rPr>
            </w:pPr>
          </w:p>
        </w:tc>
      </w:tr>
    </w:tbl>
    <w:p w14:paraId="2D833C75" w14:textId="77777777" w:rsidR="00BA09CD" w:rsidRPr="00794E7E" w:rsidRDefault="00BA09CD" w:rsidP="00BA09CD">
      <w:pPr>
        <w:ind w:left="851"/>
        <w:jc w:val="both"/>
        <w:rPr>
          <w:rFonts w:asciiTheme="minorHAnsi" w:hAnsiTheme="minorHAnsi"/>
        </w:rPr>
      </w:pPr>
    </w:p>
    <w:p w14:paraId="1EB30E5A" w14:textId="77777777" w:rsidR="00BA09CD" w:rsidRPr="00794E7E" w:rsidRDefault="00BA09CD" w:rsidP="00BA09CD">
      <w:pPr>
        <w:ind w:left="851"/>
        <w:jc w:val="both"/>
        <w:rPr>
          <w:rFonts w:asciiTheme="minorHAnsi" w:hAnsiTheme="minorHAnsi"/>
        </w:rPr>
      </w:pPr>
    </w:p>
    <w:p w14:paraId="563A4EDD" w14:textId="77777777" w:rsidR="00BA09CD" w:rsidRPr="00794E7E" w:rsidRDefault="00BA09CD" w:rsidP="00BA09CD">
      <w:pPr>
        <w:ind w:left="851"/>
        <w:jc w:val="both"/>
        <w:rPr>
          <w:rFonts w:asciiTheme="minorHAnsi" w:hAnsiTheme="minorHAns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794E7E" w14:paraId="7484E36C" w14:textId="77777777" w:rsidTr="0012263F">
        <w:trPr>
          <w:jc w:val="center"/>
        </w:trPr>
        <w:tc>
          <w:tcPr>
            <w:tcW w:w="3083" w:type="dxa"/>
            <w:tcBorders>
              <w:bottom w:val="single" w:sz="4" w:space="0" w:color="auto"/>
            </w:tcBorders>
            <w:shd w:val="clear" w:color="auto" w:fill="00CCFF"/>
            <w:vAlign w:val="center"/>
          </w:tcPr>
          <w:p w14:paraId="15F048A8" w14:textId="2C548506" w:rsidR="00BA09CD" w:rsidRPr="00794E7E" w:rsidRDefault="00BA09CD" w:rsidP="003632F9">
            <w:pPr>
              <w:spacing w:before="120" w:after="120"/>
              <w:jc w:val="center"/>
              <w:rPr>
                <w:rFonts w:asciiTheme="minorHAnsi" w:hAnsiTheme="minorHAnsi"/>
                <w:noProof/>
              </w:rPr>
            </w:pPr>
            <w:r w:rsidRPr="00794E7E">
              <w:rPr>
                <w:rFonts w:asciiTheme="minorHAnsi" w:hAnsiTheme="minorHAnsi"/>
                <w:noProof/>
              </w:rPr>
              <w:t>Partida</w:t>
            </w:r>
            <w:r w:rsidR="00F71BFF">
              <w:rPr>
                <w:rFonts w:asciiTheme="minorHAnsi" w:hAnsiTheme="minorHAnsi"/>
                <w:noProof/>
              </w:rPr>
              <w:t xml:space="preserve"> UNICA</w:t>
            </w:r>
          </w:p>
        </w:tc>
        <w:tc>
          <w:tcPr>
            <w:tcW w:w="3083" w:type="dxa"/>
            <w:tcBorders>
              <w:bottom w:val="single" w:sz="4" w:space="0" w:color="auto"/>
            </w:tcBorders>
            <w:shd w:val="clear" w:color="auto" w:fill="00CCFF"/>
            <w:vAlign w:val="center"/>
          </w:tcPr>
          <w:p w14:paraId="3E201CBD" w14:textId="77777777" w:rsidR="00BA09CD" w:rsidRPr="00794E7E" w:rsidRDefault="00BA09CD" w:rsidP="003632F9">
            <w:pPr>
              <w:spacing w:before="120" w:after="120"/>
              <w:jc w:val="center"/>
              <w:rPr>
                <w:rFonts w:asciiTheme="minorHAnsi" w:hAnsiTheme="minorHAnsi"/>
                <w:noProof/>
              </w:rPr>
            </w:pPr>
            <w:r w:rsidRPr="00794E7E">
              <w:rPr>
                <w:rFonts w:asciiTheme="minorHAnsi" w:hAnsiTheme="minorHAnsi"/>
                <w:noProof/>
              </w:rPr>
              <w:t>Cantidad Cotizada</w:t>
            </w:r>
          </w:p>
        </w:tc>
        <w:tc>
          <w:tcPr>
            <w:tcW w:w="3083" w:type="dxa"/>
            <w:tcBorders>
              <w:bottom w:val="single" w:sz="4" w:space="0" w:color="auto"/>
            </w:tcBorders>
            <w:shd w:val="clear" w:color="auto" w:fill="00CCFF"/>
            <w:vAlign w:val="center"/>
          </w:tcPr>
          <w:p w14:paraId="70FB51FA" w14:textId="77777777" w:rsidR="00BA09CD" w:rsidRPr="00794E7E" w:rsidRDefault="00BA09CD" w:rsidP="003632F9">
            <w:pPr>
              <w:spacing w:before="120" w:after="120"/>
              <w:jc w:val="center"/>
              <w:rPr>
                <w:rFonts w:asciiTheme="minorHAnsi" w:hAnsiTheme="minorHAnsi"/>
                <w:noProof/>
              </w:rPr>
            </w:pPr>
            <w:r w:rsidRPr="00794E7E">
              <w:rPr>
                <w:rFonts w:asciiTheme="minorHAnsi" w:hAnsiTheme="minorHAnsi"/>
                <w:noProof/>
              </w:rPr>
              <w:t>Precio Unitario antes de IVA</w:t>
            </w:r>
          </w:p>
        </w:tc>
      </w:tr>
      <w:tr w:rsidR="00BA09CD" w:rsidRPr="00794E7E" w14:paraId="08DCE0BE"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9158CF6" w14:textId="77777777" w:rsidR="00BA09CD" w:rsidRPr="00794E7E" w:rsidRDefault="00BA09CD" w:rsidP="003632F9">
            <w:pPr>
              <w:jc w:val="center"/>
              <w:rPr>
                <w:rFonts w:asciiTheme="minorHAnsi" w:hAnsiTheme="minorHAns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ACD9468" w14:textId="77777777" w:rsidR="00BA09CD" w:rsidRPr="00794E7E" w:rsidRDefault="00BA09CD" w:rsidP="003632F9">
            <w:pPr>
              <w:jc w:val="center"/>
              <w:rPr>
                <w:rFonts w:asciiTheme="minorHAnsi" w:hAnsiTheme="minorHAns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BC327DA" w14:textId="77777777" w:rsidR="00BA09CD" w:rsidRPr="00794E7E" w:rsidRDefault="00BA09CD" w:rsidP="003632F9">
            <w:pPr>
              <w:jc w:val="center"/>
              <w:rPr>
                <w:rFonts w:asciiTheme="minorHAnsi" w:hAnsiTheme="minorHAnsi"/>
                <w:noProof/>
              </w:rPr>
            </w:pPr>
          </w:p>
        </w:tc>
      </w:tr>
    </w:tbl>
    <w:p w14:paraId="1CA686F5" w14:textId="77777777" w:rsidR="00BA09CD" w:rsidRPr="00794E7E" w:rsidRDefault="00BA09CD" w:rsidP="00BA09C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794E7E" w14:paraId="34BF3551" w14:textId="77777777" w:rsidTr="0012263F">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3B9425BE" w14:textId="77777777" w:rsidR="00BA09CD" w:rsidRPr="00794E7E" w:rsidRDefault="00BA09CD" w:rsidP="003632F9">
            <w:pPr>
              <w:jc w:val="center"/>
              <w:rPr>
                <w:rFonts w:asciiTheme="minorHAnsi" w:hAnsiTheme="minorHAnsi"/>
                <w:noProof/>
              </w:rPr>
            </w:pPr>
          </w:p>
          <w:p w14:paraId="3D78C177" w14:textId="77777777" w:rsidR="00BA09CD" w:rsidRPr="00794E7E" w:rsidRDefault="00BA09CD" w:rsidP="003632F9">
            <w:pPr>
              <w:jc w:val="center"/>
              <w:rPr>
                <w:rFonts w:asciiTheme="minorHAnsi" w:hAnsiTheme="minorHAnsi"/>
                <w:noProof/>
              </w:rPr>
            </w:pPr>
            <w:r w:rsidRPr="00794E7E">
              <w:rPr>
                <w:rFonts w:asciiTheme="minorHAnsi" w:hAnsiTheme="minorHAnsi"/>
                <w:noProof/>
              </w:rPr>
              <w:t>Subtotal antes de I.V.A.</w:t>
            </w:r>
          </w:p>
          <w:p w14:paraId="5CA2CB18" w14:textId="77777777" w:rsidR="00BA09CD" w:rsidRPr="00794E7E" w:rsidRDefault="00BA09CD" w:rsidP="003632F9">
            <w:pPr>
              <w:jc w:val="center"/>
              <w:rPr>
                <w:rFonts w:asciiTheme="minorHAnsi" w:hAnsiTheme="minorHAnsi"/>
                <w:noProof/>
              </w:rPr>
            </w:pPr>
          </w:p>
        </w:tc>
        <w:tc>
          <w:tcPr>
            <w:tcW w:w="3071" w:type="dxa"/>
            <w:tcBorders>
              <w:top w:val="single" w:sz="4" w:space="0" w:color="auto"/>
              <w:bottom w:val="single" w:sz="4" w:space="0" w:color="auto"/>
            </w:tcBorders>
            <w:shd w:val="clear" w:color="auto" w:fill="00CCFF"/>
            <w:vAlign w:val="center"/>
          </w:tcPr>
          <w:p w14:paraId="6C5641E4" w14:textId="77777777" w:rsidR="00BA09CD" w:rsidRPr="00794E7E" w:rsidRDefault="00BA09CD" w:rsidP="003632F9">
            <w:pPr>
              <w:jc w:val="center"/>
              <w:rPr>
                <w:rFonts w:asciiTheme="minorHAnsi" w:hAnsiTheme="minorHAnsi"/>
                <w:noProof/>
              </w:rPr>
            </w:pPr>
            <w:r w:rsidRPr="00794E7E">
              <w:rPr>
                <w:rFonts w:asciiTheme="minorHAnsi" w:hAnsiTheme="minorHAnsi"/>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442AB06E" w14:textId="77777777" w:rsidR="00BA09CD" w:rsidRPr="00794E7E" w:rsidRDefault="00BA09CD" w:rsidP="003632F9">
            <w:pPr>
              <w:jc w:val="center"/>
              <w:rPr>
                <w:rFonts w:asciiTheme="minorHAnsi" w:hAnsiTheme="minorHAnsi"/>
                <w:noProof/>
              </w:rPr>
            </w:pPr>
            <w:r w:rsidRPr="00794E7E">
              <w:rPr>
                <w:rFonts w:asciiTheme="minorHAnsi" w:hAnsiTheme="minorHAnsi"/>
                <w:noProof/>
              </w:rPr>
              <w:t>Total incluyendo I.V.A.</w:t>
            </w:r>
          </w:p>
        </w:tc>
      </w:tr>
      <w:tr w:rsidR="00BA09CD" w:rsidRPr="00794E7E" w14:paraId="6E328F36" w14:textId="77777777" w:rsidTr="003632F9">
        <w:trPr>
          <w:trHeight w:val="1270"/>
          <w:jc w:val="center"/>
        </w:trPr>
        <w:tc>
          <w:tcPr>
            <w:tcW w:w="3071" w:type="dxa"/>
            <w:tcBorders>
              <w:top w:val="single" w:sz="4" w:space="0" w:color="auto"/>
            </w:tcBorders>
          </w:tcPr>
          <w:p w14:paraId="266D3799" w14:textId="77777777" w:rsidR="00BA09CD" w:rsidRPr="00794E7E" w:rsidRDefault="00BA09CD" w:rsidP="003632F9">
            <w:pPr>
              <w:rPr>
                <w:rFonts w:asciiTheme="minorHAnsi" w:hAnsiTheme="minorHAnsi"/>
                <w:noProof/>
              </w:rPr>
            </w:pPr>
          </w:p>
          <w:p w14:paraId="46FAB3E3" w14:textId="77777777" w:rsidR="00BA09CD" w:rsidRPr="00794E7E" w:rsidRDefault="00BA09CD" w:rsidP="003632F9">
            <w:pPr>
              <w:rPr>
                <w:rFonts w:asciiTheme="minorHAnsi" w:hAnsiTheme="minorHAnsi"/>
                <w:noProof/>
              </w:rPr>
            </w:pPr>
          </w:p>
          <w:p w14:paraId="1AD3D3FF" w14:textId="77777777" w:rsidR="00BA09CD" w:rsidRPr="00794E7E" w:rsidRDefault="00BA09CD" w:rsidP="003632F9">
            <w:pPr>
              <w:rPr>
                <w:rFonts w:asciiTheme="minorHAnsi" w:hAnsiTheme="minorHAnsi"/>
                <w:noProof/>
              </w:rPr>
            </w:pPr>
          </w:p>
          <w:p w14:paraId="4B78B0E2" w14:textId="77777777" w:rsidR="00BA09CD" w:rsidRPr="00794E7E" w:rsidRDefault="00BA09CD" w:rsidP="003632F9">
            <w:pPr>
              <w:rPr>
                <w:rFonts w:asciiTheme="minorHAnsi" w:hAnsiTheme="minorHAnsi"/>
                <w:noProof/>
              </w:rPr>
            </w:pPr>
          </w:p>
        </w:tc>
        <w:tc>
          <w:tcPr>
            <w:tcW w:w="3071" w:type="dxa"/>
            <w:tcBorders>
              <w:top w:val="single" w:sz="4" w:space="0" w:color="auto"/>
            </w:tcBorders>
          </w:tcPr>
          <w:p w14:paraId="7026A05F" w14:textId="77777777" w:rsidR="00BA09CD" w:rsidRPr="00794E7E" w:rsidRDefault="00BA09CD" w:rsidP="003632F9">
            <w:pPr>
              <w:rPr>
                <w:rFonts w:asciiTheme="minorHAnsi" w:hAnsiTheme="minorHAnsi"/>
                <w:noProof/>
              </w:rPr>
            </w:pPr>
          </w:p>
        </w:tc>
        <w:tc>
          <w:tcPr>
            <w:tcW w:w="3072" w:type="dxa"/>
            <w:tcBorders>
              <w:top w:val="single" w:sz="4" w:space="0" w:color="auto"/>
            </w:tcBorders>
          </w:tcPr>
          <w:p w14:paraId="14E3474A" w14:textId="77777777" w:rsidR="00BA09CD" w:rsidRPr="00794E7E" w:rsidRDefault="00BA09CD" w:rsidP="003632F9">
            <w:pPr>
              <w:rPr>
                <w:rFonts w:asciiTheme="minorHAnsi" w:hAnsiTheme="minorHAnsi"/>
                <w:noProof/>
              </w:rPr>
            </w:pPr>
          </w:p>
        </w:tc>
      </w:tr>
    </w:tbl>
    <w:p w14:paraId="24AD06B3" w14:textId="77777777" w:rsidR="00BA09CD" w:rsidRPr="00794E7E" w:rsidRDefault="00BA09CD" w:rsidP="00BA09CD">
      <w:pPr>
        <w:rPr>
          <w:rFonts w:asciiTheme="minorHAnsi" w:hAnsiTheme="minorHAnsi"/>
        </w:rPr>
      </w:pPr>
    </w:p>
    <w:p w14:paraId="1CE6D314" w14:textId="77777777" w:rsidR="00BA09CD" w:rsidRPr="00794E7E" w:rsidRDefault="00BA09CD" w:rsidP="00BA09CD">
      <w:pPr>
        <w:tabs>
          <w:tab w:val="left" w:pos="5245"/>
          <w:tab w:val="left" w:pos="7655"/>
        </w:tabs>
        <w:ind w:left="426"/>
        <w:jc w:val="center"/>
        <w:rPr>
          <w:rFonts w:asciiTheme="minorHAnsi" w:hAnsiTheme="minorHAnsi"/>
        </w:rPr>
      </w:pPr>
      <w:r w:rsidRPr="00794E7E">
        <w:rPr>
          <w:rFonts w:asciiTheme="minorHAnsi" w:hAnsiTheme="minorHAnsi"/>
        </w:rPr>
        <w:t>Datos del Representante Legal de la Compañía</w:t>
      </w:r>
    </w:p>
    <w:p w14:paraId="5E3C55C5" w14:textId="77777777" w:rsidR="00BA09CD" w:rsidRPr="00794E7E" w:rsidRDefault="00BA09CD" w:rsidP="00BA09CD">
      <w:pPr>
        <w:tabs>
          <w:tab w:val="left" w:pos="5245"/>
          <w:tab w:val="left" w:pos="7655"/>
        </w:tabs>
        <w:ind w:left="426"/>
        <w:jc w:val="center"/>
        <w:rPr>
          <w:rFonts w:asciiTheme="minorHAnsi" w:hAnsiTheme="minorHAnsi"/>
        </w:rPr>
      </w:pPr>
    </w:p>
    <w:p w14:paraId="4BB3468D" w14:textId="77777777" w:rsidR="00BA09CD" w:rsidRPr="00794E7E" w:rsidRDefault="00BA09CD" w:rsidP="00BA09CD">
      <w:pPr>
        <w:tabs>
          <w:tab w:val="left" w:pos="5245"/>
          <w:tab w:val="left" w:pos="7655"/>
        </w:tabs>
        <w:ind w:left="426"/>
        <w:rPr>
          <w:rFonts w:asciiTheme="minorHAnsi" w:hAnsiTheme="minorHAnsi"/>
        </w:rPr>
      </w:pPr>
    </w:p>
    <w:p w14:paraId="37A65CD9" w14:textId="77777777" w:rsidR="00BA09CD" w:rsidRPr="00794E7E" w:rsidRDefault="00BA09CD" w:rsidP="00BA09CD">
      <w:pPr>
        <w:tabs>
          <w:tab w:val="left" w:pos="5245"/>
          <w:tab w:val="left" w:pos="7655"/>
        </w:tabs>
        <w:ind w:left="426"/>
        <w:jc w:val="center"/>
        <w:rPr>
          <w:rFonts w:asciiTheme="minorHAnsi" w:hAnsiTheme="minorHAnsi"/>
        </w:rPr>
      </w:pPr>
      <w:r w:rsidRPr="00794E7E">
        <w:rPr>
          <w:rFonts w:asciiTheme="minorHAnsi" w:hAnsiTheme="minorHAnsi"/>
        </w:rPr>
        <w:t>_____________________________________________</w:t>
      </w:r>
    </w:p>
    <w:p w14:paraId="0444D192" w14:textId="77777777" w:rsidR="00BA09CD" w:rsidRPr="00794E7E" w:rsidRDefault="00BA09CD" w:rsidP="00BA09CD">
      <w:pPr>
        <w:tabs>
          <w:tab w:val="left" w:pos="5245"/>
          <w:tab w:val="left" w:pos="7655"/>
        </w:tabs>
        <w:ind w:left="426"/>
        <w:jc w:val="center"/>
        <w:rPr>
          <w:rFonts w:asciiTheme="minorHAnsi" w:hAnsiTheme="minorHAnsi"/>
        </w:rPr>
      </w:pPr>
      <w:r w:rsidRPr="00794E7E">
        <w:rPr>
          <w:rFonts w:asciiTheme="minorHAnsi" w:hAnsiTheme="minorHAnsi"/>
        </w:rPr>
        <w:t>Nombre y Firma</w:t>
      </w:r>
    </w:p>
    <w:p w14:paraId="5F286E42" w14:textId="77777777" w:rsidR="00BA09CD" w:rsidRPr="00794E7E" w:rsidRDefault="00BA09CD" w:rsidP="00BA09CD">
      <w:pPr>
        <w:tabs>
          <w:tab w:val="left" w:pos="5245"/>
          <w:tab w:val="left" w:pos="7655"/>
        </w:tabs>
        <w:ind w:left="426"/>
        <w:jc w:val="center"/>
        <w:rPr>
          <w:rFonts w:asciiTheme="minorHAnsi" w:hAnsiTheme="minorHAnsi"/>
        </w:rPr>
      </w:pPr>
    </w:p>
    <w:p w14:paraId="2D1AB7DD" w14:textId="77777777" w:rsidR="00BA09CD" w:rsidRPr="00794E7E" w:rsidRDefault="00BA09CD" w:rsidP="00C96B24">
      <w:pPr>
        <w:jc w:val="center"/>
        <w:rPr>
          <w:rFonts w:asciiTheme="minorHAnsi" w:hAnsiTheme="minorHAnsi"/>
        </w:rPr>
      </w:pPr>
      <w:r w:rsidRPr="00794E7E">
        <w:rPr>
          <w:rFonts w:asciiTheme="minorHAnsi" w:hAnsiTheme="minorHAnsi"/>
        </w:rPr>
        <w:t>*Anexar en sobre Económico.</w:t>
      </w:r>
    </w:p>
    <w:p w14:paraId="750C639C" w14:textId="77777777" w:rsidR="00C96B24" w:rsidRPr="00794E7E" w:rsidRDefault="00C96B24" w:rsidP="00C96B24">
      <w:pPr>
        <w:rPr>
          <w:rFonts w:asciiTheme="minorHAnsi" w:hAnsiTheme="minorHAnsi"/>
        </w:rPr>
      </w:pPr>
    </w:p>
    <w:p w14:paraId="77565F10" w14:textId="77777777" w:rsidR="00A63537" w:rsidRPr="00794E7E" w:rsidRDefault="00A63537" w:rsidP="00C96B24">
      <w:pPr>
        <w:rPr>
          <w:rFonts w:asciiTheme="minorHAnsi" w:hAnsiTheme="minorHAnsi"/>
        </w:rPr>
      </w:pPr>
    </w:p>
    <w:p w14:paraId="4789F1B5" w14:textId="77777777" w:rsidR="00A63537" w:rsidRPr="00794E7E" w:rsidRDefault="00A63537" w:rsidP="00C96B24">
      <w:pPr>
        <w:rPr>
          <w:rFonts w:asciiTheme="minorHAnsi" w:hAnsiTheme="minorHAnsi"/>
        </w:rPr>
      </w:pPr>
    </w:p>
    <w:p w14:paraId="120A8134" w14:textId="77777777" w:rsidR="00BA09CD" w:rsidRPr="00794E7E" w:rsidRDefault="00BA09CD" w:rsidP="0012263F">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Theme="minorHAnsi" w:hAnsiTheme="minorHAnsi" w:cs="Arial"/>
        </w:rPr>
      </w:pPr>
      <w:r w:rsidRPr="00794E7E">
        <w:rPr>
          <w:rFonts w:asciiTheme="minorHAnsi" w:hAnsiTheme="minorHAnsi" w:cs="Arial"/>
        </w:rPr>
        <w:t>ANEXO 4</w:t>
      </w:r>
    </w:p>
    <w:p w14:paraId="380B5034" w14:textId="77777777" w:rsidR="00BA09CD" w:rsidRPr="00794E7E" w:rsidRDefault="00BA09CD" w:rsidP="00BA09CD">
      <w:pPr>
        <w:tabs>
          <w:tab w:val="left" w:pos="5387"/>
          <w:tab w:val="left" w:pos="8222"/>
          <w:tab w:val="right" w:pos="14459"/>
        </w:tabs>
        <w:jc w:val="center"/>
        <w:rPr>
          <w:rFonts w:asciiTheme="minorHAnsi" w:hAnsiTheme="minorHAnsi"/>
        </w:rPr>
      </w:pPr>
      <w:r w:rsidRPr="00794E7E">
        <w:rPr>
          <w:rFonts w:asciiTheme="minorHAnsi" w:hAnsiTheme="minorHAnsi"/>
        </w:rPr>
        <w:t>HOJA DE RESUMEN DE PROPUESTAS ECONÓMICAS</w:t>
      </w:r>
    </w:p>
    <w:p w14:paraId="2510AA18" w14:textId="77777777" w:rsidR="00BA09CD" w:rsidRPr="00794E7E" w:rsidRDefault="00BA09CD" w:rsidP="002F5444">
      <w:pPr>
        <w:tabs>
          <w:tab w:val="left" w:pos="5245"/>
          <w:tab w:val="left" w:pos="7655"/>
        </w:tabs>
        <w:ind w:left="567"/>
        <w:rPr>
          <w:rFonts w:asciiTheme="minorHAnsi" w:hAnsiTheme="minorHAns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794E7E" w14:paraId="027F5E77" w14:textId="77777777" w:rsidTr="0012263F">
        <w:trPr>
          <w:jc w:val="center"/>
        </w:trPr>
        <w:tc>
          <w:tcPr>
            <w:tcW w:w="7102" w:type="dxa"/>
            <w:tcBorders>
              <w:bottom w:val="nil"/>
            </w:tcBorders>
            <w:shd w:val="clear" w:color="auto" w:fill="00CCFF"/>
          </w:tcPr>
          <w:p w14:paraId="0B5A0DF9" w14:textId="77777777" w:rsidR="0093321E" w:rsidRPr="003B21AB" w:rsidRDefault="0093321E" w:rsidP="002F5444">
            <w:pPr>
              <w:jc w:val="center"/>
              <w:rPr>
                <w:rFonts w:asciiTheme="minorHAnsi" w:hAnsiTheme="minorHAnsi"/>
              </w:rPr>
            </w:pPr>
            <w:r w:rsidRPr="003B21AB">
              <w:rPr>
                <w:rFonts w:asciiTheme="minorHAnsi" w:hAnsiTheme="minorHAnsi"/>
              </w:rPr>
              <w:t>Concurso No.</w:t>
            </w:r>
          </w:p>
        </w:tc>
        <w:tc>
          <w:tcPr>
            <w:tcW w:w="2899" w:type="dxa"/>
            <w:tcBorders>
              <w:bottom w:val="nil"/>
            </w:tcBorders>
            <w:shd w:val="clear" w:color="auto" w:fill="00CCFF"/>
          </w:tcPr>
          <w:p w14:paraId="18D6C63A" w14:textId="77777777" w:rsidR="0093321E" w:rsidRPr="00794E7E" w:rsidRDefault="0093321E" w:rsidP="002F5444">
            <w:pPr>
              <w:jc w:val="center"/>
              <w:rPr>
                <w:rFonts w:asciiTheme="minorHAnsi" w:hAnsiTheme="minorHAnsi"/>
              </w:rPr>
            </w:pPr>
            <w:r w:rsidRPr="00794E7E">
              <w:rPr>
                <w:rFonts w:asciiTheme="minorHAnsi" w:hAnsiTheme="minorHAnsi"/>
              </w:rPr>
              <w:t>Fecha</w:t>
            </w:r>
          </w:p>
        </w:tc>
      </w:tr>
      <w:tr w:rsidR="0093321E" w:rsidRPr="00794E7E" w14:paraId="00F11FA8"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6B57A1F7" w14:textId="0859492B" w:rsidR="0093321E" w:rsidRPr="003B21AB" w:rsidRDefault="0093321E" w:rsidP="00213157">
            <w:pPr>
              <w:jc w:val="center"/>
              <w:rPr>
                <w:rFonts w:asciiTheme="minorHAnsi" w:hAnsiTheme="minorHAnsi" w:cs="Arial"/>
                <w:u w:val="single"/>
              </w:rPr>
            </w:pPr>
            <w:r w:rsidRPr="003B21AB">
              <w:rPr>
                <w:rFonts w:asciiTheme="minorHAnsi" w:hAnsiTheme="minorHAnsi" w:cs="Arial"/>
                <w:u w:val="single"/>
              </w:rPr>
              <w:t xml:space="preserve">No. </w:t>
            </w:r>
            <w:r w:rsidR="003D52CE" w:rsidRPr="003B21AB">
              <w:rPr>
                <w:rFonts w:asciiTheme="minorHAnsi" w:hAnsiTheme="minorHAnsi" w:cs="Arial"/>
                <w:u w:val="single"/>
              </w:rPr>
              <w:t>LP-</w:t>
            </w:r>
            <w:r w:rsidR="005078AD" w:rsidRPr="003B21AB">
              <w:rPr>
                <w:rFonts w:asciiTheme="minorHAnsi" w:hAnsiTheme="minorHAnsi" w:cs="Arial"/>
                <w:u w:val="single"/>
              </w:rPr>
              <w:t>919044992-I34-2022</w:t>
            </w:r>
          </w:p>
        </w:tc>
        <w:tc>
          <w:tcPr>
            <w:tcW w:w="2899" w:type="dxa"/>
            <w:tcBorders>
              <w:top w:val="single" w:sz="4" w:space="0" w:color="auto"/>
              <w:left w:val="single" w:sz="4" w:space="0" w:color="auto"/>
              <w:bottom w:val="single" w:sz="4" w:space="0" w:color="auto"/>
              <w:right w:val="single" w:sz="4" w:space="0" w:color="auto"/>
            </w:tcBorders>
          </w:tcPr>
          <w:p w14:paraId="1BED7D6B" w14:textId="77777777" w:rsidR="0093321E" w:rsidRPr="00794E7E" w:rsidRDefault="0093321E" w:rsidP="002F5444">
            <w:pPr>
              <w:jc w:val="center"/>
              <w:rPr>
                <w:rFonts w:asciiTheme="minorHAnsi" w:hAnsiTheme="minorHAnsi"/>
              </w:rPr>
            </w:pPr>
            <w:r w:rsidRPr="00794E7E">
              <w:rPr>
                <w:rFonts w:asciiTheme="minorHAnsi" w:hAnsiTheme="minorHAnsi"/>
              </w:rPr>
              <w:t>_____________</w:t>
            </w:r>
          </w:p>
        </w:tc>
      </w:tr>
    </w:tbl>
    <w:p w14:paraId="3D5822D5" w14:textId="77777777" w:rsidR="0093321E" w:rsidRPr="00794E7E" w:rsidRDefault="0093321E" w:rsidP="002F5444">
      <w:pPr>
        <w:tabs>
          <w:tab w:val="left" w:pos="426"/>
        </w:tabs>
        <w:ind w:left="284"/>
        <w:jc w:val="center"/>
        <w:rPr>
          <w:rFonts w:asciiTheme="minorHAnsi" w:hAnsiTheme="minorHAnsi"/>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794E7E" w14:paraId="39C3BA65" w14:textId="77777777" w:rsidTr="0012263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793D250F" w14:textId="77777777" w:rsidR="0093321E" w:rsidRPr="00794E7E" w:rsidRDefault="0093321E" w:rsidP="002F5444">
            <w:pPr>
              <w:ind w:left="851"/>
              <w:jc w:val="center"/>
              <w:rPr>
                <w:rFonts w:asciiTheme="minorHAnsi" w:hAnsiTheme="minorHAnsi"/>
              </w:rPr>
            </w:pPr>
            <w:r w:rsidRPr="00794E7E">
              <w:rPr>
                <w:rFonts w:asciiTheme="minorHAnsi" w:hAnsiTheme="minorHAnsi"/>
              </w:rPr>
              <w:t>Nombre ó Razón Social de la Compañía</w:t>
            </w:r>
          </w:p>
        </w:tc>
      </w:tr>
      <w:tr w:rsidR="0093321E" w:rsidRPr="00794E7E" w14:paraId="61AE4B1C" w14:textId="77777777" w:rsidTr="00E1428C">
        <w:trPr>
          <w:trHeight w:val="172"/>
          <w:jc w:val="center"/>
        </w:trPr>
        <w:tc>
          <w:tcPr>
            <w:tcW w:w="10359" w:type="dxa"/>
            <w:tcBorders>
              <w:top w:val="nil"/>
            </w:tcBorders>
          </w:tcPr>
          <w:p w14:paraId="24D2779B" w14:textId="77777777" w:rsidR="0093321E" w:rsidRPr="00794E7E" w:rsidRDefault="0093321E" w:rsidP="002F5444">
            <w:pPr>
              <w:jc w:val="center"/>
              <w:rPr>
                <w:rFonts w:asciiTheme="minorHAnsi" w:hAnsiTheme="minorHAnsi"/>
              </w:rPr>
            </w:pPr>
            <w:r w:rsidRPr="00794E7E">
              <w:rPr>
                <w:rFonts w:asciiTheme="minorHAnsi" w:hAnsiTheme="minorHAnsi"/>
              </w:rPr>
              <w:t>________________________________________________________</w:t>
            </w:r>
          </w:p>
          <w:p w14:paraId="394330A7" w14:textId="77777777" w:rsidR="00D401C2" w:rsidRPr="00794E7E" w:rsidRDefault="00D401C2" w:rsidP="002F5444">
            <w:pPr>
              <w:jc w:val="center"/>
              <w:rPr>
                <w:rFonts w:asciiTheme="minorHAnsi" w:hAnsiTheme="minorHAnsi"/>
              </w:rPr>
            </w:pPr>
          </w:p>
        </w:tc>
      </w:tr>
    </w:tbl>
    <w:p w14:paraId="76846635" w14:textId="77777777" w:rsidR="00C96B24" w:rsidRPr="00794E7E" w:rsidRDefault="00C96B24" w:rsidP="00BA09CD">
      <w:pPr>
        <w:tabs>
          <w:tab w:val="left" w:pos="5245"/>
          <w:tab w:val="left" w:pos="8364"/>
        </w:tabs>
        <w:ind w:left="567"/>
        <w:jc w:val="center"/>
        <w:rPr>
          <w:rFonts w:asciiTheme="minorHAnsi" w:hAnsiTheme="minorHAnsi"/>
        </w:rPr>
      </w:pPr>
    </w:p>
    <w:tbl>
      <w:tblPr>
        <w:tblW w:w="10254"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tblGrid>
      <w:tr w:rsidR="00B47741" w:rsidRPr="00794E7E" w14:paraId="59998E6D" w14:textId="77777777" w:rsidTr="0012263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14:paraId="5051F4D1" w14:textId="49CC885C"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PARTIDA</w:t>
            </w:r>
            <w:r w:rsidR="00F71BFF" w:rsidRPr="005078AD">
              <w:rPr>
                <w:rFonts w:asciiTheme="minorHAnsi" w:hAnsiTheme="minorHAnsi" w:cs="Calibri"/>
                <w:color w:val="000000"/>
                <w:sz w:val="16"/>
                <w:szCs w:val="16"/>
              </w:rPr>
              <w:t xml:space="preserve"> UNICA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7329CF9D"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260EA423"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1ABB8DFC"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2842CA06" w14:textId="77777777" w:rsidR="00B47741" w:rsidRPr="005078AD" w:rsidRDefault="00B47741" w:rsidP="008C44B5">
            <w:pPr>
              <w:tabs>
                <w:tab w:val="right" w:pos="9923"/>
              </w:tabs>
              <w:jc w:val="center"/>
              <w:rPr>
                <w:rFonts w:asciiTheme="minorHAnsi" w:hAnsiTheme="minorHAnsi" w:cs="Calibri"/>
                <w:color w:val="000000"/>
                <w:sz w:val="16"/>
                <w:szCs w:val="16"/>
              </w:rPr>
            </w:pPr>
            <w:r w:rsidRPr="005078AD">
              <w:rPr>
                <w:rFonts w:asciiTheme="minorHAnsi" w:hAnsiTheme="minorHAnsi" w:cs="Calibri"/>
                <w:color w:val="000000"/>
                <w:sz w:val="16"/>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254D1AFA" w14:textId="77777777" w:rsidR="00B47741" w:rsidRPr="005078AD" w:rsidRDefault="00B47741" w:rsidP="008C44B5">
            <w:pPr>
              <w:tabs>
                <w:tab w:val="right" w:pos="9923"/>
              </w:tabs>
              <w:ind w:right="141"/>
              <w:jc w:val="center"/>
              <w:rPr>
                <w:rFonts w:asciiTheme="minorHAnsi" w:hAnsiTheme="minorHAnsi" w:cs="Calibri"/>
                <w:color w:val="000000"/>
                <w:sz w:val="16"/>
                <w:szCs w:val="16"/>
              </w:rPr>
            </w:pPr>
            <w:r w:rsidRPr="005078AD">
              <w:rPr>
                <w:rFonts w:asciiTheme="minorHAnsi" w:hAnsiTheme="minorHAnsi" w:cs="Calibri"/>
                <w:color w:val="000000"/>
                <w:sz w:val="16"/>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1A10B7A6"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0E621215"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635C5AA3"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690E0318" w14:textId="77777777" w:rsidR="00B47741" w:rsidRPr="005078AD" w:rsidRDefault="00B47741" w:rsidP="008C44B5">
            <w:pPr>
              <w:jc w:val="center"/>
              <w:rPr>
                <w:rFonts w:asciiTheme="minorHAnsi" w:hAnsiTheme="minorHAnsi" w:cs="Calibri"/>
                <w:color w:val="000000"/>
                <w:sz w:val="16"/>
                <w:szCs w:val="16"/>
              </w:rPr>
            </w:pPr>
            <w:r w:rsidRPr="005078AD">
              <w:rPr>
                <w:rFonts w:asciiTheme="minorHAnsi" w:hAnsiTheme="minorHAnsi" w:cs="Calibri"/>
                <w:color w:val="000000"/>
                <w:sz w:val="16"/>
                <w:szCs w:val="16"/>
              </w:rPr>
              <w:t>IMPORTE</w:t>
            </w:r>
          </w:p>
        </w:tc>
      </w:tr>
      <w:tr w:rsidR="00B47741" w:rsidRPr="00794E7E" w14:paraId="69D68050" w14:textId="77777777" w:rsidTr="00B47741">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2F9DC36" w14:textId="77777777" w:rsidR="00B47741" w:rsidRPr="00794E7E" w:rsidRDefault="00B47741" w:rsidP="008C44B5">
            <w:pPr>
              <w:jc w:val="center"/>
              <w:rPr>
                <w:rFonts w:asciiTheme="minorHAnsi" w:hAnsiTheme="minorHAnsi" w:cs="Calibri"/>
                <w:color w:val="000000"/>
              </w:rPr>
            </w:pPr>
            <w:r w:rsidRPr="00794E7E">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2040B"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4E200B8"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D42943F"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E3E030A"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C075B6B"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14AE7F8"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1F59A"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327ECFC"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DBB69CC"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62029B09"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50568A8" w14:textId="77777777" w:rsidR="00B47741" w:rsidRPr="00794E7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CEEF1"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8B75B56"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D37A62A"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AEE94BD"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DCCFDB1"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C2D196A"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AE22"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50911CA"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7FC3824"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7F05DFAB"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9029FEF" w14:textId="77777777" w:rsidR="00B47741" w:rsidRPr="00794E7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4A60"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380157"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69856D8"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D48A06B"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63EFDC3"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99A1A53"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0BEFD"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9DBCBC6"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02538EF"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3F40E93C"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F62A1D4" w14:textId="77777777" w:rsidR="00B47741" w:rsidRPr="00794E7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6FB7D"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4AAA1A"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06C6A0F"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A2D8748"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ABBA16"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A0EAB2C"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96DE7"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D8A3C98"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B43487E"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719E3F40"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8406602" w14:textId="77777777" w:rsidR="00B47741" w:rsidRPr="00794E7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31F2"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06D4E0"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B21658C"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B419356"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DBE1E29"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197F586"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B513"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BD977DE"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0D8360C"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0D9290F1"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ED72BC" w14:textId="77777777" w:rsidR="00B47741" w:rsidRPr="00794E7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77322"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E8BB36"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262FAFB"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A434C78"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2D976E7"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BB3578E"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2C20C"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4B0992"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1BAFD41"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792EC233" w14:textId="77777777"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ACF175C" w14:textId="77777777" w:rsidR="00B47741" w:rsidRPr="00794E7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0BE7" w14:textId="77777777" w:rsidR="00B47741" w:rsidRPr="00794E7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954A7A" w14:textId="77777777" w:rsidR="00B47741" w:rsidRPr="00794E7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156EE96" w14:textId="77777777" w:rsidR="00B47741" w:rsidRPr="00794E7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F0B8FCF" w14:textId="77777777" w:rsidR="00B47741" w:rsidRPr="00794E7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998F58D"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C11299D" w14:textId="77777777" w:rsidR="00B47741" w:rsidRPr="00794E7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674EE" w14:textId="77777777" w:rsidR="00B47741" w:rsidRPr="00794E7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070A2E9" w14:textId="77777777" w:rsidR="00B47741" w:rsidRPr="00794E7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C266CF5" w14:textId="77777777" w:rsidR="00B47741" w:rsidRPr="00794E7E" w:rsidRDefault="00B47741" w:rsidP="008C44B5">
            <w:pPr>
              <w:spacing w:before="120" w:after="120"/>
              <w:jc w:val="center"/>
              <w:rPr>
                <w:rFonts w:asciiTheme="minorHAnsi" w:hAnsiTheme="minorHAnsi" w:cs="Calibri"/>
                <w:color w:val="000000"/>
              </w:rPr>
            </w:pPr>
          </w:p>
        </w:tc>
      </w:tr>
      <w:tr w:rsidR="00B47741" w:rsidRPr="00794E7E" w14:paraId="31DA3B2D" w14:textId="77777777" w:rsidTr="00B47741">
        <w:trPr>
          <w:trHeight w:val="60"/>
          <w:jc w:val="center"/>
        </w:trPr>
        <w:tc>
          <w:tcPr>
            <w:tcW w:w="851" w:type="dxa"/>
            <w:tcBorders>
              <w:top w:val="single" w:sz="4" w:space="0" w:color="auto"/>
            </w:tcBorders>
          </w:tcPr>
          <w:p w14:paraId="11DD1E82" w14:textId="77777777" w:rsidR="00B47741" w:rsidRPr="00794E7E" w:rsidRDefault="00B47741" w:rsidP="00B47741">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6AE81DFE" w14:textId="77777777" w:rsidR="00B47741" w:rsidRPr="00794E7E" w:rsidRDefault="00B47741" w:rsidP="00B47741">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5D37F06" w14:textId="77777777" w:rsidR="00B47741" w:rsidRPr="00794E7E" w:rsidRDefault="00B47741" w:rsidP="00B47741">
            <w:pPr>
              <w:jc w:val="center"/>
              <w:rPr>
                <w:rFonts w:asciiTheme="minorHAnsi" w:hAnsiTheme="minorHAnsi" w:cs="Calibri"/>
                <w:color w:val="000000"/>
              </w:rPr>
            </w:pPr>
          </w:p>
        </w:tc>
        <w:tc>
          <w:tcPr>
            <w:tcW w:w="1021" w:type="dxa"/>
            <w:tcBorders>
              <w:top w:val="single" w:sz="4" w:space="0" w:color="auto"/>
            </w:tcBorders>
            <w:vAlign w:val="center"/>
          </w:tcPr>
          <w:p w14:paraId="7DBCFCCA" w14:textId="77777777" w:rsidR="00B47741" w:rsidRPr="00794E7E" w:rsidRDefault="00B47741" w:rsidP="00B47741">
            <w:pPr>
              <w:jc w:val="center"/>
              <w:rPr>
                <w:rFonts w:asciiTheme="minorHAnsi" w:hAnsiTheme="minorHAnsi" w:cs="Calibri"/>
                <w:color w:val="000000"/>
              </w:rPr>
            </w:pPr>
          </w:p>
        </w:tc>
        <w:tc>
          <w:tcPr>
            <w:tcW w:w="963" w:type="dxa"/>
            <w:tcBorders>
              <w:top w:val="single" w:sz="4" w:space="0" w:color="auto"/>
            </w:tcBorders>
            <w:vAlign w:val="center"/>
          </w:tcPr>
          <w:p w14:paraId="563ADC00" w14:textId="77777777" w:rsidR="00B47741" w:rsidRPr="00794E7E" w:rsidRDefault="00B47741" w:rsidP="00B47741">
            <w:pPr>
              <w:jc w:val="center"/>
              <w:rPr>
                <w:rFonts w:asciiTheme="minorHAnsi" w:hAnsiTheme="minorHAnsi" w:cs="Calibri"/>
                <w:color w:val="000000"/>
              </w:rPr>
            </w:pPr>
          </w:p>
        </w:tc>
        <w:tc>
          <w:tcPr>
            <w:tcW w:w="1418" w:type="dxa"/>
            <w:tcBorders>
              <w:top w:val="single" w:sz="4" w:space="0" w:color="auto"/>
            </w:tcBorders>
            <w:vAlign w:val="center"/>
          </w:tcPr>
          <w:p w14:paraId="2B16C757" w14:textId="77777777" w:rsidR="00B47741" w:rsidRPr="00794E7E" w:rsidRDefault="00B47741" w:rsidP="00B47741">
            <w:pPr>
              <w:jc w:val="center"/>
              <w:rPr>
                <w:rFonts w:asciiTheme="minorHAnsi" w:hAnsiTheme="minorHAnsi" w:cs="Calibri"/>
                <w:color w:val="000000"/>
              </w:rPr>
            </w:pPr>
          </w:p>
        </w:tc>
        <w:tc>
          <w:tcPr>
            <w:tcW w:w="1060" w:type="dxa"/>
            <w:tcBorders>
              <w:top w:val="single" w:sz="4" w:space="0" w:color="auto"/>
            </w:tcBorders>
            <w:vAlign w:val="center"/>
          </w:tcPr>
          <w:p w14:paraId="23EA1831" w14:textId="77777777" w:rsidR="00B47741" w:rsidRPr="00794E7E" w:rsidRDefault="00B47741" w:rsidP="00B47741">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66AEE37E" w14:textId="77777777" w:rsidR="00B47741" w:rsidRPr="00794E7E" w:rsidRDefault="00B47741" w:rsidP="00B47741">
            <w:pPr>
              <w:jc w:val="center"/>
              <w:rPr>
                <w:rFonts w:asciiTheme="minorHAnsi" w:hAnsiTheme="minorHAnsi" w:cs="Calibri"/>
                <w:color w:val="000000"/>
              </w:rPr>
            </w:pPr>
          </w:p>
        </w:tc>
        <w:tc>
          <w:tcPr>
            <w:tcW w:w="1460" w:type="dxa"/>
            <w:tcBorders>
              <w:top w:val="single" w:sz="4" w:space="0" w:color="auto"/>
              <w:right w:val="single" w:sz="4" w:space="0" w:color="auto"/>
            </w:tcBorders>
            <w:shd w:val="clear" w:color="auto" w:fill="auto"/>
            <w:noWrap/>
            <w:vAlign w:val="center"/>
          </w:tcPr>
          <w:p w14:paraId="5E5A54DA" w14:textId="77777777" w:rsidR="00B47741" w:rsidRPr="00794E7E" w:rsidRDefault="00B47741" w:rsidP="00B47741">
            <w:pPr>
              <w:jc w:val="center"/>
              <w:rPr>
                <w:rFonts w:asciiTheme="minorHAnsi" w:hAnsiTheme="minorHAnsi"/>
              </w:rPr>
            </w:pPr>
            <w:r w:rsidRPr="00794E7E">
              <w:rPr>
                <w:rFonts w:asciiTheme="minorHAnsi" w:hAnsiTheme="minorHAnsi"/>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6279B" w14:textId="77777777" w:rsidR="00B47741" w:rsidRPr="00794E7E" w:rsidRDefault="00B47741" w:rsidP="00B47741">
            <w:pPr>
              <w:spacing w:before="120" w:after="120"/>
              <w:jc w:val="center"/>
              <w:rPr>
                <w:rFonts w:asciiTheme="minorHAnsi" w:hAnsiTheme="minorHAnsi" w:cs="Calibri"/>
                <w:color w:val="000000"/>
              </w:rPr>
            </w:pPr>
          </w:p>
        </w:tc>
      </w:tr>
      <w:tr w:rsidR="00B47741" w:rsidRPr="00794E7E" w14:paraId="0EC6208B" w14:textId="77777777" w:rsidTr="00B47741">
        <w:trPr>
          <w:trHeight w:val="60"/>
          <w:jc w:val="center"/>
        </w:trPr>
        <w:tc>
          <w:tcPr>
            <w:tcW w:w="851" w:type="dxa"/>
          </w:tcPr>
          <w:p w14:paraId="1C1D0D55" w14:textId="77777777" w:rsidR="00B47741" w:rsidRPr="00794E7E" w:rsidRDefault="00B47741" w:rsidP="00B47741">
            <w:pPr>
              <w:jc w:val="center"/>
              <w:rPr>
                <w:rFonts w:asciiTheme="minorHAnsi" w:hAnsiTheme="minorHAnsi" w:cs="Calibri"/>
                <w:color w:val="000000"/>
              </w:rPr>
            </w:pPr>
          </w:p>
        </w:tc>
        <w:tc>
          <w:tcPr>
            <w:tcW w:w="851" w:type="dxa"/>
            <w:shd w:val="clear" w:color="auto" w:fill="auto"/>
            <w:noWrap/>
            <w:vAlign w:val="center"/>
          </w:tcPr>
          <w:p w14:paraId="21954382" w14:textId="77777777" w:rsidR="00B47741" w:rsidRPr="00794E7E" w:rsidRDefault="00B47741" w:rsidP="00B47741">
            <w:pPr>
              <w:jc w:val="center"/>
              <w:rPr>
                <w:rFonts w:asciiTheme="minorHAnsi" w:hAnsiTheme="minorHAnsi" w:cs="Calibri"/>
                <w:color w:val="000000"/>
              </w:rPr>
            </w:pPr>
          </w:p>
        </w:tc>
        <w:tc>
          <w:tcPr>
            <w:tcW w:w="709" w:type="dxa"/>
            <w:shd w:val="clear" w:color="auto" w:fill="auto"/>
            <w:noWrap/>
            <w:vAlign w:val="center"/>
          </w:tcPr>
          <w:p w14:paraId="764B8C98" w14:textId="77777777" w:rsidR="00B47741" w:rsidRPr="00794E7E" w:rsidRDefault="00B47741" w:rsidP="00B47741">
            <w:pPr>
              <w:jc w:val="center"/>
              <w:rPr>
                <w:rFonts w:asciiTheme="minorHAnsi" w:hAnsiTheme="minorHAnsi" w:cs="Calibri"/>
                <w:color w:val="000000"/>
              </w:rPr>
            </w:pPr>
          </w:p>
        </w:tc>
        <w:tc>
          <w:tcPr>
            <w:tcW w:w="1021" w:type="dxa"/>
            <w:vAlign w:val="center"/>
          </w:tcPr>
          <w:p w14:paraId="4B5D902A" w14:textId="77777777" w:rsidR="00B47741" w:rsidRPr="00794E7E" w:rsidRDefault="00B47741" w:rsidP="00B47741">
            <w:pPr>
              <w:jc w:val="center"/>
              <w:rPr>
                <w:rFonts w:asciiTheme="minorHAnsi" w:hAnsiTheme="minorHAnsi" w:cs="Calibri"/>
                <w:color w:val="000000"/>
              </w:rPr>
            </w:pPr>
          </w:p>
        </w:tc>
        <w:tc>
          <w:tcPr>
            <w:tcW w:w="963" w:type="dxa"/>
            <w:vAlign w:val="center"/>
          </w:tcPr>
          <w:p w14:paraId="5F70794B" w14:textId="77777777" w:rsidR="00B47741" w:rsidRPr="00794E7E" w:rsidRDefault="00B47741" w:rsidP="00B47741">
            <w:pPr>
              <w:jc w:val="center"/>
              <w:rPr>
                <w:rFonts w:asciiTheme="minorHAnsi" w:hAnsiTheme="minorHAnsi" w:cs="Calibri"/>
                <w:color w:val="000000"/>
              </w:rPr>
            </w:pPr>
          </w:p>
        </w:tc>
        <w:tc>
          <w:tcPr>
            <w:tcW w:w="1418" w:type="dxa"/>
            <w:vAlign w:val="center"/>
          </w:tcPr>
          <w:p w14:paraId="78EA0A82" w14:textId="77777777" w:rsidR="00B47741" w:rsidRPr="00794E7E" w:rsidRDefault="00B47741" w:rsidP="00B47741">
            <w:pPr>
              <w:jc w:val="center"/>
              <w:rPr>
                <w:rFonts w:asciiTheme="minorHAnsi" w:hAnsiTheme="minorHAnsi" w:cs="Calibri"/>
                <w:color w:val="000000"/>
              </w:rPr>
            </w:pPr>
          </w:p>
        </w:tc>
        <w:tc>
          <w:tcPr>
            <w:tcW w:w="1060" w:type="dxa"/>
            <w:vAlign w:val="center"/>
          </w:tcPr>
          <w:p w14:paraId="45A21C61" w14:textId="77777777" w:rsidR="00B47741" w:rsidRPr="00794E7E" w:rsidRDefault="00B47741" w:rsidP="00B47741">
            <w:pPr>
              <w:jc w:val="center"/>
              <w:rPr>
                <w:rFonts w:asciiTheme="minorHAnsi" w:hAnsiTheme="minorHAnsi" w:cs="Calibri"/>
                <w:color w:val="000000"/>
              </w:rPr>
            </w:pPr>
          </w:p>
        </w:tc>
        <w:tc>
          <w:tcPr>
            <w:tcW w:w="1060" w:type="dxa"/>
            <w:shd w:val="clear" w:color="auto" w:fill="auto"/>
            <w:noWrap/>
            <w:vAlign w:val="center"/>
          </w:tcPr>
          <w:p w14:paraId="77279884" w14:textId="77777777" w:rsidR="00B47741" w:rsidRPr="00794E7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14:paraId="4512F3A4" w14:textId="77777777" w:rsidR="00B47741" w:rsidRPr="00794E7E" w:rsidRDefault="00B47741" w:rsidP="00B47741">
            <w:pPr>
              <w:jc w:val="center"/>
              <w:rPr>
                <w:rFonts w:asciiTheme="minorHAnsi" w:hAnsiTheme="minorHAnsi"/>
              </w:rPr>
            </w:pPr>
            <w:r w:rsidRPr="00794E7E">
              <w:rPr>
                <w:rFonts w:asciiTheme="minorHAnsi" w:hAnsiTheme="minorHAnsi"/>
              </w:rPr>
              <w:t>16% 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9C5CE" w14:textId="77777777" w:rsidR="00B47741" w:rsidRPr="00794E7E" w:rsidRDefault="00B47741" w:rsidP="00B47741">
            <w:pPr>
              <w:spacing w:before="120" w:after="120"/>
              <w:jc w:val="center"/>
              <w:rPr>
                <w:rFonts w:asciiTheme="minorHAnsi" w:hAnsiTheme="minorHAnsi" w:cs="Calibri"/>
                <w:color w:val="000000"/>
              </w:rPr>
            </w:pPr>
          </w:p>
        </w:tc>
      </w:tr>
      <w:tr w:rsidR="00B47741" w:rsidRPr="00794E7E" w14:paraId="76B8131F" w14:textId="77777777" w:rsidTr="00B47741">
        <w:trPr>
          <w:trHeight w:val="60"/>
          <w:jc w:val="center"/>
        </w:trPr>
        <w:tc>
          <w:tcPr>
            <w:tcW w:w="851" w:type="dxa"/>
          </w:tcPr>
          <w:p w14:paraId="61DB2A85" w14:textId="77777777" w:rsidR="00B47741" w:rsidRPr="00794E7E" w:rsidRDefault="00B47741" w:rsidP="00B47741">
            <w:pPr>
              <w:jc w:val="center"/>
              <w:rPr>
                <w:rFonts w:asciiTheme="minorHAnsi" w:hAnsiTheme="minorHAnsi" w:cs="Calibri"/>
                <w:color w:val="000000"/>
              </w:rPr>
            </w:pPr>
          </w:p>
        </w:tc>
        <w:tc>
          <w:tcPr>
            <w:tcW w:w="851" w:type="dxa"/>
            <w:shd w:val="clear" w:color="auto" w:fill="auto"/>
            <w:noWrap/>
            <w:vAlign w:val="center"/>
          </w:tcPr>
          <w:p w14:paraId="2FFB1FBC" w14:textId="77777777" w:rsidR="00B47741" w:rsidRPr="00794E7E" w:rsidRDefault="00B47741" w:rsidP="00B47741">
            <w:pPr>
              <w:jc w:val="center"/>
              <w:rPr>
                <w:rFonts w:asciiTheme="minorHAnsi" w:hAnsiTheme="minorHAnsi" w:cs="Calibri"/>
                <w:color w:val="000000"/>
              </w:rPr>
            </w:pPr>
          </w:p>
        </w:tc>
        <w:tc>
          <w:tcPr>
            <w:tcW w:w="709" w:type="dxa"/>
            <w:shd w:val="clear" w:color="auto" w:fill="auto"/>
            <w:noWrap/>
            <w:vAlign w:val="center"/>
          </w:tcPr>
          <w:p w14:paraId="4FFD4CF5" w14:textId="77777777" w:rsidR="00B47741" w:rsidRPr="00794E7E" w:rsidRDefault="00B47741" w:rsidP="00B47741">
            <w:pPr>
              <w:jc w:val="center"/>
              <w:rPr>
                <w:rFonts w:asciiTheme="minorHAnsi" w:hAnsiTheme="minorHAnsi" w:cs="Calibri"/>
                <w:color w:val="000000"/>
              </w:rPr>
            </w:pPr>
          </w:p>
        </w:tc>
        <w:tc>
          <w:tcPr>
            <w:tcW w:w="1021" w:type="dxa"/>
            <w:vAlign w:val="center"/>
          </w:tcPr>
          <w:p w14:paraId="437E2ECB" w14:textId="77777777" w:rsidR="00B47741" w:rsidRPr="00794E7E" w:rsidRDefault="00B47741" w:rsidP="00B47741">
            <w:pPr>
              <w:jc w:val="center"/>
              <w:rPr>
                <w:rFonts w:asciiTheme="minorHAnsi" w:hAnsiTheme="minorHAnsi" w:cs="Calibri"/>
                <w:color w:val="000000"/>
              </w:rPr>
            </w:pPr>
          </w:p>
        </w:tc>
        <w:tc>
          <w:tcPr>
            <w:tcW w:w="963" w:type="dxa"/>
            <w:vAlign w:val="center"/>
          </w:tcPr>
          <w:p w14:paraId="5AD5E8C7" w14:textId="77777777" w:rsidR="00B47741" w:rsidRPr="00794E7E" w:rsidRDefault="00B47741" w:rsidP="00B47741">
            <w:pPr>
              <w:jc w:val="center"/>
              <w:rPr>
                <w:rFonts w:asciiTheme="minorHAnsi" w:hAnsiTheme="minorHAnsi" w:cs="Calibri"/>
                <w:color w:val="000000"/>
              </w:rPr>
            </w:pPr>
          </w:p>
        </w:tc>
        <w:tc>
          <w:tcPr>
            <w:tcW w:w="1418" w:type="dxa"/>
            <w:vAlign w:val="center"/>
          </w:tcPr>
          <w:p w14:paraId="5B4FFBA0" w14:textId="77777777" w:rsidR="00B47741" w:rsidRPr="00794E7E" w:rsidRDefault="00B47741" w:rsidP="00B47741">
            <w:pPr>
              <w:jc w:val="center"/>
              <w:rPr>
                <w:rFonts w:asciiTheme="minorHAnsi" w:hAnsiTheme="minorHAnsi" w:cs="Calibri"/>
                <w:color w:val="000000"/>
              </w:rPr>
            </w:pPr>
          </w:p>
        </w:tc>
        <w:tc>
          <w:tcPr>
            <w:tcW w:w="1060" w:type="dxa"/>
            <w:vAlign w:val="center"/>
          </w:tcPr>
          <w:p w14:paraId="26750118" w14:textId="77777777" w:rsidR="00B47741" w:rsidRPr="00794E7E" w:rsidRDefault="00B47741" w:rsidP="00B47741">
            <w:pPr>
              <w:jc w:val="center"/>
              <w:rPr>
                <w:rFonts w:asciiTheme="minorHAnsi" w:hAnsiTheme="minorHAnsi" w:cs="Calibri"/>
                <w:color w:val="000000"/>
              </w:rPr>
            </w:pPr>
          </w:p>
        </w:tc>
        <w:tc>
          <w:tcPr>
            <w:tcW w:w="1060" w:type="dxa"/>
            <w:shd w:val="clear" w:color="auto" w:fill="auto"/>
            <w:noWrap/>
            <w:vAlign w:val="center"/>
          </w:tcPr>
          <w:p w14:paraId="71B7B2A2" w14:textId="77777777" w:rsidR="00B47741" w:rsidRPr="00794E7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14:paraId="2F4CE48B" w14:textId="77777777" w:rsidR="00B47741" w:rsidRPr="00794E7E" w:rsidRDefault="00B47741" w:rsidP="00B47741">
            <w:pPr>
              <w:jc w:val="center"/>
              <w:rPr>
                <w:rFonts w:asciiTheme="minorHAnsi" w:hAnsiTheme="minorHAnsi"/>
              </w:rPr>
            </w:pPr>
            <w:r w:rsidRPr="00794E7E">
              <w:rPr>
                <w:rFonts w:asciiTheme="minorHAnsi" w:hAnsiTheme="minorHAnsi"/>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86D5B" w14:textId="77777777" w:rsidR="00B47741" w:rsidRPr="00794E7E" w:rsidRDefault="00B47741" w:rsidP="00B47741">
            <w:pPr>
              <w:spacing w:before="120" w:after="120"/>
              <w:jc w:val="center"/>
              <w:rPr>
                <w:rFonts w:asciiTheme="minorHAnsi" w:hAnsiTheme="minorHAnsi" w:cs="Calibri"/>
                <w:color w:val="000000"/>
              </w:rPr>
            </w:pPr>
          </w:p>
        </w:tc>
      </w:tr>
    </w:tbl>
    <w:p w14:paraId="0EC28F04" w14:textId="77777777" w:rsidR="00D401C2" w:rsidRPr="00794E7E" w:rsidRDefault="00D401C2" w:rsidP="00D401C2">
      <w:pPr>
        <w:tabs>
          <w:tab w:val="left" w:pos="5245"/>
          <w:tab w:val="left" w:pos="7655"/>
        </w:tabs>
        <w:ind w:left="851"/>
        <w:jc w:val="center"/>
        <w:rPr>
          <w:rFonts w:asciiTheme="minorHAnsi" w:hAnsiTheme="minorHAnsi" w:cs="Arial"/>
        </w:rPr>
      </w:pPr>
    </w:p>
    <w:p w14:paraId="58F53E94" w14:textId="77777777" w:rsidR="00405F83" w:rsidRPr="00794E7E" w:rsidRDefault="00405F83" w:rsidP="00405F83">
      <w:pPr>
        <w:tabs>
          <w:tab w:val="left" w:pos="5245"/>
          <w:tab w:val="left" w:pos="7655"/>
        </w:tabs>
        <w:ind w:left="567"/>
        <w:rPr>
          <w:rFonts w:asciiTheme="minorHAnsi" w:hAnsiTheme="minorHAnsi"/>
        </w:rPr>
      </w:pPr>
    </w:p>
    <w:p w14:paraId="536EA176" w14:textId="77777777" w:rsidR="00405F83" w:rsidRPr="00794E7E" w:rsidRDefault="00405F83" w:rsidP="00405F83">
      <w:pPr>
        <w:tabs>
          <w:tab w:val="left" w:pos="5245"/>
          <w:tab w:val="left" w:pos="7655"/>
        </w:tabs>
        <w:ind w:left="567"/>
        <w:rPr>
          <w:rFonts w:asciiTheme="minorHAnsi" w:hAnsiTheme="minorHAnsi"/>
        </w:rPr>
      </w:pPr>
      <w:r w:rsidRPr="00794E7E">
        <w:rPr>
          <w:rFonts w:asciiTheme="minorHAnsi" w:hAnsiTheme="minorHAnsi"/>
        </w:rPr>
        <w:tab/>
      </w:r>
    </w:p>
    <w:p w14:paraId="563502B5" w14:textId="77777777" w:rsidR="00C96B24" w:rsidRPr="00794E7E" w:rsidRDefault="00C96B24" w:rsidP="00BA09CD">
      <w:pPr>
        <w:tabs>
          <w:tab w:val="left" w:pos="5245"/>
          <w:tab w:val="left" w:pos="8364"/>
        </w:tabs>
        <w:ind w:left="567"/>
        <w:jc w:val="center"/>
        <w:rPr>
          <w:rFonts w:asciiTheme="minorHAnsi" w:hAnsiTheme="minorHAnsi"/>
        </w:rPr>
      </w:pPr>
    </w:p>
    <w:p w14:paraId="4AB5C799" w14:textId="77777777" w:rsidR="00BA09CD" w:rsidRPr="00794E7E" w:rsidRDefault="00BA09CD" w:rsidP="00BA09CD">
      <w:pPr>
        <w:tabs>
          <w:tab w:val="left" w:pos="5245"/>
          <w:tab w:val="left" w:pos="8364"/>
        </w:tabs>
        <w:ind w:left="567"/>
        <w:jc w:val="center"/>
        <w:rPr>
          <w:rFonts w:asciiTheme="minorHAnsi" w:hAnsiTheme="minorHAnsi"/>
        </w:rPr>
      </w:pPr>
      <w:r w:rsidRPr="00794E7E">
        <w:rPr>
          <w:rFonts w:asciiTheme="minorHAnsi" w:hAnsiTheme="minorHAnsi"/>
        </w:rPr>
        <w:t>_______________________________________________________</w:t>
      </w:r>
    </w:p>
    <w:p w14:paraId="3AB71D5C" w14:textId="77777777" w:rsidR="00BA09CD" w:rsidRPr="00794E7E" w:rsidRDefault="00BA09CD" w:rsidP="00BA09CD">
      <w:pPr>
        <w:tabs>
          <w:tab w:val="left" w:pos="5245"/>
          <w:tab w:val="left" w:pos="8364"/>
        </w:tabs>
        <w:ind w:left="567"/>
        <w:jc w:val="center"/>
        <w:rPr>
          <w:rFonts w:asciiTheme="minorHAnsi" w:hAnsiTheme="minorHAnsi"/>
        </w:rPr>
      </w:pPr>
    </w:p>
    <w:p w14:paraId="1DEE3807" w14:textId="77777777" w:rsidR="00BA09CD" w:rsidRPr="00794E7E" w:rsidRDefault="00BA09CD" w:rsidP="00BA09CD">
      <w:pPr>
        <w:tabs>
          <w:tab w:val="left" w:pos="1418"/>
          <w:tab w:val="left" w:pos="5245"/>
          <w:tab w:val="left" w:pos="7655"/>
          <w:tab w:val="left" w:pos="9356"/>
        </w:tabs>
        <w:ind w:left="567"/>
        <w:jc w:val="center"/>
        <w:rPr>
          <w:rFonts w:asciiTheme="minorHAnsi" w:hAnsiTheme="minorHAnsi"/>
        </w:rPr>
      </w:pPr>
      <w:r w:rsidRPr="00794E7E">
        <w:rPr>
          <w:rFonts w:asciiTheme="minorHAnsi" w:hAnsiTheme="minorHAnsi"/>
        </w:rPr>
        <w:t>NOMBRE Y FIRMA DEL REPRESENTANTE LEGAL</w:t>
      </w:r>
    </w:p>
    <w:p w14:paraId="56E823B5" w14:textId="77777777" w:rsidR="00BA09CD" w:rsidRPr="00794E7E" w:rsidRDefault="00BA09CD" w:rsidP="00BA09CD">
      <w:pPr>
        <w:tabs>
          <w:tab w:val="left" w:pos="3686"/>
          <w:tab w:val="left" w:pos="6804"/>
          <w:tab w:val="left" w:pos="7655"/>
          <w:tab w:val="left" w:pos="9356"/>
        </w:tabs>
        <w:ind w:left="567"/>
        <w:rPr>
          <w:rFonts w:asciiTheme="minorHAnsi" w:hAnsiTheme="minorHAnsi"/>
        </w:rPr>
      </w:pPr>
    </w:p>
    <w:p w14:paraId="22AEB551" w14:textId="77777777" w:rsidR="00E1428C" w:rsidRPr="00794E7E" w:rsidRDefault="00BA09CD" w:rsidP="00BA09CD">
      <w:pPr>
        <w:tabs>
          <w:tab w:val="left" w:pos="4253"/>
          <w:tab w:val="left" w:pos="8080"/>
        </w:tabs>
        <w:ind w:right="1"/>
        <w:jc w:val="center"/>
        <w:rPr>
          <w:rFonts w:asciiTheme="minorHAnsi" w:hAnsiTheme="minorHAnsi"/>
        </w:rPr>
      </w:pPr>
      <w:r w:rsidRPr="00794E7E">
        <w:rPr>
          <w:rFonts w:asciiTheme="minorHAnsi" w:hAnsiTheme="minorHAnsi"/>
        </w:rPr>
        <w:t>*Anexar en sobre Económico</w:t>
      </w:r>
    </w:p>
    <w:p w14:paraId="236EA0BF" w14:textId="77777777" w:rsidR="00BA09CD" w:rsidRPr="00794E7E" w:rsidRDefault="0093321E" w:rsidP="00BA09CD">
      <w:pPr>
        <w:tabs>
          <w:tab w:val="left" w:pos="4253"/>
          <w:tab w:val="left" w:pos="8080"/>
        </w:tabs>
        <w:ind w:right="1"/>
        <w:jc w:val="center"/>
        <w:rPr>
          <w:rFonts w:asciiTheme="minorHAnsi" w:hAnsiTheme="minorHAnsi" w:cs="Arial"/>
        </w:rPr>
      </w:pPr>
      <w:r w:rsidRPr="00794E7E">
        <w:rPr>
          <w:rFonts w:asciiTheme="minorHAnsi" w:hAnsiTheme="minorHAnsi" w:cs="Arial"/>
        </w:rPr>
        <w:t>*Anexar al sobre económico CD con Propuesta económica en formato EXCEL.</w:t>
      </w:r>
    </w:p>
    <w:p w14:paraId="66197B54" w14:textId="77777777" w:rsidR="0093321E" w:rsidRPr="00794E7E" w:rsidRDefault="0093321E" w:rsidP="00BA09CD">
      <w:pPr>
        <w:tabs>
          <w:tab w:val="left" w:pos="8080"/>
        </w:tabs>
        <w:spacing w:line="360" w:lineRule="auto"/>
        <w:jc w:val="both"/>
        <w:rPr>
          <w:rFonts w:asciiTheme="minorHAnsi" w:hAnsiTheme="minorHAnsi" w:cs="Arial"/>
        </w:rPr>
      </w:pPr>
    </w:p>
    <w:p w14:paraId="7A9D2B57" w14:textId="77777777" w:rsidR="00E50CE0" w:rsidRPr="00794E7E" w:rsidRDefault="00E50CE0" w:rsidP="00BA09CD">
      <w:pPr>
        <w:tabs>
          <w:tab w:val="left" w:pos="8080"/>
        </w:tabs>
        <w:spacing w:line="360" w:lineRule="auto"/>
        <w:jc w:val="both"/>
        <w:rPr>
          <w:rFonts w:asciiTheme="minorHAnsi" w:hAnsiTheme="minorHAnsi" w:cs="Arial"/>
        </w:rPr>
      </w:pPr>
    </w:p>
    <w:p w14:paraId="7A94A309" w14:textId="77777777" w:rsidR="00A63537" w:rsidRPr="00794E7E" w:rsidRDefault="00A63537" w:rsidP="00BA09CD">
      <w:pPr>
        <w:tabs>
          <w:tab w:val="left" w:pos="8080"/>
        </w:tabs>
        <w:spacing w:line="360" w:lineRule="auto"/>
        <w:jc w:val="both"/>
        <w:rPr>
          <w:rFonts w:asciiTheme="minorHAnsi" w:hAnsiTheme="minorHAnsi" w:cs="Arial"/>
        </w:rPr>
      </w:pPr>
    </w:p>
    <w:p w14:paraId="333F88FB" w14:textId="77777777" w:rsidR="002F5444" w:rsidRPr="00794E7E" w:rsidRDefault="002F5444" w:rsidP="0012263F">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Theme="minorHAnsi" w:hAnsiTheme="minorHAnsi" w:cs="Arial"/>
        </w:rPr>
      </w:pPr>
      <w:r w:rsidRPr="00794E7E">
        <w:rPr>
          <w:rFonts w:asciiTheme="minorHAnsi" w:hAnsiTheme="minorHAnsi" w:cs="Arial"/>
        </w:rPr>
        <w:t>ANEXO 5</w:t>
      </w:r>
    </w:p>
    <w:p w14:paraId="2776D0A3" w14:textId="77777777" w:rsidR="002F5444" w:rsidRPr="00794E7E" w:rsidRDefault="002F5444" w:rsidP="002F5444">
      <w:pPr>
        <w:tabs>
          <w:tab w:val="left" w:pos="4253"/>
          <w:tab w:val="left" w:pos="7938"/>
        </w:tabs>
        <w:jc w:val="right"/>
        <w:rPr>
          <w:rFonts w:asciiTheme="minorHAnsi" w:hAnsiTheme="minorHAnsi" w:cs="Arial"/>
        </w:rPr>
      </w:pPr>
      <w:r w:rsidRPr="00794E7E">
        <w:rPr>
          <w:rFonts w:asciiTheme="minorHAnsi" w:hAnsiTheme="minorHAnsi" w:cs="Arial"/>
        </w:rPr>
        <w:t>No. De licitación</w:t>
      </w:r>
    </w:p>
    <w:p w14:paraId="142ED3AF" w14:textId="77777777" w:rsidR="002F5444" w:rsidRPr="00794E7E" w:rsidRDefault="002F5444" w:rsidP="002F5444">
      <w:pPr>
        <w:tabs>
          <w:tab w:val="left" w:pos="4253"/>
          <w:tab w:val="left" w:pos="7938"/>
        </w:tabs>
        <w:jc w:val="right"/>
        <w:rPr>
          <w:rFonts w:asciiTheme="minorHAnsi" w:hAnsiTheme="minorHAnsi" w:cs="Arial"/>
        </w:rPr>
      </w:pPr>
      <w:r w:rsidRPr="00794E7E">
        <w:rPr>
          <w:rFonts w:asciiTheme="minorHAnsi" w:hAnsiTheme="minorHAnsi" w:cs="Arial"/>
        </w:rPr>
        <w:t>______________________</w:t>
      </w:r>
    </w:p>
    <w:p w14:paraId="637BAB93" w14:textId="77777777" w:rsidR="002F5444" w:rsidRPr="00794E7E" w:rsidRDefault="002F5444" w:rsidP="002F5444">
      <w:pPr>
        <w:tabs>
          <w:tab w:val="left" w:pos="4253"/>
          <w:tab w:val="left" w:pos="7938"/>
        </w:tabs>
        <w:jc w:val="right"/>
        <w:rPr>
          <w:rFonts w:asciiTheme="minorHAnsi" w:hAnsiTheme="minorHAnsi" w:cs="Arial"/>
        </w:rPr>
      </w:pPr>
    </w:p>
    <w:p w14:paraId="1A721FCA" w14:textId="77777777" w:rsidR="002F5444" w:rsidRPr="00794E7E" w:rsidRDefault="002F5444" w:rsidP="002F5444">
      <w:pPr>
        <w:tabs>
          <w:tab w:val="left" w:pos="4253"/>
          <w:tab w:val="left" w:pos="7938"/>
        </w:tabs>
        <w:jc w:val="center"/>
        <w:rPr>
          <w:rFonts w:asciiTheme="minorHAnsi" w:hAnsiTheme="minorHAnsi" w:cs="Arial"/>
        </w:rPr>
      </w:pPr>
      <w:r w:rsidRPr="00794E7E">
        <w:rPr>
          <w:rFonts w:asciiTheme="minorHAnsi" w:hAnsiTheme="minorHAnsi" w:cs="Arial"/>
        </w:rPr>
        <w:t>CARTA DE PRESENTACIÓN DE PROPOSICIONES</w:t>
      </w:r>
    </w:p>
    <w:p w14:paraId="273A45C0" w14:textId="77777777" w:rsidR="002F5444" w:rsidRPr="00794E7E" w:rsidRDefault="002F5444" w:rsidP="002F5444">
      <w:pPr>
        <w:tabs>
          <w:tab w:val="left" w:pos="4253"/>
          <w:tab w:val="left" w:pos="7938"/>
        </w:tabs>
        <w:rPr>
          <w:rFonts w:asciiTheme="minorHAnsi" w:hAnsiTheme="minorHAnsi" w:cs="Arial"/>
        </w:rPr>
      </w:pPr>
    </w:p>
    <w:p w14:paraId="0192A787" w14:textId="77777777" w:rsidR="002F5444" w:rsidRPr="00794E7E" w:rsidRDefault="002F5444" w:rsidP="002F5444">
      <w:pPr>
        <w:tabs>
          <w:tab w:val="left" w:pos="4253"/>
          <w:tab w:val="left" w:pos="7938"/>
        </w:tabs>
        <w:rPr>
          <w:rFonts w:asciiTheme="minorHAnsi" w:hAnsiTheme="minorHAnsi" w:cs="Arial"/>
        </w:rPr>
      </w:pPr>
    </w:p>
    <w:p w14:paraId="7231922C" w14:textId="77777777" w:rsidR="002F5444" w:rsidRPr="00794E7E" w:rsidRDefault="0012263F" w:rsidP="002F5444">
      <w:pPr>
        <w:rPr>
          <w:rFonts w:asciiTheme="minorHAnsi" w:hAnsiTheme="minorHAnsi" w:cs="Arial"/>
        </w:rPr>
      </w:pPr>
      <w:r w:rsidRPr="00794E7E">
        <w:rPr>
          <w:rFonts w:asciiTheme="minorHAnsi" w:hAnsiTheme="minorHAnsi" w:cs="Arial"/>
        </w:rPr>
        <w:t>LIC. VICENTE ARTURO LÓPEZ LIMÓN</w:t>
      </w:r>
    </w:p>
    <w:p w14:paraId="72C1A1A9" w14:textId="77777777" w:rsidR="002F5444" w:rsidRPr="00794E7E" w:rsidRDefault="002F5444" w:rsidP="002F5444">
      <w:pPr>
        <w:tabs>
          <w:tab w:val="left" w:pos="4253"/>
          <w:tab w:val="left" w:pos="7938"/>
        </w:tabs>
        <w:rPr>
          <w:rFonts w:asciiTheme="minorHAnsi" w:hAnsiTheme="minorHAnsi" w:cs="Arial"/>
        </w:rPr>
      </w:pPr>
      <w:r w:rsidRPr="00794E7E">
        <w:rPr>
          <w:rFonts w:asciiTheme="minorHAnsi" w:hAnsiTheme="minorHAnsi" w:cs="Arial"/>
        </w:rPr>
        <w:t>Director Administrativo</w:t>
      </w:r>
    </w:p>
    <w:p w14:paraId="0963C98F" w14:textId="77777777" w:rsidR="002F5444" w:rsidRPr="00794E7E" w:rsidRDefault="0012263F" w:rsidP="002F5444">
      <w:pPr>
        <w:tabs>
          <w:tab w:val="left" w:pos="4253"/>
          <w:tab w:val="left" w:pos="7938"/>
        </w:tabs>
        <w:rPr>
          <w:rFonts w:asciiTheme="minorHAnsi" w:hAnsiTheme="minorHAnsi" w:cs="Arial"/>
        </w:rPr>
      </w:pPr>
      <w:r w:rsidRPr="00794E7E">
        <w:rPr>
          <w:rFonts w:asciiTheme="minorHAnsi" w:hAnsiTheme="minorHAnsi" w:cs="Arial"/>
        </w:rPr>
        <w:t>Servicios de Salud de Nuevo León,</w:t>
      </w:r>
      <w:r w:rsidR="002F5444" w:rsidRPr="00794E7E">
        <w:rPr>
          <w:rFonts w:asciiTheme="minorHAnsi" w:hAnsiTheme="minorHAnsi" w:cs="Arial"/>
        </w:rPr>
        <w:t xml:space="preserve">  O.P.D.</w:t>
      </w:r>
    </w:p>
    <w:p w14:paraId="54381B7C" w14:textId="77777777" w:rsidR="002F5444" w:rsidRPr="00794E7E" w:rsidRDefault="002F5444" w:rsidP="002F5444">
      <w:pPr>
        <w:tabs>
          <w:tab w:val="left" w:pos="4253"/>
          <w:tab w:val="left" w:pos="7938"/>
        </w:tabs>
        <w:rPr>
          <w:rFonts w:asciiTheme="minorHAnsi" w:hAnsiTheme="minorHAnsi" w:cs="Arial"/>
        </w:rPr>
      </w:pPr>
      <w:r w:rsidRPr="00794E7E">
        <w:rPr>
          <w:rFonts w:asciiTheme="minorHAnsi" w:hAnsiTheme="minorHAnsi" w:cs="Arial"/>
        </w:rPr>
        <w:t>P r e s e n t e. -</w:t>
      </w:r>
    </w:p>
    <w:p w14:paraId="07834828" w14:textId="77777777" w:rsidR="002F5444" w:rsidRPr="00794E7E" w:rsidRDefault="002F5444" w:rsidP="002F5444">
      <w:pPr>
        <w:tabs>
          <w:tab w:val="left" w:pos="4253"/>
          <w:tab w:val="left" w:pos="7938"/>
        </w:tabs>
        <w:rPr>
          <w:rFonts w:asciiTheme="minorHAnsi" w:hAnsiTheme="minorHAnsi" w:cs="Arial"/>
        </w:rPr>
      </w:pPr>
    </w:p>
    <w:p w14:paraId="5273CD6B" w14:textId="77777777" w:rsidR="002F5444" w:rsidRPr="00794E7E" w:rsidRDefault="002F5444" w:rsidP="002F5444">
      <w:pPr>
        <w:tabs>
          <w:tab w:val="left" w:pos="1985"/>
          <w:tab w:val="left" w:pos="6096"/>
          <w:tab w:val="left" w:pos="8647"/>
        </w:tabs>
        <w:rPr>
          <w:rFonts w:asciiTheme="minorHAnsi" w:hAnsiTheme="minorHAnsi" w:cs="Arial"/>
        </w:rPr>
      </w:pPr>
    </w:p>
    <w:p w14:paraId="3F9C6620" w14:textId="77777777" w:rsidR="002F5444" w:rsidRPr="00794E7E" w:rsidRDefault="002F5444" w:rsidP="002F5444">
      <w:pPr>
        <w:tabs>
          <w:tab w:val="left" w:pos="1985"/>
          <w:tab w:val="left" w:pos="6096"/>
          <w:tab w:val="left" w:pos="8647"/>
        </w:tabs>
        <w:jc w:val="both"/>
        <w:rPr>
          <w:rFonts w:asciiTheme="minorHAnsi" w:hAnsiTheme="minorHAnsi" w:cs="Arial"/>
        </w:rPr>
      </w:pPr>
      <w:r w:rsidRPr="00794E7E">
        <w:rPr>
          <w:rFonts w:asciiTheme="minorHAnsi" w:hAnsiTheme="minorHAnsi" w:cs="Arial"/>
        </w:rPr>
        <w:t>Me  refiero a su convocatoria por la que se invita a participar en el concurso de ____________, relativa a la contratación de ____________________________. Sobre el particular, el suscrito ____________________________ en mi calidad de ____________________________ de la empresa ___________________________, manifiesto a usted lo siguiente:</w:t>
      </w:r>
    </w:p>
    <w:p w14:paraId="6E06B4CF" w14:textId="77777777" w:rsidR="002F5444" w:rsidRPr="00794E7E" w:rsidRDefault="002F5444" w:rsidP="002F5444">
      <w:pPr>
        <w:tabs>
          <w:tab w:val="left" w:pos="8080"/>
        </w:tabs>
        <w:jc w:val="both"/>
        <w:rPr>
          <w:rFonts w:asciiTheme="minorHAnsi" w:hAnsiTheme="minorHAnsi" w:cs="Arial"/>
        </w:rPr>
      </w:pPr>
    </w:p>
    <w:p w14:paraId="12536B94" w14:textId="77777777" w:rsidR="002F5444" w:rsidRPr="00794E7E" w:rsidRDefault="002F5444" w:rsidP="002F5444">
      <w:pPr>
        <w:tabs>
          <w:tab w:val="left" w:pos="8080"/>
        </w:tabs>
        <w:jc w:val="both"/>
        <w:rPr>
          <w:rFonts w:asciiTheme="minorHAnsi" w:hAnsiTheme="minorHAnsi" w:cs="Arial"/>
        </w:rPr>
      </w:pPr>
      <w:r w:rsidRPr="00794E7E">
        <w:rPr>
          <w:rFonts w:asciiTheme="minorHAnsi" w:hAnsiTheme="minorHAnsi" w:cs="Arial"/>
        </w:rPr>
        <w:t xml:space="preserve">1.- La empresa que represento propone vender los </w:t>
      </w:r>
      <w:r w:rsidR="00BE796D" w:rsidRPr="00794E7E">
        <w:rPr>
          <w:rFonts w:asciiTheme="minorHAnsi" w:hAnsiTheme="minorHAnsi" w:cs="Arial"/>
        </w:rPr>
        <w:t>insumos</w:t>
      </w:r>
      <w:r w:rsidRPr="00794E7E">
        <w:rPr>
          <w:rFonts w:asciiTheme="minorHAnsi" w:hAnsiTheme="minorHAnsi" w:cs="Arial"/>
        </w:rPr>
        <w:t xml:space="preserve"> a los que se refiere esta licitación de acuerdo con las especificaciones que me fueron proporcionadas.</w:t>
      </w:r>
    </w:p>
    <w:p w14:paraId="2552C257" w14:textId="77777777" w:rsidR="002F5444" w:rsidRPr="00794E7E" w:rsidRDefault="002F5444" w:rsidP="002F5444">
      <w:pPr>
        <w:tabs>
          <w:tab w:val="left" w:pos="8080"/>
        </w:tabs>
        <w:jc w:val="both"/>
        <w:rPr>
          <w:rFonts w:asciiTheme="minorHAnsi" w:hAnsiTheme="minorHAnsi" w:cs="Arial"/>
        </w:rPr>
      </w:pPr>
    </w:p>
    <w:p w14:paraId="72F65892" w14:textId="77777777" w:rsidR="002F5444" w:rsidRPr="00794E7E" w:rsidRDefault="002F5444" w:rsidP="002F5444">
      <w:pPr>
        <w:tabs>
          <w:tab w:val="left" w:pos="8080"/>
        </w:tabs>
        <w:jc w:val="both"/>
        <w:rPr>
          <w:rFonts w:asciiTheme="minorHAnsi" w:hAnsiTheme="minorHAnsi" w:cs="Arial"/>
        </w:rPr>
      </w:pPr>
      <w:r w:rsidRPr="00794E7E">
        <w:rPr>
          <w:rFonts w:asciiTheme="minorHAnsi" w:hAnsiTheme="minorHAnsi" w:cs="Arial"/>
        </w:rPr>
        <w:t>2.-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2263F" w:rsidRPr="00794E7E">
        <w:rPr>
          <w:rFonts w:asciiTheme="minorHAnsi" w:hAnsiTheme="minorHAnsi" w:cs="Arial"/>
        </w:rPr>
        <w:t>,</w:t>
      </w:r>
      <w:r w:rsidRPr="00794E7E">
        <w:rPr>
          <w:rFonts w:asciiTheme="minorHAnsi" w:hAnsiTheme="minorHAnsi" w:cs="Arial"/>
        </w:rPr>
        <w:t xml:space="preserve"> O.P.D.</w:t>
      </w:r>
    </w:p>
    <w:p w14:paraId="6FB0D87D" w14:textId="77777777" w:rsidR="002F5444" w:rsidRPr="00794E7E" w:rsidRDefault="002F5444" w:rsidP="002F5444">
      <w:pPr>
        <w:tabs>
          <w:tab w:val="left" w:pos="8080"/>
        </w:tabs>
        <w:jc w:val="both"/>
        <w:rPr>
          <w:rFonts w:asciiTheme="minorHAnsi" w:hAnsiTheme="minorHAnsi" w:cs="Arial"/>
        </w:rPr>
      </w:pPr>
    </w:p>
    <w:p w14:paraId="6E6E3290" w14:textId="77777777" w:rsidR="002F5444" w:rsidRPr="00794E7E" w:rsidRDefault="002F5444" w:rsidP="002F5444">
      <w:pPr>
        <w:tabs>
          <w:tab w:val="left" w:pos="8080"/>
        </w:tabs>
        <w:jc w:val="both"/>
        <w:rPr>
          <w:rFonts w:asciiTheme="minorHAnsi" w:hAnsiTheme="minorHAnsi" w:cs="Arial"/>
        </w:rPr>
      </w:pPr>
      <w:r w:rsidRPr="00794E7E">
        <w:rPr>
          <w:rFonts w:asciiTheme="minorHAnsi" w:hAnsiTheme="minorHAnsi" w:cs="Arial"/>
        </w:rPr>
        <w:t>3.- Que si resultamos favorecidos en la licitación nos comprometemos a firmar el contrato respectivo dentro de los 10 días hábiles siguientes a la notificación de asignación.</w:t>
      </w:r>
    </w:p>
    <w:p w14:paraId="1496A198" w14:textId="77777777" w:rsidR="002F5444" w:rsidRPr="00794E7E" w:rsidRDefault="002F5444" w:rsidP="002F5444">
      <w:pPr>
        <w:tabs>
          <w:tab w:val="left" w:pos="8080"/>
        </w:tabs>
        <w:jc w:val="both"/>
        <w:rPr>
          <w:rFonts w:asciiTheme="minorHAnsi" w:hAnsiTheme="minorHAnsi" w:cs="Arial"/>
        </w:rPr>
      </w:pPr>
    </w:p>
    <w:p w14:paraId="71C2119E" w14:textId="77777777" w:rsidR="002F5444" w:rsidRPr="00794E7E" w:rsidRDefault="002F5444" w:rsidP="002F5444">
      <w:pPr>
        <w:tabs>
          <w:tab w:val="left" w:pos="8080"/>
        </w:tabs>
        <w:jc w:val="both"/>
        <w:rPr>
          <w:rFonts w:asciiTheme="minorHAnsi" w:hAnsiTheme="minorHAnsi" w:cs="Arial"/>
        </w:rPr>
      </w:pPr>
      <w:r w:rsidRPr="00794E7E">
        <w:rPr>
          <w:rFonts w:asciiTheme="minorHAnsi" w:hAnsiTheme="minorHAnsi" w:cs="Arial"/>
        </w:rPr>
        <w:t>4.- Con base en lo anterior se entrega esta proposición con los siguientes documentos que aparecen dentro del sobre cerrado de manera inviolable y que recibe el representante de Servicios de Salud de Nuevo León</w:t>
      </w:r>
      <w:r w:rsidR="0012263F" w:rsidRPr="00794E7E">
        <w:rPr>
          <w:rFonts w:asciiTheme="minorHAnsi" w:hAnsiTheme="minorHAnsi" w:cs="Arial"/>
        </w:rPr>
        <w:t>,</w:t>
      </w:r>
      <w:r w:rsidRPr="00794E7E">
        <w:rPr>
          <w:rFonts w:asciiTheme="minorHAnsi" w:hAnsiTheme="minorHAnsi" w:cs="Arial"/>
        </w:rPr>
        <w:t xml:space="preserve"> O.P.D.</w:t>
      </w:r>
    </w:p>
    <w:p w14:paraId="3D2ACC97" w14:textId="77777777" w:rsidR="002F5444" w:rsidRPr="00794E7E" w:rsidRDefault="002F5444" w:rsidP="002F5444">
      <w:pPr>
        <w:tabs>
          <w:tab w:val="left" w:pos="5245"/>
          <w:tab w:val="left" w:pos="7655"/>
        </w:tabs>
        <w:rPr>
          <w:rFonts w:asciiTheme="minorHAnsi" w:hAnsiTheme="minorHAnsi" w:cs="Arial"/>
        </w:rPr>
      </w:pPr>
    </w:p>
    <w:p w14:paraId="2DF78FCD" w14:textId="77777777" w:rsidR="002F5444" w:rsidRPr="00794E7E" w:rsidRDefault="002F5444" w:rsidP="002F5444">
      <w:pPr>
        <w:tabs>
          <w:tab w:val="left" w:pos="5245"/>
          <w:tab w:val="left" w:pos="7655"/>
        </w:tabs>
        <w:ind w:left="567"/>
        <w:rPr>
          <w:rFonts w:asciiTheme="minorHAnsi" w:hAnsiTheme="minorHAnsi" w:cs="Arial"/>
        </w:rPr>
      </w:pPr>
      <w:r w:rsidRPr="00794E7E">
        <w:rPr>
          <w:rFonts w:asciiTheme="minorHAnsi" w:hAnsiTheme="minorHAnsi" w:cs="Arial"/>
        </w:rPr>
        <w:t>4.1 Ofertas Técnicas</w:t>
      </w:r>
    </w:p>
    <w:p w14:paraId="0D54883D" w14:textId="77777777" w:rsidR="002F5444" w:rsidRPr="00794E7E" w:rsidRDefault="002F5444" w:rsidP="002F5444">
      <w:pPr>
        <w:tabs>
          <w:tab w:val="left" w:pos="5245"/>
          <w:tab w:val="left" w:pos="7655"/>
        </w:tabs>
        <w:rPr>
          <w:rFonts w:asciiTheme="minorHAnsi" w:hAnsiTheme="minorHAnsi" w:cs="Arial"/>
        </w:rPr>
      </w:pPr>
    </w:p>
    <w:p w14:paraId="7EFB3AB0" w14:textId="77777777" w:rsidR="002F5444" w:rsidRPr="00794E7E" w:rsidRDefault="002F5444" w:rsidP="002F5444">
      <w:pPr>
        <w:jc w:val="both"/>
        <w:rPr>
          <w:rFonts w:asciiTheme="minorHAnsi" w:hAnsiTheme="minorHAnsi" w:cs="Arial"/>
        </w:rPr>
      </w:pPr>
      <w:r w:rsidRPr="00794E7E">
        <w:rPr>
          <w:rFonts w:asciiTheme="minorHAnsi" w:hAnsiTheme="minorHAnsi" w:cs="Arial"/>
        </w:rPr>
        <w:t>5.- 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07076A6D" w14:textId="77777777" w:rsidR="002F5444" w:rsidRPr="00794E7E" w:rsidRDefault="002F5444" w:rsidP="002F5444">
      <w:pPr>
        <w:tabs>
          <w:tab w:val="left" w:pos="5245"/>
          <w:tab w:val="left" w:pos="7655"/>
        </w:tabs>
        <w:rPr>
          <w:rFonts w:asciiTheme="minorHAnsi" w:hAnsiTheme="minorHAnsi" w:cs="Arial"/>
        </w:rPr>
      </w:pPr>
    </w:p>
    <w:p w14:paraId="428A8E12" w14:textId="77777777" w:rsidR="002F5444" w:rsidRPr="00794E7E" w:rsidRDefault="002F5444" w:rsidP="002F5444">
      <w:pPr>
        <w:tabs>
          <w:tab w:val="left" w:pos="5245"/>
          <w:tab w:val="left" w:pos="7655"/>
        </w:tabs>
        <w:jc w:val="center"/>
        <w:rPr>
          <w:rFonts w:asciiTheme="minorHAnsi" w:hAnsiTheme="minorHAnsi" w:cs="Arial"/>
        </w:rPr>
      </w:pPr>
      <w:r w:rsidRPr="00794E7E">
        <w:rPr>
          <w:rFonts w:asciiTheme="minorHAnsi" w:hAnsiTheme="minorHAnsi" w:cs="Arial"/>
        </w:rPr>
        <w:t>_____________________________________________________</w:t>
      </w:r>
    </w:p>
    <w:p w14:paraId="58792466" w14:textId="77777777" w:rsidR="002F5444" w:rsidRPr="00794E7E" w:rsidRDefault="002F5444" w:rsidP="002F5444">
      <w:pPr>
        <w:tabs>
          <w:tab w:val="left" w:pos="5245"/>
          <w:tab w:val="left" w:pos="7655"/>
        </w:tabs>
        <w:jc w:val="center"/>
        <w:rPr>
          <w:rFonts w:asciiTheme="minorHAnsi" w:hAnsiTheme="minorHAnsi" w:cs="Arial"/>
        </w:rPr>
      </w:pPr>
      <w:r w:rsidRPr="00794E7E">
        <w:rPr>
          <w:rFonts w:asciiTheme="minorHAnsi" w:hAnsiTheme="minorHAnsi" w:cs="Arial"/>
        </w:rPr>
        <w:t>Nombre, Firma y Cargo del Representante</w:t>
      </w:r>
    </w:p>
    <w:p w14:paraId="3A76516B" w14:textId="77777777" w:rsidR="002F5444" w:rsidRPr="00794E7E" w:rsidRDefault="002F5444" w:rsidP="002F5444">
      <w:pPr>
        <w:tabs>
          <w:tab w:val="left" w:pos="5245"/>
          <w:tab w:val="left" w:pos="7655"/>
        </w:tabs>
        <w:jc w:val="center"/>
        <w:rPr>
          <w:rFonts w:asciiTheme="minorHAnsi" w:hAnsiTheme="minorHAnsi" w:cs="Arial"/>
        </w:rPr>
      </w:pPr>
      <w:r w:rsidRPr="00794E7E">
        <w:rPr>
          <w:rFonts w:asciiTheme="minorHAnsi" w:hAnsiTheme="minorHAnsi" w:cs="Arial"/>
        </w:rPr>
        <w:t>de la Empresa</w:t>
      </w:r>
    </w:p>
    <w:p w14:paraId="681E5314" w14:textId="77777777" w:rsidR="002F5444" w:rsidRPr="00794E7E" w:rsidRDefault="002F5444" w:rsidP="002F5444">
      <w:pPr>
        <w:tabs>
          <w:tab w:val="left" w:pos="5245"/>
          <w:tab w:val="left" w:pos="7655"/>
        </w:tabs>
        <w:jc w:val="center"/>
        <w:rPr>
          <w:rFonts w:asciiTheme="minorHAnsi" w:hAnsiTheme="minorHAnsi" w:cs="Arial"/>
        </w:rPr>
      </w:pPr>
    </w:p>
    <w:p w14:paraId="6E6624F8" w14:textId="77777777" w:rsidR="002F5444" w:rsidRPr="00794E7E" w:rsidRDefault="002F5444" w:rsidP="002F5444">
      <w:pPr>
        <w:tabs>
          <w:tab w:val="left" w:pos="5245"/>
          <w:tab w:val="left" w:pos="7655"/>
        </w:tabs>
        <w:rPr>
          <w:rFonts w:asciiTheme="minorHAnsi" w:hAnsiTheme="minorHAnsi" w:cs="Arial"/>
        </w:rPr>
      </w:pPr>
      <w:r w:rsidRPr="00794E7E">
        <w:rPr>
          <w:rFonts w:asciiTheme="minorHAnsi" w:hAnsiTheme="minorHAnsi" w:cs="Arial"/>
        </w:rPr>
        <w:t>Se deberá elaborar en papel membretado de la empresa.</w:t>
      </w:r>
    </w:p>
    <w:p w14:paraId="5FA51DDA" w14:textId="77777777" w:rsidR="002F5444" w:rsidRPr="00794E7E" w:rsidRDefault="002F5444" w:rsidP="002F5444">
      <w:pPr>
        <w:tabs>
          <w:tab w:val="left" w:pos="5245"/>
          <w:tab w:val="left" w:pos="7655"/>
        </w:tabs>
        <w:rPr>
          <w:rFonts w:asciiTheme="minorHAnsi" w:hAnsiTheme="minorHAnsi" w:cs="Arial"/>
        </w:rPr>
      </w:pPr>
    </w:p>
    <w:p w14:paraId="5C77136E" w14:textId="77777777" w:rsidR="002F5444" w:rsidRPr="00794E7E" w:rsidRDefault="002F5444" w:rsidP="002F5444">
      <w:pPr>
        <w:tabs>
          <w:tab w:val="left" w:pos="5245"/>
          <w:tab w:val="left" w:pos="7655"/>
        </w:tabs>
        <w:rPr>
          <w:rFonts w:asciiTheme="minorHAnsi" w:hAnsiTheme="minorHAnsi" w:cs="Arial"/>
          <w:u w:val="single"/>
        </w:rPr>
      </w:pPr>
      <w:r w:rsidRPr="00794E7E">
        <w:rPr>
          <w:rFonts w:asciiTheme="minorHAnsi" w:hAnsiTheme="minorHAnsi" w:cs="Arial"/>
          <w:u w:val="single"/>
        </w:rPr>
        <w:t>*Incluir en sobre Técnico</w:t>
      </w:r>
    </w:p>
    <w:p w14:paraId="5F3137A1" w14:textId="77777777" w:rsidR="00A63537" w:rsidRPr="00794E7E" w:rsidRDefault="00A63537" w:rsidP="002F5444">
      <w:pPr>
        <w:tabs>
          <w:tab w:val="left" w:pos="5245"/>
          <w:tab w:val="left" w:pos="7655"/>
        </w:tabs>
        <w:rPr>
          <w:rFonts w:asciiTheme="minorHAnsi" w:hAnsiTheme="minorHAnsi" w:cs="Arial"/>
          <w:u w:val="single"/>
        </w:rPr>
      </w:pPr>
    </w:p>
    <w:p w14:paraId="7E2FFF11" w14:textId="77777777" w:rsidR="00A63537" w:rsidRPr="00794E7E" w:rsidRDefault="00A63537" w:rsidP="002F5444">
      <w:pPr>
        <w:tabs>
          <w:tab w:val="left" w:pos="5245"/>
          <w:tab w:val="left" w:pos="7655"/>
        </w:tabs>
        <w:rPr>
          <w:rFonts w:asciiTheme="minorHAnsi" w:hAnsiTheme="minorHAnsi" w:cs="Arial"/>
          <w:u w:val="single"/>
        </w:rPr>
      </w:pPr>
    </w:p>
    <w:p w14:paraId="12591861" w14:textId="77777777" w:rsidR="002F5444" w:rsidRPr="00794E7E" w:rsidRDefault="002F5444"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Theme="minorHAnsi" w:hAnsiTheme="minorHAnsi" w:cs="Arial"/>
        </w:rPr>
      </w:pPr>
      <w:r w:rsidRPr="00794E7E">
        <w:rPr>
          <w:rFonts w:asciiTheme="minorHAnsi" w:hAnsiTheme="minorHAnsi" w:cs="Arial"/>
        </w:rPr>
        <w:t>ANEXO 6</w:t>
      </w:r>
    </w:p>
    <w:p w14:paraId="7F08F59C" w14:textId="77777777" w:rsidR="002F5444" w:rsidRPr="00794E7E" w:rsidRDefault="002F5444" w:rsidP="002F5444">
      <w:pPr>
        <w:tabs>
          <w:tab w:val="left" w:pos="4253"/>
          <w:tab w:val="left" w:pos="8080"/>
        </w:tabs>
        <w:ind w:right="1"/>
        <w:jc w:val="center"/>
        <w:rPr>
          <w:rFonts w:asciiTheme="minorHAnsi" w:hAnsiTheme="minorHAnsi" w:cs="Arial"/>
        </w:rPr>
      </w:pPr>
    </w:p>
    <w:p w14:paraId="15C3609A" w14:textId="77777777" w:rsidR="002F5444" w:rsidRPr="00794E7E" w:rsidRDefault="002F5444" w:rsidP="002F5444">
      <w:pPr>
        <w:pBdr>
          <w:top w:val="single" w:sz="4" w:space="1" w:color="auto"/>
          <w:left w:val="single" w:sz="4" w:space="4" w:color="auto"/>
          <w:bottom w:val="single" w:sz="4" w:space="1" w:color="auto"/>
          <w:right w:val="single" w:sz="4" w:space="4" w:color="auto"/>
        </w:pBdr>
        <w:jc w:val="center"/>
        <w:rPr>
          <w:rFonts w:asciiTheme="minorHAnsi" w:hAnsiTheme="minorHAnsi" w:cs="Arial"/>
          <w:lang w:val="es-MX"/>
        </w:rPr>
      </w:pPr>
    </w:p>
    <w:p w14:paraId="035DC266" w14:textId="77777777" w:rsidR="002F5444" w:rsidRPr="00794E7E" w:rsidRDefault="002F5444" w:rsidP="002F5444">
      <w:pPr>
        <w:pBdr>
          <w:top w:val="single" w:sz="4" w:space="1" w:color="auto"/>
          <w:left w:val="single" w:sz="4" w:space="4" w:color="auto"/>
          <w:bottom w:val="single" w:sz="4" w:space="1" w:color="auto"/>
          <w:right w:val="single" w:sz="4" w:space="4" w:color="auto"/>
        </w:pBdr>
        <w:jc w:val="center"/>
        <w:rPr>
          <w:rFonts w:asciiTheme="minorHAnsi" w:hAnsiTheme="minorHAnsi" w:cs="Arial"/>
          <w:lang w:val="es-MX"/>
        </w:rPr>
      </w:pPr>
      <w:r w:rsidRPr="00794E7E">
        <w:rPr>
          <w:rFonts w:asciiTheme="minorHAnsi" w:hAnsiTheme="minorHAnsi" w:cs="Arial"/>
          <w:lang w:val="es-MX"/>
        </w:rPr>
        <w:t>R E C I B O   D E   P R O P O S I C I O N E S</w:t>
      </w:r>
    </w:p>
    <w:p w14:paraId="3EF77D59" w14:textId="77777777" w:rsidR="002F5444" w:rsidRPr="00794E7E" w:rsidRDefault="002F5444" w:rsidP="002F5444">
      <w:pPr>
        <w:pBdr>
          <w:top w:val="single" w:sz="4" w:space="1" w:color="auto"/>
          <w:left w:val="single" w:sz="4" w:space="4" w:color="auto"/>
          <w:bottom w:val="single" w:sz="4" w:space="1" w:color="auto"/>
          <w:right w:val="single" w:sz="4" w:space="4" w:color="auto"/>
        </w:pBdr>
        <w:jc w:val="center"/>
        <w:rPr>
          <w:rFonts w:asciiTheme="minorHAnsi" w:hAnsiTheme="minorHAnsi" w:cs="Arial"/>
          <w:lang w:val="es-MX"/>
        </w:rPr>
      </w:pPr>
    </w:p>
    <w:p w14:paraId="3790A54F" w14:textId="77777777" w:rsidR="002F5444" w:rsidRPr="00794E7E" w:rsidRDefault="002F5444" w:rsidP="002F5444">
      <w:pPr>
        <w:tabs>
          <w:tab w:val="left" w:pos="4253"/>
          <w:tab w:val="left" w:pos="7938"/>
        </w:tabs>
        <w:ind w:right="-91"/>
        <w:jc w:val="right"/>
        <w:rPr>
          <w:rFonts w:asciiTheme="minorHAnsi" w:hAnsiTheme="minorHAnsi" w:cs="Arial"/>
          <w:lang w:val="es-MX"/>
        </w:rPr>
      </w:pPr>
    </w:p>
    <w:p w14:paraId="4322A9B5" w14:textId="77777777" w:rsidR="002F5444" w:rsidRPr="00794E7E" w:rsidRDefault="002F5444" w:rsidP="002F5444">
      <w:pPr>
        <w:tabs>
          <w:tab w:val="left" w:pos="4253"/>
          <w:tab w:val="left" w:pos="7938"/>
        </w:tabs>
        <w:ind w:right="-91"/>
        <w:jc w:val="right"/>
        <w:rPr>
          <w:rFonts w:asciiTheme="minorHAnsi" w:hAnsiTheme="minorHAnsi" w:cs="Arial"/>
        </w:rPr>
      </w:pPr>
    </w:p>
    <w:p w14:paraId="23D54EB6" w14:textId="77777777" w:rsidR="002F5444" w:rsidRPr="00794E7E"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Theme="minorHAnsi" w:hAnsiTheme="minorHAnsi" w:cs="Arial"/>
          <w:lang w:val="es-MX"/>
        </w:rPr>
      </w:pPr>
    </w:p>
    <w:p w14:paraId="49395A4F" w14:textId="77777777" w:rsidR="002F5444" w:rsidRPr="00794E7E"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Theme="minorHAnsi" w:hAnsiTheme="minorHAnsi" w:cs="Arial"/>
          <w:lang w:val="es-MX"/>
        </w:rPr>
      </w:pPr>
      <w:r w:rsidRPr="00794E7E">
        <w:rPr>
          <w:rFonts w:asciiTheme="minorHAnsi" w:hAnsiTheme="minorHAnsi" w:cs="Arial"/>
          <w:lang w:val="es-MX"/>
        </w:rPr>
        <w:t>P R O V E E D O R:</w:t>
      </w:r>
    </w:p>
    <w:p w14:paraId="384A5966" w14:textId="77777777" w:rsidR="002F5444" w:rsidRPr="00794E7E"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Theme="minorHAnsi" w:hAnsiTheme="minorHAnsi" w:cs="Arial"/>
        </w:rPr>
      </w:pPr>
    </w:p>
    <w:p w14:paraId="17546996" w14:textId="77777777" w:rsidR="002F5444" w:rsidRPr="00794E7E" w:rsidRDefault="002F5444" w:rsidP="002F5444">
      <w:pPr>
        <w:tabs>
          <w:tab w:val="left" w:pos="4253"/>
          <w:tab w:val="left" w:pos="7938"/>
        </w:tabs>
        <w:ind w:right="-91"/>
        <w:jc w:val="right"/>
        <w:rPr>
          <w:rFonts w:asciiTheme="minorHAnsi" w:hAnsiTheme="minorHAnsi" w:cs="Arial"/>
        </w:rPr>
      </w:pPr>
    </w:p>
    <w:p w14:paraId="1C635691" w14:textId="77777777" w:rsidR="002F5444" w:rsidRPr="00794E7E" w:rsidRDefault="002F5444" w:rsidP="002F5444">
      <w:pPr>
        <w:tabs>
          <w:tab w:val="left" w:pos="4253"/>
          <w:tab w:val="left" w:pos="7938"/>
        </w:tabs>
        <w:ind w:right="-91"/>
        <w:jc w:val="right"/>
        <w:rPr>
          <w:rFonts w:asciiTheme="minorHAnsi" w:hAnsiTheme="minorHAnsi" w:cs="Arial"/>
        </w:rPr>
      </w:pPr>
    </w:p>
    <w:p w14:paraId="29FCBF8F" w14:textId="77777777" w:rsidR="002F5444" w:rsidRPr="00794E7E" w:rsidRDefault="002F5444" w:rsidP="002F5444">
      <w:pPr>
        <w:tabs>
          <w:tab w:val="left" w:pos="4253"/>
          <w:tab w:val="left" w:pos="7938"/>
        </w:tabs>
        <w:ind w:right="-91"/>
        <w:jc w:val="right"/>
        <w:rPr>
          <w:rFonts w:asciiTheme="minorHAnsi" w:hAnsiTheme="minorHAnsi" w:cs="Arial"/>
        </w:rPr>
      </w:pPr>
    </w:p>
    <w:p w14:paraId="604DA458" w14:textId="77777777" w:rsidR="002F5444" w:rsidRPr="00794E7E" w:rsidRDefault="002F5444" w:rsidP="002F5444">
      <w:pPr>
        <w:tabs>
          <w:tab w:val="left" w:pos="4253"/>
          <w:tab w:val="left" w:pos="7938"/>
        </w:tabs>
        <w:ind w:right="-91"/>
        <w:jc w:val="right"/>
        <w:rPr>
          <w:rFonts w:asciiTheme="minorHAnsi" w:hAnsiTheme="minorHAnsi" w:cs="Arial"/>
        </w:rPr>
      </w:pPr>
    </w:p>
    <w:p w14:paraId="1DA6A42E" w14:textId="77777777" w:rsidR="002F5444" w:rsidRPr="00794E7E" w:rsidRDefault="002F5444" w:rsidP="002F5444">
      <w:pPr>
        <w:tabs>
          <w:tab w:val="left" w:pos="4253"/>
          <w:tab w:val="left" w:pos="7938"/>
        </w:tabs>
        <w:ind w:right="-91"/>
        <w:jc w:val="right"/>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794E7E" w14:paraId="3FBF6E97" w14:textId="77777777" w:rsidTr="009230E1">
        <w:trPr>
          <w:trHeight w:val="360"/>
          <w:jc w:val="center"/>
        </w:trPr>
        <w:tc>
          <w:tcPr>
            <w:tcW w:w="4962" w:type="dxa"/>
          </w:tcPr>
          <w:p w14:paraId="1CF534E1" w14:textId="77777777" w:rsidR="002F5444" w:rsidRPr="00794E7E" w:rsidRDefault="002F5444" w:rsidP="009230E1">
            <w:pPr>
              <w:tabs>
                <w:tab w:val="left" w:pos="5103"/>
                <w:tab w:val="left" w:pos="8080"/>
              </w:tabs>
              <w:jc w:val="center"/>
              <w:rPr>
                <w:rFonts w:asciiTheme="minorHAnsi" w:hAnsiTheme="minorHAnsi"/>
              </w:rPr>
            </w:pPr>
          </w:p>
        </w:tc>
        <w:tc>
          <w:tcPr>
            <w:tcW w:w="2215" w:type="dxa"/>
            <w:vAlign w:val="center"/>
          </w:tcPr>
          <w:p w14:paraId="05FA701D" w14:textId="77777777" w:rsidR="002F5444" w:rsidRPr="00794E7E" w:rsidRDefault="002F5444" w:rsidP="009230E1">
            <w:pPr>
              <w:tabs>
                <w:tab w:val="left" w:pos="5103"/>
                <w:tab w:val="left" w:pos="8080"/>
              </w:tabs>
              <w:jc w:val="center"/>
              <w:rPr>
                <w:rFonts w:asciiTheme="minorHAnsi" w:hAnsiTheme="minorHAnsi"/>
              </w:rPr>
            </w:pPr>
            <w:r w:rsidRPr="00794E7E">
              <w:rPr>
                <w:rFonts w:asciiTheme="minorHAnsi" w:hAnsiTheme="minorHAnsi"/>
              </w:rPr>
              <w:t>Proposiciones</w:t>
            </w:r>
          </w:p>
          <w:p w14:paraId="73ABA9E0" w14:textId="77777777" w:rsidR="002F5444" w:rsidRPr="00794E7E" w:rsidRDefault="002F5444" w:rsidP="009230E1">
            <w:pPr>
              <w:tabs>
                <w:tab w:val="left" w:pos="5103"/>
                <w:tab w:val="left" w:pos="8080"/>
              </w:tabs>
              <w:jc w:val="center"/>
              <w:rPr>
                <w:rFonts w:asciiTheme="minorHAnsi" w:hAnsiTheme="minorHAnsi"/>
              </w:rPr>
            </w:pPr>
            <w:r w:rsidRPr="00794E7E">
              <w:rPr>
                <w:rFonts w:asciiTheme="minorHAnsi" w:hAnsiTheme="minorHAnsi"/>
              </w:rPr>
              <w:t>Técnicas</w:t>
            </w:r>
          </w:p>
        </w:tc>
        <w:tc>
          <w:tcPr>
            <w:tcW w:w="2215" w:type="dxa"/>
            <w:shd w:val="clear" w:color="auto" w:fill="auto"/>
            <w:vAlign w:val="center"/>
          </w:tcPr>
          <w:p w14:paraId="1BA0F010" w14:textId="77777777" w:rsidR="002F5444" w:rsidRPr="00794E7E" w:rsidRDefault="002F5444" w:rsidP="009230E1">
            <w:pPr>
              <w:jc w:val="center"/>
              <w:rPr>
                <w:rFonts w:asciiTheme="minorHAnsi" w:hAnsiTheme="minorHAnsi"/>
              </w:rPr>
            </w:pPr>
            <w:r w:rsidRPr="00794E7E">
              <w:rPr>
                <w:rFonts w:asciiTheme="minorHAnsi" w:hAnsiTheme="minorHAnsi"/>
              </w:rPr>
              <w:t>Proposiciones</w:t>
            </w:r>
          </w:p>
          <w:p w14:paraId="082648B1" w14:textId="77777777" w:rsidR="002F5444" w:rsidRPr="00794E7E" w:rsidRDefault="002F5444" w:rsidP="009230E1">
            <w:pPr>
              <w:jc w:val="center"/>
              <w:rPr>
                <w:rFonts w:asciiTheme="minorHAnsi" w:hAnsiTheme="minorHAnsi"/>
              </w:rPr>
            </w:pPr>
            <w:r w:rsidRPr="00794E7E">
              <w:rPr>
                <w:rFonts w:asciiTheme="minorHAnsi" w:hAnsiTheme="minorHAnsi"/>
              </w:rPr>
              <w:t>Económicas</w:t>
            </w:r>
          </w:p>
        </w:tc>
      </w:tr>
      <w:tr w:rsidR="002F5444" w:rsidRPr="00794E7E" w14:paraId="5DBA0F42" w14:textId="77777777" w:rsidTr="009230E1">
        <w:trPr>
          <w:trHeight w:val="1108"/>
          <w:jc w:val="center"/>
        </w:trPr>
        <w:tc>
          <w:tcPr>
            <w:tcW w:w="4962" w:type="dxa"/>
            <w:vAlign w:val="center"/>
          </w:tcPr>
          <w:p w14:paraId="2E026ADA" w14:textId="77777777" w:rsidR="002F5444" w:rsidRPr="00794E7E" w:rsidRDefault="002F5444" w:rsidP="009230E1">
            <w:pPr>
              <w:tabs>
                <w:tab w:val="left" w:pos="5103"/>
                <w:tab w:val="left" w:pos="8222"/>
              </w:tabs>
              <w:rPr>
                <w:rFonts w:asciiTheme="minorHAnsi" w:hAnsiTheme="minorHAnsi"/>
              </w:rPr>
            </w:pPr>
            <w:r w:rsidRPr="00794E7E">
              <w:rPr>
                <w:rFonts w:asciiTheme="minorHAnsi" w:hAnsiTheme="minorHAnsi"/>
              </w:rPr>
              <w:t>Total  de  propuestas</w:t>
            </w:r>
          </w:p>
        </w:tc>
        <w:tc>
          <w:tcPr>
            <w:tcW w:w="2215" w:type="dxa"/>
            <w:vAlign w:val="center"/>
          </w:tcPr>
          <w:p w14:paraId="2DC9F86D" w14:textId="77777777" w:rsidR="002F5444" w:rsidRPr="00794E7E" w:rsidRDefault="002F5444" w:rsidP="009230E1">
            <w:pPr>
              <w:tabs>
                <w:tab w:val="left" w:pos="5103"/>
                <w:tab w:val="left" w:pos="8080"/>
              </w:tabs>
              <w:jc w:val="center"/>
              <w:rPr>
                <w:rFonts w:asciiTheme="minorHAnsi" w:hAnsiTheme="minorHAnsi"/>
              </w:rPr>
            </w:pPr>
            <w:r w:rsidRPr="00794E7E">
              <w:rPr>
                <w:rFonts w:asciiTheme="minorHAnsi" w:hAnsiTheme="minorHAnsi"/>
              </w:rPr>
              <w:t>(                )</w:t>
            </w:r>
          </w:p>
        </w:tc>
        <w:tc>
          <w:tcPr>
            <w:tcW w:w="2215" w:type="dxa"/>
            <w:shd w:val="clear" w:color="auto" w:fill="auto"/>
            <w:vAlign w:val="center"/>
          </w:tcPr>
          <w:p w14:paraId="384C2F29" w14:textId="77777777" w:rsidR="002F5444" w:rsidRPr="00794E7E" w:rsidRDefault="002F5444" w:rsidP="009230E1">
            <w:pPr>
              <w:jc w:val="center"/>
              <w:rPr>
                <w:rFonts w:asciiTheme="minorHAnsi" w:hAnsiTheme="minorHAnsi"/>
              </w:rPr>
            </w:pPr>
            <w:r w:rsidRPr="00794E7E">
              <w:rPr>
                <w:rFonts w:asciiTheme="minorHAnsi" w:hAnsiTheme="minorHAnsi"/>
              </w:rPr>
              <w:t>(                )</w:t>
            </w:r>
          </w:p>
        </w:tc>
      </w:tr>
    </w:tbl>
    <w:p w14:paraId="45E84F3D" w14:textId="77777777" w:rsidR="002F5444" w:rsidRPr="00794E7E" w:rsidRDefault="002F5444" w:rsidP="002F5444">
      <w:pPr>
        <w:tabs>
          <w:tab w:val="left" w:pos="5103"/>
          <w:tab w:val="left" w:pos="8080"/>
        </w:tabs>
        <w:ind w:left="567"/>
        <w:jc w:val="center"/>
        <w:rPr>
          <w:rFonts w:asciiTheme="minorHAnsi" w:hAnsiTheme="minorHAnsi"/>
        </w:rPr>
      </w:pPr>
    </w:p>
    <w:p w14:paraId="7C349F17" w14:textId="77777777" w:rsidR="002F5444" w:rsidRPr="00794E7E" w:rsidRDefault="002F5444" w:rsidP="002F5444">
      <w:pPr>
        <w:tabs>
          <w:tab w:val="left" w:pos="5103"/>
          <w:tab w:val="left" w:pos="8080"/>
        </w:tabs>
        <w:ind w:left="567"/>
        <w:rPr>
          <w:rFonts w:asciiTheme="minorHAnsi" w:hAnsiTheme="minorHAnsi"/>
        </w:rPr>
      </w:pPr>
    </w:p>
    <w:p w14:paraId="09C81D96" w14:textId="77777777" w:rsidR="002F5444" w:rsidRPr="00794E7E" w:rsidRDefault="002F5444" w:rsidP="002F5444">
      <w:pPr>
        <w:tabs>
          <w:tab w:val="left" w:pos="5103"/>
          <w:tab w:val="left" w:pos="8080"/>
        </w:tabs>
        <w:ind w:left="567"/>
        <w:rPr>
          <w:rFonts w:asciiTheme="minorHAnsi" w:hAnsiTheme="minorHAnsi"/>
        </w:rPr>
      </w:pPr>
    </w:p>
    <w:p w14:paraId="5D23AA14" w14:textId="77777777" w:rsidR="002F5444" w:rsidRPr="00794E7E" w:rsidRDefault="002F5444" w:rsidP="002F5444">
      <w:pPr>
        <w:tabs>
          <w:tab w:val="left" w:pos="5103"/>
          <w:tab w:val="left" w:pos="8080"/>
        </w:tabs>
        <w:ind w:left="567"/>
        <w:rPr>
          <w:rFonts w:asciiTheme="minorHAnsi" w:hAnsiTheme="minorHAnsi"/>
        </w:rPr>
      </w:pPr>
    </w:p>
    <w:p w14:paraId="3C40B003" w14:textId="77777777" w:rsidR="002F5444" w:rsidRPr="00794E7E" w:rsidRDefault="002F5444" w:rsidP="002F5444">
      <w:pPr>
        <w:tabs>
          <w:tab w:val="left" w:pos="5103"/>
          <w:tab w:val="left" w:pos="8080"/>
        </w:tabs>
        <w:rPr>
          <w:rFonts w:asciiTheme="minorHAnsi" w:hAnsiTheme="minorHAnsi"/>
        </w:rPr>
      </w:pPr>
      <w:r w:rsidRPr="00794E7E">
        <w:rPr>
          <w:rFonts w:asciiTheme="minorHAnsi" w:hAnsiTheme="minorHAnsi"/>
        </w:rPr>
        <w:t>Dice contener en cada sobre las proposiciones técnicas y económicas.</w:t>
      </w:r>
    </w:p>
    <w:p w14:paraId="18AD2867" w14:textId="77777777" w:rsidR="002F5444" w:rsidRPr="00794E7E" w:rsidRDefault="002F5444" w:rsidP="002F5444">
      <w:pPr>
        <w:tabs>
          <w:tab w:val="left" w:pos="5103"/>
          <w:tab w:val="left" w:pos="8080"/>
        </w:tabs>
        <w:ind w:left="567"/>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794E7E" w14:paraId="45E04BE6" w14:textId="77777777" w:rsidTr="009230E1">
        <w:trPr>
          <w:trHeight w:val="1055"/>
          <w:jc w:val="center"/>
        </w:trPr>
        <w:tc>
          <w:tcPr>
            <w:tcW w:w="3106" w:type="dxa"/>
            <w:shd w:val="clear" w:color="auto" w:fill="auto"/>
            <w:vAlign w:val="center"/>
          </w:tcPr>
          <w:p w14:paraId="45F3AB91" w14:textId="77777777" w:rsidR="002F5444" w:rsidRPr="00794E7E" w:rsidRDefault="002F5444" w:rsidP="009230E1">
            <w:pPr>
              <w:tabs>
                <w:tab w:val="left" w:pos="5103"/>
                <w:tab w:val="left" w:pos="8080"/>
              </w:tabs>
              <w:jc w:val="center"/>
              <w:rPr>
                <w:rFonts w:asciiTheme="minorHAnsi" w:hAnsiTheme="minorHAnsi"/>
              </w:rPr>
            </w:pPr>
          </w:p>
        </w:tc>
        <w:tc>
          <w:tcPr>
            <w:tcW w:w="3107" w:type="dxa"/>
            <w:shd w:val="clear" w:color="auto" w:fill="auto"/>
            <w:vAlign w:val="center"/>
          </w:tcPr>
          <w:p w14:paraId="3009C3B3" w14:textId="77777777" w:rsidR="002F5444" w:rsidRPr="00794E7E" w:rsidRDefault="002F5444" w:rsidP="009230E1">
            <w:pPr>
              <w:tabs>
                <w:tab w:val="left" w:pos="5103"/>
                <w:tab w:val="left" w:pos="8080"/>
              </w:tabs>
              <w:jc w:val="center"/>
              <w:rPr>
                <w:rFonts w:asciiTheme="minorHAnsi" w:hAnsiTheme="minorHAnsi"/>
              </w:rPr>
            </w:pPr>
          </w:p>
        </w:tc>
        <w:tc>
          <w:tcPr>
            <w:tcW w:w="3107" w:type="dxa"/>
            <w:shd w:val="clear" w:color="auto" w:fill="auto"/>
            <w:vAlign w:val="center"/>
          </w:tcPr>
          <w:p w14:paraId="01A584B2" w14:textId="77777777" w:rsidR="002F5444" w:rsidRPr="00794E7E" w:rsidRDefault="002F5444" w:rsidP="009230E1">
            <w:pPr>
              <w:tabs>
                <w:tab w:val="left" w:pos="5103"/>
                <w:tab w:val="left" w:pos="8080"/>
              </w:tabs>
              <w:jc w:val="center"/>
              <w:rPr>
                <w:rFonts w:asciiTheme="minorHAnsi" w:hAnsiTheme="minorHAnsi"/>
              </w:rPr>
            </w:pPr>
          </w:p>
        </w:tc>
      </w:tr>
      <w:tr w:rsidR="002F5444" w:rsidRPr="00794E7E" w14:paraId="73CC3AC4" w14:textId="77777777" w:rsidTr="009230E1">
        <w:trPr>
          <w:jc w:val="center"/>
        </w:trPr>
        <w:tc>
          <w:tcPr>
            <w:tcW w:w="3106" w:type="dxa"/>
            <w:shd w:val="clear" w:color="auto" w:fill="auto"/>
          </w:tcPr>
          <w:p w14:paraId="48CC88FA" w14:textId="77777777" w:rsidR="002F5444" w:rsidRPr="00794E7E" w:rsidRDefault="002F5444" w:rsidP="009230E1">
            <w:pPr>
              <w:tabs>
                <w:tab w:val="left" w:pos="5103"/>
                <w:tab w:val="left" w:pos="8080"/>
              </w:tabs>
              <w:jc w:val="center"/>
              <w:rPr>
                <w:rFonts w:asciiTheme="minorHAnsi" w:hAnsiTheme="minorHAnsi"/>
              </w:rPr>
            </w:pPr>
            <w:r w:rsidRPr="00794E7E">
              <w:rPr>
                <w:rFonts w:asciiTheme="minorHAnsi" w:hAnsiTheme="minorHAnsi"/>
              </w:rPr>
              <w:t>N O M B R E</w:t>
            </w:r>
          </w:p>
        </w:tc>
        <w:tc>
          <w:tcPr>
            <w:tcW w:w="3107" w:type="dxa"/>
            <w:shd w:val="clear" w:color="auto" w:fill="auto"/>
          </w:tcPr>
          <w:p w14:paraId="69AFBCA1" w14:textId="77777777" w:rsidR="002F5444" w:rsidRPr="00794E7E" w:rsidRDefault="002F5444" w:rsidP="009230E1">
            <w:pPr>
              <w:tabs>
                <w:tab w:val="left" w:pos="5103"/>
                <w:tab w:val="left" w:pos="8080"/>
              </w:tabs>
              <w:jc w:val="center"/>
              <w:rPr>
                <w:rFonts w:asciiTheme="minorHAnsi" w:hAnsiTheme="minorHAnsi"/>
              </w:rPr>
            </w:pPr>
            <w:r w:rsidRPr="00794E7E">
              <w:rPr>
                <w:rFonts w:asciiTheme="minorHAnsi" w:hAnsiTheme="minorHAnsi"/>
              </w:rPr>
              <w:t>F I R M A</w:t>
            </w:r>
          </w:p>
        </w:tc>
        <w:tc>
          <w:tcPr>
            <w:tcW w:w="3107" w:type="dxa"/>
            <w:shd w:val="clear" w:color="auto" w:fill="auto"/>
          </w:tcPr>
          <w:p w14:paraId="15E45637" w14:textId="77777777" w:rsidR="002F5444" w:rsidRPr="00794E7E" w:rsidRDefault="002F5444" w:rsidP="009230E1">
            <w:pPr>
              <w:tabs>
                <w:tab w:val="left" w:pos="5103"/>
                <w:tab w:val="left" w:pos="8080"/>
              </w:tabs>
              <w:jc w:val="center"/>
              <w:rPr>
                <w:rFonts w:asciiTheme="minorHAnsi" w:hAnsiTheme="minorHAnsi"/>
              </w:rPr>
            </w:pPr>
            <w:r w:rsidRPr="00794E7E">
              <w:rPr>
                <w:rFonts w:asciiTheme="minorHAnsi" w:hAnsiTheme="minorHAnsi"/>
              </w:rPr>
              <w:t>F E C H A</w:t>
            </w:r>
          </w:p>
        </w:tc>
      </w:tr>
    </w:tbl>
    <w:p w14:paraId="7CF779A5" w14:textId="77777777" w:rsidR="002F5444" w:rsidRPr="00794E7E" w:rsidRDefault="002F5444" w:rsidP="002F5444">
      <w:pPr>
        <w:tabs>
          <w:tab w:val="left" w:pos="5103"/>
          <w:tab w:val="left" w:pos="8080"/>
        </w:tabs>
        <w:rPr>
          <w:rFonts w:asciiTheme="minorHAnsi" w:hAnsiTheme="minorHAnsi"/>
        </w:rPr>
      </w:pPr>
    </w:p>
    <w:p w14:paraId="3D02A64D" w14:textId="77777777" w:rsidR="002F5444" w:rsidRPr="00794E7E" w:rsidRDefault="002F5444" w:rsidP="002F5444">
      <w:pPr>
        <w:tabs>
          <w:tab w:val="left" w:pos="5103"/>
          <w:tab w:val="left" w:pos="8080"/>
        </w:tabs>
        <w:ind w:left="567"/>
        <w:rPr>
          <w:rFonts w:asciiTheme="minorHAnsi" w:hAnsiTheme="minorHAnsi"/>
        </w:rPr>
      </w:pPr>
    </w:p>
    <w:p w14:paraId="29B2BF73" w14:textId="77777777" w:rsidR="002F5444" w:rsidRPr="00794E7E" w:rsidRDefault="002F5444" w:rsidP="002F5444">
      <w:pPr>
        <w:tabs>
          <w:tab w:val="left" w:pos="1985"/>
          <w:tab w:val="left" w:pos="6096"/>
          <w:tab w:val="left" w:pos="8647"/>
        </w:tabs>
        <w:ind w:left="567"/>
        <w:rPr>
          <w:rFonts w:asciiTheme="minorHAnsi" w:hAnsiTheme="minorHAnsi"/>
        </w:rPr>
      </w:pPr>
    </w:p>
    <w:p w14:paraId="496772B2" w14:textId="77777777" w:rsidR="002F5444" w:rsidRPr="00794E7E" w:rsidRDefault="002F5444" w:rsidP="002F5444">
      <w:pPr>
        <w:tabs>
          <w:tab w:val="left" w:pos="1985"/>
          <w:tab w:val="left" w:pos="6096"/>
          <w:tab w:val="left" w:pos="8647"/>
        </w:tabs>
        <w:ind w:left="567"/>
        <w:rPr>
          <w:rFonts w:asciiTheme="minorHAnsi" w:hAnsiTheme="minorHAnsi"/>
        </w:rPr>
      </w:pPr>
    </w:p>
    <w:p w14:paraId="20A8014A" w14:textId="77777777" w:rsidR="002F5444" w:rsidRPr="00794E7E" w:rsidRDefault="002F5444" w:rsidP="002F5444">
      <w:pPr>
        <w:tabs>
          <w:tab w:val="left" w:pos="1985"/>
          <w:tab w:val="left" w:pos="6096"/>
          <w:tab w:val="left" w:pos="8647"/>
        </w:tabs>
        <w:ind w:left="567"/>
        <w:jc w:val="center"/>
        <w:rPr>
          <w:rFonts w:asciiTheme="minorHAnsi" w:hAnsiTheme="minorHAnsi"/>
        </w:rPr>
      </w:pPr>
      <w:r w:rsidRPr="00794E7E">
        <w:rPr>
          <w:rFonts w:asciiTheme="minorHAnsi" w:hAnsiTheme="minorHAnsi"/>
        </w:rPr>
        <w:t>*Fuera de los Sobres Técnico y Económico</w:t>
      </w:r>
    </w:p>
    <w:p w14:paraId="68463990" w14:textId="77777777" w:rsidR="002F5444" w:rsidRPr="00794E7E" w:rsidRDefault="002F5444" w:rsidP="002F5444">
      <w:pPr>
        <w:tabs>
          <w:tab w:val="left" w:pos="1985"/>
          <w:tab w:val="left" w:pos="6096"/>
          <w:tab w:val="left" w:pos="8647"/>
        </w:tabs>
        <w:ind w:left="567"/>
        <w:jc w:val="center"/>
        <w:rPr>
          <w:rFonts w:asciiTheme="minorHAnsi" w:hAnsiTheme="minorHAnsi"/>
        </w:rPr>
      </w:pPr>
    </w:p>
    <w:p w14:paraId="691B46AA" w14:textId="77777777" w:rsidR="002F5444" w:rsidRDefault="002F5444" w:rsidP="002F5444">
      <w:pPr>
        <w:tabs>
          <w:tab w:val="left" w:pos="1985"/>
          <w:tab w:val="left" w:pos="6096"/>
          <w:tab w:val="left" w:pos="8647"/>
        </w:tabs>
        <w:ind w:left="567"/>
        <w:jc w:val="center"/>
        <w:rPr>
          <w:rFonts w:asciiTheme="minorHAnsi" w:hAnsiTheme="minorHAnsi"/>
        </w:rPr>
      </w:pPr>
    </w:p>
    <w:p w14:paraId="5490F006" w14:textId="77777777" w:rsidR="005078AD" w:rsidRDefault="005078AD" w:rsidP="002F5444">
      <w:pPr>
        <w:tabs>
          <w:tab w:val="left" w:pos="1985"/>
          <w:tab w:val="left" w:pos="6096"/>
          <w:tab w:val="left" w:pos="8647"/>
        </w:tabs>
        <w:ind w:left="567"/>
        <w:jc w:val="center"/>
        <w:rPr>
          <w:rFonts w:asciiTheme="minorHAnsi" w:hAnsiTheme="minorHAnsi"/>
        </w:rPr>
      </w:pPr>
    </w:p>
    <w:p w14:paraId="5754FE1B" w14:textId="77777777" w:rsidR="005078AD" w:rsidRPr="00794E7E" w:rsidRDefault="005078AD" w:rsidP="002F5444">
      <w:pPr>
        <w:tabs>
          <w:tab w:val="left" w:pos="1985"/>
          <w:tab w:val="left" w:pos="6096"/>
          <w:tab w:val="left" w:pos="8647"/>
        </w:tabs>
        <w:ind w:left="567"/>
        <w:jc w:val="center"/>
        <w:rPr>
          <w:rFonts w:asciiTheme="minorHAnsi" w:hAnsiTheme="minorHAnsi"/>
        </w:rPr>
      </w:pPr>
    </w:p>
    <w:p w14:paraId="5672E38A" w14:textId="77777777" w:rsidR="00A63537" w:rsidRPr="00794E7E" w:rsidRDefault="00A63537" w:rsidP="002F5444">
      <w:pPr>
        <w:tabs>
          <w:tab w:val="left" w:pos="1985"/>
          <w:tab w:val="left" w:pos="6096"/>
          <w:tab w:val="left" w:pos="8647"/>
        </w:tabs>
        <w:ind w:left="567"/>
        <w:jc w:val="center"/>
        <w:rPr>
          <w:rFonts w:asciiTheme="minorHAnsi" w:hAnsiTheme="minorHAnsi"/>
        </w:rPr>
      </w:pPr>
    </w:p>
    <w:p w14:paraId="109001AC" w14:textId="77777777" w:rsidR="00A63537" w:rsidRPr="00794E7E" w:rsidRDefault="00A63537" w:rsidP="002F5444">
      <w:pPr>
        <w:tabs>
          <w:tab w:val="left" w:pos="1985"/>
          <w:tab w:val="left" w:pos="6096"/>
          <w:tab w:val="left" w:pos="8647"/>
        </w:tabs>
        <w:ind w:left="567"/>
        <w:jc w:val="center"/>
        <w:rPr>
          <w:rFonts w:asciiTheme="minorHAnsi" w:hAnsiTheme="minorHAnsi"/>
        </w:rPr>
      </w:pPr>
    </w:p>
    <w:p w14:paraId="7F9CE378" w14:textId="77777777" w:rsidR="002F5444" w:rsidRPr="00794E7E" w:rsidRDefault="002F5444" w:rsidP="0012263F">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Theme="minorHAnsi" w:hAnsiTheme="minorHAnsi" w:cs="Arial"/>
        </w:rPr>
      </w:pPr>
      <w:r w:rsidRPr="00794E7E">
        <w:rPr>
          <w:rFonts w:asciiTheme="minorHAnsi" w:hAnsiTheme="minorHAnsi" w:cs="Arial"/>
        </w:rPr>
        <w:lastRenderedPageBreak/>
        <w:t>ANEXO 7</w:t>
      </w:r>
    </w:p>
    <w:p w14:paraId="40CF7771" w14:textId="77777777" w:rsidR="002F5444" w:rsidRPr="00794E7E" w:rsidRDefault="002F5444" w:rsidP="002F5444">
      <w:pPr>
        <w:pStyle w:val="Default"/>
        <w:jc w:val="center"/>
        <w:rPr>
          <w:rFonts w:asciiTheme="minorHAnsi" w:hAnsiTheme="minorHAnsi" w:cs="Calibri"/>
          <w:sz w:val="20"/>
          <w:szCs w:val="20"/>
        </w:rPr>
      </w:pPr>
      <w:r w:rsidRPr="00794E7E">
        <w:rPr>
          <w:rFonts w:asciiTheme="minorHAnsi" w:hAnsiTheme="minorHAnsi" w:cs="Calibri"/>
          <w:sz w:val="20"/>
          <w:szCs w:val="20"/>
        </w:rPr>
        <w:t>Declaración de no encontrarse en alguno de los supuestos establecidos en los Artículos 37 y 95 de la Ley</w:t>
      </w:r>
      <w:r w:rsidR="0087683C" w:rsidRPr="00794E7E">
        <w:rPr>
          <w:rFonts w:asciiTheme="minorHAnsi" w:hAnsiTheme="minorHAnsi" w:cs="Calibri"/>
          <w:sz w:val="20"/>
          <w:szCs w:val="20"/>
        </w:rPr>
        <w:t xml:space="preserve"> y</w:t>
      </w:r>
      <w:r w:rsidRPr="00794E7E">
        <w:rPr>
          <w:rFonts w:asciiTheme="minorHAnsi" w:hAnsiTheme="minorHAnsi"/>
          <w:sz w:val="20"/>
          <w:szCs w:val="20"/>
        </w:rPr>
        <w:t xml:space="preserve"> Artículo 38 del Reglamen</w:t>
      </w:r>
      <w:r w:rsidR="0012263F" w:rsidRPr="00794E7E">
        <w:rPr>
          <w:rFonts w:asciiTheme="minorHAnsi" w:hAnsiTheme="minorHAnsi"/>
          <w:sz w:val="20"/>
          <w:szCs w:val="20"/>
        </w:rPr>
        <w:t>to de la Ley de Adquisiciones, A</w:t>
      </w:r>
      <w:r w:rsidRPr="00794E7E">
        <w:rPr>
          <w:rFonts w:asciiTheme="minorHAnsi" w:hAnsiTheme="minorHAnsi"/>
          <w:sz w:val="20"/>
          <w:szCs w:val="20"/>
        </w:rPr>
        <w:t>rrendamientos y Contrataciones de Servicios del Estado de Nuevo León</w:t>
      </w:r>
      <w:r w:rsidRPr="00794E7E">
        <w:rPr>
          <w:rFonts w:asciiTheme="minorHAnsi" w:hAnsiTheme="minorHAnsi" w:cs="Calibri"/>
          <w:sz w:val="20"/>
          <w:szCs w:val="20"/>
        </w:rPr>
        <w:t>, Declaración de integridad y Certificado de Determinación Independiente de Propuesta.</w:t>
      </w:r>
    </w:p>
    <w:p w14:paraId="722605D6" w14:textId="77777777" w:rsidR="002F5444" w:rsidRPr="00794E7E" w:rsidRDefault="002F5444" w:rsidP="002F5444">
      <w:pPr>
        <w:pStyle w:val="Default"/>
        <w:jc w:val="right"/>
        <w:rPr>
          <w:rFonts w:asciiTheme="minorHAnsi" w:hAnsiTheme="minorHAnsi" w:cs="Calibri"/>
          <w:sz w:val="20"/>
          <w:szCs w:val="20"/>
        </w:rPr>
      </w:pPr>
      <w:r w:rsidRPr="00794E7E">
        <w:rPr>
          <w:rFonts w:asciiTheme="minorHAnsi" w:hAnsiTheme="minorHAnsi" w:cs="Calibri"/>
          <w:sz w:val="20"/>
          <w:szCs w:val="20"/>
        </w:rPr>
        <w:t>___________</w:t>
      </w:r>
      <w:r w:rsidR="00E45796" w:rsidRPr="00794E7E">
        <w:rPr>
          <w:rFonts w:asciiTheme="minorHAnsi" w:hAnsiTheme="minorHAnsi" w:cs="Calibri"/>
          <w:sz w:val="20"/>
          <w:szCs w:val="20"/>
        </w:rPr>
        <w:t>__, ____ de _____________ de ___</w:t>
      </w:r>
    </w:p>
    <w:p w14:paraId="37BAD023" w14:textId="77777777" w:rsidR="002F5444" w:rsidRPr="00794E7E" w:rsidRDefault="002F5444" w:rsidP="002F5444">
      <w:pPr>
        <w:pStyle w:val="Default"/>
        <w:rPr>
          <w:rFonts w:asciiTheme="minorHAnsi" w:hAnsiTheme="minorHAnsi" w:cs="Calibri"/>
          <w:sz w:val="20"/>
          <w:szCs w:val="20"/>
        </w:rPr>
      </w:pPr>
    </w:p>
    <w:p w14:paraId="14CFB00D" w14:textId="77777777" w:rsidR="002F5444" w:rsidRPr="00794E7E" w:rsidRDefault="0012263F" w:rsidP="002F5444">
      <w:pPr>
        <w:pStyle w:val="Default"/>
        <w:rPr>
          <w:rFonts w:asciiTheme="minorHAnsi" w:hAnsiTheme="minorHAnsi" w:cs="Calibri"/>
          <w:sz w:val="20"/>
          <w:szCs w:val="20"/>
        </w:rPr>
      </w:pPr>
      <w:r w:rsidRPr="00794E7E">
        <w:rPr>
          <w:rFonts w:asciiTheme="minorHAnsi" w:hAnsiTheme="minorHAnsi" w:cs="Arial"/>
          <w:sz w:val="20"/>
          <w:szCs w:val="20"/>
        </w:rPr>
        <w:t>LIC. VICENTE ARTURO LÓPEZ LIMÓN</w:t>
      </w:r>
    </w:p>
    <w:p w14:paraId="7EA19452" w14:textId="77777777" w:rsidR="002F5444" w:rsidRPr="00794E7E" w:rsidRDefault="002F5444" w:rsidP="002F5444">
      <w:pPr>
        <w:pStyle w:val="Default"/>
        <w:rPr>
          <w:rFonts w:asciiTheme="minorHAnsi" w:hAnsiTheme="minorHAnsi" w:cs="Calibri"/>
          <w:sz w:val="20"/>
          <w:szCs w:val="20"/>
        </w:rPr>
      </w:pPr>
      <w:r w:rsidRPr="00794E7E">
        <w:rPr>
          <w:rFonts w:asciiTheme="minorHAnsi" w:hAnsiTheme="minorHAnsi" w:cs="Calibri"/>
          <w:sz w:val="20"/>
          <w:szCs w:val="20"/>
        </w:rPr>
        <w:t>Director Administrativo</w:t>
      </w:r>
    </w:p>
    <w:p w14:paraId="17C4176F" w14:textId="77777777" w:rsidR="002F5444" w:rsidRPr="00794E7E" w:rsidRDefault="002F5444" w:rsidP="002F5444">
      <w:pPr>
        <w:pStyle w:val="Default"/>
        <w:rPr>
          <w:rFonts w:asciiTheme="minorHAnsi" w:hAnsiTheme="minorHAnsi" w:cs="Calibri"/>
          <w:sz w:val="20"/>
          <w:szCs w:val="20"/>
        </w:rPr>
      </w:pPr>
    </w:p>
    <w:p w14:paraId="58C3CAB9" w14:textId="77777777" w:rsidR="002F5444" w:rsidRPr="00794E7E" w:rsidRDefault="002F5444" w:rsidP="002F5444">
      <w:pPr>
        <w:pStyle w:val="Default"/>
        <w:jc w:val="both"/>
        <w:rPr>
          <w:rFonts w:asciiTheme="minorHAnsi" w:hAnsiTheme="minorHAnsi" w:cs="Calibri"/>
          <w:sz w:val="20"/>
          <w:szCs w:val="20"/>
        </w:rPr>
      </w:pPr>
      <w:r w:rsidRPr="00794E7E">
        <w:rPr>
          <w:rFonts w:asciiTheme="minorHAnsi" w:hAnsiTheme="minorHAnsi" w:cs="Calibri"/>
          <w:sz w:val="20"/>
          <w:szCs w:val="20"/>
        </w:rPr>
        <w:t xml:space="preserve">En relación con la LICITACIÓN PÚBLICA </w:t>
      </w:r>
      <w:r w:rsidR="00C96B24" w:rsidRPr="00794E7E">
        <w:rPr>
          <w:rFonts w:asciiTheme="minorHAnsi" w:hAnsiTheme="minorHAnsi" w:cs="Calibri"/>
          <w:sz w:val="20"/>
          <w:szCs w:val="20"/>
        </w:rPr>
        <w:t xml:space="preserve">INTERNACIONAL BAJO LA COBERTURA DE </w:t>
      </w:r>
      <w:r w:rsidR="006E0428" w:rsidRPr="00794E7E">
        <w:rPr>
          <w:rFonts w:asciiTheme="minorHAnsi" w:hAnsiTheme="minorHAnsi" w:cs="Calibri"/>
          <w:sz w:val="20"/>
          <w:szCs w:val="20"/>
        </w:rPr>
        <w:t>TRATADOS</w:t>
      </w:r>
      <w:r w:rsidRPr="00794E7E">
        <w:rPr>
          <w:rFonts w:asciiTheme="minorHAnsi" w:hAnsiTheme="minorHAnsi" w:cs="Calibri"/>
          <w:sz w:val="20"/>
          <w:szCs w:val="20"/>
        </w:rPr>
        <w:t xml:space="preserve"> PRESENCIAL No. </w:t>
      </w:r>
      <w:r w:rsidR="003D52CE" w:rsidRPr="00794E7E">
        <w:rPr>
          <w:rFonts w:asciiTheme="minorHAnsi" w:hAnsiTheme="minorHAnsi" w:cs="Calibri"/>
          <w:sz w:val="20"/>
          <w:szCs w:val="20"/>
        </w:rPr>
        <w:t>LP-919044992-I80-2021</w:t>
      </w:r>
      <w:r w:rsidRPr="00794E7E">
        <w:rPr>
          <w:rFonts w:asciiTheme="minorHAnsi" w:hAnsiTheme="minorHAns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A450D65" w14:textId="77777777" w:rsidR="002F5444" w:rsidRPr="00794E7E" w:rsidRDefault="002F5444" w:rsidP="002F5444">
      <w:pPr>
        <w:pStyle w:val="Default"/>
        <w:jc w:val="both"/>
        <w:rPr>
          <w:rFonts w:asciiTheme="minorHAnsi" w:hAnsiTheme="minorHAnsi" w:cs="Calibri"/>
          <w:sz w:val="20"/>
          <w:szCs w:val="20"/>
        </w:rPr>
      </w:pPr>
    </w:p>
    <w:p w14:paraId="761FD4FF" w14:textId="77777777" w:rsidR="002F5444" w:rsidRPr="00794E7E" w:rsidRDefault="002F5444" w:rsidP="002F5444">
      <w:pPr>
        <w:pStyle w:val="Default"/>
        <w:numPr>
          <w:ilvl w:val="0"/>
          <w:numId w:val="21"/>
        </w:numPr>
        <w:ind w:left="993"/>
        <w:jc w:val="both"/>
        <w:rPr>
          <w:rFonts w:asciiTheme="minorHAnsi" w:hAnsiTheme="minorHAnsi"/>
          <w:sz w:val="20"/>
          <w:szCs w:val="20"/>
        </w:rPr>
      </w:pPr>
      <w:r w:rsidRPr="00794E7E">
        <w:rPr>
          <w:rFonts w:asciiTheme="minorHAnsi" w:hAnsiTheme="minorHAnsi" w:cs="Calibri"/>
          <w:sz w:val="20"/>
          <w:szCs w:val="20"/>
        </w:rPr>
        <w:t xml:space="preserve">Bajo Protesta de Decir Verdad de no encontrarse en alguno de los supuestos establecidos en </w:t>
      </w:r>
      <w:r w:rsidR="0087683C" w:rsidRPr="00794E7E">
        <w:rPr>
          <w:rFonts w:asciiTheme="minorHAnsi" w:hAnsiTheme="minorHAnsi" w:cs="Calibri"/>
          <w:sz w:val="20"/>
          <w:szCs w:val="20"/>
        </w:rPr>
        <w:t xml:space="preserve">el Artículos 37 y 95 de la Ley </w:t>
      </w:r>
      <w:r w:rsidRPr="00794E7E">
        <w:rPr>
          <w:rFonts w:asciiTheme="minorHAnsi" w:hAnsiTheme="minorHAnsi"/>
          <w:sz w:val="20"/>
          <w:szCs w:val="20"/>
        </w:rPr>
        <w:t>y Artículo 38 del Reglamen</w:t>
      </w:r>
      <w:r w:rsidR="00763788" w:rsidRPr="00794E7E">
        <w:rPr>
          <w:rFonts w:asciiTheme="minorHAnsi" w:hAnsiTheme="minorHAnsi"/>
          <w:sz w:val="20"/>
          <w:szCs w:val="20"/>
        </w:rPr>
        <w:t>to de la Ley de Adquisiciones, A</w:t>
      </w:r>
      <w:r w:rsidRPr="00794E7E">
        <w:rPr>
          <w:rFonts w:asciiTheme="minorHAnsi" w:hAnsiTheme="minorHAnsi"/>
          <w:sz w:val="20"/>
          <w:szCs w:val="20"/>
        </w:rPr>
        <w:t>rrendamientos y Contrataciones de Servicios del Estado de Nuevo León. De conformidad a la Declaración prevista en la fracción XI del Artículo 31 de la Ley y fracción XV del Artículo 74 de su Reglamento.</w:t>
      </w:r>
    </w:p>
    <w:p w14:paraId="3E3B3DC3" w14:textId="77777777" w:rsidR="002F5444" w:rsidRPr="00794E7E" w:rsidRDefault="002F5444" w:rsidP="002F5444">
      <w:pPr>
        <w:pStyle w:val="Default"/>
        <w:numPr>
          <w:ilvl w:val="0"/>
          <w:numId w:val="21"/>
        </w:numPr>
        <w:ind w:left="993"/>
        <w:jc w:val="both"/>
        <w:rPr>
          <w:rFonts w:asciiTheme="minorHAnsi" w:hAnsiTheme="minorHAnsi" w:cs="Calibri"/>
          <w:sz w:val="20"/>
          <w:szCs w:val="20"/>
        </w:rPr>
      </w:pPr>
      <w:r w:rsidRPr="00794E7E">
        <w:rPr>
          <w:rFonts w:asciiTheme="minorHAnsi" w:hAnsiTheme="minorHAnsi" w:cs="Calibri"/>
          <w:sz w:val="20"/>
          <w:szCs w:val="20"/>
        </w:rPr>
        <w:t>Bajo Protesta de Decir Verdad manifiesto que el suscrito o a través de interpósita persona, me abstendré de adoptar conductas para que los servidores públicos de Servicios de Salud de Nuevo León, O.P.</w:t>
      </w:r>
      <w:r w:rsidR="00763788" w:rsidRPr="00794E7E">
        <w:rPr>
          <w:rFonts w:asciiTheme="minorHAnsi" w:hAnsiTheme="minorHAnsi" w:cs="Calibri"/>
          <w:sz w:val="20"/>
          <w:szCs w:val="20"/>
        </w:rPr>
        <w:t>D.,</w:t>
      </w:r>
      <w:r w:rsidRPr="00794E7E">
        <w:rPr>
          <w:rFonts w:asciiTheme="minorHAnsi" w:hAnsiTheme="minorHAns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licitación. Esto de conformidad a la fracción XII del artículo 31 de la Ley y fracción XI del artículo 74 de su Reglamento.</w:t>
      </w:r>
    </w:p>
    <w:p w14:paraId="01BD36E3" w14:textId="77777777" w:rsidR="002F5444" w:rsidRPr="00794E7E" w:rsidRDefault="002F5444" w:rsidP="002F5444">
      <w:pPr>
        <w:pStyle w:val="Default"/>
        <w:numPr>
          <w:ilvl w:val="0"/>
          <w:numId w:val="21"/>
        </w:numPr>
        <w:ind w:left="993"/>
        <w:jc w:val="both"/>
        <w:rPr>
          <w:rFonts w:asciiTheme="minorHAnsi" w:hAnsiTheme="minorHAnsi" w:cs="Calibri"/>
          <w:sz w:val="20"/>
          <w:szCs w:val="20"/>
        </w:rPr>
      </w:pPr>
      <w:r w:rsidRPr="00794E7E">
        <w:rPr>
          <w:rFonts w:asciiTheme="minorHAnsi" w:hAnsiTheme="minorHAnsi" w:cs="Calibri"/>
          <w:sz w:val="20"/>
          <w:szCs w:val="20"/>
        </w:rPr>
        <w:t>Bajo protesta de decir verdad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2EF5C29" w14:textId="77777777" w:rsidR="002F5444" w:rsidRPr="00794E7E" w:rsidRDefault="002F5444" w:rsidP="002F5444">
      <w:pPr>
        <w:pStyle w:val="Default"/>
        <w:jc w:val="both"/>
        <w:rPr>
          <w:rFonts w:asciiTheme="minorHAnsi" w:hAnsiTheme="minorHAnsi" w:cs="Calibri"/>
          <w:sz w:val="20"/>
          <w:szCs w:val="20"/>
        </w:rPr>
      </w:pPr>
    </w:p>
    <w:p w14:paraId="43AF657E" w14:textId="77777777" w:rsidR="002F5444" w:rsidRPr="00794E7E" w:rsidRDefault="002F5444" w:rsidP="002F5444">
      <w:pPr>
        <w:pStyle w:val="Default"/>
        <w:jc w:val="both"/>
        <w:rPr>
          <w:rFonts w:asciiTheme="minorHAnsi" w:hAnsiTheme="minorHAnsi" w:cs="Calibri"/>
          <w:sz w:val="20"/>
          <w:szCs w:val="20"/>
        </w:rPr>
      </w:pPr>
      <w:r w:rsidRPr="00794E7E">
        <w:rPr>
          <w:rFonts w:asciiTheme="minorHAnsi" w:hAnsiTheme="minorHAns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AD56006" w14:textId="77777777" w:rsidR="002F5444" w:rsidRPr="00794E7E" w:rsidRDefault="002F5444" w:rsidP="002F5444">
      <w:pPr>
        <w:pStyle w:val="Default"/>
        <w:jc w:val="both"/>
        <w:rPr>
          <w:rFonts w:asciiTheme="minorHAnsi" w:hAnsiTheme="minorHAnsi" w:cs="Calibri"/>
          <w:sz w:val="20"/>
          <w:szCs w:val="20"/>
        </w:rPr>
      </w:pPr>
    </w:p>
    <w:p w14:paraId="26D1AA70" w14:textId="77777777" w:rsidR="002F5444" w:rsidRPr="00794E7E" w:rsidRDefault="002F5444" w:rsidP="002F5444">
      <w:pPr>
        <w:pStyle w:val="Default"/>
        <w:jc w:val="both"/>
        <w:rPr>
          <w:rFonts w:asciiTheme="minorHAnsi" w:hAnsiTheme="minorHAnsi" w:cs="Calibri"/>
          <w:sz w:val="20"/>
          <w:szCs w:val="20"/>
        </w:rPr>
      </w:pPr>
      <w:r w:rsidRPr="00794E7E">
        <w:rPr>
          <w:rFonts w:asciiTheme="minorHAnsi" w:hAnsiTheme="minorHAnsi" w:cs="Calibri"/>
          <w:sz w:val="20"/>
          <w:szCs w:val="20"/>
        </w:rPr>
        <w:t>Lo anterior con el objeto de dar cumplimiento a dichas disposiciones para los fines y efectos a que haya lugar.</w:t>
      </w:r>
    </w:p>
    <w:p w14:paraId="54843F83" w14:textId="77777777" w:rsidR="002F5444" w:rsidRPr="00794E7E" w:rsidRDefault="002F5444" w:rsidP="002F5444">
      <w:pPr>
        <w:rPr>
          <w:rFonts w:asciiTheme="minorHAnsi" w:hAnsiTheme="minorHAnsi"/>
          <w:lang w:val="es-MX"/>
        </w:rPr>
      </w:pPr>
    </w:p>
    <w:p w14:paraId="70856099" w14:textId="77777777" w:rsidR="002F5444" w:rsidRPr="00794E7E" w:rsidRDefault="002F5444" w:rsidP="002F5444">
      <w:pPr>
        <w:pStyle w:val="Default"/>
        <w:jc w:val="center"/>
        <w:rPr>
          <w:rFonts w:asciiTheme="minorHAnsi" w:hAnsiTheme="minorHAnsi" w:cs="Calibri"/>
          <w:sz w:val="20"/>
          <w:szCs w:val="20"/>
        </w:rPr>
      </w:pPr>
      <w:r w:rsidRPr="00794E7E">
        <w:rPr>
          <w:rFonts w:asciiTheme="minorHAnsi" w:hAnsiTheme="minorHAnsi" w:cs="Calibri"/>
          <w:sz w:val="20"/>
          <w:szCs w:val="20"/>
        </w:rPr>
        <w:t>A T E N T A M E N T E</w:t>
      </w:r>
    </w:p>
    <w:p w14:paraId="47D7CFE2" w14:textId="77777777" w:rsidR="002F5444" w:rsidRPr="00794E7E" w:rsidRDefault="002F5444" w:rsidP="002F5444">
      <w:pPr>
        <w:pStyle w:val="Default"/>
        <w:jc w:val="both"/>
        <w:rPr>
          <w:rFonts w:asciiTheme="minorHAnsi" w:hAnsiTheme="minorHAns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794E7E" w14:paraId="1D70BFE6" w14:textId="77777777" w:rsidTr="009230E1">
        <w:trPr>
          <w:trHeight w:val="457"/>
          <w:jc w:val="center"/>
        </w:trPr>
        <w:tc>
          <w:tcPr>
            <w:tcW w:w="3106" w:type="dxa"/>
          </w:tcPr>
          <w:p w14:paraId="3D4EE625" w14:textId="77777777" w:rsidR="002F5444" w:rsidRPr="00794E7E" w:rsidRDefault="002F5444" w:rsidP="009230E1">
            <w:pPr>
              <w:pStyle w:val="Default"/>
              <w:jc w:val="center"/>
              <w:rPr>
                <w:rFonts w:asciiTheme="minorHAnsi" w:hAnsiTheme="minorHAnsi" w:cs="Calibri"/>
                <w:sz w:val="20"/>
                <w:szCs w:val="20"/>
              </w:rPr>
            </w:pPr>
            <w:r w:rsidRPr="00794E7E">
              <w:rPr>
                <w:rFonts w:asciiTheme="minorHAnsi" w:hAnsiTheme="minorHAnsi" w:cs="Calibri"/>
                <w:sz w:val="20"/>
                <w:szCs w:val="20"/>
              </w:rPr>
              <w:t>____________________________</w:t>
            </w:r>
          </w:p>
          <w:p w14:paraId="16DFF981" w14:textId="77777777" w:rsidR="002F5444" w:rsidRPr="00794E7E" w:rsidRDefault="002F5444" w:rsidP="009230E1">
            <w:pPr>
              <w:pStyle w:val="Default"/>
              <w:jc w:val="center"/>
              <w:rPr>
                <w:rFonts w:asciiTheme="minorHAnsi" w:hAnsiTheme="minorHAnsi" w:cs="Calibri"/>
                <w:sz w:val="20"/>
                <w:szCs w:val="20"/>
              </w:rPr>
            </w:pPr>
            <w:r w:rsidRPr="00794E7E">
              <w:rPr>
                <w:rFonts w:asciiTheme="minorHAnsi" w:hAnsiTheme="minorHAnsi" w:cs="Calibri"/>
                <w:sz w:val="20"/>
                <w:szCs w:val="20"/>
              </w:rPr>
              <w:t>Nombre del representante legal</w:t>
            </w:r>
          </w:p>
        </w:tc>
        <w:tc>
          <w:tcPr>
            <w:tcW w:w="3106" w:type="dxa"/>
          </w:tcPr>
          <w:p w14:paraId="29737819" w14:textId="77777777" w:rsidR="002F5444" w:rsidRPr="00794E7E" w:rsidRDefault="002F5444" w:rsidP="009230E1">
            <w:pPr>
              <w:pStyle w:val="Default"/>
              <w:jc w:val="center"/>
              <w:rPr>
                <w:rFonts w:asciiTheme="minorHAnsi" w:hAnsiTheme="minorHAnsi" w:cs="Calibri"/>
                <w:sz w:val="20"/>
                <w:szCs w:val="20"/>
              </w:rPr>
            </w:pPr>
            <w:r w:rsidRPr="00794E7E">
              <w:rPr>
                <w:rFonts w:asciiTheme="minorHAnsi" w:hAnsiTheme="minorHAnsi" w:cs="Calibri"/>
                <w:sz w:val="20"/>
                <w:szCs w:val="20"/>
              </w:rPr>
              <w:t>____________________________</w:t>
            </w:r>
          </w:p>
          <w:p w14:paraId="4DD30D54" w14:textId="77777777" w:rsidR="002F5444" w:rsidRPr="00794E7E" w:rsidRDefault="002F5444" w:rsidP="009230E1">
            <w:pPr>
              <w:pStyle w:val="Default"/>
              <w:jc w:val="center"/>
              <w:rPr>
                <w:rFonts w:asciiTheme="minorHAnsi" w:hAnsiTheme="minorHAnsi" w:cs="Calibri"/>
                <w:sz w:val="20"/>
                <w:szCs w:val="20"/>
              </w:rPr>
            </w:pPr>
            <w:r w:rsidRPr="00794E7E">
              <w:rPr>
                <w:rFonts w:asciiTheme="minorHAnsi" w:hAnsiTheme="minorHAnsi" w:cs="Calibri"/>
                <w:sz w:val="20"/>
                <w:szCs w:val="20"/>
              </w:rPr>
              <w:t>Cargo en la empresa licitante</w:t>
            </w:r>
          </w:p>
        </w:tc>
        <w:tc>
          <w:tcPr>
            <w:tcW w:w="3106" w:type="dxa"/>
          </w:tcPr>
          <w:p w14:paraId="34B33CD6" w14:textId="77777777" w:rsidR="002F5444" w:rsidRPr="00794E7E" w:rsidRDefault="002F5444" w:rsidP="009230E1">
            <w:pPr>
              <w:pStyle w:val="Default"/>
              <w:jc w:val="center"/>
              <w:rPr>
                <w:rFonts w:asciiTheme="minorHAnsi" w:hAnsiTheme="minorHAnsi" w:cs="Calibri"/>
                <w:sz w:val="20"/>
                <w:szCs w:val="20"/>
              </w:rPr>
            </w:pPr>
            <w:r w:rsidRPr="00794E7E">
              <w:rPr>
                <w:rFonts w:asciiTheme="minorHAnsi" w:hAnsiTheme="minorHAnsi" w:cs="Calibri"/>
                <w:sz w:val="20"/>
                <w:szCs w:val="20"/>
              </w:rPr>
              <w:t>______________________</w:t>
            </w:r>
          </w:p>
          <w:p w14:paraId="5B31B81B" w14:textId="77777777" w:rsidR="002F5444" w:rsidRPr="00794E7E" w:rsidRDefault="002F5444" w:rsidP="009230E1">
            <w:pPr>
              <w:pStyle w:val="Default"/>
              <w:jc w:val="center"/>
              <w:rPr>
                <w:rFonts w:asciiTheme="minorHAnsi" w:hAnsiTheme="minorHAnsi" w:cs="Calibri"/>
                <w:sz w:val="20"/>
                <w:szCs w:val="20"/>
              </w:rPr>
            </w:pPr>
            <w:r w:rsidRPr="00794E7E">
              <w:rPr>
                <w:rFonts w:asciiTheme="minorHAnsi" w:hAnsiTheme="minorHAnsi" w:cs="Calibri"/>
                <w:sz w:val="20"/>
                <w:szCs w:val="20"/>
              </w:rPr>
              <w:t>Firma</w:t>
            </w:r>
          </w:p>
        </w:tc>
      </w:tr>
    </w:tbl>
    <w:p w14:paraId="097E971A" w14:textId="77777777" w:rsidR="002F5444" w:rsidRPr="00794E7E" w:rsidRDefault="002F5444" w:rsidP="002F5444">
      <w:pPr>
        <w:tabs>
          <w:tab w:val="left" w:pos="5245"/>
          <w:tab w:val="left" w:pos="7655"/>
        </w:tabs>
        <w:ind w:right="-91"/>
        <w:rPr>
          <w:rFonts w:asciiTheme="minorHAnsi" w:hAnsiTheme="minorHAnsi" w:cs="Arial"/>
        </w:rPr>
      </w:pPr>
    </w:p>
    <w:p w14:paraId="58776AEE" w14:textId="77777777" w:rsidR="002F5444" w:rsidRPr="00794E7E" w:rsidRDefault="002F5444" w:rsidP="002F5444">
      <w:pPr>
        <w:tabs>
          <w:tab w:val="left" w:pos="5245"/>
          <w:tab w:val="left" w:pos="7655"/>
        </w:tabs>
        <w:ind w:right="-1"/>
        <w:rPr>
          <w:rFonts w:asciiTheme="minorHAnsi" w:hAnsiTheme="minorHAnsi" w:cs="Arial"/>
        </w:rPr>
      </w:pPr>
      <w:r w:rsidRPr="00794E7E">
        <w:rPr>
          <w:rFonts w:asciiTheme="minorHAnsi" w:hAnsiTheme="minorHAnsi" w:cs="Arial"/>
        </w:rPr>
        <w:t>*Nota: Esta carta deberá elaborarse en papel membretado de la empresa e incluir en el sobre de la propuesta técnica.</w:t>
      </w:r>
    </w:p>
    <w:p w14:paraId="784E05EC" w14:textId="77777777" w:rsidR="002F5444" w:rsidRPr="00794E7E" w:rsidRDefault="002F5444" w:rsidP="002F5444">
      <w:pPr>
        <w:jc w:val="center"/>
        <w:rPr>
          <w:rFonts w:asciiTheme="minorHAnsi" w:hAnsiTheme="minorHAnsi" w:cs="Arial"/>
        </w:rPr>
      </w:pPr>
    </w:p>
    <w:p w14:paraId="64462A4A" w14:textId="77777777" w:rsidR="00E45796" w:rsidRPr="00794E7E" w:rsidRDefault="00E45796" w:rsidP="002F5444">
      <w:pPr>
        <w:jc w:val="center"/>
        <w:rPr>
          <w:rFonts w:asciiTheme="minorHAnsi" w:hAnsiTheme="minorHAnsi" w:cs="Arial"/>
        </w:rPr>
      </w:pPr>
    </w:p>
    <w:p w14:paraId="72D146F3" w14:textId="77777777" w:rsidR="00A63537" w:rsidRPr="00794E7E" w:rsidRDefault="00A63537" w:rsidP="002F5444">
      <w:pPr>
        <w:jc w:val="center"/>
        <w:rPr>
          <w:rFonts w:asciiTheme="minorHAnsi" w:hAnsiTheme="minorHAnsi" w:cs="Arial"/>
        </w:rPr>
      </w:pPr>
    </w:p>
    <w:p w14:paraId="619BD1F6" w14:textId="77777777" w:rsidR="00A63537" w:rsidRPr="00794E7E" w:rsidRDefault="00A63537" w:rsidP="002F5444">
      <w:pPr>
        <w:jc w:val="center"/>
        <w:rPr>
          <w:rFonts w:asciiTheme="minorHAnsi" w:hAnsiTheme="minorHAnsi" w:cs="Arial"/>
        </w:rPr>
      </w:pPr>
    </w:p>
    <w:p w14:paraId="31D2A39C" w14:textId="77777777" w:rsidR="00A63537" w:rsidRPr="00794E7E" w:rsidRDefault="00A63537" w:rsidP="002F5444">
      <w:pPr>
        <w:jc w:val="center"/>
        <w:rPr>
          <w:rFonts w:asciiTheme="minorHAnsi" w:hAnsiTheme="minorHAnsi" w:cs="Arial"/>
        </w:rPr>
      </w:pPr>
    </w:p>
    <w:p w14:paraId="78DB57F5" w14:textId="77777777" w:rsidR="00A63537" w:rsidRPr="00794E7E" w:rsidRDefault="00A63537" w:rsidP="002F5444">
      <w:pPr>
        <w:jc w:val="center"/>
        <w:rPr>
          <w:rFonts w:asciiTheme="minorHAnsi" w:hAnsiTheme="minorHAnsi" w:cs="Arial"/>
        </w:rPr>
      </w:pPr>
    </w:p>
    <w:p w14:paraId="11CA4C5D" w14:textId="77777777" w:rsidR="002F5444" w:rsidRPr="00794E7E" w:rsidRDefault="002F5444" w:rsidP="00763788">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Theme="minorHAnsi" w:hAnsiTheme="minorHAnsi" w:cs="Arial"/>
        </w:rPr>
      </w:pPr>
      <w:r w:rsidRPr="00794E7E">
        <w:rPr>
          <w:rFonts w:asciiTheme="minorHAnsi" w:hAnsiTheme="minorHAnsi" w:cs="Arial"/>
        </w:rPr>
        <w:t xml:space="preserve">ANEXO </w:t>
      </w:r>
      <w:r w:rsidR="00A50501" w:rsidRPr="00794E7E">
        <w:rPr>
          <w:rFonts w:asciiTheme="minorHAnsi" w:hAnsiTheme="minorHAnsi" w:cs="Arial"/>
        </w:rPr>
        <w:t>8</w:t>
      </w:r>
    </w:p>
    <w:p w14:paraId="18E05717" w14:textId="77777777" w:rsidR="00763788" w:rsidRPr="00794E7E" w:rsidRDefault="00763788" w:rsidP="00763788">
      <w:pPr>
        <w:jc w:val="center"/>
        <w:rPr>
          <w:rFonts w:asciiTheme="minorHAnsi" w:hAnsiTheme="minorHAnsi" w:cs="Arial"/>
        </w:rPr>
      </w:pPr>
      <w:r w:rsidRPr="00794E7E">
        <w:rPr>
          <w:rFonts w:asciiTheme="minorHAnsi" w:hAnsiTheme="minorHAnsi" w:cs="Arial"/>
        </w:rPr>
        <w:t>INFORMACIÓN SOBRE LA COMPAÑIA</w:t>
      </w:r>
    </w:p>
    <w:p w14:paraId="7179D5E2" w14:textId="77777777" w:rsidR="00763788" w:rsidRPr="00794E7E" w:rsidRDefault="00763788" w:rsidP="00763788">
      <w:pPr>
        <w:jc w:val="center"/>
        <w:rPr>
          <w:rFonts w:asciiTheme="minorHAnsi" w:hAnsiTheme="minorHAnsi" w:cs="Arial"/>
          <w:u w:val="single"/>
        </w:rPr>
      </w:pPr>
    </w:p>
    <w:p w14:paraId="6A0F38B5" w14:textId="77777777" w:rsidR="00763788" w:rsidRPr="00794E7E" w:rsidRDefault="00763788" w:rsidP="00763788">
      <w:pPr>
        <w:jc w:val="both"/>
        <w:rPr>
          <w:rFonts w:asciiTheme="minorHAnsi" w:hAnsiTheme="minorHAnsi" w:cs="Arial"/>
        </w:rPr>
      </w:pPr>
      <w:r w:rsidRPr="00794E7E">
        <w:rPr>
          <w:rFonts w:asciiTheme="minorHAnsi" w:hAnsiTheme="minorHAnsi" w:cs="Arial"/>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794E7E">
        <w:rPr>
          <w:rFonts w:asciiTheme="minorHAnsi" w:hAnsiTheme="minorHAnsi" w:cs="Calibri"/>
        </w:rPr>
        <w:t>LICITACIÓN PÚBLICA INTERNACIONAL BAJO LA COBERTURA DE TRATADOS PRESENCIAL</w:t>
      </w:r>
      <w:r w:rsidRPr="00794E7E">
        <w:rPr>
          <w:rFonts w:asciiTheme="minorHAnsi" w:hAnsiTheme="minorHAnsi" w:cs="Arial"/>
        </w:rPr>
        <w:t>, a nombre y representación de: (persona física o moral)</w:t>
      </w:r>
    </w:p>
    <w:p w14:paraId="64FF7076" w14:textId="77777777" w:rsidR="00763788" w:rsidRPr="00794E7E" w:rsidRDefault="00763788" w:rsidP="00763788">
      <w:pPr>
        <w:tabs>
          <w:tab w:val="left" w:pos="1985"/>
        </w:tabs>
        <w:jc w:val="both"/>
        <w:rPr>
          <w:rFonts w:asciiTheme="minorHAnsi" w:hAnsiTheme="minorHAnsi" w:cs="Arial"/>
        </w:rPr>
      </w:pPr>
    </w:p>
    <w:p w14:paraId="368A509C" w14:textId="77777777" w:rsidR="00763788" w:rsidRPr="00794E7E" w:rsidRDefault="00763788" w:rsidP="00763788">
      <w:pPr>
        <w:tabs>
          <w:tab w:val="left" w:pos="1985"/>
        </w:tabs>
        <w:jc w:val="both"/>
        <w:rPr>
          <w:rFonts w:asciiTheme="minorHAnsi" w:hAnsiTheme="minorHAnsi" w:cs="Arial"/>
        </w:rPr>
      </w:pPr>
      <w:r w:rsidRPr="00794E7E">
        <w:rPr>
          <w:rFonts w:asciiTheme="minorHAnsi" w:hAnsiTheme="minorHAnsi" w:cs="Calibri"/>
        </w:rPr>
        <w:t>LICITACIÓN PÚBLICA INTERNACIONAL BAJO LA COBERTURA DE TRATADOS PRESENCIAL</w:t>
      </w:r>
      <w:r w:rsidRPr="00794E7E">
        <w:rPr>
          <w:rFonts w:asciiTheme="minorHAnsi" w:hAnsiTheme="minorHAnsi" w:cs="Arial"/>
        </w:rPr>
        <w:t xml:space="preserve"> Nº. ____________________ </w:t>
      </w:r>
    </w:p>
    <w:p w14:paraId="7343402B" w14:textId="77777777" w:rsidR="00763788" w:rsidRPr="00794E7E" w:rsidRDefault="00763788" w:rsidP="00763788">
      <w:pPr>
        <w:tabs>
          <w:tab w:val="left" w:pos="1985"/>
        </w:tabs>
        <w:jc w:val="both"/>
        <w:rPr>
          <w:rFonts w:asciiTheme="minorHAnsi" w:hAnsiTheme="minorHAnsi" w:cs="Arial"/>
        </w:rPr>
      </w:pPr>
      <w:r w:rsidRPr="00794E7E">
        <w:rPr>
          <w:rFonts w:asciiTheme="minorHAnsi" w:hAnsiTheme="minorHAnsi" w:cs="Arial"/>
        </w:rPr>
        <w:t>Referente a: _________________</w:t>
      </w:r>
    </w:p>
    <w:p w14:paraId="7601A71B" w14:textId="77777777" w:rsidR="00763788" w:rsidRPr="00794E7E" w:rsidRDefault="00763788" w:rsidP="00763788">
      <w:pPr>
        <w:tabs>
          <w:tab w:val="left" w:pos="1985"/>
        </w:tabs>
        <w:jc w:val="both"/>
        <w:rPr>
          <w:rFonts w:asciiTheme="minorHAnsi" w:hAnsiTheme="minorHAnsi" w:cs="Arial"/>
        </w:rPr>
      </w:pPr>
    </w:p>
    <w:p w14:paraId="3874AFD2" w14:textId="77777777" w:rsidR="00763788" w:rsidRPr="00794E7E" w:rsidRDefault="00763788" w:rsidP="00763788">
      <w:pPr>
        <w:tabs>
          <w:tab w:val="left" w:pos="1985"/>
        </w:tabs>
        <w:jc w:val="both"/>
        <w:rPr>
          <w:rFonts w:asciiTheme="minorHAnsi" w:hAnsiTheme="minorHAnsi" w:cs="Arial"/>
        </w:rPr>
      </w:pPr>
      <w:r w:rsidRPr="00794E7E">
        <w:rPr>
          <w:rFonts w:asciiTheme="minorHAnsi" w:hAnsiTheme="minorHAnsi" w:cs="Arial"/>
        </w:rPr>
        <w:t>Registro Federal de Contribuyentes:</w:t>
      </w:r>
    </w:p>
    <w:p w14:paraId="6F89CC40" w14:textId="77777777" w:rsidR="00763788" w:rsidRPr="00794E7E" w:rsidRDefault="00763788" w:rsidP="00763788">
      <w:pPr>
        <w:tabs>
          <w:tab w:val="left" w:pos="1985"/>
        </w:tabs>
        <w:jc w:val="both"/>
        <w:rPr>
          <w:rFonts w:asciiTheme="minorHAnsi" w:hAnsiTheme="minorHAnsi" w:cs="Arial"/>
        </w:rPr>
      </w:pPr>
      <w:r w:rsidRPr="00794E7E">
        <w:rPr>
          <w:rFonts w:asciiTheme="minorHAnsi" w:hAnsiTheme="minorHAnsi" w:cs="Arial"/>
        </w:rPr>
        <w:t>Domicilio: Calle y Número, Colonia, Delegación o Municipio, Entidad, Código Postal.</w:t>
      </w:r>
    </w:p>
    <w:p w14:paraId="146D9F99" w14:textId="77777777" w:rsidR="00763788" w:rsidRPr="00794E7E" w:rsidRDefault="00763788" w:rsidP="00763788">
      <w:pPr>
        <w:tabs>
          <w:tab w:val="left" w:pos="1985"/>
        </w:tabs>
        <w:jc w:val="both"/>
        <w:rPr>
          <w:rFonts w:asciiTheme="minorHAnsi" w:hAnsiTheme="minorHAnsi" w:cs="Arial"/>
        </w:rPr>
      </w:pPr>
      <w:r w:rsidRPr="00794E7E">
        <w:rPr>
          <w:rFonts w:asciiTheme="minorHAnsi" w:hAnsiTheme="minorHAnsi" w:cs="Arial"/>
        </w:rPr>
        <w:t>Teléfonos: Fax:</w:t>
      </w:r>
    </w:p>
    <w:p w14:paraId="4C907D3C" w14:textId="77777777" w:rsidR="00763788" w:rsidRPr="00794E7E" w:rsidRDefault="00763788" w:rsidP="00763788">
      <w:pPr>
        <w:tabs>
          <w:tab w:val="left" w:pos="1985"/>
        </w:tabs>
        <w:jc w:val="both"/>
        <w:rPr>
          <w:rFonts w:asciiTheme="minorHAnsi" w:hAnsiTheme="minorHAnsi" w:cs="Arial"/>
        </w:rPr>
      </w:pPr>
      <w:r w:rsidRPr="00794E7E">
        <w:rPr>
          <w:rFonts w:asciiTheme="minorHAnsi" w:hAnsiTheme="minorHAnsi" w:cs="Arial"/>
        </w:rPr>
        <w:t>Correo Electrónico:</w:t>
      </w:r>
    </w:p>
    <w:p w14:paraId="5E2139AB" w14:textId="77777777" w:rsidR="00763788" w:rsidRPr="00794E7E" w:rsidRDefault="00763788" w:rsidP="00763788">
      <w:pPr>
        <w:jc w:val="both"/>
        <w:rPr>
          <w:rFonts w:asciiTheme="minorHAnsi" w:hAnsiTheme="minorHAnsi" w:cs="Arial"/>
        </w:rPr>
      </w:pPr>
      <w:r w:rsidRPr="00794E7E">
        <w:rPr>
          <w:rFonts w:asciiTheme="minorHAnsi" w:hAnsiTheme="minorHAnsi" w:cs="Arial"/>
        </w:rPr>
        <w:t>No. de la escritura pública en la que consta su acta constitutiva: Fecha:</w:t>
      </w:r>
    </w:p>
    <w:p w14:paraId="3BAE2AEA" w14:textId="77777777" w:rsidR="00763788" w:rsidRPr="00794E7E" w:rsidRDefault="00763788" w:rsidP="00763788">
      <w:pPr>
        <w:jc w:val="both"/>
        <w:rPr>
          <w:rFonts w:asciiTheme="minorHAnsi" w:hAnsiTheme="minorHAnsi" w:cs="Arial"/>
        </w:rPr>
      </w:pPr>
      <w:r w:rsidRPr="00794E7E">
        <w:rPr>
          <w:rFonts w:asciiTheme="minorHAnsi" w:hAnsiTheme="minorHAnsi" w:cs="Arial"/>
        </w:rPr>
        <w:t>Nombre, número y lugar del Notario Público ante el cual se dió fe de la misma:</w:t>
      </w:r>
    </w:p>
    <w:p w14:paraId="23B12C06" w14:textId="77777777" w:rsidR="00763788" w:rsidRPr="00794E7E" w:rsidRDefault="00763788" w:rsidP="00763788">
      <w:pPr>
        <w:jc w:val="both"/>
        <w:rPr>
          <w:rFonts w:asciiTheme="minorHAnsi" w:hAnsiTheme="minorHAnsi" w:cs="Arial"/>
        </w:rPr>
      </w:pPr>
      <w:r w:rsidRPr="00794E7E">
        <w:rPr>
          <w:rFonts w:asciiTheme="minorHAnsi" w:hAnsiTheme="minorHAnsi" w:cs="Arial"/>
        </w:rPr>
        <w:t>Datos de inscripción ante el Registro Público de la Propiedad y del Comercio.</w:t>
      </w:r>
    </w:p>
    <w:p w14:paraId="5EF2B3ED" w14:textId="77777777" w:rsidR="00763788" w:rsidRPr="00794E7E" w:rsidRDefault="00763788" w:rsidP="00763788">
      <w:pPr>
        <w:jc w:val="both"/>
        <w:rPr>
          <w:rFonts w:asciiTheme="minorHAnsi" w:hAnsiTheme="minorHAnsi" w:cs="Arial"/>
        </w:rPr>
      </w:pPr>
      <w:r w:rsidRPr="00794E7E">
        <w:rPr>
          <w:rFonts w:asciiTheme="minorHAnsi" w:hAnsiTheme="minorHAnsi" w:cs="Arial"/>
        </w:rPr>
        <w:t>Relación de accionistas.-</w:t>
      </w:r>
    </w:p>
    <w:p w14:paraId="1FED6B75" w14:textId="77777777" w:rsidR="00763788" w:rsidRPr="00794E7E" w:rsidRDefault="00763788" w:rsidP="00763788">
      <w:pPr>
        <w:jc w:val="both"/>
        <w:rPr>
          <w:rFonts w:asciiTheme="minorHAnsi" w:hAnsiTheme="minorHAnsi" w:cs="Arial"/>
        </w:rPr>
      </w:pPr>
      <w:r w:rsidRPr="00794E7E">
        <w:rPr>
          <w:rFonts w:asciiTheme="minorHAnsi" w:hAnsiTheme="minorHAnsi" w:cs="Arial"/>
        </w:rPr>
        <w:t>Apellido Paterno: Apellido Materno: Nombre (s) (Denominación)</w:t>
      </w:r>
    </w:p>
    <w:p w14:paraId="7240319B" w14:textId="77777777" w:rsidR="00763788" w:rsidRPr="00794E7E" w:rsidRDefault="00763788" w:rsidP="00763788">
      <w:pPr>
        <w:jc w:val="both"/>
        <w:rPr>
          <w:rFonts w:asciiTheme="minorHAnsi" w:hAnsiTheme="minorHAnsi" w:cs="Arial"/>
        </w:rPr>
      </w:pPr>
      <w:r w:rsidRPr="00794E7E">
        <w:rPr>
          <w:rFonts w:asciiTheme="minorHAnsi" w:hAnsiTheme="minorHAnsi" w:cs="Arial"/>
        </w:rPr>
        <w:t>Descripción del objeto social:</w:t>
      </w:r>
    </w:p>
    <w:p w14:paraId="23BBF9CD" w14:textId="77777777" w:rsidR="00763788" w:rsidRPr="00794E7E" w:rsidRDefault="00763788" w:rsidP="00763788">
      <w:pPr>
        <w:jc w:val="both"/>
        <w:rPr>
          <w:rFonts w:asciiTheme="minorHAnsi" w:hAnsiTheme="minorHAnsi" w:cs="Arial"/>
        </w:rPr>
      </w:pPr>
      <w:r w:rsidRPr="00794E7E">
        <w:rPr>
          <w:rFonts w:asciiTheme="minorHAnsi" w:hAnsiTheme="minorHAnsi" w:cs="Arial"/>
        </w:rPr>
        <w:t>Reformas al acta constitutiva:</w:t>
      </w:r>
    </w:p>
    <w:p w14:paraId="7D6AF5ED" w14:textId="08F52BB2" w:rsidR="00763788" w:rsidRPr="00794E7E" w:rsidRDefault="00763788" w:rsidP="00763788">
      <w:pPr>
        <w:jc w:val="both"/>
        <w:rPr>
          <w:rFonts w:asciiTheme="minorHAnsi" w:hAnsiTheme="minorHAnsi" w:cs="Arial"/>
        </w:rPr>
      </w:pPr>
      <w:r w:rsidRPr="00794E7E">
        <w:rPr>
          <w:rFonts w:asciiTheme="minorHAnsi" w:hAnsiTheme="minorHAnsi" w:cs="Arial"/>
        </w:rPr>
        <w:t>Monto de ventas t</w:t>
      </w:r>
      <w:r w:rsidR="00AE4936">
        <w:rPr>
          <w:rFonts w:asciiTheme="minorHAnsi" w:hAnsiTheme="minorHAnsi" w:cs="Arial"/>
        </w:rPr>
        <w:t>otales del Ejercicio Fiscal 2021</w:t>
      </w:r>
      <w:r w:rsidRPr="00794E7E">
        <w:rPr>
          <w:rFonts w:asciiTheme="minorHAnsi" w:hAnsiTheme="minorHAnsi" w:cs="Arial"/>
        </w:rPr>
        <w:t>:</w:t>
      </w:r>
    </w:p>
    <w:p w14:paraId="0B6977BE" w14:textId="77777777" w:rsidR="00763788" w:rsidRPr="00794E7E" w:rsidRDefault="00763788" w:rsidP="00763788">
      <w:pPr>
        <w:jc w:val="both"/>
        <w:rPr>
          <w:rFonts w:asciiTheme="minorHAnsi" w:hAnsiTheme="minorHAnsi" w:cs="Arial"/>
        </w:rPr>
      </w:pPr>
      <w:r w:rsidRPr="00794E7E">
        <w:rPr>
          <w:rFonts w:asciiTheme="minorHAnsi" w:hAnsiTheme="minorHAnsi" w:cs="Arial"/>
        </w:rPr>
        <w:t>Nombre del apoderado o representante:</w:t>
      </w:r>
    </w:p>
    <w:p w14:paraId="68236433" w14:textId="77777777" w:rsidR="00763788" w:rsidRPr="00794E7E" w:rsidRDefault="00763788" w:rsidP="00763788">
      <w:pPr>
        <w:jc w:val="both"/>
        <w:rPr>
          <w:rFonts w:asciiTheme="minorHAnsi" w:hAnsiTheme="minorHAnsi" w:cs="Arial"/>
        </w:rPr>
      </w:pPr>
      <w:r w:rsidRPr="00794E7E">
        <w:rPr>
          <w:rFonts w:asciiTheme="minorHAnsi" w:hAnsiTheme="minorHAnsi" w:cs="Arial"/>
        </w:rPr>
        <w:t>Datos del documento mediante el cual acredita su personalidad y facultades.-</w:t>
      </w:r>
    </w:p>
    <w:p w14:paraId="30C7F0DD" w14:textId="77777777" w:rsidR="00763788" w:rsidRPr="00794E7E" w:rsidRDefault="00763788" w:rsidP="00763788">
      <w:pPr>
        <w:jc w:val="both"/>
        <w:rPr>
          <w:rFonts w:asciiTheme="minorHAnsi" w:hAnsiTheme="minorHAnsi" w:cs="Arial"/>
        </w:rPr>
      </w:pPr>
      <w:r w:rsidRPr="00794E7E">
        <w:rPr>
          <w:rFonts w:asciiTheme="minorHAnsi" w:hAnsiTheme="minorHAnsi" w:cs="Arial"/>
        </w:rPr>
        <w:t>Escritura pública número: Fecha:</w:t>
      </w:r>
    </w:p>
    <w:p w14:paraId="01701D30" w14:textId="77777777" w:rsidR="00763788" w:rsidRPr="00794E7E" w:rsidRDefault="00763788" w:rsidP="00763788">
      <w:pPr>
        <w:jc w:val="both"/>
        <w:rPr>
          <w:rFonts w:asciiTheme="minorHAnsi" w:hAnsiTheme="minorHAnsi" w:cs="Arial"/>
        </w:rPr>
      </w:pPr>
      <w:r w:rsidRPr="00794E7E">
        <w:rPr>
          <w:rFonts w:asciiTheme="minorHAnsi" w:hAnsiTheme="minorHAnsi" w:cs="Arial"/>
        </w:rPr>
        <w:t>Nombre, número y lugar del Notario Público ante el cual se otorgó</w:t>
      </w:r>
    </w:p>
    <w:p w14:paraId="451C782E" w14:textId="77777777" w:rsidR="00763788" w:rsidRPr="00794E7E" w:rsidRDefault="00763788" w:rsidP="00763788">
      <w:pPr>
        <w:jc w:val="both"/>
        <w:rPr>
          <w:rFonts w:asciiTheme="minorHAnsi" w:hAnsiTheme="minorHAnsi" w:cs="Arial"/>
        </w:rPr>
      </w:pPr>
      <w:r w:rsidRPr="00794E7E">
        <w:rPr>
          <w:rFonts w:asciiTheme="minorHAnsi" w:hAnsiTheme="minorHAnsi" w:cs="Arial"/>
        </w:rPr>
        <w:t>Datos de inscripción ante el Registro Público de la Propiedad y del Comercio.</w:t>
      </w:r>
    </w:p>
    <w:p w14:paraId="703B49F6" w14:textId="77777777" w:rsidR="00763788" w:rsidRPr="00794E7E" w:rsidRDefault="00763788" w:rsidP="00763788">
      <w:pPr>
        <w:jc w:val="center"/>
        <w:rPr>
          <w:rFonts w:asciiTheme="minorHAnsi" w:hAnsiTheme="minorHAnsi" w:cs="Arial"/>
        </w:rPr>
      </w:pPr>
      <w:r w:rsidRPr="00794E7E">
        <w:rPr>
          <w:rFonts w:asciiTheme="minorHAnsi" w:hAnsiTheme="minorHAnsi" w:cs="Arial"/>
        </w:rPr>
        <w:t>(Lugar y fecha)</w:t>
      </w:r>
    </w:p>
    <w:p w14:paraId="2D915216" w14:textId="77777777" w:rsidR="00763788" w:rsidRPr="00794E7E" w:rsidRDefault="00763788" w:rsidP="00763788">
      <w:pPr>
        <w:jc w:val="center"/>
        <w:rPr>
          <w:rFonts w:asciiTheme="minorHAnsi" w:hAnsiTheme="minorHAnsi" w:cs="Arial"/>
        </w:rPr>
      </w:pPr>
      <w:r w:rsidRPr="00794E7E">
        <w:rPr>
          <w:rFonts w:asciiTheme="minorHAnsi" w:hAnsiTheme="minorHAnsi" w:cs="Arial"/>
        </w:rPr>
        <w:t>Protesto lo necesario.</w:t>
      </w:r>
    </w:p>
    <w:p w14:paraId="3B06E93D" w14:textId="77777777" w:rsidR="00763788" w:rsidRPr="00794E7E" w:rsidRDefault="00763788" w:rsidP="00763788">
      <w:pPr>
        <w:jc w:val="center"/>
        <w:rPr>
          <w:rFonts w:asciiTheme="minorHAnsi" w:hAnsiTheme="minorHAnsi" w:cs="Arial"/>
        </w:rPr>
      </w:pPr>
      <w:r w:rsidRPr="00794E7E">
        <w:rPr>
          <w:rFonts w:asciiTheme="minorHAnsi" w:hAnsiTheme="minorHAnsi" w:cs="Arial"/>
        </w:rPr>
        <w:t>(Firma)</w:t>
      </w:r>
    </w:p>
    <w:p w14:paraId="132E9B6F" w14:textId="77777777" w:rsidR="00763788" w:rsidRPr="00794E7E" w:rsidRDefault="00763788" w:rsidP="00763788">
      <w:pPr>
        <w:jc w:val="both"/>
        <w:rPr>
          <w:rFonts w:asciiTheme="minorHAnsi" w:hAnsiTheme="minorHAnsi" w:cs="Arial"/>
        </w:rPr>
      </w:pPr>
      <w:r w:rsidRPr="00794E7E">
        <w:rPr>
          <w:rFonts w:asciiTheme="minorHAnsi" w:hAnsiTheme="minorHAnsi" w:cs="Arial"/>
        </w:rPr>
        <w:t xml:space="preserve">Notas (Toda la información solicitada a continuación se deberá presentar en CD o USB en formato de Word, pdf o excel): </w:t>
      </w:r>
    </w:p>
    <w:p w14:paraId="7E0DB5BB" w14:textId="77777777" w:rsidR="00763788" w:rsidRPr="00794E7E" w:rsidRDefault="00763788" w:rsidP="00763788">
      <w:pPr>
        <w:numPr>
          <w:ilvl w:val="0"/>
          <w:numId w:val="32"/>
        </w:numPr>
        <w:ind w:left="284" w:hanging="284"/>
        <w:jc w:val="both"/>
        <w:rPr>
          <w:rFonts w:asciiTheme="minorHAnsi" w:hAnsiTheme="minorHAnsi"/>
        </w:rPr>
      </w:pPr>
      <w:r w:rsidRPr="00794E7E">
        <w:rPr>
          <w:rFonts w:asciiTheme="minorHAnsi" w:hAnsiTheme="minorHAnsi"/>
        </w:rPr>
        <w:t>Al presente anexo se deberá anexar copia simple legible de todas las actas, reformas y poderes.</w:t>
      </w:r>
    </w:p>
    <w:p w14:paraId="6F01C0EA" w14:textId="1A6CE5CC" w:rsidR="00763788" w:rsidRPr="00794E7E" w:rsidRDefault="00763788" w:rsidP="00763788">
      <w:pPr>
        <w:numPr>
          <w:ilvl w:val="0"/>
          <w:numId w:val="32"/>
        </w:numPr>
        <w:ind w:left="284" w:hanging="284"/>
        <w:jc w:val="both"/>
        <w:rPr>
          <w:rFonts w:asciiTheme="minorHAnsi" w:hAnsiTheme="minorHAnsi"/>
        </w:rPr>
      </w:pPr>
      <w:r w:rsidRPr="00794E7E">
        <w:rPr>
          <w:rFonts w:asciiTheme="minorHAnsi" w:hAnsiTheme="minorHAnsi"/>
        </w:rPr>
        <w:t>Monto de ventas t</w:t>
      </w:r>
      <w:r w:rsidR="00AE4936">
        <w:rPr>
          <w:rFonts w:asciiTheme="minorHAnsi" w:hAnsiTheme="minorHAnsi"/>
        </w:rPr>
        <w:t>otales del Ejercicio Fiscal 2021</w:t>
      </w:r>
      <w:r w:rsidRPr="00794E7E">
        <w:rPr>
          <w:rFonts w:asciiTheme="minorHAnsi" w:hAnsiTheme="minorHAnsi"/>
        </w:rPr>
        <w:t>: deberá acreditarse con la declaración correspondie</w:t>
      </w:r>
      <w:r w:rsidR="00AE4936">
        <w:rPr>
          <w:rFonts w:asciiTheme="minorHAnsi" w:hAnsiTheme="minorHAnsi"/>
        </w:rPr>
        <w:t>nte al ejercicio fiscal del 2021</w:t>
      </w:r>
      <w:r w:rsidRPr="00794E7E">
        <w:rPr>
          <w:rFonts w:asciiTheme="minorHAnsi" w:hAnsiTheme="minorHAnsi"/>
        </w:rPr>
        <w:t>; o con los estados financieros presentados ante las Secretaría de Hacienda y Crédito Público, auditados y/o dictaminados por Contador Público externo autorizado por la Secretaría de Hacienda y Crédito Público, correspondie</w:t>
      </w:r>
      <w:r w:rsidR="00AE4936">
        <w:rPr>
          <w:rFonts w:asciiTheme="minorHAnsi" w:hAnsiTheme="minorHAnsi"/>
        </w:rPr>
        <w:t>nte al ejercicio fiscal del 2021</w:t>
      </w:r>
      <w:r w:rsidRPr="00794E7E">
        <w:rPr>
          <w:rFonts w:asciiTheme="minorHAnsi" w:hAnsiTheme="minorHAnsi"/>
        </w:rPr>
        <w:t xml:space="preserve">, </w:t>
      </w:r>
      <w:r w:rsidRPr="00794E7E">
        <w:rPr>
          <w:rFonts w:asciiTheme="minorHAnsi" w:hAnsiTheme="minorHAns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94E7E">
        <w:rPr>
          <w:rFonts w:asciiTheme="minorHAnsi" w:hAnsiTheme="minorHAns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152C61F" w14:textId="77777777" w:rsidR="00763788" w:rsidRPr="00794E7E" w:rsidRDefault="00763788" w:rsidP="00763788">
      <w:pPr>
        <w:numPr>
          <w:ilvl w:val="0"/>
          <w:numId w:val="32"/>
        </w:numPr>
        <w:ind w:left="284" w:hanging="284"/>
        <w:jc w:val="both"/>
        <w:rPr>
          <w:rFonts w:asciiTheme="minorHAnsi" w:hAnsiTheme="minorHAnsi"/>
        </w:rPr>
      </w:pPr>
      <w:r w:rsidRPr="00794E7E">
        <w:rPr>
          <w:rFonts w:asciiTheme="minorHAnsi" w:hAnsiTheme="minorHAnsi"/>
        </w:rPr>
        <w:t>Se deberá anexar Escrito simple en el cual manifieste, bajo protesta de decir verdad de estar al corriente en el cumplimiento de Obligaciones Estatales y Federales, en lo relativo al pago de impuestos.</w:t>
      </w:r>
    </w:p>
    <w:p w14:paraId="4F876981" w14:textId="77777777" w:rsidR="00763788" w:rsidRPr="00794E7E" w:rsidRDefault="00763788" w:rsidP="00763788">
      <w:pPr>
        <w:numPr>
          <w:ilvl w:val="0"/>
          <w:numId w:val="32"/>
        </w:numPr>
        <w:ind w:left="284" w:hanging="284"/>
        <w:jc w:val="both"/>
        <w:rPr>
          <w:rFonts w:asciiTheme="minorHAnsi" w:hAnsiTheme="minorHAnsi" w:cs="Arial"/>
        </w:rPr>
      </w:pPr>
      <w:r w:rsidRPr="00794E7E">
        <w:rPr>
          <w:rFonts w:asciiTheme="minorHAnsi" w:hAnsiTheme="minorHAnsi" w:cs="Arial"/>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8E75654" w14:textId="77777777" w:rsidR="00763788" w:rsidRPr="00794E7E" w:rsidRDefault="00763788" w:rsidP="00763788">
      <w:pPr>
        <w:numPr>
          <w:ilvl w:val="0"/>
          <w:numId w:val="32"/>
        </w:numPr>
        <w:ind w:left="284" w:hanging="284"/>
        <w:jc w:val="both"/>
        <w:rPr>
          <w:rFonts w:asciiTheme="minorHAnsi" w:hAnsiTheme="minorHAnsi"/>
        </w:rPr>
      </w:pPr>
      <w:r w:rsidRPr="00794E7E">
        <w:rPr>
          <w:rFonts w:asciiTheme="minorHAnsi" w:hAnsiTheme="minorHAns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DE78D88" w14:textId="77777777" w:rsidR="00763788" w:rsidRPr="00794E7E" w:rsidRDefault="00763788" w:rsidP="00763788">
      <w:pPr>
        <w:numPr>
          <w:ilvl w:val="0"/>
          <w:numId w:val="32"/>
        </w:numPr>
        <w:ind w:left="284" w:hanging="284"/>
        <w:jc w:val="both"/>
        <w:rPr>
          <w:rFonts w:asciiTheme="minorHAnsi" w:hAnsiTheme="minorHAnsi"/>
        </w:rPr>
      </w:pPr>
      <w:r w:rsidRPr="00794E7E">
        <w:rPr>
          <w:rFonts w:asciiTheme="minorHAnsi" w:hAnsiTheme="minorHAnsi"/>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72DA360" w14:textId="77777777" w:rsidR="00763788" w:rsidRPr="00794E7E" w:rsidRDefault="00763788" w:rsidP="00763788">
      <w:pPr>
        <w:jc w:val="both"/>
        <w:rPr>
          <w:rFonts w:asciiTheme="minorHAnsi" w:hAnsiTheme="minorHAnsi" w:cs="Arial"/>
        </w:rPr>
      </w:pPr>
      <w:r w:rsidRPr="00794E7E">
        <w:rPr>
          <w:rFonts w:asciiTheme="minorHAnsi" w:hAnsiTheme="minorHAnsi" w:cs="Arial"/>
        </w:rPr>
        <w:t>*ESTE FORMATO SE PRESENTARÁ DURANTE EL PERIODO DE REGISTRO DEL CONCURSO, EN ORIGINAL Y EN HOJA MEMBRETADA DEL PROVEEDOR.</w:t>
      </w:r>
    </w:p>
    <w:p w14:paraId="6CE17536" w14:textId="77777777" w:rsidR="002F5444" w:rsidRPr="00794E7E" w:rsidRDefault="002F5444" w:rsidP="002F5444">
      <w:pPr>
        <w:jc w:val="both"/>
        <w:rPr>
          <w:rFonts w:asciiTheme="minorHAnsi" w:hAnsiTheme="minorHAnsi" w:cs="Arial"/>
        </w:rPr>
      </w:pPr>
    </w:p>
    <w:p w14:paraId="205A8291" w14:textId="77777777" w:rsidR="00A63537" w:rsidRPr="00794E7E" w:rsidRDefault="00A63537" w:rsidP="002F5444">
      <w:pPr>
        <w:jc w:val="both"/>
        <w:rPr>
          <w:rFonts w:asciiTheme="minorHAnsi" w:hAnsiTheme="minorHAnsi" w:cs="Arial"/>
        </w:rPr>
      </w:pPr>
    </w:p>
    <w:p w14:paraId="4B4FC885" w14:textId="77777777" w:rsidR="00763788" w:rsidRPr="00794E7E" w:rsidRDefault="00763788" w:rsidP="002F5444">
      <w:pPr>
        <w:jc w:val="both"/>
        <w:rPr>
          <w:rFonts w:asciiTheme="minorHAnsi" w:hAnsiTheme="minorHAnsi" w:cs="Arial"/>
        </w:rPr>
      </w:pPr>
    </w:p>
    <w:p w14:paraId="4ECC79F8" w14:textId="77777777" w:rsidR="00763788" w:rsidRPr="00794E7E" w:rsidRDefault="00763788" w:rsidP="002F5444">
      <w:pPr>
        <w:jc w:val="both"/>
        <w:rPr>
          <w:rFonts w:asciiTheme="minorHAnsi" w:hAnsiTheme="minorHAnsi" w:cs="Arial"/>
        </w:rPr>
      </w:pPr>
    </w:p>
    <w:p w14:paraId="15700F44" w14:textId="77777777" w:rsidR="00763788" w:rsidRPr="00794E7E" w:rsidRDefault="00763788" w:rsidP="002F5444">
      <w:pPr>
        <w:jc w:val="both"/>
        <w:rPr>
          <w:rFonts w:asciiTheme="minorHAnsi" w:hAnsiTheme="minorHAnsi" w:cs="Arial"/>
        </w:rPr>
      </w:pPr>
    </w:p>
    <w:p w14:paraId="070653F6" w14:textId="77777777" w:rsidR="00763788" w:rsidRDefault="00763788" w:rsidP="002F5444">
      <w:pPr>
        <w:jc w:val="both"/>
        <w:rPr>
          <w:rFonts w:asciiTheme="minorHAnsi" w:hAnsiTheme="minorHAnsi" w:cs="Arial"/>
        </w:rPr>
      </w:pPr>
    </w:p>
    <w:p w14:paraId="50842E26" w14:textId="77777777" w:rsidR="00AE4936" w:rsidRDefault="00AE4936" w:rsidP="002F5444">
      <w:pPr>
        <w:jc w:val="both"/>
        <w:rPr>
          <w:rFonts w:asciiTheme="minorHAnsi" w:hAnsiTheme="minorHAnsi" w:cs="Arial"/>
        </w:rPr>
      </w:pPr>
    </w:p>
    <w:p w14:paraId="79EB3EDE" w14:textId="77777777" w:rsidR="00AE4936" w:rsidRDefault="00AE4936" w:rsidP="002F5444">
      <w:pPr>
        <w:jc w:val="both"/>
        <w:rPr>
          <w:rFonts w:asciiTheme="minorHAnsi" w:hAnsiTheme="minorHAnsi" w:cs="Arial"/>
        </w:rPr>
      </w:pPr>
    </w:p>
    <w:p w14:paraId="50D7CD66" w14:textId="77777777" w:rsidR="00AE4936" w:rsidRDefault="00AE4936" w:rsidP="002F5444">
      <w:pPr>
        <w:jc w:val="both"/>
        <w:rPr>
          <w:rFonts w:asciiTheme="minorHAnsi" w:hAnsiTheme="minorHAnsi" w:cs="Arial"/>
        </w:rPr>
      </w:pPr>
    </w:p>
    <w:p w14:paraId="01EF9A8D" w14:textId="77777777" w:rsidR="00AE4936" w:rsidRDefault="00AE4936" w:rsidP="002F5444">
      <w:pPr>
        <w:jc w:val="both"/>
        <w:rPr>
          <w:rFonts w:asciiTheme="minorHAnsi" w:hAnsiTheme="minorHAnsi" w:cs="Arial"/>
        </w:rPr>
      </w:pPr>
    </w:p>
    <w:p w14:paraId="6008B431" w14:textId="77777777" w:rsidR="00AE4936" w:rsidRDefault="00AE4936" w:rsidP="002F5444">
      <w:pPr>
        <w:jc w:val="both"/>
        <w:rPr>
          <w:rFonts w:asciiTheme="minorHAnsi" w:hAnsiTheme="minorHAnsi" w:cs="Arial"/>
        </w:rPr>
      </w:pPr>
    </w:p>
    <w:p w14:paraId="48F592A5" w14:textId="77777777" w:rsidR="00AE4936" w:rsidRDefault="00AE4936" w:rsidP="002F5444">
      <w:pPr>
        <w:jc w:val="both"/>
        <w:rPr>
          <w:rFonts w:asciiTheme="minorHAnsi" w:hAnsiTheme="minorHAnsi" w:cs="Arial"/>
        </w:rPr>
      </w:pPr>
    </w:p>
    <w:p w14:paraId="1007A26E" w14:textId="77777777" w:rsidR="00AE4936" w:rsidRDefault="00AE4936" w:rsidP="002F5444">
      <w:pPr>
        <w:jc w:val="both"/>
        <w:rPr>
          <w:rFonts w:asciiTheme="minorHAnsi" w:hAnsiTheme="minorHAnsi" w:cs="Arial"/>
        </w:rPr>
      </w:pPr>
    </w:p>
    <w:p w14:paraId="0FEF0B50" w14:textId="77777777" w:rsidR="00AE4936" w:rsidRDefault="00AE4936" w:rsidP="002F5444">
      <w:pPr>
        <w:jc w:val="both"/>
        <w:rPr>
          <w:rFonts w:asciiTheme="minorHAnsi" w:hAnsiTheme="minorHAnsi" w:cs="Arial"/>
        </w:rPr>
      </w:pPr>
    </w:p>
    <w:p w14:paraId="6091BC20" w14:textId="77777777" w:rsidR="00AE4936" w:rsidRDefault="00AE4936" w:rsidP="002F5444">
      <w:pPr>
        <w:jc w:val="both"/>
        <w:rPr>
          <w:rFonts w:asciiTheme="minorHAnsi" w:hAnsiTheme="minorHAnsi" w:cs="Arial"/>
        </w:rPr>
      </w:pPr>
    </w:p>
    <w:p w14:paraId="51EAFD14" w14:textId="77777777" w:rsidR="00AE4936" w:rsidRDefault="00AE4936" w:rsidP="002F5444">
      <w:pPr>
        <w:jc w:val="both"/>
        <w:rPr>
          <w:rFonts w:asciiTheme="minorHAnsi" w:hAnsiTheme="minorHAnsi" w:cs="Arial"/>
        </w:rPr>
      </w:pPr>
    </w:p>
    <w:p w14:paraId="3EFBBFDB" w14:textId="77777777" w:rsidR="00AE4936" w:rsidRDefault="00AE4936" w:rsidP="002F5444">
      <w:pPr>
        <w:jc w:val="both"/>
        <w:rPr>
          <w:rFonts w:asciiTheme="minorHAnsi" w:hAnsiTheme="minorHAnsi" w:cs="Arial"/>
        </w:rPr>
      </w:pPr>
    </w:p>
    <w:p w14:paraId="5AFC1B5C" w14:textId="77777777" w:rsidR="00AE4936" w:rsidRDefault="00AE4936" w:rsidP="002F5444">
      <w:pPr>
        <w:jc w:val="both"/>
        <w:rPr>
          <w:rFonts w:asciiTheme="minorHAnsi" w:hAnsiTheme="minorHAnsi" w:cs="Arial"/>
        </w:rPr>
      </w:pPr>
    </w:p>
    <w:p w14:paraId="14B27A5B" w14:textId="77777777" w:rsidR="00AE4936" w:rsidRDefault="00AE4936" w:rsidP="002F5444">
      <w:pPr>
        <w:jc w:val="both"/>
        <w:rPr>
          <w:rFonts w:asciiTheme="minorHAnsi" w:hAnsiTheme="minorHAnsi" w:cs="Arial"/>
        </w:rPr>
      </w:pPr>
    </w:p>
    <w:p w14:paraId="1E0CB80C" w14:textId="77777777" w:rsidR="00AE4936" w:rsidRDefault="00AE4936" w:rsidP="002F5444">
      <w:pPr>
        <w:jc w:val="both"/>
        <w:rPr>
          <w:rFonts w:asciiTheme="minorHAnsi" w:hAnsiTheme="minorHAnsi" w:cs="Arial"/>
        </w:rPr>
      </w:pPr>
    </w:p>
    <w:p w14:paraId="68FD66AB" w14:textId="77777777" w:rsidR="00AE4936" w:rsidRDefault="00AE4936" w:rsidP="002F5444">
      <w:pPr>
        <w:jc w:val="both"/>
        <w:rPr>
          <w:rFonts w:asciiTheme="minorHAnsi" w:hAnsiTheme="minorHAnsi" w:cs="Arial"/>
        </w:rPr>
      </w:pPr>
    </w:p>
    <w:p w14:paraId="5C58A4CE" w14:textId="77777777" w:rsidR="00AE4936" w:rsidRDefault="00AE4936" w:rsidP="002F5444">
      <w:pPr>
        <w:jc w:val="both"/>
        <w:rPr>
          <w:rFonts w:asciiTheme="minorHAnsi" w:hAnsiTheme="minorHAnsi" w:cs="Arial"/>
        </w:rPr>
      </w:pPr>
    </w:p>
    <w:p w14:paraId="4FB7683F" w14:textId="77777777" w:rsidR="00AE4936" w:rsidRDefault="00AE4936" w:rsidP="002F5444">
      <w:pPr>
        <w:jc w:val="both"/>
        <w:rPr>
          <w:rFonts w:asciiTheme="minorHAnsi" w:hAnsiTheme="minorHAnsi" w:cs="Arial"/>
        </w:rPr>
      </w:pPr>
    </w:p>
    <w:p w14:paraId="4A272AED" w14:textId="77777777" w:rsidR="00AE4936" w:rsidRDefault="00AE4936" w:rsidP="002F5444">
      <w:pPr>
        <w:jc w:val="both"/>
        <w:rPr>
          <w:rFonts w:asciiTheme="minorHAnsi" w:hAnsiTheme="minorHAnsi" w:cs="Arial"/>
        </w:rPr>
      </w:pPr>
    </w:p>
    <w:p w14:paraId="5BA6B178" w14:textId="77777777" w:rsidR="00AE4936" w:rsidRDefault="00AE4936" w:rsidP="002F5444">
      <w:pPr>
        <w:jc w:val="both"/>
        <w:rPr>
          <w:rFonts w:asciiTheme="minorHAnsi" w:hAnsiTheme="minorHAnsi" w:cs="Arial"/>
        </w:rPr>
      </w:pPr>
    </w:p>
    <w:p w14:paraId="24F32D99" w14:textId="77777777" w:rsidR="00AE4936" w:rsidRDefault="00AE4936" w:rsidP="002F5444">
      <w:pPr>
        <w:jc w:val="both"/>
        <w:rPr>
          <w:rFonts w:asciiTheme="minorHAnsi" w:hAnsiTheme="minorHAnsi" w:cs="Arial"/>
        </w:rPr>
      </w:pPr>
    </w:p>
    <w:p w14:paraId="20291ABB" w14:textId="77777777" w:rsidR="00AE4936" w:rsidRDefault="00AE4936" w:rsidP="002F5444">
      <w:pPr>
        <w:jc w:val="both"/>
        <w:rPr>
          <w:rFonts w:asciiTheme="minorHAnsi" w:hAnsiTheme="minorHAnsi" w:cs="Arial"/>
        </w:rPr>
      </w:pPr>
    </w:p>
    <w:p w14:paraId="63F32ABC" w14:textId="77777777" w:rsidR="00AE4936" w:rsidRDefault="00AE4936" w:rsidP="002F5444">
      <w:pPr>
        <w:jc w:val="both"/>
        <w:rPr>
          <w:rFonts w:asciiTheme="minorHAnsi" w:hAnsiTheme="minorHAnsi" w:cs="Arial"/>
        </w:rPr>
      </w:pPr>
    </w:p>
    <w:p w14:paraId="02BB4DFC" w14:textId="77777777" w:rsidR="00AE4936" w:rsidRPr="00794E7E" w:rsidRDefault="00AE4936" w:rsidP="002F5444">
      <w:pPr>
        <w:jc w:val="both"/>
        <w:rPr>
          <w:rFonts w:asciiTheme="minorHAnsi" w:hAnsiTheme="minorHAnsi" w:cs="Arial"/>
        </w:rPr>
      </w:pPr>
    </w:p>
    <w:p w14:paraId="18CFB6F2" w14:textId="77777777" w:rsidR="00763788" w:rsidRPr="00794E7E" w:rsidRDefault="00763788" w:rsidP="002F5444">
      <w:pPr>
        <w:jc w:val="both"/>
        <w:rPr>
          <w:rFonts w:asciiTheme="minorHAnsi" w:hAnsiTheme="minorHAnsi" w:cs="Arial"/>
        </w:rPr>
      </w:pPr>
    </w:p>
    <w:p w14:paraId="73AA2CB1" w14:textId="77777777" w:rsidR="00763788" w:rsidRPr="00794E7E"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sz w:val="20"/>
          <w:szCs w:val="20"/>
        </w:rPr>
      </w:pPr>
      <w:r w:rsidRPr="00794E7E">
        <w:rPr>
          <w:rFonts w:asciiTheme="minorHAnsi" w:hAnsiTheme="minorHAnsi" w:cstheme="minorHAnsi"/>
          <w:sz w:val="20"/>
          <w:szCs w:val="20"/>
        </w:rPr>
        <w:lastRenderedPageBreak/>
        <w:t>ANEXO 8-A</w:t>
      </w:r>
    </w:p>
    <w:p w14:paraId="628166C7" w14:textId="77777777" w:rsidR="00763788" w:rsidRPr="00794E7E"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sz w:val="20"/>
          <w:szCs w:val="20"/>
        </w:rPr>
      </w:pPr>
      <w:r w:rsidRPr="00794E7E">
        <w:rPr>
          <w:rFonts w:asciiTheme="minorHAnsi" w:hAnsiTheme="minorHAnsi" w:cstheme="minorHAnsi"/>
          <w:sz w:val="20"/>
          <w:szCs w:val="20"/>
        </w:rPr>
        <w:t>PERSONAS MORALES</w:t>
      </w:r>
    </w:p>
    <w:p w14:paraId="1950D077" w14:textId="77777777" w:rsidR="00763788" w:rsidRPr="00794E7E" w:rsidRDefault="00763788" w:rsidP="00763788">
      <w:pPr>
        <w:pStyle w:val="Default"/>
        <w:jc w:val="right"/>
        <w:rPr>
          <w:rFonts w:asciiTheme="minorHAnsi" w:hAnsiTheme="minorHAnsi" w:cs="Calibri"/>
          <w:sz w:val="20"/>
          <w:szCs w:val="20"/>
        </w:rPr>
      </w:pPr>
    </w:p>
    <w:p w14:paraId="4C5A157C" w14:textId="77777777" w:rsidR="00763788" w:rsidRPr="00794E7E" w:rsidRDefault="00763788" w:rsidP="00763788">
      <w:pPr>
        <w:pStyle w:val="Default"/>
        <w:jc w:val="right"/>
        <w:rPr>
          <w:rFonts w:asciiTheme="minorHAnsi" w:hAnsiTheme="minorHAnsi" w:cs="Calibri"/>
          <w:sz w:val="20"/>
          <w:szCs w:val="20"/>
        </w:rPr>
      </w:pPr>
      <w:r w:rsidRPr="00794E7E">
        <w:rPr>
          <w:rFonts w:asciiTheme="minorHAnsi" w:hAnsiTheme="minorHAnsi" w:cs="Calibri"/>
          <w:sz w:val="20"/>
          <w:szCs w:val="20"/>
        </w:rPr>
        <w:t>Monterrey, N.L. a ____ de _______ del 20__</w:t>
      </w:r>
    </w:p>
    <w:p w14:paraId="36F70EFD" w14:textId="77777777" w:rsidR="00763788" w:rsidRPr="00794E7E" w:rsidRDefault="00763788" w:rsidP="00763788">
      <w:pPr>
        <w:pStyle w:val="Default"/>
        <w:rPr>
          <w:rFonts w:asciiTheme="minorHAnsi" w:hAnsiTheme="minorHAnsi" w:cs="Calibri"/>
          <w:sz w:val="20"/>
          <w:szCs w:val="20"/>
        </w:rPr>
      </w:pPr>
    </w:p>
    <w:p w14:paraId="3F06CAB0" w14:textId="77777777" w:rsidR="00763788" w:rsidRPr="00794E7E" w:rsidRDefault="00763788" w:rsidP="00763788">
      <w:pPr>
        <w:pStyle w:val="Default"/>
        <w:rPr>
          <w:rFonts w:asciiTheme="minorHAnsi" w:hAnsiTheme="minorHAnsi" w:cs="Arial"/>
          <w:sz w:val="20"/>
          <w:szCs w:val="20"/>
        </w:rPr>
      </w:pPr>
    </w:p>
    <w:p w14:paraId="029AA66C" w14:textId="77777777" w:rsidR="00763788" w:rsidRPr="00794E7E" w:rsidRDefault="00763788" w:rsidP="00763788">
      <w:pPr>
        <w:ind w:right="425"/>
        <w:rPr>
          <w:rFonts w:asciiTheme="minorHAnsi" w:hAnsiTheme="minorHAnsi" w:cs="Calibri"/>
          <w:color w:val="000000"/>
          <w:lang w:val="es-MX" w:eastAsia="es-MX"/>
        </w:rPr>
      </w:pPr>
      <w:r w:rsidRPr="00794E7E">
        <w:rPr>
          <w:rFonts w:asciiTheme="minorHAnsi" w:hAnsiTheme="minorHAnsi" w:cs="Calibri"/>
          <w:color w:val="000000"/>
          <w:lang w:val="es-MX" w:eastAsia="es-MX"/>
        </w:rPr>
        <w:t>LIC. VICENTE ARTURO LÓPEZ LIMÓN</w:t>
      </w:r>
    </w:p>
    <w:p w14:paraId="01EF209B" w14:textId="77777777" w:rsidR="00763788" w:rsidRPr="00794E7E" w:rsidRDefault="00763788" w:rsidP="00763788">
      <w:pPr>
        <w:pStyle w:val="Default"/>
        <w:rPr>
          <w:rFonts w:asciiTheme="minorHAnsi" w:hAnsiTheme="minorHAnsi" w:cs="Calibri"/>
          <w:sz w:val="20"/>
          <w:szCs w:val="20"/>
        </w:rPr>
      </w:pPr>
      <w:r w:rsidRPr="00794E7E">
        <w:rPr>
          <w:rFonts w:asciiTheme="minorHAnsi" w:hAnsiTheme="minorHAnsi" w:cs="Calibri"/>
          <w:sz w:val="20"/>
          <w:szCs w:val="20"/>
        </w:rPr>
        <w:t xml:space="preserve">Director Administrativo de </w:t>
      </w:r>
    </w:p>
    <w:p w14:paraId="4DC28399" w14:textId="77777777" w:rsidR="00763788" w:rsidRPr="00794E7E" w:rsidRDefault="00763788" w:rsidP="00763788">
      <w:pPr>
        <w:pStyle w:val="Default"/>
        <w:rPr>
          <w:rFonts w:asciiTheme="minorHAnsi" w:hAnsiTheme="minorHAnsi" w:cs="Calibri"/>
          <w:sz w:val="20"/>
          <w:szCs w:val="20"/>
        </w:rPr>
      </w:pPr>
      <w:r w:rsidRPr="00794E7E">
        <w:rPr>
          <w:rFonts w:asciiTheme="minorHAnsi" w:hAnsiTheme="minorHAnsi" w:cs="Calibri"/>
          <w:sz w:val="20"/>
          <w:szCs w:val="20"/>
        </w:rPr>
        <w:t>Servicios de Salud de Nuevo León, OPD</w:t>
      </w:r>
    </w:p>
    <w:p w14:paraId="3A3F5247" w14:textId="77777777" w:rsidR="00763788" w:rsidRPr="00794E7E" w:rsidRDefault="00763788" w:rsidP="00763788">
      <w:pPr>
        <w:pStyle w:val="Default"/>
        <w:rPr>
          <w:rFonts w:asciiTheme="minorHAnsi" w:hAnsiTheme="minorHAnsi" w:cs="Calibri"/>
          <w:sz w:val="20"/>
          <w:szCs w:val="20"/>
        </w:rPr>
      </w:pPr>
    </w:p>
    <w:p w14:paraId="2A444DDA"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96B78CB" w14:textId="77777777" w:rsidR="00763788" w:rsidRPr="00794E7E" w:rsidRDefault="00763788" w:rsidP="00763788">
      <w:pPr>
        <w:pStyle w:val="Default"/>
        <w:jc w:val="both"/>
        <w:rPr>
          <w:rFonts w:asciiTheme="minorHAnsi" w:hAnsiTheme="minorHAnsi" w:cs="Calibri"/>
          <w:sz w:val="20"/>
          <w:szCs w:val="20"/>
        </w:rPr>
      </w:pPr>
    </w:p>
    <w:p w14:paraId="4B05B9FE"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 xml:space="preserve">En atención a la participación dentro de la Licitación Pública _______________________________________________________ Convocada por Servicios de Salud de Nuevo León, O.P.D., manifiesto y declaro “Bajo Protesta de Decir Verdad”, que mi representada como persona moral y/o los socios o accionistas que la conforman, no desempeñan empleo, cargo o comisión en el servicio público, por lo que con la formalización del Contrato y/o Pedido que fuera adjudicado a mi representada, no se actualiza un conflicto de Interés. </w:t>
      </w:r>
    </w:p>
    <w:p w14:paraId="35BD3298" w14:textId="77777777" w:rsidR="00763788" w:rsidRPr="00794E7E" w:rsidRDefault="00763788" w:rsidP="00763788">
      <w:pPr>
        <w:pStyle w:val="Default"/>
        <w:ind w:firstLine="708"/>
        <w:jc w:val="both"/>
        <w:rPr>
          <w:rFonts w:asciiTheme="minorHAnsi" w:hAnsiTheme="minorHAnsi" w:cs="Calibri"/>
          <w:sz w:val="20"/>
          <w:szCs w:val="20"/>
        </w:rPr>
      </w:pPr>
    </w:p>
    <w:p w14:paraId="364ACB95"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E70EF37" w14:textId="77777777" w:rsidR="00763788" w:rsidRPr="00794E7E" w:rsidRDefault="00763788" w:rsidP="00763788">
      <w:pPr>
        <w:pStyle w:val="Default"/>
        <w:jc w:val="both"/>
        <w:rPr>
          <w:rFonts w:asciiTheme="minorHAnsi" w:hAnsiTheme="minorHAnsi" w:cs="Calibri"/>
          <w:sz w:val="20"/>
          <w:szCs w:val="20"/>
        </w:rPr>
      </w:pPr>
    </w:p>
    <w:p w14:paraId="7D95F3E2"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CBA1C4F" w14:textId="77777777" w:rsidR="00763788" w:rsidRPr="00794E7E" w:rsidRDefault="00763788" w:rsidP="00763788">
      <w:pPr>
        <w:pStyle w:val="Default"/>
        <w:jc w:val="both"/>
        <w:rPr>
          <w:rFonts w:asciiTheme="minorHAnsi" w:hAnsiTheme="minorHAnsi" w:cs="Calibri"/>
          <w:sz w:val="20"/>
          <w:szCs w:val="20"/>
        </w:rPr>
      </w:pPr>
    </w:p>
    <w:p w14:paraId="0ADD029B" w14:textId="77777777" w:rsidR="00763788" w:rsidRPr="00794E7E" w:rsidRDefault="00763788" w:rsidP="00763788">
      <w:pPr>
        <w:pStyle w:val="Default"/>
        <w:jc w:val="both"/>
        <w:rPr>
          <w:rFonts w:asciiTheme="minorHAnsi" w:hAnsiTheme="minorHAnsi" w:cs="Calibri"/>
          <w:sz w:val="20"/>
          <w:szCs w:val="20"/>
        </w:rPr>
      </w:pPr>
      <w:r w:rsidRPr="00794E7E">
        <w:rPr>
          <w:rFonts w:asciiTheme="minorHAnsi" w:hAnsiTheme="minorHAnsi" w:cs="Calibri"/>
          <w:sz w:val="20"/>
          <w:szCs w:val="20"/>
        </w:rPr>
        <w:t>Lo anterior con el objeto de dar cumplimiento a dichas disposiciones para los fines y efectos a que haya lugar.</w:t>
      </w:r>
    </w:p>
    <w:p w14:paraId="5BB9AA2E" w14:textId="77777777" w:rsidR="00763788" w:rsidRPr="00794E7E" w:rsidRDefault="00763788" w:rsidP="00763788">
      <w:pPr>
        <w:rPr>
          <w:rFonts w:asciiTheme="minorHAnsi" w:hAnsiTheme="minorHAnsi"/>
          <w:lang w:val="es-MX"/>
        </w:rPr>
      </w:pPr>
    </w:p>
    <w:p w14:paraId="7CC2978D" w14:textId="77777777" w:rsidR="00763788" w:rsidRPr="00794E7E" w:rsidRDefault="00763788" w:rsidP="00763788">
      <w:pPr>
        <w:rPr>
          <w:rFonts w:asciiTheme="minorHAnsi" w:hAnsiTheme="minorHAnsi"/>
          <w:lang w:val="es-MX"/>
        </w:rPr>
      </w:pPr>
    </w:p>
    <w:p w14:paraId="503CEB31" w14:textId="77777777" w:rsidR="00763788" w:rsidRPr="00794E7E" w:rsidRDefault="00763788" w:rsidP="00763788">
      <w:pPr>
        <w:pStyle w:val="Default"/>
        <w:jc w:val="center"/>
        <w:rPr>
          <w:rFonts w:asciiTheme="minorHAnsi" w:hAnsiTheme="minorHAnsi" w:cs="Calibri"/>
          <w:sz w:val="20"/>
          <w:szCs w:val="20"/>
        </w:rPr>
      </w:pPr>
      <w:r w:rsidRPr="00794E7E">
        <w:rPr>
          <w:rFonts w:asciiTheme="minorHAnsi" w:hAnsiTheme="minorHAnsi" w:cs="Calibri"/>
          <w:sz w:val="20"/>
          <w:szCs w:val="20"/>
        </w:rPr>
        <w:t>A T E N T A M E N T E</w:t>
      </w:r>
    </w:p>
    <w:p w14:paraId="4C179117" w14:textId="77777777" w:rsidR="00763788" w:rsidRPr="00794E7E" w:rsidRDefault="00763788" w:rsidP="00763788">
      <w:pPr>
        <w:pStyle w:val="Default"/>
        <w:jc w:val="center"/>
        <w:rPr>
          <w:rFonts w:asciiTheme="minorHAnsi" w:hAnsiTheme="minorHAnsi" w:cs="Calibri"/>
          <w:sz w:val="20"/>
          <w:szCs w:val="20"/>
        </w:rPr>
      </w:pPr>
    </w:p>
    <w:p w14:paraId="3F25F479" w14:textId="77777777" w:rsidR="00763788" w:rsidRPr="00794E7E" w:rsidRDefault="00763788" w:rsidP="00763788">
      <w:pPr>
        <w:pStyle w:val="Default"/>
        <w:jc w:val="center"/>
        <w:rPr>
          <w:rFonts w:asciiTheme="minorHAnsi" w:hAnsiTheme="minorHAnsi" w:cs="Calibri"/>
          <w:sz w:val="20"/>
          <w:szCs w:val="20"/>
        </w:rPr>
      </w:pPr>
    </w:p>
    <w:p w14:paraId="2E20ACFC" w14:textId="77777777" w:rsidR="00763788" w:rsidRPr="00794E7E" w:rsidRDefault="00763788" w:rsidP="00763788">
      <w:pPr>
        <w:pStyle w:val="Default"/>
        <w:jc w:val="both"/>
        <w:rPr>
          <w:rFonts w:asciiTheme="minorHAnsi" w:hAnsiTheme="minorHAnsi" w:cs="Calibri"/>
          <w:sz w:val="20"/>
          <w:szCs w:val="20"/>
        </w:rPr>
      </w:pPr>
    </w:p>
    <w:tbl>
      <w:tblPr>
        <w:tblW w:w="9315" w:type="dxa"/>
        <w:tblLayout w:type="fixed"/>
        <w:tblLook w:val="04A0" w:firstRow="1" w:lastRow="0" w:firstColumn="1" w:lastColumn="0" w:noHBand="0" w:noVBand="1"/>
      </w:tblPr>
      <w:tblGrid>
        <w:gridCol w:w="3105"/>
        <w:gridCol w:w="3105"/>
        <w:gridCol w:w="3105"/>
      </w:tblGrid>
      <w:tr w:rsidR="00763788" w:rsidRPr="00794E7E" w14:paraId="60B9DF59" w14:textId="77777777" w:rsidTr="00E45CF8">
        <w:trPr>
          <w:trHeight w:val="457"/>
        </w:trPr>
        <w:tc>
          <w:tcPr>
            <w:tcW w:w="3105" w:type="dxa"/>
            <w:tcBorders>
              <w:top w:val="nil"/>
              <w:left w:val="nil"/>
              <w:bottom w:val="nil"/>
              <w:right w:val="nil"/>
            </w:tcBorders>
            <w:hideMark/>
          </w:tcPr>
          <w:p w14:paraId="36991005"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__________________________</w:t>
            </w:r>
          </w:p>
          <w:p w14:paraId="29086CCE"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Nombre del representante legal</w:t>
            </w:r>
          </w:p>
        </w:tc>
        <w:tc>
          <w:tcPr>
            <w:tcW w:w="3105" w:type="dxa"/>
            <w:tcBorders>
              <w:top w:val="nil"/>
              <w:left w:val="nil"/>
              <w:bottom w:val="nil"/>
              <w:right w:val="nil"/>
            </w:tcBorders>
            <w:hideMark/>
          </w:tcPr>
          <w:p w14:paraId="4342DE46"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__________________________</w:t>
            </w:r>
          </w:p>
          <w:p w14:paraId="7755E92F"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Cargo en la empresa proveedora</w:t>
            </w:r>
          </w:p>
        </w:tc>
        <w:tc>
          <w:tcPr>
            <w:tcW w:w="3105" w:type="dxa"/>
            <w:tcBorders>
              <w:top w:val="nil"/>
              <w:left w:val="nil"/>
              <w:bottom w:val="nil"/>
              <w:right w:val="nil"/>
            </w:tcBorders>
            <w:hideMark/>
          </w:tcPr>
          <w:p w14:paraId="35DFB466"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______________________</w:t>
            </w:r>
          </w:p>
          <w:p w14:paraId="62187E80"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Firma</w:t>
            </w:r>
          </w:p>
        </w:tc>
      </w:tr>
    </w:tbl>
    <w:p w14:paraId="55BA33EB" w14:textId="77777777" w:rsidR="00763788" w:rsidRPr="00794E7E" w:rsidRDefault="00763788" w:rsidP="00763788">
      <w:pPr>
        <w:tabs>
          <w:tab w:val="left" w:pos="5245"/>
          <w:tab w:val="left" w:pos="7655"/>
        </w:tabs>
        <w:ind w:right="-1"/>
        <w:rPr>
          <w:rFonts w:asciiTheme="minorHAnsi" w:hAnsiTheme="minorHAnsi" w:cs="Arial"/>
        </w:rPr>
      </w:pPr>
    </w:p>
    <w:p w14:paraId="6366AF5C" w14:textId="77777777" w:rsidR="00763788" w:rsidRPr="00794E7E" w:rsidRDefault="00763788" w:rsidP="00763788">
      <w:pPr>
        <w:pStyle w:val="Default"/>
        <w:jc w:val="center"/>
        <w:rPr>
          <w:rFonts w:asciiTheme="minorHAnsi" w:hAnsiTheme="minorHAnsi" w:cs="Calibri"/>
          <w:sz w:val="20"/>
          <w:szCs w:val="20"/>
        </w:rPr>
      </w:pPr>
    </w:p>
    <w:p w14:paraId="65B73375" w14:textId="77777777" w:rsidR="00763788" w:rsidRPr="00794E7E"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sz w:val="20"/>
          <w:szCs w:val="20"/>
        </w:rPr>
      </w:pPr>
      <w:r w:rsidRPr="00794E7E">
        <w:rPr>
          <w:rFonts w:asciiTheme="minorHAnsi" w:hAnsiTheme="minorHAnsi" w:cstheme="minorHAnsi"/>
          <w:sz w:val="20"/>
          <w:szCs w:val="20"/>
        </w:rPr>
        <w:lastRenderedPageBreak/>
        <w:t>ANEXO 8-A</w:t>
      </w:r>
    </w:p>
    <w:p w14:paraId="403E018C" w14:textId="77777777" w:rsidR="00763788" w:rsidRPr="00794E7E"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sz w:val="20"/>
          <w:szCs w:val="20"/>
        </w:rPr>
      </w:pPr>
      <w:r w:rsidRPr="00794E7E">
        <w:rPr>
          <w:rFonts w:asciiTheme="minorHAnsi" w:hAnsiTheme="minorHAnsi" w:cstheme="minorHAnsi"/>
          <w:sz w:val="20"/>
          <w:szCs w:val="20"/>
        </w:rPr>
        <w:t>PERSONAS FÍSICAS</w:t>
      </w:r>
    </w:p>
    <w:p w14:paraId="25CE1CDF" w14:textId="77777777" w:rsidR="00763788" w:rsidRPr="00794E7E" w:rsidRDefault="00763788" w:rsidP="00763788">
      <w:pPr>
        <w:pStyle w:val="Default"/>
        <w:jc w:val="right"/>
        <w:rPr>
          <w:rFonts w:asciiTheme="minorHAnsi" w:hAnsiTheme="minorHAnsi" w:cs="Calibri"/>
          <w:sz w:val="20"/>
          <w:szCs w:val="20"/>
        </w:rPr>
      </w:pPr>
    </w:p>
    <w:p w14:paraId="6F3655A6" w14:textId="77777777" w:rsidR="00763788" w:rsidRPr="00794E7E" w:rsidRDefault="00763788" w:rsidP="00763788">
      <w:pPr>
        <w:pStyle w:val="Default"/>
        <w:ind w:firstLine="708"/>
        <w:jc w:val="both"/>
        <w:rPr>
          <w:rFonts w:asciiTheme="minorHAnsi" w:hAnsiTheme="minorHAnsi" w:cs="Calibri"/>
          <w:sz w:val="20"/>
          <w:szCs w:val="20"/>
        </w:rPr>
      </w:pPr>
    </w:p>
    <w:p w14:paraId="1280BBD1" w14:textId="77777777" w:rsidR="00763788" w:rsidRPr="00794E7E" w:rsidRDefault="00763788" w:rsidP="00763788">
      <w:pPr>
        <w:pStyle w:val="Default"/>
        <w:jc w:val="right"/>
        <w:rPr>
          <w:rFonts w:asciiTheme="minorHAnsi" w:hAnsiTheme="minorHAnsi" w:cs="Calibri"/>
          <w:sz w:val="20"/>
          <w:szCs w:val="20"/>
        </w:rPr>
      </w:pPr>
      <w:r w:rsidRPr="00794E7E">
        <w:rPr>
          <w:rFonts w:asciiTheme="minorHAnsi" w:hAnsiTheme="minorHAnsi" w:cs="Calibri"/>
          <w:sz w:val="20"/>
          <w:szCs w:val="20"/>
        </w:rPr>
        <w:t>Monterrey, N.L. a ____ de _______ del 20__</w:t>
      </w:r>
    </w:p>
    <w:p w14:paraId="6FB1F3CD" w14:textId="77777777" w:rsidR="00763788" w:rsidRPr="00794E7E" w:rsidRDefault="00763788" w:rsidP="00763788">
      <w:pPr>
        <w:pStyle w:val="Default"/>
        <w:ind w:firstLine="708"/>
        <w:jc w:val="both"/>
        <w:rPr>
          <w:rFonts w:asciiTheme="minorHAnsi" w:hAnsiTheme="minorHAnsi" w:cs="Calibri"/>
          <w:sz w:val="20"/>
          <w:szCs w:val="20"/>
        </w:rPr>
      </w:pPr>
    </w:p>
    <w:p w14:paraId="18E2E621" w14:textId="77777777" w:rsidR="00763788" w:rsidRPr="00794E7E" w:rsidRDefault="00763788" w:rsidP="00763788">
      <w:pPr>
        <w:pStyle w:val="Default"/>
        <w:rPr>
          <w:rFonts w:asciiTheme="minorHAnsi" w:hAnsiTheme="minorHAnsi" w:cs="Arial"/>
          <w:sz w:val="20"/>
          <w:szCs w:val="20"/>
        </w:rPr>
      </w:pPr>
    </w:p>
    <w:p w14:paraId="53A32DC5" w14:textId="77777777" w:rsidR="00763788" w:rsidRPr="00794E7E" w:rsidRDefault="00763788" w:rsidP="00763788">
      <w:pPr>
        <w:ind w:right="425"/>
        <w:rPr>
          <w:rFonts w:asciiTheme="minorHAnsi" w:hAnsiTheme="minorHAnsi" w:cs="Calibri"/>
          <w:color w:val="000000"/>
          <w:lang w:val="es-MX" w:eastAsia="es-MX"/>
        </w:rPr>
      </w:pPr>
      <w:r w:rsidRPr="00794E7E">
        <w:rPr>
          <w:rFonts w:asciiTheme="minorHAnsi" w:hAnsiTheme="minorHAnsi" w:cs="Calibri"/>
          <w:color w:val="000000"/>
          <w:lang w:val="es-MX" w:eastAsia="es-MX"/>
        </w:rPr>
        <w:t>LIC. VICENTE ARTURO LÓPEZ LIMÓN</w:t>
      </w:r>
    </w:p>
    <w:p w14:paraId="361FB7BB" w14:textId="77777777" w:rsidR="00763788" w:rsidRPr="00794E7E" w:rsidRDefault="00763788" w:rsidP="00763788">
      <w:pPr>
        <w:pStyle w:val="Default"/>
        <w:rPr>
          <w:rFonts w:asciiTheme="minorHAnsi" w:hAnsiTheme="minorHAnsi" w:cs="Calibri"/>
          <w:sz w:val="20"/>
          <w:szCs w:val="20"/>
        </w:rPr>
      </w:pPr>
      <w:r w:rsidRPr="00794E7E">
        <w:rPr>
          <w:rFonts w:asciiTheme="minorHAnsi" w:hAnsiTheme="minorHAnsi" w:cs="Calibri"/>
          <w:sz w:val="20"/>
          <w:szCs w:val="20"/>
        </w:rPr>
        <w:t xml:space="preserve">Director Administrativo de </w:t>
      </w:r>
    </w:p>
    <w:p w14:paraId="79D8609D" w14:textId="77777777" w:rsidR="00763788" w:rsidRPr="00794E7E" w:rsidRDefault="00763788" w:rsidP="00763788">
      <w:pPr>
        <w:pStyle w:val="Default"/>
        <w:rPr>
          <w:rFonts w:asciiTheme="minorHAnsi" w:hAnsiTheme="minorHAnsi" w:cs="Calibri"/>
          <w:sz w:val="20"/>
          <w:szCs w:val="20"/>
        </w:rPr>
      </w:pPr>
      <w:r w:rsidRPr="00794E7E">
        <w:rPr>
          <w:rFonts w:asciiTheme="minorHAnsi" w:hAnsiTheme="minorHAnsi" w:cs="Calibri"/>
          <w:sz w:val="20"/>
          <w:szCs w:val="20"/>
        </w:rPr>
        <w:t>Servicios de Salud de Nuevo León, OPD</w:t>
      </w:r>
    </w:p>
    <w:p w14:paraId="7CFF6583" w14:textId="77777777" w:rsidR="00763788" w:rsidRPr="00794E7E" w:rsidRDefault="00763788" w:rsidP="00763788">
      <w:pPr>
        <w:pStyle w:val="Default"/>
        <w:ind w:firstLine="708"/>
        <w:jc w:val="both"/>
        <w:rPr>
          <w:rFonts w:asciiTheme="minorHAnsi" w:hAnsiTheme="minorHAnsi" w:cs="Calibri"/>
          <w:sz w:val="20"/>
          <w:szCs w:val="20"/>
        </w:rPr>
      </w:pPr>
    </w:p>
    <w:p w14:paraId="6CE643CE" w14:textId="77777777" w:rsidR="00763788" w:rsidRPr="00794E7E" w:rsidRDefault="00763788" w:rsidP="00763788">
      <w:pPr>
        <w:pStyle w:val="Default"/>
        <w:ind w:firstLine="708"/>
        <w:jc w:val="both"/>
        <w:rPr>
          <w:rFonts w:asciiTheme="minorHAnsi" w:hAnsiTheme="minorHAnsi" w:cs="Calibri"/>
          <w:sz w:val="20"/>
          <w:szCs w:val="20"/>
        </w:rPr>
      </w:pPr>
    </w:p>
    <w:p w14:paraId="58C4215B"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El suscrito C.________________________, ocurro a manifestar lo siguiente:</w:t>
      </w:r>
    </w:p>
    <w:p w14:paraId="77409312" w14:textId="77777777" w:rsidR="00763788" w:rsidRPr="00794E7E" w:rsidRDefault="00763788" w:rsidP="00763788">
      <w:pPr>
        <w:pStyle w:val="Default"/>
        <w:jc w:val="both"/>
        <w:rPr>
          <w:rFonts w:asciiTheme="minorHAnsi" w:hAnsiTheme="minorHAnsi" w:cs="Calibri"/>
          <w:sz w:val="20"/>
          <w:szCs w:val="20"/>
        </w:rPr>
      </w:pPr>
    </w:p>
    <w:p w14:paraId="035712C7"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 xml:space="preserve">En atención a la participación dentro de la Licitación Pública _______________________________________________________ Convocada por Servicios de Salud de Nuevo León, O.P.D., manifiesto y declaro “Bajo Protesta de Decir Verdad”, que no desempeño empleo, cargo o comisión en el servicio público, por lo que con la formalización del Contrato y/o Pedido que fuera adjudicado a mi persona, no se actualiza un conflicto de Interés. </w:t>
      </w:r>
    </w:p>
    <w:p w14:paraId="3E780BDF" w14:textId="77777777" w:rsidR="00763788" w:rsidRPr="00794E7E" w:rsidRDefault="00763788" w:rsidP="00763788">
      <w:pPr>
        <w:pStyle w:val="Default"/>
        <w:ind w:firstLine="708"/>
        <w:jc w:val="both"/>
        <w:rPr>
          <w:rFonts w:asciiTheme="minorHAnsi" w:hAnsiTheme="minorHAnsi" w:cs="Calibri"/>
          <w:sz w:val="20"/>
          <w:szCs w:val="20"/>
        </w:rPr>
      </w:pPr>
    </w:p>
    <w:p w14:paraId="1E6C50F7"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C6ADD3C" w14:textId="77777777" w:rsidR="00763788" w:rsidRPr="00794E7E" w:rsidRDefault="00763788" w:rsidP="00763788">
      <w:pPr>
        <w:pStyle w:val="Default"/>
        <w:jc w:val="both"/>
        <w:rPr>
          <w:rFonts w:asciiTheme="minorHAnsi" w:hAnsiTheme="minorHAnsi" w:cs="Calibri"/>
          <w:sz w:val="20"/>
          <w:szCs w:val="20"/>
        </w:rPr>
      </w:pPr>
    </w:p>
    <w:p w14:paraId="6AB627E7" w14:textId="77777777" w:rsidR="00763788" w:rsidRPr="00794E7E" w:rsidRDefault="00763788" w:rsidP="00763788">
      <w:pPr>
        <w:pStyle w:val="Default"/>
        <w:ind w:firstLine="708"/>
        <w:jc w:val="both"/>
        <w:rPr>
          <w:rFonts w:asciiTheme="minorHAnsi" w:hAnsiTheme="minorHAnsi" w:cs="Calibri"/>
          <w:sz w:val="20"/>
          <w:szCs w:val="20"/>
        </w:rPr>
      </w:pPr>
      <w:r w:rsidRPr="00794E7E">
        <w:rPr>
          <w:rFonts w:asciiTheme="minorHAnsi" w:hAnsiTheme="minorHAnsi" w:cs="Calibri"/>
          <w:sz w:val="20"/>
          <w:szCs w:val="20"/>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925B257" w14:textId="77777777" w:rsidR="00763788" w:rsidRPr="00794E7E" w:rsidRDefault="00763788" w:rsidP="00763788">
      <w:pPr>
        <w:pStyle w:val="Default"/>
        <w:jc w:val="both"/>
        <w:rPr>
          <w:rFonts w:asciiTheme="minorHAnsi" w:hAnsiTheme="minorHAnsi" w:cs="Calibri"/>
          <w:sz w:val="20"/>
          <w:szCs w:val="20"/>
        </w:rPr>
      </w:pPr>
    </w:p>
    <w:p w14:paraId="6637A33F" w14:textId="77777777" w:rsidR="00763788" w:rsidRPr="00794E7E" w:rsidRDefault="00763788" w:rsidP="00763788">
      <w:pPr>
        <w:pStyle w:val="Default"/>
        <w:jc w:val="both"/>
        <w:rPr>
          <w:rFonts w:asciiTheme="minorHAnsi" w:hAnsiTheme="minorHAnsi" w:cs="Calibri"/>
          <w:sz w:val="20"/>
          <w:szCs w:val="20"/>
        </w:rPr>
      </w:pPr>
      <w:r w:rsidRPr="00794E7E">
        <w:rPr>
          <w:rFonts w:asciiTheme="minorHAnsi" w:hAnsiTheme="minorHAnsi" w:cs="Calibri"/>
          <w:sz w:val="20"/>
          <w:szCs w:val="20"/>
        </w:rPr>
        <w:t>Lo anterior con el objeto de dar cumplimiento a dichas disposiciones para los fines y efectos a que haya lugar.</w:t>
      </w:r>
    </w:p>
    <w:p w14:paraId="7F7E9A73" w14:textId="77777777" w:rsidR="00763788" w:rsidRPr="00794E7E" w:rsidRDefault="00763788" w:rsidP="00763788">
      <w:pPr>
        <w:rPr>
          <w:rFonts w:asciiTheme="minorHAnsi" w:hAnsiTheme="minorHAnsi"/>
          <w:lang w:val="es-MX"/>
        </w:rPr>
      </w:pPr>
    </w:p>
    <w:p w14:paraId="36F82391" w14:textId="77777777" w:rsidR="00763788" w:rsidRPr="00794E7E" w:rsidRDefault="00763788" w:rsidP="00763788">
      <w:pPr>
        <w:rPr>
          <w:rFonts w:asciiTheme="minorHAnsi" w:hAnsiTheme="minorHAnsi"/>
          <w:lang w:val="es-MX"/>
        </w:rPr>
      </w:pPr>
    </w:p>
    <w:p w14:paraId="687939D4" w14:textId="77777777" w:rsidR="00763788" w:rsidRPr="00794E7E" w:rsidRDefault="00763788" w:rsidP="00763788">
      <w:pPr>
        <w:pStyle w:val="Default"/>
        <w:jc w:val="center"/>
        <w:rPr>
          <w:rFonts w:asciiTheme="minorHAnsi" w:hAnsiTheme="minorHAnsi" w:cs="Calibri"/>
          <w:sz w:val="20"/>
          <w:szCs w:val="20"/>
        </w:rPr>
      </w:pPr>
      <w:r w:rsidRPr="00794E7E">
        <w:rPr>
          <w:rFonts w:asciiTheme="minorHAnsi" w:hAnsiTheme="minorHAnsi" w:cs="Calibri"/>
          <w:sz w:val="20"/>
          <w:szCs w:val="20"/>
        </w:rPr>
        <w:t>A T E N T A M E N T E</w:t>
      </w:r>
    </w:p>
    <w:p w14:paraId="0DAC7726" w14:textId="77777777" w:rsidR="00763788" w:rsidRPr="00794E7E" w:rsidRDefault="00763788" w:rsidP="00763788">
      <w:pPr>
        <w:pStyle w:val="Default"/>
        <w:jc w:val="center"/>
        <w:rPr>
          <w:rFonts w:asciiTheme="minorHAnsi" w:hAnsiTheme="minorHAnsi" w:cs="Calibri"/>
          <w:sz w:val="20"/>
          <w:szCs w:val="20"/>
        </w:rPr>
      </w:pPr>
    </w:p>
    <w:p w14:paraId="2C63AD52" w14:textId="77777777" w:rsidR="00763788" w:rsidRPr="00794E7E" w:rsidRDefault="00763788" w:rsidP="00763788">
      <w:pPr>
        <w:pStyle w:val="Default"/>
        <w:jc w:val="center"/>
        <w:rPr>
          <w:rFonts w:asciiTheme="minorHAnsi" w:hAnsiTheme="minorHAnsi" w:cs="Calibri"/>
          <w:sz w:val="20"/>
          <w:szCs w:val="20"/>
        </w:rPr>
      </w:pPr>
    </w:p>
    <w:p w14:paraId="06FCE554" w14:textId="77777777" w:rsidR="00763788" w:rsidRPr="00794E7E" w:rsidRDefault="00763788" w:rsidP="00763788">
      <w:pPr>
        <w:pStyle w:val="Default"/>
        <w:jc w:val="both"/>
        <w:rPr>
          <w:rFonts w:asciiTheme="minorHAnsi" w:hAnsiTheme="minorHAnsi" w:cs="Calibri"/>
          <w:sz w:val="20"/>
          <w:szCs w:val="20"/>
        </w:rPr>
      </w:pPr>
    </w:p>
    <w:tbl>
      <w:tblPr>
        <w:tblW w:w="9315" w:type="dxa"/>
        <w:tblLayout w:type="fixed"/>
        <w:tblLook w:val="04A0" w:firstRow="1" w:lastRow="0" w:firstColumn="1" w:lastColumn="0" w:noHBand="0" w:noVBand="1"/>
      </w:tblPr>
      <w:tblGrid>
        <w:gridCol w:w="3105"/>
        <w:gridCol w:w="3105"/>
        <w:gridCol w:w="3105"/>
      </w:tblGrid>
      <w:tr w:rsidR="00763788" w:rsidRPr="00794E7E" w14:paraId="6D3A13EE" w14:textId="77777777" w:rsidTr="00E45CF8">
        <w:trPr>
          <w:trHeight w:val="457"/>
        </w:trPr>
        <w:tc>
          <w:tcPr>
            <w:tcW w:w="3105" w:type="dxa"/>
            <w:tcBorders>
              <w:top w:val="nil"/>
              <w:left w:val="nil"/>
              <w:bottom w:val="nil"/>
              <w:right w:val="nil"/>
            </w:tcBorders>
            <w:hideMark/>
          </w:tcPr>
          <w:p w14:paraId="2EF68662"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__________________________</w:t>
            </w:r>
          </w:p>
          <w:p w14:paraId="428E204A"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 xml:space="preserve">Nombre </w:t>
            </w:r>
          </w:p>
        </w:tc>
        <w:tc>
          <w:tcPr>
            <w:tcW w:w="3105" w:type="dxa"/>
            <w:tcBorders>
              <w:top w:val="nil"/>
              <w:left w:val="nil"/>
              <w:bottom w:val="nil"/>
              <w:right w:val="nil"/>
            </w:tcBorders>
          </w:tcPr>
          <w:p w14:paraId="617983AF"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p>
        </w:tc>
        <w:tc>
          <w:tcPr>
            <w:tcW w:w="3105" w:type="dxa"/>
            <w:tcBorders>
              <w:top w:val="nil"/>
              <w:left w:val="nil"/>
              <w:bottom w:val="nil"/>
              <w:right w:val="nil"/>
            </w:tcBorders>
            <w:hideMark/>
          </w:tcPr>
          <w:p w14:paraId="0DBDB163"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______________________</w:t>
            </w:r>
          </w:p>
          <w:p w14:paraId="414ACA27" w14:textId="77777777" w:rsidR="00763788" w:rsidRPr="00794E7E" w:rsidRDefault="00763788" w:rsidP="00E45CF8">
            <w:pPr>
              <w:pStyle w:val="Default"/>
              <w:spacing w:line="276" w:lineRule="auto"/>
              <w:jc w:val="center"/>
              <w:rPr>
                <w:rFonts w:asciiTheme="minorHAnsi" w:hAnsiTheme="minorHAnsi" w:cs="Calibri"/>
                <w:sz w:val="20"/>
                <w:szCs w:val="20"/>
                <w:lang w:val="es-ES" w:eastAsia="en-US"/>
              </w:rPr>
            </w:pPr>
            <w:r w:rsidRPr="00794E7E">
              <w:rPr>
                <w:rFonts w:asciiTheme="minorHAnsi" w:hAnsiTheme="minorHAnsi" w:cs="Calibri"/>
                <w:sz w:val="20"/>
                <w:szCs w:val="20"/>
                <w:lang w:val="es-ES" w:eastAsia="en-US"/>
              </w:rPr>
              <w:t>Firma</w:t>
            </w:r>
          </w:p>
        </w:tc>
      </w:tr>
    </w:tbl>
    <w:p w14:paraId="681B8287" w14:textId="77777777" w:rsidR="00763788" w:rsidRPr="00794E7E" w:rsidRDefault="00763788" w:rsidP="00763788">
      <w:pPr>
        <w:tabs>
          <w:tab w:val="left" w:pos="5245"/>
          <w:tab w:val="left" w:pos="7655"/>
        </w:tabs>
        <w:ind w:right="-1"/>
        <w:rPr>
          <w:rFonts w:asciiTheme="minorHAnsi" w:hAnsiTheme="minorHAnsi" w:cs="Arial"/>
        </w:rPr>
      </w:pPr>
    </w:p>
    <w:p w14:paraId="026B52A2" w14:textId="77777777" w:rsidR="00763788" w:rsidRPr="00794E7E" w:rsidRDefault="00763788" w:rsidP="00763788">
      <w:pPr>
        <w:rPr>
          <w:rFonts w:asciiTheme="minorHAnsi" w:hAnsiTheme="minorHAnsi"/>
        </w:rPr>
      </w:pPr>
    </w:p>
    <w:p w14:paraId="6A4DBF4E" w14:textId="77777777" w:rsidR="00763788" w:rsidRPr="00794E7E" w:rsidRDefault="00763788" w:rsidP="002F5444">
      <w:pPr>
        <w:jc w:val="both"/>
        <w:rPr>
          <w:rFonts w:asciiTheme="minorHAnsi" w:hAnsiTheme="minorHAnsi" w:cs="Arial"/>
        </w:rPr>
      </w:pPr>
    </w:p>
    <w:p w14:paraId="43B104DB" w14:textId="77777777" w:rsidR="00763788" w:rsidRPr="00794E7E" w:rsidRDefault="00763788" w:rsidP="002F5444">
      <w:pPr>
        <w:jc w:val="both"/>
        <w:rPr>
          <w:rFonts w:asciiTheme="minorHAnsi" w:hAnsiTheme="minorHAnsi" w:cs="Arial"/>
        </w:rPr>
      </w:pPr>
    </w:p>
    <w:p w14:paraId="79141727" w14:textId="77777777" w:rsidR="00763788" w:rsidRPr="00794E7E" w:rsidRDefault="00763788" w:rsidP="002F5444">
      <w:pPr>
        <w:jc w:val="both"/>
        <w:rPr>
          <w:rFonts w:asciiTheme="minorHAnsi" w:hAnsiTheme="minorHAnsi" w:cs="Arial"/>
        </w:rPr>
      </w:pPr>
    </w:p>
    <w:p w14:paraId="12C92BF5" w14:textId="77777777" w:rsidR="00763788" w:rsidRPr="00794E7E" w:rsidRDefault="00763788" w:rsidP="002F5444">
      <w:pPr>
        <w:jc w:val="both"/>
        <w:rPr>
          <w:rFonts w:asciiTheme="minorHAnsi" w:hAnsiTheme="minorHAnsi" w:cs="Arial"/>
        </w:rPr>
      </w:pPr>
    </w:p>
    <w:p w14:paraId="4AA801FD" w14:textId="77777777" w:rsidR="00763788" w:rsidRPr="00794E7E" w:rsidRDefault="00763788" w:rsidP="002F5444">
      <w:pPr>
        <w:jc w:val="both"/>
        <w:rPr>
          <w:rFonts w:asciiTheme="minorHAnsi" w:hAnsiTheme="minorHAnsi" w:cs="Arial"/>
        </w:rPr>
      </w:pPr>
    </w:p>
    <w:p w14:paraId="2A61124A" w14:textId="77777777" w:rsidR="00763788" w:rsidRPr="00794E7E" w:rsidRDefault="00763788" w:rsidP="002F5444">
      <w:pPr>
        <w:jc w:val="both"/>
        <w:rPr>
          <w:rFonts w:asciiTheme="minorHAnsi" w:hAnsiTheme="minorHAnsi" w:cs="Arial"/>
        </w:rPr>
      </w:pPr>
    </w:p>
    <w:p w14:paraId="69077061" w14:textId="77777777" w:rsidR="00A63537" w:rsidRPr="00794E7E" w:rsidRDefault="00A63537" w:rsidP="002F5444">
      <w:pPr>
        <w:jc w:val="both"/>
        <w:rPr>
          <w:rFonts w:asciiTheme="minorHAnsi" w:hAnsiTheme="minorHAnsi" w:cs="Arial"/>
        </w:rPr>
      </w:pPr>
    </w:p>
    <w:p w14:paraId="0D606838" w14:textId="77777777" w:rsidR="00286133" w:rsidRPr="00794E7E" w:rsidRDefault="00286133"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Theme="minorHAnsi" w:hAnsiTheme="minorHAnsi" w:cs="Arial"/>
        </w:rPr>
      </w:pPr>
      <w:r w:rsidRPr="00794E7E">
        <w:rPr>
          <w:rFonts w:asciiTheme="minorHAnsi" w:hAnsiTheme="minorHAnsi" w:cs="Arial"/>
        </w:rPr>
        <w:lastRenderedPageBreak/>
        <w:t>ANEXO 9</w:t>
      </w:r>
    </w:p>
    <w:p w14:paraId="468AED3B" w14:textId="77777777" w:rsidR="00286133" w:rsidRPr="00794E7E" w:rsidRDefault="00286133" w:rsidP="00286133">
      <w:pPr>
        <w:jc w:val="center"/>
        <w:rPr>
          <w:rFonts w:asciiTheme="minorHAnsi" w:hAnsiTheme="minorHAnsi"/>
        </w:rPr>
      </w:pPr>
    </w:p>
    <w:p w14:paraId="5ABBD5CF" w14:textId="77777777" w:rsidR="00286133" w:rsidRPr="00794E7E" w:rsidRDefault="00286133" w:rsidP="00286133">
      <w:pPr>
        <w:pStyle w:val="Default"/>
        <w:jc w:val="center"/>
        <w:rPr>
          <w:rFonts w:asciiTheme="minorHAnsi" w:hAnsiTheme="minorHAnsi"/>
          <w:color w:val="auto"/>
          <w:sz w:val="20"/>
          <w:szCs w:val="20"/>
        </w:rPr>
      </w:pPr>
      <w:r w:rsidRPr="00794E7E">
        <w:rPr>
          <w:rFonts w:asciiTheme="minorHAnsi" w:hAnsiTheme="minorHAnsi"/>
          <w:color w:val="auto"/>
          <w:sz w:val="20"/>
          <w:szCs w:val="20"/>
        </w:rPr>
        <w:t>BIENES DE ORIGEN NACIONAL</w:t>
      </w:r>
    </w:p>
    <w:p w14:paraId="73065D2F" w14:textId="77777777" w:rsidR="00286133" w:rsidRPr="00794E7E" w:rsidRDefault="00286133" w:rsidP="00286133">
      <w:pPr>
        <w:pStyle w:val="Default"/>
        <w:jc w:val="center"/>
        <w:rPr>
          <w:rFonts w:asciiTheme="minorHAnsi" w:hAnsiTheme="minorHAnsi"/>
          <w:color w:val="auto"/>
          <w:sz w:val="20"/>
          <w:szCs w:val="20"/>
        </w:rPr>
      </w:pPr>
    </w:p>
    <w:p w14:paraId="5631BEFF" w14:textId="77777777" w:rsidR="00286133" w:rsidRPr="00794E7E" w:rsidRDefault="00286133" w:rsidP="00286133">
      <w:pPr>
        <w:pStyle w:val="Puesto"/>
        <w:jc w:val="both"/>
        <w:rPr>
          <w:rFonts w:asciiTheme="minorHAnsi" w:eastAsia="Calibri" w:hAnsiTheme="minorHAnsi"/>
          <w:b w:val="0"/>
          <w:bCs w:val="0"/>
          <w:color w:val="000000"/>
          <w:sz w:val="20"/>
          <w:szCs w:val="20"/>
          <w:lang w:eastAsia="en-US"/>
        </w:rPr>
      </w:pPr>
      <w:r w:rsidRPr="00794E7E">
        <w:rPr>
          <w:rFonts w:asciiTheme="minorHAnsi" w:eastAsia="Calibri" w:hAnsiTheme="minorHAnsi"/>
          <w:b w:val="0"/>
          <w:bCs w:val="0"/>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4D791E45" w14:textId="77777777" w:rsidR="00286133" w:rsidRPr="00794E7E" w:rsidRDefault="00286133" w:rsidP="00286133">
      <w:pPr>
        <w:jc w:val="center"/>
        <w:rPr>
          <w:rFonts w:asciiTheme="minorHAnsi" w:hAnsiTheme="minorHAnsi" w:cs="Arial"/>
          <w:lang w:val="es-MX"/>
        </w:rPr>
      </w:pPr>
      <w:r w:rsidRPr="00794E7E">
        <w:rPr>
          <w:rFonts w:asciiTheme="minorHAnsi" w:hAnsiTheme="minorHAnsi" w:cs="Arial"/>
          <w:lang w:val="es-MX"/>
        </w:rPr>
        <w:t>(En papel con membrete de la empresa, o bien con su nombre o razón social impreso)</w:t>
      </w:r>
    </w:p>
    <w:p w14:paraId="3A8B0A8B" w14:textId="77777777" w:rsidR="00286133" w:rsidRPr="00794E7E" w:rsidRDefault="00286133" w:rsidP="00286133">
      <w:pPr>
        <w:pStyle w:val="ANOTACION"/>
        <w:spacing w:after="0" w:line="240" w:lineRule="auto"/>
        <w:rPr>
          <w:rFonts w:asciiTheme="minorHAnsi" w:hAnsiTheme="minorHAnsi"/>
          <w:b w:val="0"/>
          <w:bCs w:val="0"/>
          <w:sz w:val="20"/>
          <w:szCs w:val="20"/>
          <w:lang w:val="es-MX"/>
        </w:rPr>
      </w:pPr>
    </w:p>
    <w:p w14:paraId="0320494C" w14:textId="77777777" w:rsidR="00286133" w:rsidRPr="00794E7E" w:rsidRDefault="00286133" w:rsidP="00286133">
      <w:pPr>
        <w:pStyle w:val="Texto0"/>
        <w:spacing w:after="0" w:line="240" w:lineRule="auto"/>
        <w:jc w:val="right"/>
        <w:rPr>
          <w:rFonts w:asciiTheme="minorHAnsi" w:hAnsiTheme="minorHAnsi"/>
          <w:sz w:val="20"/>
          <w:szCs w:val="20"/>
        </w:rPr>
      </w:pPr>
      <w:r w:rsidRPr="00794E7E">
        <w:rPr>
          <w:rFonts w:asciiTheme="minorHAnsi" w:hAnsiTheme="minorHAnsi"/>
          <w:sz w:val="20"/>
          <w:szCs w:val="20"/>
        </w:rPr>
        <w:t>____ de _______________ de ______ (1)</w:t>
      </w:r>
    </w:p>
    <w:p w14:paraId="08A89113"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________(2)____________</w:t>
      </w:r>
    </w:p>
    <w:p w14:paraId="45D23CAD"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PRESENTE.</w:t>
      </w:r>
    </w:p>
    <w:p w14:paraId="2D6EA137" w14:textId="77777777" w:rsidR="00286133" w:rsidRPr="00794E7E" w:rsidRDefault="00286133" w:rsidP="00286133">
      <w:pPr>
        <w:pStyle w:val="Texto0"/>
        <w:spacing w:after="0" w:line="240" w:lineRule="auto"/>
        <w:ind w:firstLine="0"/>
        <w:rPr>
          <w:rFonts w:asciiTheme="minorHAnsi" w:hAnsiTheme="minorHAnsi"/>
          <w:sz w:val="20"/>
          <w:szCs w:val="20"/>
        </w:rPr>
      </w:pPr>
    </w:p>
    <w:p w14:paraId="082B8683"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Me refiero al procedimiento _________(3)_________ No._____(4)____ en el que mi representada, la empresa __________________(5)_____________participa a través de la presente propuesta.</w:t>
      </w:r>
    </w:p>
    <w:p w14:paraId="08D406AA" w14:textId="77777777" w:rsidR="00286133" w:rsidRPr="00794E7E" w:rsidRDefault="00286133" w:rsidP="00286133">
      <w:pPr>
        <w:pStyle w:val="Texto0"/>
        <w:spacing w:after="0" w:line="240" w:lineRule="auto"/>
        <w:rPr>
          <w:rFonts w:asciiTheme="minorHAnsi" w:hAnsiTheme="minorHAnsi"/>
          <w:color w:val="000000"/>
          <w:sz w:val="20"/>
          <w:szCs w:val="20"/>
        </w:rPr>
      </w:pPr>
      <w:r w:rsidRPr="00794E7E">
        <w:rPr>
          <w:rFonts w:asciiTheme="minorHAnsi" w:hAnsiTheme="minorHAnsi"/>
          <w:sz w:val="20"/>
          <w:szCs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 o __(7)___% como caso de excepción.</w:t>
      </w:r>
    </w:p>
    <w:p w14:paraId="49106EA4" w14:textId="77777777" w:rsidR="00286133" w:rsidRPr="00794E7E" w:rsidRDefault="00286133" w:rsidP="00286133">
      <w:pPr>
        <w:pStyle w:val="Texto0"/>
        <w:spacing w:after="0" w:line="240" w:lineRule="auto"/>
        <w:rPr>
          <w:rFonts w:asciiTheme="minorHAnsi" w:hAnsiTheme="minorHAnsi"/>
          <w:sz w:val="20"/>
          <w:szCs w:val="20"/>
        </w:rPr>
      </w:pPr>
      <w:r w:rsidRPr="00794E7E">
        <w:rPr>
          <w:rFonts w:asciiTheme="minorHAnsi" w:hAnsiTheme="minorHAnsi"/>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794E7E" w14:paraId="636F0849" w14:textId="77777777" w:rsidTr="00EC015A">
        <w:trPr>
          <w:cantSplit/>
          <w:trHeight w:val="604"/>
        </w:trPr>
        <w:tc>
          <w:tcPr>
            <w:tcW w:w="4370" w:type="dxa"/>
          </w:tcPr>
          <w:p w14:paraId="16715CFA"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ATENTAMENTE</w:t>
            </w:r>
          </w:p>
          <w:p w14:paraId="16089CAB"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________________(8)_____________</w:t>
            </w:r>
          </w:p>
        </w:tc>
      </w:tr>
    </w:tbl>
    <w:p w14:paraId="359DD341"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2BE2C53" w14:textId="77777777" w:rsidR="00286133" w:rsidRPr="00794E7E" w:rsidRDefault="00286133" w:rsidP="00286133">
      <w:pPr>
        <w:pStyle w:val="Texto0"/>
        <w:spacing w:after="0" w:line="240" w:lineRule="auto"/>
        <w:ind w:firstLine="0"/>
        <w:rPr>
          <w:rFonts w:asciiTheme="minorHAnsi" w:hAnsiTheme="minorHAnsi"/>
          <w:sz w:val="20"/>
          <w:szCs w:val="20"/>
        </w:rPr>
      </w:pPr>
    </w:p>
    <w:p w14:paraId="54B7191C" w14:textId="77777777" w:rsidR="00286133" w:rsidRPr="00794E7E" w:rsidRDefault="00286133" w:rsidP="00286133">
      <w:pPr>
        <w:pStyle w:val="Texto0"/>
        <w:spacing w:after="0" w:line="240" w:lineRule="auto"/>
        <w:rPr>
          <w:rFonts w:asciiTheme="minorHAnsi" w:hAnsiTheme="minorHAnsi"/>
          <w:sz w:val="20"/>
          <w:szCs w:val="20"/>
        </w:rPr>
      </w:pPr>
    </w:p>
    <w:p w14:paraId="0F4B206B"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02759CC" w14:textId="77777777" w:rsidR="00286133" w:rsidRPr="00794E7E" w:rsidRDefault="00286133" w:rsidP="00286133">
      <w:pPr>
        <w:pStyle w:val="Texto0"/>
        <w:spacing w:after="0" w:line="240" w:lineRule="auto"/>
        <w:ind w:firstLine="0"/>
        <w:rPr>
          <w:rFonts w:asciiTheme="minorHAnsi" w:hAnsiTheme="minorHAnsi"/>
          <w:sz w:val="20"/>
          <w:szCs w:val="20"/>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794E7E" w14:paraId="004FEA73" w14:textId="77777777" w:rsidTr="00763788">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10ACD867"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51F6B378"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DESCRIPCIÓN</w:t>
            </w:r>
          </w:p>
        </w:tc>
      </w:tr>
      <w:tr w:rsidR="00286133" w:rsidRPr="00794E7E" w14:paraId="082EE60F"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14E1E7D1"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1</w:t>
            </w:r>
          </w:p>
        </w:tc>
        <w:tc>
          <w:tcPr>
            <w:tcW w:w="7627" w:type="dxa"/>
            <w:tcBorders>
              <w:top w:val="single" w:sz="6" w:space="0" w:color="auto"/>
              <w:left w:val="single" w:sz="6" w:space="0" w:color="auto"/>
              <w:bottom w:val="single" w:sz="6" w:space="0" w:color="auto"/>
              <w:right w:val="single" w:sz="6" w:space="0" w:color="auto"/>
            </w:tcBorders>
          </w:tcPr>
          <w:p w14:paraId="3986EC95"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Señalar la fecha de suscripción del documento.</w:t>
            </w:r>
          </w:p>
        </w:tc>
      </w:tr>
      <w:tr w:rsidR="00286133" w:rsidRPr="00794E7E" w14:paraId="6C87C952"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A3C6F8C"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2</w:t>
            </w:r>
          </w:p>
        </w:tc>
        <w:tc>
          <w:tcPr>
            <w:tcW w:w="7627" w:type="dxa"/>
            <w:tcBorders>
              <w:top w:val="single" w:sz="6" w:space="0" w:color="auto"/>
              <w:left w:val="single" w:sz="6" w:space="0" w:color="auto"/>
              <w:bottom w:val="single" w:sz="6" w:space="0" w:color="auto"/>
              <w:right w:val="single" w:sz="6" w:space="0" w:color="auto"/>
            </w:tcBorders>
          </w:tcPr>
          <w:p w14:paraId="4B8FF3C6"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Anotar el nombre de la dependencia o entidad que convoca o invita.</w:t>
            </w:r>
          </w:p>
        </w:tc>
      </w:tr>
      <w:tr w:rsidR="00286133" w:rsidRPr="00794E7E" w14:paraId="7776BA1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0433930"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3</w:t>
            </w:r>
          </w:p>
        </w:tc>
        <w:tc>
          <w:tcPr>
            <w:tcW w:w="7627" w:type="dxa"/>
            <w:tcBorders>
              <w:top w:val="single" w:sz="6" w:space="0" w:color="auto"/>
              <w:left w:val="single" w:sz="6" w:space="0" w:color="auto"/>
              <w:bottom w:val="single" w:sz="6" w:space="0" w:color="auto"/>
              <w:right w:val="single" w:sz="6" w:space="0" w:color="auto"/>
            </w:tcBorders>
          </w:tcPr>
          <w:p w14:paraId="1DF5BD95"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Precisar el procedimiento de contratación de que se trate, Licitación pública o invitación a cuando menos tres personas.</w:t>
            </w:r>
          </w:p>
        </w:tc>
      </w:tr>
      <w:tr w:rsidR="00286133" w:rsidRPr="00794E7E" w14:paraId="5C17704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CF0B8F"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4</w:t>
            </w:r>
          </w:p>
        </w:tc>
        <w:tc>
          <w:tcPr>
            <w:tcW w:w="7627" w:type="dxa"/>
            <w:tcBorders>
              <w:top w:val="single" w:sz="6" w:space="0" w:color="auto"/>
              <w:left w:val="single" w:sz="6" w:space="0" w:color="auto"/>
              <w:bottom w:val="single" w:sz="6" w:space="0" w:color="auto"/>
              <w:right w:val="single" w:sz="6" w:space="0" w:color="auto"/>
            </w:tcBorders>
          </w:tcPr>
          <w:p w14:paraId="41FB2DC3"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Indicar el número respectivo.</w:t>
            </w:r>
          </w:p>
        </w:tc>
      </w:tr>
      <w:tr w:rsidR="00286133" w:rsidRPr="00794E7E" w14:paraId="205B625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A3A1BFF"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lastRenderedPageBreak/>
              <w:t>5</w:t>
            </w:r>
          </w:p>
        </w:tc>
        <w:tc>
          <w:tcPr>
            <w:tcW w:w="7627" w:type="dxa"/>
            <w:tcBorders>
              <w:top w:val="single" w:sz="6" w:space="0" w:color="auto"/>
              <w:left w:val="single" w:sz="6" w:space="0" w:color="auto"/>
              <w:bottom w:val="single" w:sz="6" w:space="0" w:color="auto"/>
              <w:right w:val="single" w:sz="6" w:space="0" w:color="auto"/>
            </w:tcBorders>
          </w:tcPr>
          <w:p w14:paraId="7250C9D2"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Citar el nombre o razón social o denominación de la empresa licitante.</w:t>
            </w:r>
          </w:p>
        </w:tc>
      </w:tr>
      <w:tr w:rsidR="00286133" w:rsidRPr="00794E7E" w14:paraId="0D381F8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CD98B55"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6</w:t>
            </w:r>
          </w:p>
        </w:tc>
        <w:tc>
          <w:tcPr>
            <w:tcW w:w="7627" w:type="dxa"/>
            <w:tcBorders>
              <w:top w:val="single" w:sz="6" w:space="0" w:color="auto"/>
              <w:left w:val="single" w:sz="6" w:space="0" w:color="auto"/>
              <w:bottom w:val="single" w:sz="6" w:space="0" w:color="auto"/>
              <w:right w:val="single" w:sz="6" w:space="0" w:color="auto"/>
            </w:tcBorders>
          </w:tcPr>
          <w:p w14:paraId="70C33E40" w14:textId="67B67F59"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 xml:space="preserve">Señalar </w:t>
            </w:r>
            <w:r w:rsidR="00F71BFF">
              <w:rPr>
                <w:rFonts w:asciiTheme="minorHAnsi" w:hAnsiTheme="minorHAnsi"/>
                <w:sz w:val="20"/>
                <w:szCs w:val="20"/>
              </w:rPr>
              <w:t>LA PARTIDA UNICA</w:t>
            </w:r>
          </w:p>
        </w:tc>
      </w:tr>
      <w:tr w:rsidR="00286133" w:rsidRPr="00794E7E" w14:paraId="70839E6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D1F3944"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7</w:t>
            </w:r>
          </w:p>
        </w:tc>
        <w:tc>
          <w:tcPr>
            <w:tcW w:w="7627" w:type="dxa"/>
            <w:tcBorders>
              <w:top w:val="single" w:sz="6" w:space="0" w:color="auto"/>
              <w:left w:val="single" w:sz="6" w:space="0" w:color="auto"/>
              <w:bottom w:val="single" w:sz="6" w:space="0" w:color="auto"/>
              <w:right w:val="single" w:sz="6" w:space="0" w:color="auto"/>
            </w:tcBorders>
          </w:tcPr>
          <w:p w14:paraId="71E4C5C2"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794E7E" w14:paraId="7874B99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461E504"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8</w:t>
            </w:r>
          </w:p>
        </w:tc>
        <w:tc>
          <w:tcPr>
            <w:tcW w:w="7627" w:type="dxa"/>
            <w:tcBorders>
              <w:top w:val="single" w:sz="6" w:space="0" w:color="auto"/>
              <w:left w:val="single" w:sz="6" w:space="0" w:color="auto"/>
              <w:bottom w:val="single" w:sz="6" w:space="0" w:color="auto"/>
              <w:right w:val="single" w:sz="6" w:space="0" w:color="auto"/>
            </w:tcBorders>
          </w:tcPr>
          <w:p w14:paraId="3A9B7217"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Anotar el nombre y firma del representante de la empresa licitante.</w:t>
            </w:r>
          </w:p>
        </w:tc>
      </w:tr>
    </w:tbl>
    <w:p w14:paraId="30FFC804" w14:textId="77777777" w:rsidR="00286133" w:rsidRPr="00794E7E" w:rsidRDefault="00286133" w:rsidP="00286133">
      <w:pPr>
        <w:pStyle w:val="Texto0"/>
        <w:spacing w:after="0" w:line="240" w:lineRule="auto"/>
        <w:ind w:firstLine="289"/>
        <w:rPr>
          <w:rFonts w:asciiTheme="minorHAnsi" w:hAnsiTheme="minorHAnsi"/>
          <w:sz w:val="20"/>
          <w:szCs w:val="20"/>
        </w:rPr>
      </w:pPr>
    </w:p>
    <w:p w14:paraId="5FA92149" w14:textId="77777777" w:rsidR="00286133" w:rsidRPr="00794E7E" w:rsidRDefault="00286133" w:rsidP="00286133">
      <w:pPr>
        <w:pStyle w:val="Texto0"/>
        <w:spacing w:after="0" w:line="240" w:lineRule="auto"/>
        <w:ind w:firstLine="289"/>
        <w:rPr>
          <w:rFonts w:asciiTheme="minorHAnsi" w:hAnsiTheme="minorHAnsi"/>
          <w:sz w:val="20"/>
          <w:szCs w:val="20"/>
        </w:rPr>
      </w:pPr>
      <w:r w:rsidRPr="00794E7E">
        <w:rPr>
          <w:rFonts w:asciiTheme="minorHAnsi" w:hAnsiTheme="minorHAnsi"/>
          <w:sz w:val="20"/>
          <w:szCs w:val="20"/>
        </w:rPr>
        <w:t>NOTA: Si el licitante es una persona física, se podrá ajustar el presente formato en su parte conducente.</w:t>
      </w:r>
    </w:p>
    <w:p w14:paraId="766ED392" w14:textId="77777777" w:rsidR="00286133" w:rsidRPr="00794E7E" w:rsidRDefault="00286133" w:rsidP="00286133">
      <w:pPr>
        <w:pStyle w:val="Texto0"/>
        <w:spacing w:after="0" w:line="240" w:lineRule="auto"/>
        <w:ind w:firstLine="289"/>
        <w:rPr>
          <w:rFonts w:asciiTheme="minorHAnsi" w:hAnsiTheme="minorHAnsi"/>
          <w:sz w:val="20"/>
          <w:szCs w:val="20"/>
        </w:rPr>
      </w:pPr>
    </w:p>
    <w:p w14:paraId="14B77104" w14:textId="77777777" w:rsidR="00286133" w:rsidRPr="00794E7E" w:rsidRDefault="00286133" w:rsidP="00286133">
      <w:pPr>
        <w:pStyle w:val="Texto0"/>
        <w:spacing w:after="0" w:line="240" w:lineRule="auto"/>
        <w:ind w:firstLine="289"/>
        <w:rPr>
          <w:rFonts w:asciiTheme="minorHAnsi" w:hAnsiTheme="minorHAnsi"/>
          <w:sz w:val="20"/>
          <w:szCs w:val="20"/>
        </w:rPr>
      </w:pPr>
    </w:p>
    <w:p w14:paraId="5C776C5C" w14:textId="77777777" w:rsidR="00286133" w:rsidRPr="00794E7E" w:rsidRDefault="00286133" w:rsidP="00286133">
      <w:pPr>
        <w:pStyle w:val="Texto0"/>
        <w:spacing w:after="0" w:line="240" w:lineRule="auto"/>
        <w:ind w:firstLine="289"/>
        <w:rPr>
          <w:rFonts w:asciiTheme="minorHAnsi" w:hAnsiTheme="minorHAnsi"/>
          <w:sz w:val="20"/>
          <w:szCs w:val="20"/>
        </w:rPr>
      </w:pPr>
    </w:p>
    <w:p w14:paraId="6C84F151" w14:textId="77777777" w:rsidR="00286133" w:rsidRPr="00794E7E" w:rsidRDefault="00286133" w:rsidP="00286133">
      <w:pPr>
        <w:pStyle w:val="Texto0"/>
        <w:spacing w:after="0" w:line="240" w:lineRule="auto"/>
        <w:ind w:firstLine="289"/>
        <w:rPr>
          <w:rFonts w:asciiTheme="minorHAnsi" w:hAnsiTheme="minorHAnsi"/>
          <w:sz w:val="20"/>
          <w:szCs w:val="20"/>
        </w:rPr>
      </w:pPr>
    </w:p>
    <w:p w14:paraId="432A9FD8" w14:textId="77777777" w:rsidR="00286133" w:rsidRPr="00794E7E" w:rsidRDefault="00286133" w:rsidP="00286133">
      <w:pPr>
        <w:pStyle w:val="Texto0"/>
        <w:spacing w:after="0" w:line="240" w:lineRule="auto"/>
        <w:ind w:firstLine="289"/>
        <w:rPr>
          <w:rFonts w:asciiTheme="minorHAnsi" w:hAnsiTheme="minorHAnsi"/>
          <w:sz w:val="20"/>
          <w:szCs w:val="20"/>
        </w:rPr>
      </w:pPr>
    </w:p>
    <w:p w14:paraId="5542FF34" w14:textId="77777777" w:rsidR="00286133" w:rsidRPr="00794E7E" w:rsidRDefault="00286133" w:rsidP="00286133">
      <w:pPr>
        <w:pStyle w:val="Texto0"/>
        <w:spacing w:after="0" w:line="240" w:lineRule="auto"/>
        <w:ind w:firstLine="289"/>
        <w:rPr>
          <w:rFonts w:asciiTheme="minorHAnsi" w:hAnsiTheme="minorHAnsi"/>
          <w:sz w:val="20"/>
          <w:szCs w:val="20"/>
        </w:rPr>
      </w:pPr>
    </w:p>
    <w:p w14:paraId="064550A6" w14:textId="77777777" w:rsidR="00286133" w:rsidRPr="00794E7E" w:rsidRDefault="00286133" w:rsidP="00286133">
      <w:pPr>
        <w:pStyle w:val="Texto0"/>
        <w:spacing w:after="0" w:line="240" w:lineRule="auto"/>
        <w:ind w:firstLine="289"/>
        <w:rPr>
          <w:rFonts w:asciiTheme="minorHAnsi" w:hAnsiTheme="minorHAnsi"/>
          <w:sz w:val="20"/>
          <w:szCs w:val="20"/>
        </w:rPr>
      </w:pPr>
    </w:p>
    <w:p w14:paraId="2C33B338" w14:textId="77777777" w:rsidR="00286133" w:rsidRPr="00794E7E" w:rsidRDefault="00286133" w:rsidP="00286133">
      <w:pPr>
        <w:pStyle w:val="Texto0"/>
        <w:spacing w:after="0" w:line="240" w:lineRule="auto"/>
        <w:ind w:firstLine="289"/>
        <w:rPr>
          <w:rFonts w:asciiTheme="minorHAnsi" w:hAnsiTheme="minorHAnsi"/>
          <w:sz w:val="20"/>
          <w:szCs w:val="20"/>
        </w:rPr>
      </w:pPr>
    </w:p>
    <w:p w14:paraId="566F26B0" w14:textId="77777777" w:rsidR="00286133" w:rsidRPr="00794E7E" w:rsidRDefault="00286133" w:rsidP="00286133">
      <w:pPr>
        <w:pStyle w:val="Texto0"/>
        <w:spacing w:after="0" w:line="240" w:lineRule="auto"/>
        <w:ind w:firstLine="289"/>
        <w:rPr>
          <w:rFonts w:asciiTheme="minorHAnsi" w:hAnsiTheme="minorHAnsi"/>
          <w:sz w:val="20"/>
          <w:szCs w:val="20"/>
        </w:rPr>
      </w:pPr>
    </w:p>
    <w:p w14:paraId="012C0263" w14:textId="77777777" w:rsidR="00286133" w:rsidRPr="00794E7E" w:rsidRDefault="00286133" w:rsidP="00286133">
      <w:pPr>
        <w:pStyle w:val="Texto0"/>
        <w:spacing w:after="0" w:line="240" w:lineRule="auto"/>
        <w:ind w:firstLine="289"/>
        <w:rPr>
          <w:rFonts w:asciiTheme="minorHAnsi" w:hAnsiTheme="minorHAnsi"/>
          <w:sz w:val="20"/>
          <w:szCs w:val="20"/>
        </w:rPr>
      </w:pPr>
    </w:p>
    <w:p w14:paraId="10643848" w14:textId="77777777" w:rsidR="00E45796" w:rsidRPr="00794E7E" w:rsidRDefault="00E45796" w:rsidP="00286133">
      <w:pPr>
        <w:pStyle w:val="Texto0"/>
        <w:spacing w:after="0" w:line="240" w:lineRule="auto"/>
        <w:ind w:firstLine="289"/>
        <w:rPr>
          <w:rFonts w:asciiTheme="minorHAnsi" w:hAnsiTheme="minorHAnsi"/>
          <w:sz w:val="20"/>
          <w:szCs w:val="20"/>
        </w:rPr>
      </w:pPr>
    </w:p>
    <w:p w14:paraId="6FCFCAFE" w14:textId="77777777" w:rsidR="00A63537" w:rsidRPr="00794E7E" w:rsidRDefault="00A63537" w:rsidP="00286133">
      <w:pPr>
        <w:pStyle w:val="Texto0"/>
        <w:spacing w:after="0" w:line="240" w:lineRule="auto"/>
        <w:ind w:firstLine="289"/>
        <w:rPr>
          <w:rFonts w:asciiTheme="minorHAnsi" w:hAnsiTheme="minorHAnsi"/>
          <w:sz w:val="20"/>
          <w:szCs w:val="20"/>
        </w:rPr>
      </w:pPr>
    </w:p>
    <w:p w14:paraId="11AB5764" w14:textId="77777777" w:rsidR="00A63537" w:rsidRPr="00794E7E" w:rsidRDefault="00A63537" w:rsidP="00286133">
      <w:pPr>
        <w:pStyle w:val="Texto0"/>
        <w:spacing w:after="0" w:line="240" w:lineRule="auto"/>
        <w:ind w:firstLine="289"/>
        <w:rPr>
          <w:rFonts w:asciiTheme="minorHAnsi" w:hAnsiTheme="minorHAnsi"/>
          <w:sz w:val="20"/>
          <w:szCs w:val="20"/>
        </w:rPr>
      </w:pPr>
    </w:p>
    <w:p w14:paraId="754462C7" w14:textId="77777777" w:rsidR="00A63537" w:rsidRPr="00794E7E" w:rsidRDefault="00A63537" w:rsidP="00286133">
      <w:pPr>
        <w:pStyle w:val="Texto0"/>
        <w:spacing w:after="0" w:line="240" w:lineRule="auto"/>
        <w:ind w:firstLine="289"/>
        <w:rPr>
          <w:rFonts w:asciiTheme="minorHAnsi" w:hAnsiTheme="minorHAnsi"/>
          <w:sz w:val="20"/>
          <w:szCs w:val="20"/>
        </w:rPr>
      </w:pPr>
    </w:p>
    <w:p w14:paraId="5B8E691F" w14:textId="77777777" w:rsidR="00A63537" w:rsidRDefault="00A63537" w:rsidP="00286133">
      <w:pPr>
        <w:pStyle w:val="Texto0"/>
        <w:spacing w:after="0" w:line="240" w:lineRule="auto"/>
        <w:ind w:firstLine="289"/>
        <w:rPr>
          <w:rFonts w:asciiTheme="minorHAnsi" w:hAnsiTheme="minorHAnsi"/>
          <w:sz w:val="20"/>
          <w:szCs w:val="20"/>
        </w:rPr>
      </w:pPr>
    </w:p>
    <w:p w14:paraId="5EB87F46" w14:textId="77777777" w:rsidR="00AE4936" w:rsidRDefault="00AE4936" w:rsidP="00286133">
      <w:pPr>
        <w:pStyle w:val="Texto0"/>
        <w:spacing w:after="0" w:line="240" w:lineRule="auto"/>
        <w:ind w:firstLine="289"/>
        <w:rPr>
          <w:rFonts w:asciiTheme="minorHAnsi" w:hAnsiTheme="minorHAnsi"/>
          <w:sz w:val="20"/>
          <w:szCs w:val="20"/>
        </w:rPr>
      </w:pPr>
    </w:p>
    <w:p w14:paraId="66F79B29" w14:textId="77777777" w:rsidR="00AE4936" w:rsidRDefault="00AE4936" w:rsidP="00286133">
      <w:pPr>
        <w:pStyle w:val="Texto0"/>
        <w:spacing w:after="0" w:line="240" w:lineRule="auto"/>
        <w:ind w:firstLine="289"/>
        <w:rPr>
          <w:rFonts w:asciiTheme="minorHAnsi" w:hAnsiTheme="minorHAnsi"/>
          <w:sz w:val="20"/>
          <w:szCs w:val="20"/>
        </w:rPr>
      </w:pPr>
    </w:p>
    <w:p w14:paraId="440861F7" w14:textId="77777777" w:rsidR="00AE4936" w:rsidRDefault="00AE4936" w:rsidP="00286133">
      <w:pPr>
        <w:pStyle w:val="Texto0"/>
        <w:spacing w:after="0" w:line="240" w:lineRule="auto"/>
        <w:ind w:firstLine="289"/>
        <w:rPr>
          <w:rFonts w:asciiTheme="minorHAnsi" w:hAnsiTheme="minorHAnsi"/>
          <w:sz w:val="20"/>
          <w:szCs w:val="20"/>
        </w:rPr>
      </w:pPr>
    </w:p>
    <w:p w14:paraId="10A3140E" w14:textId="77777777" w:rsidR="00AE4936" w:rsidRDefault="00AE4936" w:rsidP="00286133">
      <w:pPr>
        <w:pStyle w:val="Texto0"/>
        <w:spacing w:after="0" w:line="240" w:lineRule="auto"/>
        <w:ind w:firstLine="289"/>
        <w:rPr>
          <w:rFonts w:asciiTheme="minorHAnsi" w:hAnsiTheme="minorHAnsi"/>
          <w:sz w:val="20"/>
          <w:szCs w:val="20"/>
        </w:rPr>
      </w:pPr>
    </w:p>
    <w:p w14:paraId="5B450FF6" w14:textId="77777777" w:rsidR="00AE4936" w:rsidRDefault="00AE4936" w:rsidP="00286133">
      <w:pPr>
        <w:pStyle w:val="Texto0"/>
        <w:spacing w:after="0" w:line="240" w:lineRule="auto"/>
        <w:ind w:firstLine="289"/>
        <w:rPr>
          <w:rFonts w:asciiTheme="minorHAnsi" w:hAnsiTheme="minorHAnsi"/>
          <w:sz w:val="20"/>
          <w:szCs w:val="20"/>
        </w:rPr>
      </w:pPr>
    </w:p>
    <w:p w14:paraId="03823706" w14:textId="77777777" w:rsidR="00AE4936" w:rsidRDefault="00AE4936" w:rsidP="00286133">
      <w:pPr>
        <w:pStyle w:val="Texto0"/>
        <w:spacing w:after="0" w:line="240" w:lineRule="auto"/>
        <w:ind w:firstLine="289"/>
        <w:rPr>
          <w:rFonts w:asciiTheme="minorHAnsi" w:hAnsiTheme="minorHAnsi"/>
          <w:sz w:val="20"/>
          <w:szCs w:val="20"/>
        </w:rPr>
      </w:pPr>
    </w:p>
    <w:p w14:paraId="35858ED0" w14:textId="77777777" w:rsidR="00AE4936" w:rsidRDefault="00AE4936" w:rsidP="00286133">
      <w:pPr>
        <w:pStyle w:val="Texto0"/>
        <w:spacing w:after="0" w:line="240" w:lineRule="auto"/>
        <w:ind w:firstLine="289"/>
        <w:rPr>
          <w:rFonts w:asciiTheme="minorHAnsi" w:hAnsiTheme="minorHAnsi"/>
          <w:sz w:val="20"/>
          <w:szCs w:val="20"/>
        </w:rPr>
      </w:pPr>
    </w:p>
    <w:p w14:paraId="5FC48CCA" w14:textId="77777777" w:rsidR="00AE4936" w:rsidRDefault="00AE4936" w:rsidP="00286133">
      <w:pPr>
        <w:pStyle w:val="Texto0"/>
        <w:spacing w:after="0" w:line="240" w:lineRule="auto"/>
        <w:ind w:firstLine="289"/>
        <w:rPr>
          <w:rFonts w:asciiTheme="minorHAnsi" w:hAnsiTheme="minorHAnsi"/>
          <w:sz w:val="20"/>
          <w:szCs w:val="20"/>
        </w:rPr>
      </w:pPr>
    </w:p>
    <w:p w14:paraId="125A0950" w14:textId="77777777" w:rsidR="00AE4936" w:rsidRDefault="00AE4936" w:rsidP="00286133">
      <w:pPr>
        <w:pStyle w:val="Texto0"/>
        <w:spacing w:after="0" w:line="240" w:lineRule="auto"/>
        <w:ind w:firstLine="289"/>
        <w:rPr>
          <w:rFonts w:asciiTheme="minorHAnsi" w:hAnsiTheme="minorHAnsi"/>
          <w:sz w:val="20"/>
          <w:szCs w:val="20"/>
        </w:rPr>
      </w:pPr>
    </w:p>
    <w:p w14:paraId="2323F311" w14:textId="77777777" w:rsidR="00AE4936" w:rsidRDefault="00AE4936" w:rsidP="00286133">
      <w:pPr>
        <w:pStyle w:val="Texto0"/>
        <w:spacing w:after="0" w:line="240" w:lineRule="auto"/>
        <w:ind w:firstLine="289"/>
        <w:rPr>
          <w:rFonts w:asciiTheme="minorHAnsi" w:hAnsiTheme="minorHAnsi"/>
          <w:sz w:val="20"/>
          <w:szCs w:val="20"/>
        </w:rPr>
      </w:pPr>
    </w:p>
    <w:p w14:paraId="3530A513" w14:textId="77777777" w:rsidR="00AE4936" w:rsidRDefault="00AE4936" w:rsidP="00286133">
      <w:pPr>
        <w:pStyle w:val="Texto0"/>
        <w:spacing w:after="0" w:line="240" w:lineRule="auto"/>
        <w:ind w:firstLine="289"/>
        <w:rPr>
          <w:rFonts w:asciiTheme="minorHAnsi" w:hAnsiTheme="minorHAnsi"/>
          <w:sz w:val="20"/>
          <w:szCs w:val="20"/>
        </w:rPr>
      </w:pPr>
    </w:p>
    <w:p w14:paraId="263991D6" w14:textId="77777777" w:rsidR="00AE4936" w:rsidRDefault="00AE4936" w:rsidP="00286133">
      <w:pPr>
        <w:pStyle w:val="Texto0"/>
        <w:spacing w:after="0" w:line="240" w:lineRule="auto"/>
        <w:ind w:firstLine="289"/>
        <w:rPr>
          <w:rFonts w:asciiTheme="minorHAnsi" w:hAnsiTheme="minorHAnsi"/>
          <w:sz w:val="20"/>
          <w:szCs w:val="20"/>
        </w:rPr>
      </w:pPr>
    </w:p>
    <w:p w14:paraId="099C809C" w14:textId="77777777" w:rsidR="00AE4936" w:rsidRDefault="00AE4936" w:rsidP="00286133">
      <w:pPr>
        <w:pStyle w:val="Texto0"/>
        <w:spacing w:after="0" w:line="240" w:lineRule="auto"/>
        <w:ind w:firstLine="289"/>
        <w:rPr>
          <w:rFonts w:asciiTheme="minorHAnsi" w:hAnsiTheme="minorHAnsi"/>
          <w:sz w:val="20"/>
          <w:szCs w:val="20"/>
        </w:rPr>
      </w:pPr>
    </w:p>
    <w:p w14:paraId="53FE872F" w14:textId="77777777" w:rsidR="00AE4936" w:rsidRDefault="00AE4936" w:rsidP="00286133">
      <w:pPr>
        <w:pStyle w:val="Texto0"/>
        <w:spacing w:after="0" w:line="240" w:lineRule="auto"/>
        <w:ind w:firstLine="289"/>
        <w:rPr>
          <w:rFonts w:asciiTheme="minorHAnsi" w:hAnsiTheme="minorHAnsi"/>
          <w:sz w:val="20"/>
          <w:szCs w:val="20"/>
        </w:rPr>
      </w:pPr>
    </w:p>
    <w:p w14:paraId="6694FDD9" w14:textId="77777777" w:rsidR="00AE4936" w:rsidRDefault="00AE4936" w:rsidP="00286133">
      <w:pPr>
        <w:pStyle w:val="Texto0"/>
        <w:spacing w:after="0" w:line="240" w:lineRule="auto"/>
        <w:ind w:firstLine="289"/>
        <w:rPr>
          <w:rFonts w:asciiTheme="minorHAnsi" w:hAnsiTheme="minorHAnsi"/>
          <w:sz w:val="20"/>
          <w:szCs w:val="20"/>
        </w:rPr>
      </w:pPr>
    </w:p>
    <w:p w14:paraId="06A39D44" w14:textId="77777777" w:rsidR="00AE4936" w:rsidRDefault="00AE4936" w:rsidP="00286133">
      <w:pPr>
        <w:pStyle w:val="Texto0"/>
        <w:spacing w:after="0" w:line="240" w:lineRule="auto"/>
        <w:ind w:firstLine="289"/>
        <w:rPr>
          <w:rFonts w:asciiTheme="minorHAnsi" w:hAnsiTheme="minorHAnsi"/>
          <w:sz w:val="20"/>
          <w:szCs w:val="20"/>
        </w:rPr>
      </w:pPr>
    </w:p>
    <w:p w14:paraId="7CDB5D9F" w14:textId="77777777" w:rsidR="00AE4936" w:rsidRPr="00794E7E" w:rsidRDefault="00AE4936" w:rsidP="00286133">
      <w:pPr>
        <w:pStyle w:val="Texto0"/>
        <w:spacing w:after="0" w:line="240" w:lineRule="auto"/>
        <w:ind w:firstLine="289"/>
        <w:rPr>
          <w:rFonts w:asciiTheme="minorHAnsi" w:hAnsiTheme="minorHAnsi"/>
          <w:sz w:val="20"/>
          <w:szCs w:val="20"/>
        </w:rPr>
      </w:pPr>
    </w:p>
    <w:p w14:paraId="0163BBC8" w14:textId="77777777" w:rsidR="00286133" w:rsidRPr="00794E7E" w:rsidRDefault="00286133" w:rsidP="00286133">
      <w:pPr>
        <w:pStyle w:val="Texto0"/>
        <w:spacing w:after="0" w:line="240" w:lineRule="auto"/>
        <w:ind w:firstLine="289"/>
        <w:rPr>
          <w:rFonts w:asciiTheme="minorHAnsi" w:hAnsiTheme="minorHAnsi"/>
          <w:sz w:val="20"/>
          <w:szCs w:val="20"/>
        </w:rPr>
      </w:pPr>
    </w:p>
    <w:p w14:paraId="6A27A23F" w14:textId="77777777" w:rsidR="00286133" w:rsidRPr="00794E7E" w:rsidRDefault="00286133" w:rsidP="00286133">
      <w:pPr>
        <w:pStyle w:val="Texto0"/>
        <w:spacing w:after="0" w:line="240" w:lineRule="auto"/>
        <w:ind w:firstLine="289"/>
        <w:rPr>
          <w:rFonts w:asciiTheme="minorHAnsi" w:hAnsiTheme="minorHAnsi"/>
          <w:sz w:val="20"/>
          <w:szCs w:val="20"/>
        </w:rPr>
      </w:pPr>
    </w:p>
    <w:p w14:paraId="0D884CBE" w14:textId="77777777" w:rsidR="00286133" w:rsidRPr="00794E7E" w:rsidRDefault="00286133"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sidRPr="00794E7E">
        <w:rPr>
          <w:rFonts w:asciiTheme="minorHAnsi" w:hAnsiTheme="minorHAnsi"/>
          <w:sz w:val="20"/>
          <w:szCs w:val="20"/>
        </w:rPr>
        <w:lastRenderedPageBreak/>
        <w:t>ANEXO 9-A</w:t>
      </w:r>
    </w:p>
    <w:p w14:paraId="40F4CBA5" w14:textId="77777777" w:rsidR="00286133" w:rsidRPr="00794E7E" w:rsidRDefault="00286133" w:rsidP="00286133">
      <w:pPr>
        <w:pStyle w:val="Default"/>
        <w:jc w:val="center"/>
        <w:rPr>
          <w:rFonts w:asciiTheme="minorHAnsi" w:hAnsiTheme="minorHAnsi"/>
          <w:sz w:val="20"/>
          <w:szCs w:val="20"/>
        </w:rPr>
      </w:pPr>
      <w:r w:rsidRPr="00794E7E">
        <w:rPr>
          <w:rFonts w:asciiTheme="minorHAnsi" w:hAnsiTheme="minorHAnsi"/>
          <w:sz w:val="20"/>
          <w:szCs w:val="20"/>
        </w:rPr>
        <w:t>BIENES NACIONALES CON REGLAS DE ORIGEN</w:t>
      </w:r>
    </w:p>
    <w:p w14:paraId="0A3562BE" w14:textId="77777777" w:rsidR="00286133" w:rsidRPr="00794E7E" w:rsidRDefault="00286133" w:rsidP="00286133">
      <w:pPr>
        <w:pStyle w:val="Default"/>
        <w:jc w:val="center"/>
        <w:rPr>
          <w:rFonts w:asciiTheme="minorHAnsi" w:hAnsiTheme="minorHAnsi"/>
          <w:sz w:val="20"/>
          <w:szCs w:val="20"/>
        </w:rPr>
      </w:pPr>
    </w:p>
    <w:p w14:paraId="3D19D8C8" w14:textId="77777777" w:rsidR="00286133" w:rsidRPr="00794E7E" w:rsidRDefault="00286133" w:rsidP="00286133">
      <w:pPr>
        <w:pStyle w:val="Puesto"/>
        <w:jc w:val="both"/>
        <w:rPr>
          <w:rFonts w:asciiTheme="minorHAnsi" w:eastAsia="Calibri" w:hAnsiTheme="minorHAnsi"/>
          <w:b w:val="0"/>
          <w:bCs w:val="0"/>
          <w:color w:val="000000"/>
          <w:sz w:val="20"/>
          <w:szCs w:val="20"/>
          <w:lang w:eastAsia="en-US"/>
        </w:rPr>
      </w:pPr>
      <w:bookmarkStart w:id="1" w:name="_Toc303847772"/>
      <w:r w:rsidRPr="00794E7E">
        <w:rPr>
          <w:rFonts w:asciiTheme="minorHAnsi" w:eastAsia="Calibri" w:hAnsiTheme="minorHAnsi"/>
          <w:b w:val="0"/>
          <w:bCs w:val="0"/>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39E4E9E" w14:textId="77777777" w:rsidR="00286133" w:rsidRPr="00794E7E" w:rsidRDefault="00286133" w:rsidP="00286133">
      <w:pPr>
        <w:jc w:val="center"/>
        <w:rPr>
          <w:rFonts w:asciiTheme="minorHAnsi" w:hAnsiTheme="minorHAnsi" w:cs="Arial"/>
          <w:lang w:val="es-MX"/>
        </w:rPr>
      </w:pPr>
    </w:p>
    <w:p w14:paraId="0B3AD4B3" w14:textId="77777777" w:rsidR="00286133" w:rsidRPr="00794E7E" w:rsidRDefault="00286133" w:rsidP="00286133">
      <w:pPr>
        <w:jc w:val="center"/>
        <w:rPr>
          <w:rFonts w:asciiTheme="minorHAnsi" w:hAnsiTheme="minorHAnsi" w:cs="Arial"/>
          <w:lang w:val="es-MX"/>
        </w:rPr>
      </w:pPr>
      <w:r w:rsidRPr="00794E7E">
        <w:rPr>
          <w:rFonts w:asciiTheme="minorHAnsi" w:hAnsiTheme="minorHAnsi" w:cs="Arial"/>
          <w:lang w:val="es-MX"/>
        </w:rPr>
        <w:t xml:space="preserve"> (En papel con membrete de la empresa, o bien con su nombre o razón social impreso)</w:t>
      </w:r>
    </w:p>
    <w:p w14:paraId="6AFE8D93" w14:textId="77777777" w:rsidR="00286133" w:rsidRPr="00794E7E" w:rsidRDefault="00286133" w:rsidP="00286133">
      <w:pPr>
        <w:jc w:val="center"/>
        <w:rPr>
          <w:rFonts w:asciiTheme="minorHAnsi" w:hAnsiTheme="minorHAnsi" w:cs="Arial"/>
          <w:lang w:val="es-MX"/>
        </w:rPr>
      </w:pPr>
    </w:p>
    <w:p w14:paraId="48767EC0" w14:textId="77777777" w:rsidR="00286133" w:rsidRPr="00794E7E" w:rsidRDefault="00286133" w:rsidP="00286133">
      <w:pPr>
        <w:pStyle w:val="Texto0"/>
        <w:spacing w:after="0" w:line="240" w:lineRule="auto"/>
        <w:ind w:firstLine="0"/>
        <w:jc w:val="right"/>
        <w:rPr>
          <w:rFonts w:asciiTheme="minorHAnsi" w:hAnsiTheme="minorHAnsi"/>
          <w:sz w:val="20"/>
          <w:szCs w:val="20"/>
        </w:rPr>
      </w:pPr>
      <w:r w:rsidRPr="00794E7E">
        <w:rPr>
          <w:rFonts w:asciiTheme="minorHAnsi" w:hAnsiTheme="minorHAnsi"/>
          <w:sz w:val="20"/>
          <w:szCs w:val="20"/>
        </w:rPr>
        <w:t>____ de_______________ de ______ (1)</w:t>
      </w:r>
    </w:p>
    <w:p w14:paraId="04E9704F"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________(2)____________</w:t>
      </w:r>
    </w:p>
    <w:p w14:paraId="0A86310A"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PRESENTE.</w:t>
      </w:r>
    </w:p>
    <w:p w14:paraId="5913F1CC"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Me refiero al procedimiento _________(3)_________ No._____(4)____ en el que mi representada, la empresa __________________(5)_____________participa a través de la presente propuesta.</w:t>
      </w:r>
    </w:p>
    <w:p w14:paraId="6D2FFC8B" w14:textId="21075E58"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w:t>
      </w:r>
      <w:r w:rsidR="00EE1D10">
        <w:rPr>
          <w:rFonts w:asciiTheme="minorHAnsi" w:hAnsiTheme="minorHAnsi"/>
          <w:sz w:val="20"/>
          <w:szCs w:val="20"/>
        </w:rPr>
        <w:t xml:space="preserve"> única</w:t>
      </w:r>
      <w:r w:rsidRPr="00794E7E">
        <w:rPr>
          <w:rFonts w:asciiTheme="minorHAnsi" w:hAnsiTheme="minorHAnsi"/>
          <w:sz w:val="20"/>
          <w:szCs w:val="20"/>
        </w:rPr>
        <w:t xml:space="preserve"> número ____(6)_____, son originarios de México y cumplen con la regla de origen aplicable en materia de contratación pública de conformidad con el Tratado de Libre Comercio _______(7)______.</w:t>
      </w:r>
    </w:p>
    <w:p w14:paraId="64F84DBD"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794E7E" w14:paraId="0C3D8795" w14:textId="77777777" w:rsidTr="00EC015A">
        <w:trPr>
          <w:trHeight w:val="102"/>
        </w:trPr>
        <w:tc>
          <w:tcPr>
            <w:tcW w:w="5072" w:type="dxa"/>
            <w:noWrap/>
          </w:tcPr>
          <w:p w14:paraId="24CB4592"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ATENTAMENTE</w:t>
            </w:r>
          </w:p>
          <w:p w14:paraId="2538B9D3"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______________(8)______________</w:t>
            </w:r>
          </w:p>
        </w:tc>
      </w:tr>
    </w:tbl>
    <w:p w14:paraId="2F870DE3" w14:textId="77777777" w:rsidR="00286133" w:rsidRPr="00794E7E" w:rsidRDefault="00286133" w:rsidP="00286133">
      <w:pPr>
        <w:pStyle w:val="Texto0"/>
        <w:spacing w:after="0" w:line="240" w:lineRule="auto"/>
        <w:ind w:firstLine="0"/>
        <w:rPr>
          <w:rFonts w:asciiTheme="minorHAnsi" w:hAnsiTheme="minorHAnsi"/>
          <w:sz w:val="20"/>
          <w:szCs w:val="20"/>
        </w:rPr>
      </w:pPr>
    </w:p>
    <w:p w14:paraId="24EF8877"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52F402" w14:textId="77777777" w:rsidR="00286133" w:rsidRPr="00794E7E" w:rsidRDefault="00286133" w:rsidP="00286133">
      <w:pPr>
        <w:pStyle w:val="Texto0"/>
        <w:spacing w:after="0" w:line="240" w:lineRule="auto"/>
        <w:ind w:firstLine="0"/>
        <w:rPr>
          <w:rFonts w:asciiTheme="minorHAnsi" w:hAnsiTheme="minorHAnsi"/>
          <w:sz w:val="20"/>
          <w:szCs w:val="20"/>
        </w:rPr>
      </w:pPr>
    </w:p>
    <w:p w14:paraId="4D679BBC" w14:textId="77777777" w:rsidR="00286133" w:rsidRPr="00794E7E" w:rsidRDefault="00286133" w:rsidP="00286133">
      <w:pPr>
        <w:pStyle w:val="Texto0"/>
        <w:spacing w:after="0" w:line="240" w:lineRule="auto"/>
        <w:ind w:firstLine="0"/>
        <w:rPr>
          <w:rFonts w:asciiTheme="minorHAnsi" w:hAnsiTheme="minorHAnsi"/>
          <w:sz w:val="20"/>
          <w:szCs w:val="20"/>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794E7E" w14:paraId="23A8A9B5" w14:textId="77777777" w:rsidTr="00763788">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14:paraId="1ACE5F2E"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7A26200E"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DESCRIPCIÓN</w:t>
            </w:r>
          </w:p>
        </w:tc>
      </w:tr>
      <w:tr w:rsidR="00286133" w:rsidRPr="00794E7E" w14:paraId="497DE9C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8833888"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1</w:t>
            </w:r>
          </w:p>
        </w:tc>
        <w:tc>
          <w:tcPr>
            <w:tcW w:w="7366" w:type="dxa"/>
            <w:tcBorders>
              <w:top w:val="single" w:sz="6" w:space="0" w:color="auto"/>
              <w:left w:val="single" w:sz="6" w:space="0" w:color="auto"/>
              <w:bottom w:val="single" w:sz="6" w:space="0" w:color="auto"/>
              <w:right w:val="single" w:sz="6" w:space="0" w:color="auto"/>
            </w:tcBorders>
          </w:tcPr>
          <w:p w14:paraId="7D1C8096"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Señalar la fecha de suscripción del documento.</w:t>
            </w:r>
          </w:p>
        </w:tc>
      </w:tr>
      <w:tr w:rsidR="00286133" w:rsidRPr="00794E7E" w14:paraId="2F1BCD2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E7DADA3"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2</w:t>
            </w:r>
          </w:p>
        </w:tc>
        <w:tc>
          <w:tcPr>
            <w:tcW w:w="7366" w:type="dxa"/>
            <w:tcBorders>
              <w:top w:val="single" w:sz="6" w:space="0" w:color="auto"/>
              <w:left w:val="single" w:sz="6" w:space="0" w:color="auto"/>
              <w:bottom w:val="single" w:sz="6" w:space="0" w:color="auto"/>
              <w:right w:val="single" w:sz="6" w:space="0" w:color="auto"/>
            </w:tcBorders>
          </w:tcPr>
          <w:p w14:paraId="367B3137"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Anotar el nombre de la dependencia o entidad que convoca o invita.</w:t>
            </w:r>
          </w:p>
        </w:tc>
      </w:tr>
      <w:tr w:rsidR="00286133" w:rsidRPr="00794E7E" w14:paraId="6B5FC3A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5899C6D4"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3</w:t>
            </w:r>
          </w:p>
        </w:tc>
        <w:tc>
          <w:tcPr>
            <w:tcW w:w="7366" w:type="dxa"/>
            <w:tcBorders>
              <w:top w:val="single" w:sz="6" w:space="0" w:color="auto"/>
              <w:left w:val="single" w:sz="6" w:space="0" w:color="auto"/>
              <w:bottom w:val="single" w:sz="6" w:space="0" w:color="auto"/>
              <w:right w:val="single" w:sz="6" w:space="0" w:color="auto"/>
            </w:tcBorders>
          </w:tcPr>
          <w:p w14:paraId="1E6D8A4F"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Precisar el procedimiento de contratación de que se trate, Licitación pública o invitación a cuando menos tres personas.</w:t>
            </w:r>
          </w:p>
        </w:tc>
      </w:tr>
      <w:tr w:rsidR="00286133" w:rsidRPr="00794E7E" w14:paraId="3AF6AFD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3E0C38A"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4</w:t>
            </w:r>
          </w:p>
        </w:tc>
        <w:tc>
          <w:tcPr>
            <w:tcW w:w="7366" w:type="dxa"/>
            <w:tcBorders>
              <w:top w:val="single" w:sz="6" w:space="0" w:color="auto"/>
              <w:left w:val="single" w:sz="6" w:space="0" w:color="auto"/>
              <w:bottom w:val="single" w:sz="6" w:space="0" w:color="auto"/>
              <w:right w:val="single" w:sz="6" w:space="0" w:color="auto"/>
            </w:tcBorders>
          </w:tcPr>
          <w:p w14:paraId="70BA6D0E"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Indicar el número de procedimiento respectivo.</w:t>
            </w:r>
          </w:p>
        </w:tc>
      </w:tr>
      <w:tr w:rsidR="00286133" w:rsidRPr="00794E7E" w14:paraId="12FD042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C3B6F9"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5</w:t>
            </w:r>
          </w:p>
        </w:tc>
        <w:tc>
          <w:tcPr>
            <w:tcW w:w="7366" w:type="dxa"/>
            <w:tcBorders>
              <w:top w:val="single" w:sz="6" w:space="0" w:color="auto"/>
              <w:left w:val="single" w:sz="6" w:space="0" w:color="auto"/>
              <w:bottom w:val="single" w:sz="6" w:space="0" w:color="auto"/>
              <w:right w:val="single" w:sz="6" w:space="0" w:color="auto"/>
            </w:tcBorders>
          </w:tcPr>
          <w:p w14:paraId="034F4454"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Citar el nombre o razón social o denominación del licitante.</w:t>
            </w:r>
          </w:p>
        </w:tc>
      </w:tr>
      <w:tr w:rsidR="00286133" w:rsidRPr="00794E7E" w14:paraId="2DCACA7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F948059"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6</w:t>
            </w:r>
          </w:p>
        </w:tc>
        <w:tc>
          <w:tcPr>
            <w:tcW w:w="7366" w:type="dxa"/>
            <w:tcBorders>
              <w:top w:val="single" w:sz="6" w:space="0" w:color="auto"/>
              <w:left w:val="single" w:sz="6" w:space="0" w:color="auto"/>
              <w:bottom w:val="single" w:sz="6" w:space="0" w:color="auto"/>
              <w:right w:val="single" w:sz="6" w:space="0" w:color="auto"/>
            </w:tcBorders>
          </w:tcPr>
          <w:p w14:paraId="4F0C8157" w14:textId="6BAADF11"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 xml:space="preserve">Señalar </w:t>
            </w:r>
            <w:r w:rsidR="00EE1D10">
              <w:rPr>
                <w:rFonts w:asciiTheme="minorHAnsi" w:hAnsiTheme="minorHAnsi"/>
                <w:sz w:val="20"/>
                <w:szCs w:val="20"/>
              </w:rPr>
              <w:t xml:space="preserve">la Partida única </w:t>
            </w:r>
            <w:r w:rsidRPr="00794E7E">
              <w:rPr>
                <w:rFonts w:asciiTheme="minorHAnsi" w:hAnsiTheme="minorHAnsi"/>
                <w:sz w:val="20"/>
                <w:szCs w:val="20"/>
              </w:rPr>
              <w:t>.</w:t>
            </w:r>
          </w:p>
        </w:tc>
      </w:tr>
      <w:tr w:rsidR="00286133" w:rsidRPr="00794E7E" w14:paraId="516408FF"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7C6D5C1"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7</w:t>
            </w:r>
          </w:p>
        </w:tc>
        <w:tc>
          <w:tcPr>
            <w:tcW w:w="7366" w:type="dxa"/>
            <w:tcBorders>
              <w:top w:val="single" w:sz="6" w:space="0" w:color="auto"/>
              <w:left w:val="single" w:sz="6" w:space="0" w:color="auto"/>
              <w:bottom w:val="single" w:sz="6" w:space="0" w:color="auto"/>
              <w:right w:val="single" w:sz="6" w:space="0" w:color="auto"/>
            </w:tcBorders>
          </w:tcPr>
          <w:p w14:paraId="02033DBC"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Indicar el tratado correspondiente a la regla de origen y bajo cuya cobertura se realiza el procedimiento de contratación.</w:t>
            </w:r>
          </w:p>
        </w:tc>
      </w:tr>
      <w:tr w:rsidR="00286133" w:rsidRPr="00794E7E" w14:paraId="24858060"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05BA0538"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8</w:t>
            </w:r>
          </w:p>
        </w:tc>
        <w:tc>
          <w:tcPr>
            <w:tcW w:w="7366" w:type="dxa"/>
            <w:tcBorders>
              <w:top w:val="single" w:sz="6" w:space="0" w:color="auto"/>
              <w:left w:val="single" w:sz="6" w:space="0" w:color="auto"/>
              <w:bottom w:val="single" w:sz="6" w:space="0" w:color="auto"/>
              <w:right w:val="single" w:sz="6" w:space="0" w:color="auto"/>
            </w:tcBorders>
          </w:tcPr>
          <w:p w14:paraId="4C66F302"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Anotar el nombre y firma del representante de la empresa licitante.</w:t>
            </w:r>
          </w:p>
        </w:tc>
      </w:tr>
    </w:tbl>
    <w:p w14:paraId="309AA4E3" w14:textId="77777777" w:rsidR="00286133" w:rsidRPr="00794E7E" w:rsidRDefault="00286133" w:rsidP="00286133">
      <w:pPr>
        <w:pStyle w:val="Texto0"/>
        <w:spacing w:after="0" w:line="240" w:lineRule="auto"/>
        <w:ind w:firstLine="289"/>
        <w:rPr>
          <w:rFonts w:asciiTheme="minorHAnsi" w:hAnsiTheme="minorHAnsi"/>
          <w:sz w:val="20"/>
          <w:szCs w:val="20"/>
        </w:rPr>
      </w:pPr>
    </w:p>
    <w:p w14:paraId="37B47347" w14:textId="77777777" w:rsidR="00286133" w:rsidRPr="00794E7E" w:rsidRDefault="00286133" w:rsidP="00286133">
      <w:pPr>
        <w:pStyle w:val="Texto0"/>
        <w:spacing w:after="0" w:line="240" w:lineRule="auto"/>
        <w:ind w:firstLine="289"/>
        <w:rPr>
          <w:rFonts w:asciiTheme="minorHAnsi" w:hAnsiTheme="minorHAnsi"/>
          <w:sz w:val="20"/>
          <w:szCs w:val="20"/>
        </w:rPr>
      </w:pPr>
      <w:r w:rsidRPr="00794E7E">
        <w:rPr>
          <w:rFonts w:asciiTheme="minorHAnsi" w:hAnsiTheme="minorHAnsi"/>
          <w:sz w:val="20"/>
          <w:szCs w:val="20"/>
        </w:rPr>
        <w:t>NOTA: Si el licitante es una persona física, se podrá ajustar el presente formato en su parte conducente.</w:t>
      </w:r>
    </w:p>
    <w:p w14:paraId="08972833" w14:textId="77777777" w:rsidR="00286133" w:rsidRPr="00794E7E" w:rsidRDefault="00286133"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Arial"/>
        </w:rPr>
      </w:pPr>
      <w:r w:rsidRPr="00794E7E">
        <w:rPr>
          <w:rFonts w:asciiTheme="minorHAnsi" w:hAnsiTheme="minorHAnsi" w:cs="Arial"/>
        </w:rPr>
        <w:lastRenderedPageBreak/>
        <w:t>ANEXO 9-B</w:t>
      </w:r>
    </w:p>
    <w:p w14:paraId="29EDD271" w14:textId="77777777" w:rsidR="00286133" w:rsidRPr="00794E7E" w:rsidRDefault="00286133" w:rsidP="00286133">
      <w:pPr>
        <w:jc w:val="center"/>
        <w:rPr>
          <w:rFonts w:asciiTheme="minorHAnsi" w:hAnsiTheme="minorHAnsi" w:cs="Arial"/>
        </w:rPr>
      </w:pPr>
      <w:r w:rsidRPr="00794E7E">
        <w:rPr>
          <w:rFonts w:asciiTheme="minorHAnsi" w:hAnsiTheme="minorHAnsi" w:cs="Arial"/>
        </w:rPr>
        <w:t>BIENES DE ORIGEN IMPORTADO</w:t>
      </w:r>
    </w:p>
    <w:p w14:paraId="23AF0F72" w14:textId="77777777" w:rsidR="00286133" w:rsidRPr="00794E7E" w:rsidRDefault="00286133" w:rsidP="00286133">
      <w:pPr>
        <w:jc w:val="center"/>
        <w:rPr>
          <w:rFonts w:asciiTheme="minorHAnsi" w:hAnsiTheme="minorHAnsi" w:cs="Arial"/>
        </w:rPr>
      </w:pPr>
    </w:p>
    <w:p w14:paraId="0DF04C74" w14:textId="77777777" w:rsidR="00286133" w:rsidRPr="00794E7E" w:rsidRDefault="00286133" w:rsidP="00286133">
      <w:pPr>
        <w:pStyle w:val="Puesto"/>
        <w:jc w:val="both"/>
        <w:rPr>
          <w:rFonts w:asciiTheme="minorHAnsi" w:eastAsia="Calibri" w:hAnsiTheme="minorHAnsi"/>
          <w:b w:val="0"/>
          <w:bCs w:val="0"/>
          <w:color w:val="000000"/>
          <w:sz w:val="20"/>
          <w:szCs w:val="20"/>
          <w:lang w:eastAsia="en-US"/>
        </w:rPr>
      </w:pPr>
      <w:bookmarkStart w:id="2" w:name="_Toc303847773"/>
      <w:r w:rsidRPr="00794E7E">
        <w:rPr>
          <w:rFonts w:asciiTheme="minorHAnsi" w:eastAsia="Calibri" w:hAnsiTheme="minorHAnsi"/>
          <w:b w:val="0"/>
          <w:bCs w:val="0"/>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56B1AEEB" w14:textId="77777777" w:rsidR="00286133" w:rsidRPr="00794E7E" w:rsidRDefault="00286133" w:rsidP="00286133">
      <w:pPr>
        <w:jc w:val="center"/>
        <w:rPr>
          <w:rFonts w:asciiTheme="minorHAnsi" w:hAnsiTheme="minorHAnsi" w:cs="Arial"/>
          <w:lang w:val="es-MX"/>
        </w:rPr>
      </w:pPr>
      <w:r w:rsidRPr="00794E7E">
        <w:rPr>
          <w:rFonts w:asciiTheme="minorHAnsi" w:hAnsiTheme="minorHAnsi" w:cs="Arial"/>
          <w:lang w:val="es-MX"/>
        </w:rPr>
        <w:t xml:space="preserve"> (En papel con membrete de la empresa, o bien con su nombre o razón social impreso)</w:t>
      </w:r>
    </w:p>
    <w:p w14:paraId="799050B9" w14:textId="77777777" w:rsidR="00286133" w:rsidRPr="00794E7E" w:rsidRDefault="00286133" w:rsidP="00286133">
      <w:pPr>
        <w:pStyle w:val="Texto0"/>
        <w:spacing w:after="0" w:line="240" w:lineRule="auto"/>
        <w:ind w:firstLine="0"/>
        <w:jc w:val="right"/>
        <w:rPr>
          <w:rFonts w:asciiTheme="minorHAnsi" w:hAnsiTheme="minorHAnsi"/>
          <w:sz w:val="20"/>
          <w:szCs w:val="20"/>
        </w:rPr>
      </w:pPr>
    </w:p>
    <w:p w14:paraId="3075C3DE" w14:textId="77777777" w:rsidR="00286133" w:rsidRPr="00794E7E" w:rsidRDefault="00286133" w:rsidP="00286133">
      <w:pPr>
        <w:pStyle w:val="Texto0"/>
        <w:spacing w:after="0" w:line="240" w:lineRule="auto"/>
        <w:ind w:firstLine="0"/>
        <w:jc w:val="right"/>
        <w:rPr>
          <w:rFonts w:asciiTheme="minorHAnsi" w:hAnsiTheme="minorHAnsi"/>
          <w:sz w:val="20"/>
          <w:szCs w:val="20"/>
        </w:rPr>
      </w:pPr>
      <w:r w:rsidRPr="00794E7E">
        <w:rPr>
          <w:rFonts w:asciiTheme="minorHAnsi" w:hAnsiTheme="minorHAnsi"/>
          <w:sz w:val="20"/>
          <w:szCs w:val="20"/>
        </w:rPr>
        <w:t>____ de _______________ de ______ (1)</w:t>
      </w:r>
    </w:p>
    <w:p w14:paraId="30E7DC76"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________(2)____________</w:t>
      </w:r>
    </w:p>
    <w:p w14:paraId="4A017947"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PRESENTE.</w:t>
      </w:r>
    </w:p>
    <w:p w14:paraId="35966D8A"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Me refiero al procedimiento _________(3)_________ No._____(4)____ en el que mi representada, la empresa __________________(5)_____________participa a través de la presente propuesta.</w:t>
      </w:r>
    </w:p>
    <w:p w14:paraId="66F50B51" w14:textId="7464F24E"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w:t>
      </w:r>
      <w:r w:rsidR="002525F9">
        <w:rPr>
          <w:rFonts w:asciiTheme="minorHAnsi" w:hAnsiTheme="minorHAnsi"/>
          <w:sz w:val="20"/>
          <w:szCs w:val="20"/>
        </w:rPr>
        <w:t>a única</w:t>
      </w:r>
      <w:r w:rsidRPr="00794E7E">
        <w:rPr>
          <w:rFonts w:asciiTheme="minorHAnsi" w:hAnsiTheme="minorHAnsi"/>
          <w:sz w:val="20"/>
          <w:szCs w:val="20"/>
        </w:rPr>
        <w:t xml:space="preserve">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1C00781"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794E7E" w14:paraId="194ECFB7" w14:textId="77777777" w:rsidTr="00EC015A">
        <w:trPr>
          <w:cantSplit/>
          <w:trHeight w:val="1006"/>
          <w:jc w:val="center"/>
        </w:trPr>
        <w:tc>
          <w:tcPr>
            <w:tcW w:w="4398" w:type="dxa"/>
          </w:tcPr>
          <w:p w14:paraId="1EECBAFA"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ATENTAMENTE</w:t>
            </w:r>
          </w:p>
          <w:p w14:paraId="7ACDDDDC"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______________(9)______________</w:t>
            </w:r>
          </w:p>
          <w:p w14:paraId="46C54758" w14:textId="77777777" w:rsidR="00286133" w:rsidRPr="00794E7E" w:rsidRDefault="00286133" w:rsidP="00286133">
            <w:pPr>
              <w:pStyle w:val="Texto0"/>
              <w:spacing w:after="0" w:line="240" w:lineRule="auto"/>
              <w:ind w:firstLine="0"/>
              <w:rPr>
                <w:rFonts w:asciiTheme="minorHAnsi" w:hAnsiTheme="minorHAnsi"/>
                <w:sz w:val="20"/>
                <w:szCs w:val="20"/>
              </w:rPr>
            </w:pPr>
          </w:p>
        </w:tc>
      </w:tr>
    </w:tbl>
    <w:p w14:paraId="7F8363A9" w14:textId="77777777" w:rsidR="00286133" w:rsidRPr="00794E7E" w:rsidRDefault="00286133" w:rsidP="00286133">
      <w:pPr>
        <w:pStyle w:val="Texto0"/>
        <w:spacing w:after="0" w:line="240" w:lineRule="auto"/>
        <w:ind w:firstLine="0"/>
        <w:rPr>
          <w:rFonts w:asciiTheme="minorHAnsi" w:hAnsiTheme="minorHAnsi"/>
          <w:sz w:val="20"/>
          <w:szCs w:val="20"/>
        </w:rPr>
      </w:pPr>
      <w:r w:rsidRPr="00794E7E">
        <w:rPr>
          <w:rFonts w:asciiTheme="minorHAnsi" w:hAnsiTheme="minorHAnsi"/>
          <w:sz w:val="20"/>
          <w:szCs w:val="20"/>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E9355D5" w14:textId="77777777" w:rsidR="00286133" w:rsidRPr="00794E7E" w:rsidRDefault="00286133" w:rsidP="00286133">
      <w:pPr>
        <w:pStyle w:val="Texto0"/>
        <w:spacing w:after="0" w:line="240" w:lineRule="auto"/>
        <w:ind w:firstLine="0"/>
        <w:rPr>
          <w:rFonts w:asciiTheme="minorHAnsi" w:hAnsiTheme="minorHAnsi"/>
          <w:sz w:val="20"/>
          <w:szCs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794E7E" w14:paraId="7508B00C" w14:textId="77777777" w:rsidTr="00763788">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27F8FF8D"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167080C5"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DESCRIPCIÓN</w:t>
            </w:r>
          </w:p>
        </w:tc>
      </w:tr>
      <w:tr w:rsidR="00286133" w:rsidRPr="00794E7E" w14:paraId="6C3A9839" w14:textId="77777777" w:rsidTr="00763788">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6956BC2F"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1</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3F7E52C8"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Señalar la fecha de suscripción del documento.</w:t>
            </w:r>
          </w:p>
        </w:tc>
      </w:tr>
      <w:tr w:rsidR="00286133" w:rsidRPr="00794E7E" w14:paraId="72478664"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1EEEAD2F"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2</w:t>
            </w:r>
          </w:p>
        </w:tc>
        <w:tc>
          <w:tcPr>
            <w:tcW w:w="7366" w:type="dxa"/>
            <w:tcBorders>
              <w:top w:val="single" w:sz="6" w:space="0" w:color="auto"/>
              <w:left w:val="single" w:sz="6" w:space="0" w:color="auto"/>
              <w:bottom w:val="single" w:sz="6" w:space="0" w:color="auto"/>
              <w:right w:val="single" w:sz="6" w:space="0" w:color="auto"/>
            </w:tcBorders>
          </w:tcPr>
          <w:p w14:paraId="45769BE5"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Anotar el nombre de la dependencia o entidad que convoca o invita.</w:t>
            </w:r>
          </w:p>
        </w:tc>
      </w:tr>
      <w:tr w:rsidR="00286133" w:rsidRPr="00794E7E" w14:paraId="7DB36F1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FBA13D"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3</w:t>
            </w:r>
          </w:p>
        </w:tc>
        <w:tc>
          <w:tcPr>
            <w:tcW w:w="7366" w:type="dxa"/>
            <w:tcBorders>
              <w:top w:val="single" w:sz="6" w:space="0" w:color="auto"/>
              <w:left w:val="single" w:sz="6" w:space="0" w:color="auto"/>
              <w:bottom w:val="single" w:sz="6" w:space="0" w:color="auto"/>
              <w:right w:val="single" w:sz="6" w:space="0" w:color="auto"/>
            </w:tcBorders>
          </w:tcPr>
          <w:p w14:paraId="1C658531"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Precisar el procedimiento de contratación de que se trate, Licitación pública o invitación a cuando menos tres personas.</w:t>
            </w:r>
          </w:p>
        </w:tc>
      </w:tr>
      <w:tr w:rsidR="00286133" w:rsidRPr="00794E7E" w14:paraId="092003C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7B96100"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4</w:t>
            </w:r>
          </w:p>
        </w:tc>
        <w:tc>
          <w:tcPr>
            <w:tcW w:w="7366" w:type="dxa"/>
            <w:tcBorders>
              <w:top w:val="single" w:sz="6" w:space="0" w:color="auto"/>
              <w:left w:val="single" w:sz="6" w:space="0" w:color="auto"/>
              <w:bottom w:val="single" w:sz="6" w:space="0" w:color="auto"/>
              <w:right w:val="single" w:sz="6" w:space="0" w:color="auto"/>
            </w:tcBorders>
          </w:tcPr>
          <w:p w14:paraId="4DCB3E40"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Indicar el número de procedimiento respectivo.</w:t>
            </w:r>
          </w:p>
        </w:tc>
      </w:tr>
      <w:tr w:rsidR="00286133" w:rsidRPr="00794E7E" w14:paraId="662CF95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C3CC92C"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5</w:t>
            </w:r>
          </w:p>
        </w:tc>
        <w:tc>
          <w:tcPr>
            <w:tcW w:w="7366" w:type="dxa"/>
            <w:tcBorders>
              <w:top w:val="single" w:sz="6" w:space="0" w:color="auto"/>
              <w:left w:val="single" w:sz="6" w:space="0" w:color="auto"/>
              <w:bottom w:val="single" w:sz="6" w:space="0" w:color="auto"/>
              <w:right w:val="single" w:sz="6" w:space="0" w:color="auto"/>
            </w:tcBorders>
          </w:tcPr>
          <w:p w14:paraId="32FE7075"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Citar el nombre o razón social o denominación del licitante.</w:t>
            </w:r>
          </w:p>
        </w:tc>
      </w:tr>
      <w:tr w:rsidR="00286133" w:rsidRPr="00794E7E" w14:paraId="7C5AB39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66576D5"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6</w:t>
            </w:r>
          </w:p>
        </w:tc>
        <w:tc>
          <w:tcPr>
            <w:tcW w:w="7366" w:type="dxa"/>
            <w:tcBorders>
              <w:top w:val="single" w:sz="6" w:space="0" w:color="auto"/>
              <w:left w:val="single" w:sz="6" w:space="0" w:color="auto"/>
              <w:bottom w:val="single" w:sz="6" w:space="0" w:color="auto"/>
              <w:right w:val="single" w:sz="6" w:space="0" w:color="auto"/>
            </w:tcBorders>
          </w:tcPr>
          <w:p w14:paraId="5D8CC47C" w14:textId="7ED5DCA9"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 xml:space="preserve">Señalar </w:t>
            </w:r>
            <w:r w:rsidR="002525F9">
              <w:rPr>
                <w:rFonts w:asciiTheme="minorHAnsi" w:hAnsiTheme="minorHAnsi"/>
                <w:sz w:val="20"/>
                <w:szCs w:val="20"/>
              </w:rPr>
              <w:t xml:space="preserve">la Partida única </w:t>
            </w:r>
          </w:p>
        </w:tc>
      </w:tr>
      <w:tr w:rsidR="00286133" w:rsidRPr="00794E7E" w14:paraId="57C97F1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EA8B34C"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7</w:t>
            </w:r>
          </w:p>
        </w:tc>
        <w:tc>
          <w:tcPr>
            <w:tcW w:w="7366" w:type="dxa"/>
            <w:tcBorders>
              <w:top w:val="single" w:sz="6" w:space="0" w:color="auto"/>
              <w:left w:val="single" w:sz="6" w:space="0" w:color="auto"/>
              <w:bottom w:val="single" w:sz="6" w:space="0" w:color="auto"/>
              <w:right w:val="single" w:sz="6" w:space="0" w:color="auto"/>
            </w:tcBorders>
          </w:tcPr>
          <w:p w14:paraId="68F345CC"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Anotar el nombre del país de origen del bien.</w:t>
            </w:r>
          </w:p>
        </w:tc>
      </w:tr>
      <w:tr w:rsidR="00286133" w:rsidRPr="00794E7E" w14:paraId="36A89A3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1EA432"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8</w:t>
            </w:r>
          </w:p>
        </w:tc>
        <w:tc>
          <w:tcPr>
            <w:tcW w:w="7366" w:type="dxa"/>
            <w:tcBorders>
              <w:top w:val="single" w:sz="6" w:space="0" w:color="auto"/>
              <w:left w:val="single" w:sz="6" w:space="0" w:color="auto"/>
              <w:bottom w:val="single" w:sz="6" w:space="0" w:color="auto"/>
              <w:right w:val="single" w:sz="6" w:space="0" w:color="auto"/>
            </w:tcBorders>
          </w:tcPr>
          <w:p w14:paraId="7A8E0D7E"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Indicar el tratado bajo cuya cobertura se realiza el procedimiento de contratación.</w:t>
            </w:r>
          </w:p>
        </w:tc>
      </w:tr>
      <w:tr w:rsidR="00286133" w:rsidRPr="00794E7E" w14:paraId="61E4DA58"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D317BDB" w14:textId="77777777" w:rsidR="00286133" w:rsidRPr="00794E7E" w:rsidRDefault="00286133" w:rsidP="00286133">
            <w:pPr>
              <w:pStyle w:val="Texto0"/>
              <w:spacing w:after="0" w:line="240" w:lineRule="auto"/>
              <w:ind w:firstLine="0"/>
              <w:jc w:val="center"/>
              <w:rPr>
                <w:rFonts w:asciiTheme="minorHAnsi" w:hAnsiTheme="minorHAnsi"/>
                <w:sz w:val="20"/>
                <w:szCs w:val="20"/>
              </w:rPr>
            </w:pPr>
            <w:r w:rsidRPr="00794E7E">
              <w:rPr>
                <w:rFonts w:asciiTheme="minorHAnsi" w:hAnsiTheme="minorHAnsi"/>
                <w:sz w:val="20"/>
                <w:szCs w:val="20"/>
              </w:rPr>
              <w:t>9</w:t>
            </w:r>
          </w:p>
        </w:tc>
        <w:tc>
          <w:tcPr>
            <w:tcW w:w="7366" w:type="dxa"/>
            <w:tcBorders>
              <w:top w:val="single" w:sz="6" w:space="0" w:color="auto"/>
              <w:left w:val="single" w:sz="6" w:space="0" w:color="auto"/>
              <w:bottom w:val="single" w:sz="6" w:space="0" w:color="auto"/>
              <w:right w:val="single" w:sz="6" w:space="0" w:color="auto"/>
            </w:tcBorders>
          </w:tcPr>
          <w:p w14:paraId="6E698A20" w14:textId="77777777" w:rsidR="00286133" w:rsidRPr="00794E7E" w:rsidRDefault="00286133" w:rsidP="00286133">
            <w:pPr>
              <w:pStyle w:val="Texto0"/>
              <w:spacing w:after="0" w:line="240" w:lineRule="auto"/>
              <w:ind w:firstLine="0"/>
              <w:jc w:val="left"/>
              <w:rPr>
                <w:rFonts w:asciiTheme="minorHAnsi" w:hAnsiTheme="minorHAnsi"/>
                <w:sz w:val="20"/>
                <w:szCs w:val="20"/>
              </w:rPr>
            </w:pPr>
            <w:r w:rsidRPr="00794E7E">
              <w:rPr>
                <w:rFonts w:asciiTheme="minorHAnsi" w:hAnsiTheme="minorHAnsi"/>
                <w:sz w:val="20"/>
                <w:szCs w:val="20"/>
              </w:rPr>
              <w:t>Anotar el nombre y firma del representante de la empresa licitante.</w:t>
            </w:r>
          </w:p>
        </w:tc>
      </w:tr>
    </w:tbl>
    <w:p w14:paraId="23995164" w14:textId="77777777" w:rsidR="00286133" w:rsidRPr="00794E7E" w:rsidRDefault="00286133" w:rsidP="00286133">
      <w:pPr>
        <w:pStyle w:val="Texto0"/>
        <w:spacing w:after="0" w:line="240" w:lineRule="auto"/>
        <w:rPr>
          <w:rFonts w:asciiTheme="minorHAnsi" w:hAnsiTheme="minorHAnsi"/>
          <w:sz w:val="20"/>
          <w:szCs w:val="20"/>
        </w:rPr>
      </w:pPr>
    </w:p>
    <w:p w14:paraId="23F475EA" w14:textId="77777777" w:rsidR="00286133" w:rsidRPr="00794E7E" w:rsidRDefault="00286133" w:rsidP="00286133">
      <w:pPr>
        <w:pStyle w:val="Texto0"/>
        <w:spacing w:after="0" w:line="240" w:lineRule="auto"/>
        <w:rPr>
          <w:rFonts w:asciiTheme="minorHAnsi" w:hAnsiTheme="minorHAnsi"/>
          <w:sz w:val="20"/>
          <w:szCs w:val="20"/>
        </w:rPr>
      </w:pPr>
      <w:r w:rsidRPr="00794E7E">
        <w:rPr>
          <w:rFonts w:asciiTheme="minorHAnsi" w:hAnsiTheme="minorHAnsi"/>
          <w:sz w:val="20"/>
          <w:szCs w:val="20"/>
        </w:rPr>
        <w:t>NOTA: Si el licitante es una persona física, se podrá ajustar el presente formato en su parte conducente.</w:t>
      </w:r>
    </w:p>
    <w:p w14:paraId="74FE9DEB" w14:textId="77777777" w:rsidR="002F5444" w:rsidRPr="00794E7E" w:rsidRDefault="002F5444" w:rsidP="00763788">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Theme="minorHAnsi" w:hAnsiTheme="minorHAnsi" w:cs="Arial"/>
        </w:rPr>
      </w:pPr>
      <w:r w:rsidRPr="00794E7E">
        <w:rPr>
          <w:rFonts w:asciiTheme="minorHAnsi" w:hAnsiTheme="minorHAnsi" w:cs="Arial"/>
        </w:rPr>
        <w:lastRenderedPageBreak/>
        <w:t>ANEXO 10</w:t>
      </w:r>
    </w:p>
    <w:p w14:paraId="66FD3C73" w14:textId="77777777" w:rsidR="002F5444" w:rsidRPr="00794E7E" w:rsidRDefault="002F5444" w:rsidP="002F5444">
      <w:pPr>
        <w:tabs>
          <w:tab w:val="left" w:pos="3969"/>
          <w:tab w:val="left" w:pos="8080"/>
        </w:tabs>
        <w:ind w:right="1"/>
        <w:jc w:val="center"/>
        <w:outlineLvl w:val="0"/>
        <w:rPr>
          <w:rFonts w:asciiTheme="minorHAnsi" w:hAnsiTheme="minorHAnsi" w:cs="Arial"/>
          <w:u w:val="single"/>
        </w:rPr>
      </w:pPr>
      <w:r w:rsidRPr="00794E7E">
        <w:rPr>
          <w:rFonts w:asciiTheme="minorHAnsi" w:hAnsiTheme="minorHAnsi" w:cs="Arial"/>
          <w:u w:val="single"/>
        </w:rPr>
        <w:t>A F  I  A  N  Z  A  D  O  R  A</w:t>
      </w:r>
    </w:p>
    <w:p w14:paraId="1C050031" w14:textId="77777777" w:rsidR="002F5444" w:rsidRPr="00794E7E" w:rsidRDefault="002F5444" w:rsidP="002F5444">
      <w:pPr>
        <w:tabs>
          <w:tab w:val="left" w:pos="3969"/>
          <w:tab w:val="left" w:pos="8080"/>
        </w:tabs>
        <w:ind w:right="1"/>
        <w:jc w:val="center"/>
        <w:rPr>
          <w:rFonts w:asciiTheme="minorHAnsi" w:hAnsiTheme="minorHAnsi" w:cs="Arial"/>
          <w:u w:val="single"/>
        </w:rPr>
      </w:pPr>
      <w:r w:rsidRPr="00794E7E">
        <w:rPr>
          <w:rFonts w:asciiTheme="minorHAnsi" w:hAnsiTheme="minorHAnsi" w:cs="Arial"/>
          <w:u w:val="single"/>
        </w:rPr>
        <w:t>GARANTÍA DE BUEN CUMPLIMIENTO DE CONTRATO</w:t>
      </w:r>
    </w:p>
    <w:p w14:paraId="06E5074F" w14:textId="77777777" w:rsidR="002F5444" w:rsidRPr="00794E7E" w:rsidRDefault="002F5444" w:rsidP="002F5444">
      <w:pPr>
        <w:tabs>
          <w:tab w:val="left" w:pos="3969"/>
          <w:tab w:val="left" w:pos="8080"/>
        </w:tabs>
        <w:ind w:right="1"/>
        <w:jc w:val="center"/>
        <w:rPr>
          <w:rFonts w:asciiTheme="minorHAnsi" w:hAnsiTheme="minorHAnsi" w:cs="Arial"/>
          <w:u w:val="single"/>
        </w:rPr>
      </w:pPr>
    </w:p>
    <w:p w14:paraId="1B561B52" w14:textId="77777777" w:rsidR="00F27A35" w:rsidRPr="00794E7E" w:rsidRDefault="00F27A35" w:rsidP="00F27A35">
      <w:pPr>
        <w:pStyle w:val="NormalWeb"/>
        <w:spacing w:before="0" w:beforeAutospacing="0" w:after="0" w:afterAutospacing="0"/>
        <w:jc w:val="both"/>
        <w:rPr>
          <w:rFonts w:asciiTheme="minorHAnsi" w:hAnsiTheme="minorHAnsi"/>
          <w:sz w:val="20"/>
          <w:szCs w:val="20"/>
          <w:lang w:val="es-MX" w:eastAsia="es-MX"/>
        </w:rPr>
      </w:pPr>
      <w:r w:rsidRPr="00794E7E">
        <w:rPr>
          <w:rFonts w:asciiTheme="minorHAnsi" w:hAnsiTheme="minorHAns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162E66A" w14:textId="77777777" w:rsidR="00F27A35" w:rsidRPr="00794E7E" w:rsidRDefault="00F27A35" w:rsidP="00F27A35">
      <w:pPr>
        <w:pStyle w:val="NormalWeb"/>
        <w:spacing w:before="0" w:beforeAutospacing="0" w:after="0" w:afterAutospacing="0"/>
        <w:jc w:val="both"/>
        <w:rPr>
          <w:rFonts w:asciiTheme="minorHAnsi" w:hAnsiTheme="minorHAnsi"/>
          <w:sz w:val="20"/>
          <w:szCs w:val="20"/>
        </w:rPr>
      </w:pPr>
      <w:r w:rsidRPr="00794E7E">
        <w:rPr>
          <w:rFonts w:asciiTheme="minorHAnsi" w:hAnsiTheme="minorHAnsi" w:cs="Tahoma"/>
          <w:sz w:val="20"/>
          <w:szCs w:val="20"/>
        </w:rPr>
        <w:t> </w:t>
      </w:r>
    </w:p>
    <w:p w14:paraId="5A2E513D"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DEF7E1B"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27C5AFB2" w14:textId="09A82509"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Ante la Secretaría de Finanzas y Tesorería General del Estado de Nuevo León, la presente fianza se otorga para garantizar por (nombre de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w:t>
      </w:r>
      <w:r w:rsidR="004250DC">
        <w:rPr>
          <w:rFonts w:asciiTheme="minorHAnsi" w:hAnsiTheme="minorHAnsi" w:cs="Tahoma"/>
          <w:color w:val="000000"/>
          <w:sz w:val="20"/>
          <w:szCs w:val="20"/>
        </w:rPr>
        <w:t xml:space="preserve"> la</w:t>
      </w:r>
      <w:r w:rsidR="00763788" w:rsidRPr="00794E7E">
        <w:rPr>
          <w:rFonts w:asciiTheme="minorHAnsi" w:hAnsiTheme="minorHAnsi" w:cs="Tahoma"/>
          <w:color w:val="000000"/>
          <w:sz w:val="20"/>
          <w:szCs w:val="20"/>
        </w:rPr>
        <w:t xml:space="preserve"> </w:t>
      </w:r>
      <w:r w:rsidR="004250DC">
        <w:rPr>
          <w:rFonts w:asciiTheme="minorHAnsi" w:hAnsiTheme="minorHAnsi" w:cs="Tahoma"/>
          <w:color w:val="000000"/>
          <w:sz w:val="20"/>
          <w:szCs w:val="20"/>
        </w:rPr>
        <w:t>contratación</w:t>
      </w:r>
      <w:r w:rsidR="00763788" w:rsidRPr="00794E7E">
        <w:rPr>
          <w:rFonts w:asciiTheme="minorHAnsi" w:hAnsiTheme="minorHAnsi" w:cs="Tahoma"/>
          <w:color w:val="000000"/>
          <w:sz w:val="20"/>
          <w:szCs w:val="20"/>
        </w:rPr>
        <w:t xml:space="preserve"> de</w:t>
      </w:r>
      <w:r w:rsidR="004250DC">
        <w:rPr>
          <w:rFonts w:asciiTheme="minorHAnsi" w:hAnsiTheme="minorHAnsi" w:cs="Tahoma"/>
          <w:color w:val="000000"/>
          <w:sz w:val="20"/>
          <w:szCs w:val="20"/>
        </w:rPr>
        <w:t>l</w:t>
      </w:r>
      <w:r w:rsidRPr="00794E7E">
        <w:rPr>
          <w:rFonts w:asciiTheme="minorHAnsi" w:hAnsiTheme="minorHAnsi" w:cs="Tahoma"/>
          <w:color w:val="000000"/>
          <w:sz w:val="20"/>
          <w:szCs w:val="20"/>
        </w:rPr>
        <w:t xml:space="preserve"> </w:t>
      </w:r>
      <w:r w:rsidR="00763788" w:rsidRPr="00794E7E">
        <w:rPr>
          <w:rFonts w:asciiTheme="minorHAnsi" w:hAnsiTheme="minorHAnsi" w:cs="Tahoma"/>
          <w:color w:val="000000"/>
          <w:sz w:val="20"/>
          <w:szCs w:val="20"/>
        </w:rPr>
        <w:t>____________________</w:t>
      </w:r>
      <w:r w:rsidRPr="00794E7E">
        <w:rPr>
          <w:rFonts w:asciiTheme="minorHAnsi" w:hAnsiTheme="minorHAnsi" w:cs="Tahoma"/>
          <w:color w:val="000000"/>
          <w:sz w:val="20"/>
          <w:szCs w:val="20"/>
        </w:rPr>
        <w:t>, por un importe de (monto del contrato incluyendo I.V.A).</w:t>
      </w:r>
    </w:p>
    <w:p w14:paraId="65F209FE"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1176364F"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 xml:space="preserve">Que la Fianza se otorga en los términos del presente contrato, para garantizar todas y cada una de las obligaciones derivadas de la Licitación Pública </w:t>
      </w:r>
      <w:r w:rsidR="00852556" w:rsidRPr="00794E7E">
        <w:rPr>
          <w:rFonts w:asciiTheme="minorHAnsi" w:hAnsiTheme="minorHAnsi" w:cs="Tahoma"/>
          <w:color w:val="000000"/>
          <w:sz w:val="20"/>
          <w:szCs w:val="20"/>
        </w:rPr>
        <w:t>Internacional bajo la Cobertura de Tratados</w:t>
      </w:r>
      <w:r w:rsidRPr="00794E7E">
        <w:rPr>
          <w:rFonts w:asciiTheme="minorHAnsi" w:hAnsiTheme="minorHAnsi" w:cs="Tahoma"/>
          <w:color w:val="000000"/>
          <w:sz w:val="20"/>
          <w:szCs w:val="20"/>
        </w:rPr>
        <w:t xml:space="preserve"> Presencial No. LP-919044992-___-____.</w:t>
      </w:r>
    </w:p>
    <w:p w14:paraId="7F0E30CA"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5E72A925"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FCFE2B4"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153913AC"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 xml:space="preserve">Que esta fianza continuará vigente en el caso de que se otorgue prórroga a “EL PROVEEDOR” para el cumplimiento de las obligaciones que se afianzan, aun cuando haya sido solicitada y autorizada extemporáneamente. </w:t>
      </w:r>
    </w:p>
    <w:p w14:paraId="49B45FC3"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27CA911C"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Que sólo podrá ser cancelada mediante aviso por escrito de “S.S.N.L.”.</w:t>
      </w:r>
    </w:p>
    <w:p w14:paraId="212DADC6"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70704D28"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Que la Institución Afianzadora acepta lo preceptuado por los artículos 174, 178, 179, 282, 283 y 289 de la Ley de Instituciones de Seguros y de Fianzas en vigor.</w:t>
      </w:r>
    </w:p>
    <w:p w14:paraId="1F4CFBA2" w14:textId="77777777" w:rsidR="00F27A35" w:rsidRPr="00794E7E" w:rsidRDefault="00F27A35" w:rsidP="00763788">
      <w:pPr>
        <w:pStyle w:val="NormalWeb"/>
        <w:spacing w:before="0" w:beforeAutospacing="0" w:after="0" w:afterAutospacing="0"/>
        <w:ind w:left="720" w:firstLine="45"/>
        <w:jc w:val="both"/>
        <w:rPr>
          <w:rFonts w:asciiTheme="minorHAnsi" w:hAnsiTheme="minorHAnsi"/>
          <w:color w:val="000000"/>
          <w:sz w:val="20"/>
          <w:szCs w:val="20"/>
        </w:rPr>
      </w:pPr>
    </w:p>
    <w:p w14:paraId="675E3251" w14:textId="77777777" w:rsidR="00F27A35" w:rsidRPr="00794E7E" w:rsidRDefault="00F27A35" w:rsidP="00763788">
      <w:pPr>
        <w:pStyle w:val="NormalWeb"/>
        <w:numPr>
          <w:ilvl w:val="0"/>
          <w:numId w:val="35"/>
        </w:numPr>
        <w:spacing w:before="0" w:beforeAutospacing="0" w:after="0" w:afterAutospacing="0"/>
        <w:jc w:val="both"/>
        <w:rPr>
          <w:rFonts w:asciiTheme="minorHAnsi" w:hAnsiTheme="minorHAnsi"/>
          <w:color w:val="000000"/>
          <w:sz w:val="20"/>
          <w:szCs w:val="20"/>
        </w:rPr>
      </w:pPr>
      <w:r w:rsidRPr="00794E7E">
        <w:rPr>
          <w:rFonts w:asciiTheme="minorHAnsi" w:hAnsiTheme="minorHAnsi" w:cs="Tahoma"/>
          <w:color w:val="000000"/>
          <w:sz w:val="20"/>
          <w:szCs w:val="20"/>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3BD3DAC" w14:textId="77777777" w:rsidR="00F27A35" w:rsidRPr="00794E7E" w:rsidRDefault="00F27A35" w:rsidP="00F27A35">
      <w:pPr>
        <w:pStyle w:val="NormalWeb"/>
        <w:spacing w:before="0" w:beforeAutospacing="0" w:after="0" w:afterAutospacing="0"/>
        <w:ind w:left="720"/>
        <w:jc w:val="both"/>
        <w:rPr>
          <w:rFonts w:asciiTheme="minorHAnsi" w:hAnsiTheme="minorHAnsi"/>
          <w:color w:val="000000"/>
          <w:sz w:val="20"/>
          <w:szCs w:val="20"/>
        </w:rPr>
      </w:pPr>
      <w:r w:rsidRPr="00794E7E">
        <w:rPr>
          <w:rFonts w:asciiTheme="minorHAnsi" w:hAnsiTheme="minorHAnsi" w:cs="Tahoma"/>
          <w:color w:val="000000"/>
          <w:sz w:val="20"/>
          <w:szCs w:val="20"/>
        </w:rPr>
        <w:t> </w:t>
      </w:r>
    </w:p>
    <w:p w14:paraId="2DF3A6B5" w14:textId="77777777" w:rsidR="00F27A35" w:rsidRPr="00794E7E" w:rsidRDefault="00F27A35" w:rsidP="00F27A35">
      <w:pPr>
        <w:pStyle w:val="NormalWeb"/>
        <w:spacing w:before="0" w:beforeAutospacing="0" w:after="0" w:afterAutospacing="0"/>
        <w:ind w:left="720"/>
        <w:jc w:val="both"/>
        <w:rPr>
          <w:rFonts w:asciiTheme="minorHAnsi" w:hAnsiTheme="minorHAnsi"/>
          <w:color w:val="000000"/>
          <w:sz w:val="20"/>
          <w:szCs w:val="20"/>
        </w:rPr>
      </w:pPr>
      <w:r w:rsidRPr="00794E7E">
        <w:rPr>
          <w:rFonts w:asciiTheme="minorHAnsi" w:hAnsiTheme="minorHAnsi" w:cs="Tahoma"/>
          <w:color w:val="000000"/>
          <w:sz w:val="20"/>
          <w:szCs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74F4292" w14:textId="77777777" w:rsidR="00F27A35" w:rsidRPr="00794E7E" w:rsidRDefault="00F27A35" w:rsidP="00F27A35">
      <w:pPr>
        <w:pStyle w:val="NormalWeb"/>
        <w:spacing w:before="0" w:beforeAutospacing="0" w:after="0" w:afterAutospacing="0"/>
        <w:ind w:left="720"/>
        <w:jc w:val="both"/>
        <w:rPr>
          <w:rFonts w:asciiTheme="minorHAnsi" w:hAnsiTheme="minorHAnsi"/>
          <w:color w:val="000000"/>
          <w:sz w:val="20"/>
          <w:szCs w:val="20"/>
        </w:rPr>
      </w:pPr>
      <w:r w:rsidRPr="00794E7E">
        <w:rPr>
          <w:rFonts w:asciiTheme="minorHAnsi" w:hAnsiTheme="minorHAnsi" w:cs="Tahoma"/>
          <w:color w:val="000000"/>
          <w:sz w:val="20"/>
          <w:szCs w:val="20"/>
        </w:rPr>
        <w:t> </w:t>
      </w:r>
    </w:p>
    <w:p w14:paraId="36B9CC8E" w14:textId="77777777" w:rsidR="00F27A35" w:rsidRPr="00794E7E" w:rsidRDefault="00F27A35" w:rsidP="00F27A35">
      <w:pPr>
        <w:jc w:val="center"/>
        <w:rPr>
          <w:rFonts w:asciiTheme="minorHAnsi" w:hAnsiTheme="minorHAnsi" w:cs="Arial"/>
          <w:lang w:val="es-ES"/>
        </w:rPr>
      </w:pPr>
    </w:p>
    <w:p w14:paraId="10E9449F" w14:textId="77777777" w:rsidR="00F27A35" w:rsidRPr="00794E7E" w:rsidRDefault="00F27A35" w:rsidP="00F27A35">
      <w:pPr>
        <w:autoSpaceDE w:val="0"/>
        <w:autoSpaceDN w:val="0"/>
        <w:adjustRightInd w:val="0"/>
        <w:rPr>
          <w:rFonts w:asciiTheme="minorHAnsi" w:hAnsiTheme="minorHAnsi" w:cs="Arial"/>
        </w:rPr>
      </w:pPr>
    </w:p>
    <w:p w14:paraId="5FFA43DA" w14:textId="77777777" w:rsidR="00F27A35" w:rsidRPr="00794E7E" w:rsidRDefault="00F27A35" w:rsidP="00F27A35">
      <w:pPr>
        <w:autoSpaceDE w:val="0"/>
        <w:autoSpaceDN w:val="0"/>
        <w:adjustRightInd w:val="0"/>
        <w:rPr>
          <w:rFonts w:asciiTheme="minorHAnsi" w:hAnsiTheme="minorHAnsi" w:cs="Arial"/>
        </w:rPr>
      </w:pPr>
    </w:p>
    <w:p w14:paraId="1F09F5F6" w14:textId="77777777" w:rsidR="002F5444" w:rsidRPr="00794E7E" w:rsidRDefault="002F5444" w:rsidP="002F5444">
      <w:pPr>
        <w:tabs>
          <w:tab w:val="left" w:pos="3969"/>
          <w:tab w:val="left" w:pos="8080"/>
        </w:tabs>
        <w:ind w:right="1"/>
        <w:jc w:val="center"/>
        <w:rPr>
          <w:rFonts w:asciiTheme="minorHAnsi" w:hAnsiTheme="minorHAnsi" w:cs="Arial"/>
          <w:u w:val="single"/>
        </w:rPr>
      </w:pPr>
    </w:p>
    <w:p w14:paraId="5C2DAA31" w14:textId="77777777" w:rsidR="002F5444" w:rsidRPr="00794E7E" w:rsidRDefault="002F5444" w:rsidP="002F5444">
      <w:pPr>
        <w:tabs>
          <w:tab w:val="left" w:pos="3969"/>
          <w:tab w:val="left" w:pos="8080"/>
        </w:tabs>
        <w:ind w:right="1"/>
        <w:jc w:val="center"/>
        <w:rPr>
          <w:rFonts w:asciiTheme="minorHAnsi" w:hAnsiTheme="minorHAnsi" w:cs="Arial"/>
          <w:u w:val="single"/>
        </w:rPr>
      </w:pPr>
    </w:p>
    <w:p w14:paraId="5EE7131C" w14:textId="77777777" w:rsidR="002F5444" w:rsidRPr="00794E7E" w:rsidRDefault="002F5444"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Calibri"/>
          <w:sz w:val="20"/>
          <w:szCs w:val="20"/>
        </w:rPr>
      </w:pPr>
      <w:r w:rsidRPr="00794E7E">
        <w:rPr>
          <w:rFonts w:asciiTheme="minorHAnsi" w:hAnsiTheme="minorHAnsi" w:cs="Calibri"/>
          <w:sz w:val="20"/>
          <w:szCs w:val="20"/>
        </w:rPr>
        <w:lastRenderedPageBreak/>
        <w:t>ANEXO 11</w:t>
      </w:r>
    </w:p>
    <w:p w14:paraId="61D4F5EE" w14:textId="77777777" w:rsidR="002F5444" w:rsidRPr="00794E7E" w:rsidRDefault="002F5444" w:rsidP="002F5444">
      <w:pPr>
        <w:pStyle w:val="Default"/>
        <w:jc w:val="center"/>
        <w:rPr>
          <w:rFonts w:asciiTheme="minorHAnsi" w:hAnsiTheme="minorHAnsi" w:cs="Calibri"/>
          <w:sz w:val="20"/>
          <w:szCs w:val="20"/>
        </w:rPr>
      </w:pPr>
      <w:r w:rsidRPr="00794E7E">
        <w:rPr>
          <w:rFonts w:asciiTheme="minorHAnsi" w:hAnsiTheme="minorHAnsi" w:cs="Calibri"/>
          <w:sz w:val="20"/>
          <w:szCs w:val="20"/>
        </w:rPr>
        <w:t>CARTA DE MANIFESTACIÓN RELATIVA A LA PARTICIPACIÓN DE PERSONAS FÍSICAS O MORALES QUE NO SE ENCUENTREN INHABILITADAS</w:t>
      </w:r>
    </w:p>
    <w:p w14:paraId="41EBA6B8" w14:textId="77777777" w:rsidR="002F5444" w:rsidRPr="00794E7E" w:rsidRDefault="002F5444" w:rsidP="002F5444">
      <w:pPr>
        <w:pStyle w:val="Default"/>
        <w:rPr>
          <w:rFonts w:asciiTheme="minorHAnsi" w:hAnsiTheme="minorHAnsi" w:cs="Calibri"/>
          <w:sz w:val="20"/>
          <w:szCs w:val="20"/>
        </w:rPr>
      </w:pPr>
    </w:p>
    <w:p w14:paraId="0867B2F8" w14:textId="77777777" w:rsidR="002F5444" w:rsidRPr="00794E7E" w:rsidRDefault="002F5444" w:rsidP="002F5444">
      <w:pPr>
        <w:pStyle w:val="Default"/>
        <w:rPr>
          <w:rFonts w:asciiTheme="minorHAnsi" w:hAnsiTheme="minorHAnsi" w:cs="Calibri"/>
          <w:sz w:val="20"/>
          <w:szCs w:val="20"/>
        </w:rPr>
      </w:pPr>
    </w:p>
    <w:p w14:paraId="0D498A92" w14:textId="77777777" w:rsidR="002F5444" w:rsidRPr="00794E7E" w:rsidRDefault="002F5444" w:rsidP="002F5444">
      <w:pPr>
        <w:pStyle w:val="Default"/>
        <w:rPr>
          <w:rFonts w:asciiTheme="minorHAnsi" w:hAnsiTheme="minorHAnsi" w:cs="Calibri"/>
          <w:sz w:val="20"/>
          <w:szCs w:val="20"/>
        </w:rPr>
      </w:pPr>
    </w:p>
    <w:p w14:paraId="5955B889" w14:textId="77777777" w:rsidR="002F5444" w:rsidRPr="00794E7E" w:rsidRDefault="00763788" w:rsidP="002F5444">
      <w:pPr>
        <w:pStyle w:val="Default"/>
        <w:rPr>
          <w:rFonts w:asciiTheme="minorHAnsi" w:hAnsiTheme="minorHAnsi" w:cs="Calibri"/>
          <w:sz w:val="20"/>
          <w:szCs w:val="20"/>
        </w:rPr>
      </w:pPr>
      <w:r w:rsidRPr="00794E7E">
        <w:rPr>
          <w:rFonts w:asciiTheme="minorHAnsi" w:hAnsiTheme="minorHAnsi" w:cs="Arial"/>
          <w:sz w:val="20"/>
          <w:szCs w:val="20"/>
        </w:rPr>
        <w:t>LIC. VIDENTE ARTURO LÓPEZ LIMÓN</w:t>
      </w:r>
    </w:p>
    <w:p w14:paraId="48955422" w14:textId="77777777" w:rsidR="002F5444" w:rsidRPr="00794E7E" w:rsidRDefault="002F5444" w:rsidP="002F5444">
      <w:pPr>
        <w:pStyle w:val="Default"/>
        <w:rPr>
          <w:rFonts w:asciiTheme="minorHAnsi" w:hAnsiTheme="minorHAnsi" w:cs="Calibri"/>
          <w:sz w:val="20"/>
          <w:szCs w:val="20"/>
        </w:rPr>
      </w:pPr>
      <w:r w:rsidRPr="00794E7E">
        <w:rPr>
          <w:rFonts w:asciiTheme="minorHAnsi" w:hAnsiTheme="minorHAnsi" w:cs="Calibri"/>
          <w:sz w:val="20"/>
          <w:szCs w:val="20"/>
        </w:rPr>
        <w:t>DIRECTOR ADMINISTRATIVO</w:t>
      </w:r>
    </w:p>
    <w:p w14:paraId="23C97990" w14:textId="77777777" w:rsidR="002F5444" w:rsidRPr="00794E7E" w:rsidRDefault="002F5444" w:rsidP="002F5444">
      <w:pPr>
        <w:pStyle w:val="Default"/>
        <w:rPr>
          <w:rFonts w:asciiTheme="minorHAnsi" w:hAnsiTheme="minorHAnsi" w:cs="Calibri"/>
          <w:sz w:val="20"/>
          <w:szCs w:val="20"/>
        </w:rPr>
      </w:pPr>
      <w:r w:rsidRPr="00794E7E">
        <w:rPr>
          <w:rFonts w:asciiTheme="minorHAnsi" w:hAnsiTheme="minorHAnsi" w:cs="Calibri"/>
          <w:sz w:val="20"/>
          <w:szCs w:val="20"/>
        </w:rPr>
        <w:t>PRESENTE.</w:t>
      </w:r>
    </w:p>
    <w:p w14:paraId="034961A8" w14:textId="77777777" w:rsidR="002F5444" w:rsidRPr="00794E7E" w:rsidRDefault="002F5444" w:rsidP="002F5444">
      <w:pPr>
        <w:pStyle w:val="Default"/>
        <w:rPr>
          <w:rFonts w:asciiTheme="minorHAnsi" w:hAnsiTheme="minorHAnsi" w:cs="Calibri"/>
          <w:sz w:val="20"/>
          <w:szCs w:val="20"/>
        </w:rPr>
      </w:pPr>
    </w:p>
    <w:p w14:paraId="3134236D" w14:textId="77777777" w:rsidR="002F5444" w:rsidRPr="00794E7E" w:rsidRDefault="002F5444" w:rsidP="002F5444">
      <w:pPr>
        <w:pStyle w:val="Default"/>
        <w:ind w:left="5664" w:firstLine="708"/>
        <w:rPr>
          <w:rFonts w:asciiTheme="minorHAnsi" w:hAnsiTheme="minorHAnsi" w:cs="Calibri"/>
          <w:sz w:val="20"/>
          <w:szCs w:val="20"/>
        </w:rPr>
      </w:pPr>
      <w:r w:rsidRPr="00794E7E">
        <w:rPr>
          <w:rFonts w:asciiTheme="minorHAnsi" w:hAnsiTheme="minorHAnsi" w:cs="Calibri"/>
          <w:sz w:val="20"/>
          <w:szCs w:val="20"/>
        </w:rPr>
        <w:t xml:space="preserve">FECHA: </w:t>
      </w:r>
    </w:p>
    <w:p w14:paraId="383FEBAF" w14:textId="77777777" w:rsidR="002F5444" w:rsidRPr="00794E7E" w:rsidRDefault="002F5444" w:rsidP="002F5444">
      <w:pPr>
        <w:pStyle w:val="Default"/>
        <w:rPr>
          <w:rFonts w:asciiTheme="minorHAnsi" w:hAnsiTheme="minorHAnsi" w:cs="Calibri"/>
          <w:sz w:val="20"/>
          <w:szCs w:val="20"/>
        </w:rPr>
      </w:pPr>
    </w:p>
    <w:p w14:paraId="07417650" w14:textId="77777777" w:rsidR="002F5444" w:rsidRPr="00794E7E" w:rsidRDefault="002F5444" w:rsidP="002F5444">
      <w:pPr>
        <w:pStyle w:val="Default"/>
        <w:rPr>
          <w:rFonts w:asciiTheme="minorHAnsi" w:hAnsiTheme="minorHAnsi" w:cs="Calibri"/>
          <w:sz w:val="20"/>
          <w:szCs w:val="20"/>
        </w:rPr>
      </w:pPr>
    </w:p>
    <w:p w14:paraId="75649774" w14:textId="37C9F3B9" w:rsidR="002F5444" w:rsidRPr="00794E7E" w:rsidRDefault="002F5444" w:rsidP="002F5444">
      <w:pPr>
        <w:pStyle w:val="Default"/>
        <w:spacing w:line="360" w:lineRule="auto"/>
        <w:jc w:val="both"/>
        <w:rPr>
          <w:rFonts w:asciiTheme="minorHAnsi" w:hAnsiTheme="minorHAnsi" w:cs="Calibri"/>
          <w:sz w:val="20"/>
          <w:szCs w:val="20"/>
        </w:rPr>
      </w:pPr>
      <w:r w:rsidRPr="00794E7E">
        <w:rPr>
          <w:rFonts w:asciiTheme="minorHAnsi" w:hAnsiTheme="minorHAns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sidRPr="00794E7E">
        <w:rPr>
          <w:rFonts w:asciiTheme="minorHAnsi" w:hAnsiTheme="minorHAnsi" w:cs="Calibri"/>
          <w:sz w:val="20"/>
          <w:szCs w:val="20"/>
        </w:rPr>
        <w:t xml:space="preserve">LICITACIÓN PÚBLICA INTERNACIONAL BAJO LA COBERTURA DE </w:t>
      </w:r>
      <w:r w:rsidR="006E0428" w:rsidRPr="00794E7E">
        <w:rPr>
          <w:rFonts w:asciiTheme="minorHAnsi" w:hAnsiTheme="minorHAnsi" w:cs="Calibri"/>
          <w:sz w:val="20"/>
          <w:szCs w:val="20"/>
        </w:rPr>
        <w:t>TRATADOS</w:t>
      </w:r>
      <w:r w:rsidR="00C96B24" w:rsidRPr="00794E7E">
        <w:rPr>
          <w:rFonts w:asciiTheme="minorHAnsi" w:hAnsiTheme="minorHAnsi" w:cs="Calibri"/>
          <w:sz w:val="20"/>
          <w:szCs w:val="20"/>
        </w:rPr>
        <w:t xml:space="preserve"> PRESENCIAL </w:t>
      </w:r>
      <w:r w:rsidRPr="003B21AB">
        <w:rPr>
          <w:rFonts w:asciiTheme="minorHAnsi" w:hAnsiTheme="minorHAnsi" w:cs="Calibri"/>
          <w:sz w:val="20"/>
          <w:szCs w:val="20"/>
        </w:rPr>
        <w:t xml:space="preserve">No. </w:t>
      </w:r>
      <w:r w:rsidR="004250DC" w:rsidRPr="003B21AB">
        <w:rPr>
          <w:rFonts w:asciiTheme="minorHAnsi" w:hAnsiTheme="minorHAnsi" w:cs="Calibri"/>
          <w:sz w:val="20"/>
          <w:szCs w:val="20"/>
        </w:rPr>
        <w:t>LP-919044992-I34-2022</w:t>
      </w:r>
      <w:r w:rsidRPr="003B21AB">
        <w:rPr>
          <w:rFonts w:asciiTheme="minorHAnsi" w:hAnsiTheme="minorHAnsi" w:cs="Calibri"/>
          <w:sz w:val="20"/>
          <w:szCs w:val="20"/>
        </w:rPr>
        <w:t>, personas</w:t>
      </w:r>
      <w:r w:rsidRPr="00794E7E">
        <w:rPr>
          <w:rFonts w:asciiTheme="minorHAnsi" w:hAnsiTheme="minorHAns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F13266B" w14:textId="77777777" w:rsidR="002F5444" w:rsidRPr="00794E7E" w:rsidRDefault="002F5444" w:rsidP="002F5444">
      <w:pPr>
        <w:pStyle w:val="Default"/>
        <w:spacing w:line="360" w:lineRule="auto"/>
        <w:jc w:val="both"/>
        <w:rPr>
          <w:rFonts w:asciiTheme="minorHAnsi" w:hAnsiTheme="minorHAnsi" w:cs="Calibri"/>
          <w:sz w:val="20"/>
          <w:szCs w:val="20"/>
        </w:rPr>
      </w:pPr>
    </w:p>
    <w:p w14:paraId="0CB5924B" w14:textId="77777777" w:rsidR="002F5444" w:rsidRPr="00794E7E" w:rsidRDefault="002F5444" w:rsidP="002F5444">
      <w:pPr>
        <w:pStyle w:val="Default"/>
        <w:numPr>
          <w:ilvl w:val="1"/>
          <w:numId w:val="22"/>
        </w:numPr>
        <w:spacing w:line="360" w:lineRule="auto"/>
        <w:ind w:left="993" w:right="709"/>
        <w:jc w:val="both"/>
        <w:rPr>
          <w:rFonts w:asciiTheme="minorHAnsi" w:hAnsiTheme="minorHAnsi" w:cs="Calibri"/>
          <w:sz w:val="20"/>
          <w:szCs w:val="20"/>
        </w:rPr>
      </w:pPr>
      <w:r w:rsidRPr="00794E7E">
        <w:rPr>
          <w:rFonts w:asciiTheme="minorHAnsi" w:hAnsiTheme="minorHAnsi" w:cs="Calibri"/>
          <w:sz w:val="20"/>
          <w:szCs w:val="20"/>
        </w:rPr>
        <w:t xml:space="preserve">Personas morales en cuyo capital social participen personas físicas o morales que se encuentren inhabilitadas. </w:t>
      </w:r>
    </w:p>
    <w:p w14:paraId="2CB9FC4C" w14:textId="77777777" w:rsidR="002F5444" w:rsidRPr="00794E7E" w:rsidRDefault="002F5444" w:rsidP="002F5444">
      <w:pPr>
        <w:pStyle w:val="Default"/>
        <w:spacing w:line="360" w:lineRule="auto"/>
        <w:ind w:left="993" w:right="709"/>
        <w:jc w:val="both"/>
        <w:rPr>
          <w:rFonts w:asciiTheme="minorHAnsi" w:hAnsiTheme="minorHAnsi" w:cs="Calibri"/>
          <w:sz w:val="20"/>
          <w:szCs w:val="20"/>
        </w:rPr>
      </w:pPr>
    </w:p>
    <w:p w14:paraId="7610BA29" w14:textId="77777777" w:rsidR="002F5444" w:rsidRPr="00794E7E" w:rsidRDefault="002F5444" w:rsidP="002F5444">
      <w:pPr>
        <w:pStyle w:val="Default"/>
        <w:numPr>
          <w:ilvl w:val="1"/>
          <w:numId w:val="22"/>
        </w:numPr>
        <w:spacing w:line="360" w:lineRule="auto"/>
        <w:ind w:left="993" w:right="709"/>
        <w:jc w:val="both"/>
        <w:rPr>
          <w:rFonts w:asciiTheme="minorHAnsi" w:hAnsiTheme="minorHAnsi" w:cs="Calibri"/>
          <w:sz w:val="20"/>
          <w:szCs w:val="20"/>
        </w:rPr>
      </w:pPr>
      <w:r w:rsidRPr="00794E7E">
        <w:rPr>
          <w:rFonts w:asciiTheme="minorHAnsi" w:hAnsiTheme="minorHAnsi" w:cs="Calibri"/>
          <w:sz w:val="20"/>
          <w:szCs w:val="20"/>
        </w:rPr>
        <w:t xml:space="preserve">Personas morales que en su capital social participen personas morales en cuyo capital social, a su vez, participen personas físicas o morales que se encuentren inhabilitadas. </w:t>
      </w:r>
    </w:p>
    <w:p w14:paraId="7AC2ACD4" w14:textId="77777777" w:rsidR="002F5444" w:rsidRPr="00794E7E" w:rsidRDefault="002F5444" w:rsidP="002F5444">
      <w:pPr>
        <w:pStyle w:val="Default"/>
        <w:spacing w:line="360" w:lineRule="auto"/>
        <w:ind w:left="993" w:right="709"/>
        <w:jc w:val="both"/>
        <w:rPr>
          <w:rFonts w:asciiTheme="minorHAnsi" w:hAnsiTheme="minorHAnsi" w:cs="Calibri"/>
          <w:sz w:val="20"/>
          <w:szCs w:val="20"/>
        </w:rPr>
      </w:pPr>
    </w:p>
    <w:p w14:paraId="196D3DA0" w14:textId="77777777" w:rsidR="002F5444" w:rsidRPr="00794E7E" w:rsidRDefault="002F5444" w:rsidP="002F5444">
      <w:pPr>
        <w:pStyle w:val="Default"/>
        <w:numPr>
          <w:ilvl w:val="1"/>
          <w:numId w:val="22"/>
        </w:numPr>
        <w:spacing w:line="360" w:lineRule="auto"/>
        <w:ind w:left="993" w:right="709"/>
        <w:jc w:val="both"/>
        <w:rPr>
          <w:rFonts w:asciiTheme="minorHAnsi" w:hAnsiTheme="minorHAnsi" w:cs="Calibri"/>
          <w:sz w:val="20"/>
          <w:szCs w:val="20"/>
        </w:rPr>
      </w:pPr>
      <w:r w:rsidRPr="00794E7E">
        <w:rPr>
          <w:rFonts w:asciiTheme="minorHAnsi" w:hAnsiTheme="minorHAns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EE1D94D" w14:textId="77777777" w:rsidR="002F5444" w:rsidRPr="00794E7E" w:rsidRDefault="002F5444" w:rsidP="002F5444">
      <w:pPr>
        <w:pStyle w:val="Default"/>
        <w:jc w:val="both"/>
        <w:rPr>
          <w:rFonts w:asciiTheme="minorHAnsi" w:hAnsiTheme="minorHAnsi" w:cs="Calibri"/>
          <w:sz w:val="20"/>
          <w:szCs w:val="20"/>
        </w:rPr>
      </w:pPr>
    </w:p>
    <w:p w14:paraId="095A1EF7" w14:textId="77777777" w:rsidR="002F5444" w:rsidRPr="00794E7E" w:rsidRDefault="002F5444" w:rsidP="002F5444">
      <w:pPr>
        <w:pStyle w:val="Default"/>
        <w:rPr>
          <w:rFonts w:asciiTheme="minorHAnsi" w:hAnsiTheme="minorHAnsi" w:cs="Calibri"/>
          <w:sz w:val="20"/>
          <w:szCs w:val="20"/>
        </w:rPr>
      </w:pPr>
    </w:p>
    <w:p w14:paraId="6162A1DA" w14:textId="77777777" w:rsidR="002F5444" w:rsidRPr="00794E7E" w:rsidRDefault="002F5444" w:rsidP="002F5444">
      <w:pPr>
        <w:pStyle w:val="Default"/>
        <w:rPr>
          <w:rFonts w:asciiTheme="minorHAnsi" w:hAnsiTheme="minorHAnsi" w:cs="Calibri"/>
          <w:sz w:val="20"/>
          <w:szCs w:val="20"/>
        </w:rPr>
      </w:pPr>
    </w:p>
    <w:p w14:paraId="1FE803E9" w14:textId="77777777" w:rsidR="002F5444" w:rsidRPr="00794E7E" w:rsidRDefault="002F5444" w:rsidP="002F5444">
      <w:pPr>
        <w:autoSpaceDE w:val="0"/>
        <w:autoSpaceDN w:val="0"/>
        <w:adjustRightInd w:val="0"/>
        <w:jc w:val="center"/>
        <w:rPr>
          <w:rFonts w:asciiTheme="minorHAnsi" w:hAnsiTheme="minorHAnsi" w:cs="Calibri"/>
        </w:rPr>
      </w:pPr>
      <w:r w:rsidRPr="00794E7E">
        <w:rPr>
          <w:rFonts w:asciiTheme="minorHAnsi" w:hAnsiTheme="minorHAnsi" w:cs="Calibri"/>
        </w:rPr>
        <w:t>ATENTAMENTE</w:t>
      </w:r>
    </w:p>
    <w:p w14:paraId="22EAC1B6" w14:textId="77777777" w:rsidR="002F5444" w:rsidRPr="00794E7E" w:rsidRDefault="002F5444" w:rsidP="002F5444">
      <w:pPr>
        <w:autoSpaceDE w:val="0"/>
        <w:autoSpaceDN w:val="0"/>
        <w:adjustRightInd w:val="0"/>
        <w:jc w:val="center"/>
        <w:rPr>
          <w:rFonts w:asciiTheme="minorHAnsi" w:hAnsiTheme="minorHAnsi" w:cs="Calibri"/>
        </w:rPr>
      </w:pPr>
    </w:p>
    <w:p w14:paraId="23162235" w14:textId="77777777" w:rsidR="002F5444" w:rsidRPr="00794E7E" w:rsidRDefault="002F5444" w:rsidP="002F5444">
      <w:pPr>
        <w:autoSpaceDE w:val="0"/>
        <w:autoSpaceDN w:val="0"/>
        <w:adjustRightInd w:val="0"/>
        <w:jc w:val="center"/>
        <w:rPr>
          <w:rFonts w:asciiTheme="minorHAnsi" w:hAnsiTheme="minorHAnsi" w:cs="Calibri"/>
        </w:rPr>
      </w:pPr>
    </w:p>
    <w:p w14:paraId="232B22D9" w14:textId="77777777" w:rsidR="002F5444" w:rsidRPr="00794E7E" w:rsidRDefault="002F5444" w:rsidP="002F5444">
      <w:pPr>
        <w:tabs>
          <w:tab w:val="left" w:pos="5245"/>
          <w:tab w:val="left" w:pos="7655"/>
        </w:tabs>
        <w:ind w:right="-91"/>
        <w:jc w:val="center"/>
        <w:rPr>
          <w:rFonts w:asciiTheme="minorHAnsi" w:hAnsiTheme="minorHAnsi" w:cs="Arial"/>
        </w:rPr>
      </w:pPr>
      <w:r w:rsidRPr="00794E7E">
        <w:rPr>
          <w:rFonts w:asciiTheme="minorHAnsi" w:hAnsiTheme="minorHAnsi" w:cs="Arial"/>
        </w:rPr>
        <w:t>_____________________________________________________</w:t>
      </w:r>
    </w:p>
    <w:p w14:paraId="48E49F45" w14:textId="77777777" w:rsidR="002F5444" w:rsidRPr="00794E7E" w:rsidRDefault="002F5444" w:rsidP="002F5444">
      <w:pPr>
        <w:tabs>
          <w:tab w:val="left" w:pos="5245"/>
          <w:tab w:val="left" w:pos="7655"/>
        </w:tabs>
        <w:ind w:right="-91"/>
        <w:jc w:val="center"/>
        <w:rPr>
          <w:rFonts w:asciiTheme="minorHAnsi" w:hAnsiTheme="minorHAnsi" w:cs="Arial"/>
        </w:rPr>
      </w:pPr>
      <w:r w:rsidRPr="00794E7E">
        <w:rPr>
          <w:rFonts w:asciiTheme="minorHAnsi" w:hAnsiTheme="minorHAnsi" w:cs="Arial"/>
        </w:rPr>
        <w:t>Nombre, Firma y del Representante de la Empresa</w:t>
      </w:r>
    </w:p>
    <w:p w14:paraId="05BEFC00" w14:textId="77777777" w:rsidR="00A63537" w:rsidRPr="00794E7E" w:rsidRDefault="00A63537" w:rsidP="002F5444">
      <w:pPr>
        <w:tabs>
          <w:tab w:val="left" w:pos="5245"/>
          <w:tab w:val="left" w:pos="7655"/>
        </w:tabs>
        <w:ind w:right="-91"/>
        <w:jc w:val="center"/>
        <w:rPr>
          <w:rFonts w:asciiTheme="minorHAnsi" w:hAnsiTheme="minorHAnsi" w:cs="Arial"/>
        </w:rPr>
      </w:pPr>
    </w:p>
    <w:p w14:paraId="0AD64EFD" w14:textId="77777777" w:rsidR="00A63537" w:rsidRPr="00794E7E" w:rsidRDefault="00A63537" w:rsidP="002F5444">
      <w:pPr>
        <w:tabs>
          <w:tab w:val="left" w:pos="5245"/>
          <w:tab w:val="left" w:pos="7655"/>
        </w:tabs>
        <w:ind w:right="-91"/>
        <w:jc w:val="center"/>
        <w:rPr>
          <w:rFonts w:asciiTheme="minorHAnsi" w:hAnsiTheme="minorHAnsi" w:cs="Arial"/>
        </w:rPr>
      </w:pPr>
    </w:p>
    <w:p w14:paraId="5AA10238" w14:textId="77777777" w:rsidR="002F5444" w:rsidRPr="00794E7E" w:rsidRDefault="002F5444"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Calibri"/>
        </w:rPr>
      </w:pPr>
      <w:r w:rsidRPr="00794E7E">
        <w:rPr>
          <w:rFonts w:asciiTheme="minorHAnsi" w:hAnsiTheme="minorHAnsi" w:cs="Calibri"/>
        </w:rPr>
        <w:lastRenderedPageBreak/>
        <w:t>ANEXO 12</w:t>
      </w:r>
    </w:p>
    <w:p w14:paraId="6DDF1507" w14:textId="77777777" w:rsidR="002F5444" w:rsidRPr="00794E7E" w:rsidRDefault="002F5444" w:rsidP="002F5444">
      <w:pPr>
        <w:pStyle w:val="Default"/>
        <w:jc w:val="both"/>
        <w:rPr>
          <w:rFonts w:asciiTheme="minorHAnsi" w:hAnsiTheme="minorHAnsi" w:cs="Calibri"/>
          <w:sz w:val="20"/>
          <w:szCs w:val="20"/>
        </w:rPr>
      </w:pPr>
    </w:p>
    <w:p w14:paraId="2236A2F5" w14:textId="77777777" w:rsidR="002F5444" w:rsidRPr="00794E7E" w:rsidRDefault="002F5444" w:rsidP="002F5444">
      <w:pPr>
        <w:pStyle w:val="Default"/>
        <w:jc w:val="both"/>
        <w:rPr>
          <w:rFonts w:asciiTheme="minorHAnsi" w:hAnsiTheme="minorHAnsi" w:cs="Calibri"/>
          <w:sz w:val="20"/>
          <w:szCs w:val="20"/>
        </w:rPr>
      </w:pPr>
      <w:r w:rsidRPr="00794E7E">
        <w:rPr>
          <w:rFonts w:asciiTheme="minorHAnsi" w:hAnsiTheme="minorHAnsi" w:cs="Calibri"/>
          <w:sz w:val="20"/>
          <w:szCs w:val="20"/>
        </w:rPr>
        <w:t xml:space="preserve">FORMATO PARA LA MANIFESTACIÓN QUE DEBERÁN PRESENTAR LAS MICRO, PEQUEÑAS y MEDIANAS EMPRESAS, QUE PARTICIPEN CON TAL CARÁCTER EN LOS PROCEDIMIENTOS DE CONTRATACIÓN, PARA DAR CUMPLIMIENTO A LO DISPUESTO EN EL ARTICULO 59 DEL REGLAMENTO DE LA LEY. </w:t>
      </w:r>
    </w:p>
    <w:p w14:paraId="25165CC2" w14:textId="77777777" w:rsidR="002F5444" w:rsidRPr="00794E7E" w:rsidRDefault="002F5444" w:rsidP="002F5444">
      <w:pPr>
        <w:pStyle w:val="Default"/>
        <w:rPr>
          <w:rFonts w:asciiTheme="minorHAnsi" w:hAnsiTheme="minorHAnsi" w:cs="Calibri"/>
          <w:sz w:val="20"/>
          <w:szCs w:val="20"/>
        </w:rPr>
      </w:pPr>
    </w:p>
    <w:p w14:paraId="65F14A74" w14:textId="77777777" w:rsidR="002F5444" w:rsidRPr="00794E7E" w:rsidRDefault="002F5444" w:rsidP="002F5444">
      <w:pPr>
        <w:pStyle w:val="Default"/>
        <w:jc w:val="both"/>
        <w:rPr>
          <w:rFonts w:asciiTheme="minorHAnsi" w:hAnsiTheme="minorHAnsi" w:cs="Calibri"/>
          <w:sz w:val="20"/>
          <w:szCs w:val="20"/>
        </w:rPr>
      </w:pPr>
      <w:r w:rsidRPr="00794E7E">
        <w:rPr>
          <w:rFonts w:asciiTheme="minorHAnsi" w:hAnsiTheme="minorHAnsi" w:cs="Calibri"/>
          <w:sz w:val="20"/>
          <w:szCs w:val="20"/>
        </w:rPr>
        <w:t xml:space="preserve">El licitante presentará este manifiesto bajo protesta de decir verdad, en el caso de que no presente el documento expedido por autoridad competente que determine su estratificación como MIPYME. </w:t>
      </w:r>
    </w:p>
    <w:p w14:paraId="74C22505" w14:textId="77777777" w:rsidR="002F5444" w:rsidRPr="00794E7E" w:rsidRDefault="002F5444" w:rsidP="002F5444">
      <w:pPr>
        <w:pStyle w:val="Default"/>
        <w:rPr>
          <w:rFonts w:asciiTheme="minorHAnsi" w:hAnsiTheme="minorHAnsi" w:cs="Calibri"/>
          <w:sz w:val="20"/>
          <w:szCs w:val="20"/>
        </w:rPr>
      </w:pPr>
    </w:p>
    <w:p w14:paraId="57132BB3" w14:textId="77777777" w:rsidR="002F5444" w:rsidRPr="00794E7E" w:rsidRDefault="002F5444" w:rsidP="002F5444">
      <w:pPr>
        <w:spacing w:line="216" w:lineRule="exact"/>
        <w:ind w:firstLine="288"/>
        <w:jc w:val="right"/>
        <w:rPr>
          <w:rFonts w:asciiTheme="minorHAnsi" w:hAnsiTheme="minorHAnsi" w:cs="Calibri"/>
          <w:lang w:val="es-MX"/>
        </w:rPr>
      </w:pPr>
      <w:r w:rsidRPr="00794E7E">
        <w:rPr>
          <w:rFonts w:asciiTheme="minorHAnsi" w:hAnsiTheme="minorHAnsi" w:cs="Calibri"/>
          <w:lang w:val="es-MX"/>
        </w:rPr>
        <w:t>__________DE __________ DE ______________ (1)</w:t>
      </w:r>
    </w:p>
    <w:p w14:paraId="158047AC" w14:textId="77777777" w:rsidR="002F5444" w:rsidRPr="00794E7E" w:rsidRDefault="002F5444" w:rsidP="002F5444">
      <w:pPr>
        <w:spacing w:line="216" w:lineRule="exact"/>
        <w:jc w:val="both"/>
        <w:rPr>
          <w:rFonts w:asciiTheme="minorHAnsi" w:hAnsiTheme="minorHAnsi" w:cs="Calibri"/>
          <w:lang w:val="es-MX"/>
        </w:rPr>
      </w:pPr>
      <w:r w:rsidRPr="00794E7E">
        <w:rPr>
          <w:rFonts w:asciiTheme="minorHAnsi" w:hAnsiTheme="minorHAnsi" w:cs="Calibri"/>
          <w:lang w:val="es-MX"/>
        </w:rPr>
        <w:t xml:space="preserve">___________(2)____________ </w:t>
      </w:r>
      <w:r w:rsidRPr="00794E7E">
        <w:rPr>
          <w:rFonts w:asciiTheme="minorHAnsi" w:hAnsiTheme="minorHAnsi" w:cs="Calibri"/>
          <w:lang w:val="es-MX"/>
        </w:rPr>
        <w:br/>
        <w:t>PRESENTE.</w:t>
      </w:r>
    </w:p>
    <w:p w14:paraId="754A5C8F" w14:textId="77777777" w:rsidR="002F5444" w:rsidRPr="00794E7E" w:rsidRDefault="002F5444" w:rsidP="002F5444">
      <w:pPr>
        <w:spacing w:line="216" w:lineRule="exact"/>
        <w:ind w:firstLine="288"/>
        <w:jc w:val="both"/>
        <w:rPr>
          <w:rFonts w:asciiTheme="minorHAnsi" w:hAnsiTheme="minorHAnsi" w:cs="Calibri"/>
          <w:lang w:val="es-MX"/>
        </w:rPr>
      </w:pPr>
      <w:r w:rsidRPr="00794E7E">
        <w:rPr>
          <w:rFonts w:asciiTheme="minorHAnsi" w:hAnsiTheme="minorHAnsi" w:cs="Calibri"/>
          <w:lang w:val="es-MX"/>
        </w:rPr>
        <w:t>ME REFIERO AL PROCEDIMIENTO _______(3)___________ NO. __(4)____ EN EL QUE MI REPRESENTADA, LA EMPRESA _______________(5)___________________ PARTICIPA A TRAVÉS DE LA PROPUESTA QUE SE CONTIENE EN EL PRESENTE SOBRE.</w:t>
      </w:r>
    </w:p>
    <w:p w14:paraId="40CDDA4D" w14:textId="77777777" w:rsidR="002F5444" w:rsidRPr="00794E7E" w:rsidRDefault="002F5444" w:rsidP="002F5444">
      <w:pPr>
        <w:spacing w:line="216" w:lineRule="exact"/>
        <w:ind w:firstLine="288"/>
        <w:jc w:val="both"/>
        <w:rPr>
          <w:rFonts w:asciiTheme="minorHAnsi" w:hAnsiTheme="minorHAnsi" w:cs="Calibri"/>
          <w:lang w:val="es-MX"/>
        </w:rPr>
      </w:pPr>
    </w:p>
    <w:p w14:paraId="343C9BA8" w14:textId="77777777" w:rsidR="002F5444" w:rsidRPr="00794E7E" w:rsidRDefault="002F5444" w:rsidP="002F5444">
      <w:pPr>
        <w:spacing w:line="216" w:lineRule="exact"/>
        <w:ind w:firstLine="288"/>
        <w:jc w:val="both"/>
        <w:rPr>
          <w:rFonts w:asciiTheme="minorHAnsi" w:hAnsiTheme="minorHAnsi" w:cs="Calibri"/>
          <w:lang w:val="es-MX"/>
        </w:rPr>
      </w:pPr>
      <w:r w:rsidRPr="00794E7E">
        <w:rPr>
          <w:rFonts w:asciiTheme="minorHAnsi" w:hAnsiTheme="minorHAnsi" w:cs="Calibri"/>
          <w:lang w:val="es-MX"/>
        </w:rPr>
        <w:t>SOBRE EL PARTICULAR, DECLARO BAJO PROTESTA DECIR VERDAD, QUE MÍ REPRESENTADA PERTENECE AL SECTOR ___</w:t>
      </w:r>
      <w:r w:rsidRPr="00794E7E">
        <w:rPr>
          <w:rFonts w:asciiTheme="minorHAnsi" w:hAnsiTheme="minorHAnsi" w:cs="Calibri"/>
          <w:u w:val="single"/>
          <w:lang w:val="es-MX"/>
        </w:rPr>
        <w:t>(6)____</w:t>
      </w:r>
      <w:r w:rsidRPr="00794E7E">
        <w:rPr>
          <w:rFonts w:asciiTheme="minorHAnsi" w:hAnsiTheme="minorHAnsi" w:cs="Calibri"/>
          <w:lang w:val="es-MX"/>
        </w:rPr>
        <w:t>, CUENTA CON ___</w:t>
      </w:r>
      <w:r w:rsidRPr="00794E7E">
        <w:rPr>
          <w:rFonts w:asciiTheme="minorHAnsi" w:hAnsiTheme="minorHAnsi" w:cs="Calibri"/>
          <w:u w:val="single"/>
          <w:lang w:val="es-MX"/>
        </w:rPr>
        <w:t>_(7)_</w:t>
      </w:r>
      <w:r w:rsidRPr="00794E7E">
        <w:rPr>
          <w:rFonts w:asciiTheme="minorHAnsi" w:hAnsiTheme="minorHAnsi" w:cs="Calibri"/>
          <w:lang w:val="es-MX"/>
        </w:rPr>
        <w:t>_____ EMPLEADOS DE PLANTA REGISTRADOS ANTE EL IMSS Y CON ___</w:t>
      </w:r>
      <w:r w:rsidRPr="00794E7E">
        <w:rPr>
          <w:rFonts w:asciiTheme="minorHAnsi" w:hAnsiTheme="minorHAnsi" w:cs="Calibri"/>
          <w:u w:val="single"/>
          <w:lang w:val="es-MX"/>
        </w:rPr>
        <w:t>(8)_</w:t>
      </w:r>
      <w:r w:rsidRPr="00794E7E">
        <w:rPr>
          <w:rFonts w:asciiTheme="minorHAnsi" w:hAnsiTheme="minorHAnsi" w:cs="Calibri"/>
          <w:lang w:val="es-MX"/>
        </w:rPr>
        <w:t>____ PERSONAS SUBCONTRATADAS Y QUE EL MONTO DE LAS VENTAS ANUALES DE MI REPRESENTADA ES DE _______</w:t>
      </w:r>
      <w:r w:rsidRPr="00794E7E">
        <w:rPr>
          <w:rFonts w:asciiTheme="minorHAnsi" w:hAnsiTheme="minorHAnsi" w:cs="Calibri"/>
          <w:u w:val="single"/>
          <w:lang w:val="es-MX"/>
        </w:rPr>
        <w:t>(9)___</w:t>
      </w:r>
      <w:r w:rsidRPr="00794E7E">
        <w:rPr>
          <w:rFonts w:asciiTheme="minorHAnsi" w:hAnsiTheme="minorHAnsi" w:cs="Calibri"/>
          <w:lang w:val="es-MX"/>
        </w:rPr>
        <w:t>___ OBTENIDO EN EL EJERCICIO FISCAL CORRESPONDIENTE A LA ÚLTIMA DECLARACIÓN ANUAL DE IMPUESTOS FEDERALES. CONSIDERANDO LO ANTERIOR, MI REPRESENTADA SE ENCUENTRA EN EL RANGO DE UNA EMPRESA ___</w:t>
      </w:r>
      <w:r w:rsidRPr="00794E7E">
        <w:rPr>
          <w:rFonts w:asciiTheme="minorHAnsi" w:hAnsiTheme="minorHAnsi" w:cs="Calibri"/>
          <w:u w:val="single"/>
          <w:lang w:val="es-MX"/>
        </w:rPr>
        <w:t>(10)_</w:t>
      </w:r>
      <w:r w:rsidRPr="00794E7E">
        <w:rPr>
          <w:rFonts w:asciiTheme="minorHAnsi" w:hAnsiTheme="minorHAnsi" w:cs="Calibri"/>
          <w:lang w:val="es-MX"/>
        </w:rPr>
        <w:t>___ ATENDIENDO A LO SIGUIENTE:</w:t>
      </w:r>
    </w:p>
    <w:p w14:paraId="142C5426" w14:textId="77777777" w:rsidR="002F5444" w:rsidRPr="00794E7E" w:rsidRDefault="002F5444" w:rsidP="002F5444">
      <w:pPr>
        <w:spacing w:line="216" w:lineRule="exact"/>
        <w:ind w:firstLine="288"/>
        <w:jc w:val="both"/>
        <w:rPr>
          <w:rFonts w:asciiTheme="minorHAnsi" w:hAnsiTheme="minorHAnsi" w:cs="Calibri"/>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794E7E" w14:paraId="6C17187A" w14:textId="77777777" w:rsidTr="00763788">
        <w:trPr>
          <w:trHeight w:val="96"/>
        </w:trPr>
        <w:tc>
          <w:tcPr>
            <w:tcW w:w="9639" w:type="dxa"/>
            <w:gridSpan w:val="5"/>
            <w:shd w:val="clear" w:color="auto" w:fill="00CCFF"/>
          </w:tcPr>
          <w:p w14:paraId="03A500A9"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ESTRATIFICACIÓN</w:t>
            </w:r>
          </w:p>
        </w:tc>
      </w:tr>
      <w:tr w:rsidR="002F5444" w:rsidRPr="00794E7E" w14:paraId="1334F151" w14:textId="77777777" w:rsidTr="00763788">
        <w:tc>
          <w:tcPr>
            <w:tcW w:w="1687" w:type="dxa"/>
            <w:shd w:val="clear" w:color="auto" w:fill="00CCFF"/>
          </w:tcPr>
          <w:p w14:paraId="4D12EC4B"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TAMAÑO</w:t>
            </w:r>
          </w:p>
          <w:p w14:paraId="69FFC958"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(10)</w:t>
            </w:r>
          </w:p>
        </w:tc>
        <w:tc>
          <w:tcPr>
            <w:tcW w:w="1795" w:type="dxa"/>
            <w:shd w:val="clear" w:color="auto" w:fill="00CCFF"/>
          </w:tcPr>
          <w:p w14:paraId="14DC157B"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SECTOR</w:t>
            </w:r>
          </w:p>
          <w:p w14:paraId="5A30C15C"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(6)</w:t>
            </w:r>
          </w:p>
        </w:tc>
        <w:tc>
          <w:tcPr>
            <w:tcW w:w="2047" w:type="dxa"/>
            <w:shd w:val="clear" w:color="auto" w:fill="00CCFF"/>
          </w:tcPr>
          <w:p w14:paraId="1B76D0AC"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RANGO DE NÚMERO DE TRABAJADORES (7) + (8)</w:t>
            </w:r>
          </w:p>
        </w:tc>
        <w:tc>
          <w:tcPr>
            <w:tcW w:w="2409" w:type="dxa"/>
            <w:shd w:val="clear" w:color="auto" w:fill="00CCFF"/>
          </w:tcPr>
          <w:p w14:paraId="38301FB1"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RANGO DE MONTO DE VENTAS ANUALES (MDP) (9)</w:t>
            </w:r>
          </w:p>
        </w:tc>
        <w:tc>
          <w:tcPr>
            <w:tcW w:w="1701" w:type="dxa"/>
            <w:shd w:val="clear" w:color="auto" w:fill="00CCFF"/>
          </w:tcPr>
          <w:p w14:paraId="293C8E89"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TOPE MÁXIMO COMBINADO*</w:t>
            </w:r>
          </w:p>
        </w:tc>
      </w:tr>
      <w:tr w:rsidR="002F5444" w:rsidRPr="00794E7E" w14:paraId="29B739B6" w14:textId="77777777" w:rsidTr="00763788">
        <w:tc>
          <w:tcPr>
            <w:tcW w:w="1687" w:type="dxa"/>
            <w:shd w:val="clear" w:color="auto" w:fill="00CCFF"/>
          </w:tcPr>
          <w:p w14:paraId="711A7834"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MICRO</w:t>
            </w:r>
          </w:p>
        </w:tc>
        <w:tc>
          <w:tcPr>
            <w:tcW w:w="1795" w:type="dxa"/>
          </w:tcPr>
          <w:p w14:paraId="1F82638B"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TODAS</w:t>
            </w:r>
          </w:p>
        </w:tc>
        <w:tc>
          <w:tcPr>
            <w:tcW w:w="2047" w:type="dxa"/>
          </w:tcPr>
          <w:p w14:paraId="6831A0B0"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HASTA 10</w:t>
            </w:r>
          </w:p>
        </w:tc>
        <w:tc>
          <w:tcPr>
            <w:tcW w:w="2409" w:type="dxa"/>
          </w:tcPr>
          <w:p w14:paraId="52EE6DEE"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HASTA $4</w:t>
            </w:r>
          </w:p>
        </w:tc>
        <w:tc>
          <w:tcPr>
            <w:tcW w:w="1701" w:type="dxa"/>
          </w:tcPr>
          <w:p w14:paraId="1FFC362E"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4.6</w:t>
            </w:r>
          </w:p>
        </w:tc>
      </w:tr>
      <w:tr w:rsidR="002F5444" w:rsidRPr="00794E7E" w14:paraId="62E33EAC" w14:textId="77777777" w:rsidTr="00763788">
        <w:tc>
          <w:tcPr>
            <w:tcW w:w="1687" w:type="dxa"/>
            <w:vMerge w:val="restart"/>
            <w:shd w:val="clear" w:color="auto" w:fill="00CCFF"/>
          </w:tcPr>
          <w:p w14:paraId="752DBB07" w14:textId="77777777" w:rsidR="002F5444" w:rsidRPr="00794E7E" w:rsidRDefault="002F5444" w:rsidP="009230E1">
            <w:pPr>
              <w:jc w:val="center"/>
              <w:rPr>
                <w:rFonts w:asciiTheme="minorHAnsi" w:hAnsiTheme="minorHAnsi" w:cs="Calibri"/>
                <w:lang w:val="es-MX"/>
              </w:rPr>
            </w:pPr>
          </w:p>
          <w:p w14:paraId="766CF96B"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PEQUEÑA</w:t>
            </w:r>
          </w:p>
        </w:tc>
        <w:tc>
          <w:tcPr>
            <w:tcW w:w="1795" w:type="dxa"/>
          </w:tcPr>
          <w:p w14:paraId="4DA98411"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COMERCIO</w:t>
            </w:r>
          </w:p>
        </w:tc>
        <w:tc>
          <w:tcPr>
            <w:tcW w:w="2047" w:type="dxa"/>
          </w:tcPr>
          <w:p w14:paraId="7B3C664D"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11 HASTA 30</w:t>
            </w:r>
          </w:p>
        </w:tc>
        <w:tc>
          <w:tcPr>
            <w:tcW w:w="2409" w:type="dxa"/>
          </w:tcPr>
          <w:p w14:paraId="572D87EA"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$4.01 HASTA 100</w:t>
            </w:r>
          </w:p>
        </w:tc>
        <w:tc>
          <w:tcPr>
            <w:tcW w:w="1701" w:type="dxa"/>
          </w:tcPr>
          <w:p w14:paraId="08C4043D"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93</w:t>
            </w:r>
          </w:p>
        </w:tc>
      </w:tr>
      <w:tr w:rsidR="002F5444" w:rsidRPr="00794E7E" w14:paraId="04230072" w14:textId="77777777" w:rsidTr="00763788">
        <w:tc>
          <w:tcPr>
            <w:tcW w:w="1687" w:type="dxa"/>
            <w:vMerge/>
            <w:shd w:val="clear" w:color="auto" w:fill="00CCFF"/>
          </w:tcPr>
          <w:p w14:paraId="42E83443" w14:textId="77777777" w:rsidR="002F5444" w:rsidRPr="00794E7E" w:rsidRDefault="002F5444" w:rsidP="009230E1">
            <w:pPr>
              <w:jc w:val="center"/>
              <w:rPr>
                <w:rFonts w:asciiTheme="minorHAnsi" w:hAnsiTheme="minorHAnsi" w:cs="Calibri"/>
                <w:lang w:val="es-MX"/>
              </w:rPr>
            </w:pPr>
          </w:p>
        </w:tc>
        <w:tc>
          <w:tcPr>
            <w:tcW w:w="1795" w:type="dxa"/>
          </w:tcPr>
          <w:p w14:paraId="6129B7C5"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INDUSTRIA Y SERVICIOS</w:t>
            </w:r>
          </w:p>
        </w:tc>
        <w:tc>
          <w:tcPr>
            <w:tcW w:w="2047" w:type="dxa"/>
          </w:tcPr>
          <w:p w14:paraId="187BDAB5"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11 HASTA 50</w:t>
            </w:r>
          </w:p>
        </w:tc>
        <w:tc>
          <w:tcPr>
            <w:tcW w:w="2409" w:type="dxa"/>
          </w:tcPr>
          <w:p w14:paraId="628218EF"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$4.01 HASTA 100</w:t>
            </w:r>
          </w:p>
        </w:tc>
        <w:tc>
          <w:tcPr>
            <w:tcW w:w="1701" w:type="dxa"/>
          </w:tcPr>
          <w:p w14:paraId="34037818"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95</w:t>
            </w:r>
          </w:p>
        </w:tc>
      </w:tr>
      <w:tr w:rsidR="002F5444" w:rsidRPr="00794E7E" w14:paraId="46A4093A" w14:textId="77777777" w:rsidTr="00763788">
        <w:tc>
          <w:tcPr>
            <w:tcW w:w="1687" w:type="dxa"/>
            <w:vMerge w:val="restart"/>
            <w:shd w:val="clear" w:color="auto" w:fill="00CCFF"/>
          </w:tcPr>
          <w:p w14:paraId="4DD4D314" w14:textId="77777777" w:rsidR="002F5444" w:rsidRPr="00794E7E" w:rsidRDefault="002F5444" w:rsidP="009230E1">
            <w:pPr>
              <w:jc w:val="center"/>
              <w:rPr>
                <w:rFonts w:asciiTheme="minorHAnsi" w:hAnsiTheme="minorHAnsi" w:cs="Calibri"/>
                <w:lang w:val="es-MX"/>
              </w:rPr>
            </w:pPr>
          </w:p>
          <w:p w14:paraId="78B292E9" w14:textId="77777777" w:rsidR="002F5444" w:rsidRPr="00794E7E" w:rsidRDefault="002F5444" w:rsidP="009230E1">
            <w:pPr>
              <w:jc w:val="center"/>
              <w:rPr>
                <w:rFonts w:asciiTheme="minorHAnsi" w:hAnsiTheme="minorHAnsi" w:cs="Calibri"/>
                <w:lang w:val="es-MX"/>
              </w:rPr>
            </w:pPr>
          </w:p>
          <w:p w14:paraId="75BADD04"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MEDIANA</w:t>
            </w:r>
          </w:p>
        </w:tc>
        <w:tc>
          <w:tcPr>
            <w:tcW w:w="1795" w:type="dxa"/>
          </w:tcPr>
          <w:p w14:paraId="1CBDE3B5"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COMERCIO</w:t>
            </w:r>
          </w:p>
        </w:tc>
        <w:tc>
          <w:tcPr>
            <w:tcW w:w="2047" w:type="dxa"/>
          </w:tcPr>
          <w:p w14:paraId="3BD556F8"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31 HASTA 100</w:t>
            </w:r>
          </w:p>
        </w:tc>
        <w:tc>
          <w:tcPr>
            <w:tcW w:w="2409" w:type="dxa"/>
            <w:vMerge w:val="restart"/>
            <w:vAlign w:val="center"/>
          </w:tcPr>
          <w:p w14:paraId="02763520"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$100.01 HASTA $250</w:t>
            </w:r>
          </w:p>
        </w:tc>
        <w:tc>
          <w:tcPr>
            <w:tcW w:w="1701" w:type="dxa"/>
            <w:vMerge w:val="restart"/>
            <w:vAlign w:val="center"/>
          </w:tcPr>
          <w:p w14:paraId="0BE0B59D"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235</w:t>
            </w:r>
          </w:p>
        </w:tc>
      </w:tr>
      <w:tr w:rsidR="002F5444" w:rsidRPr="00794E7E" w14:paraId="3CBB5B63" w14:textId="77777777" w:rsidTr="00763788">
        <w:tc>
          <w:tcPr>
            <w:tcW w:w="1687" w:type="dxa"/>
            <w:vMerge/>
            <w:shd w:val="clear" w:color="auto" w:fill="00CCFF"/>
          </w:tcPr>
          <w:p w14:paraId="1E02C197" w14:textId="77777777" w:rsidR="002F5444" w:rsidRPr="00794E7E" w:rsidRDefault="002F5444" w:rsidP="009230E1">
            <w:pPr>
              <w:jc w:val="center"/>
              <w:rPr>
                <w:rFonts w:asciiTheme="minorHAnsi" w:hAnsiTheme="minorHAnsi" w:cs="Calibri"/>
                <w:lang w:val="es-MX"/>
              </w:rPr>
            </w:pPr>
          </w:p>
        </w:tc>
        <w:tc>
          <w:tcPr>
            <w:tcW w:w="1795" w:type="dxa"/>
          </w:tcPr>
          <w:p w14:paraId="6AC98C01"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SERVICIOS</w:t>
            </w:r>
          </w:p>
        </w:tc>
        <w:tc>
          <w:tcPr>
            <w:tcW w:w="2047" w:type="dxa"/>
          </w:tcPr>
          <w:p w14:paraId="510CED83"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51 HASTA 100</w:t>
            </w:r>
          </w:p>
        </w:tc>
        <w:tc>
          <w:tcPr>
            <w:tcW w:w="2409" w:type="dxa"/>
            <w:vMerge/>
          </w:tcPr>
          <w:p w14:paraId="78008AD6" w14:textId="77777777" w:rsidR="002F5444" w:rsidRPr="00794E7E" w:rsidRDefault="002F5444" w:rsidP="009230E1">
            <w:pPr>
              <w:jc w:val="center"/>
              <w:rPr>
                <w:rFonts w:asciiTheme="minorHAnsi" w:hAnsiTheme="minorHAnsi" w:cs="Calibri"/>
                <w:lang w:val="es-MX"/>
              </w:rPr>
            </w:pPr>
          </w:p>
        </w:tc>
        <w:tc>
          <w:tcPr>
            <w:tcW w:w="1701" w:type="dxa"/>
            <w:vMerge/>
          </w:tcPr>
          <w:p w14:paraId="47DB2230" w14:textId="77777777" w:rsidR="002F5444" w:rsidRPr="00794E7E" w:rsidRDefault="002F5444" w:rsidP="009230E1">
            <w:pPr>
              <w:jc w:val="center"/>
              <w:rPr>
                <w:rFonts w:asciiTheme="minorHAnsi" w:hAnsiTheme="minorHAnsi" w:cs="Calibri"/>
                <w:lang w:val="es-MX"/>
              </w:rPr>
            </w:pPr>
          </w:p>
        </w:tc>
      </w:tr>
      <w:tr w:rsidR="002F5444" w:rsidRPr="00794E7E" w14:paraId="092C41E3" w14:textId="77777777" w:rsidTr="00763788">
        <w:tc>
          <w:tcPr>
            <w:tcW w:w="1687" w:type="dxa"/>
            <w:vMerge/>
            <w:shd w:val="clear" w:color="auto" w:fill="00CCFF"/>
          </w:tcPr>
          <w:p w14:paraId="7AADB788" w14:textId="77777777" w:rsidR="002F5444" w:rsidRPr="00794E7E" w:rsidRDefault="002F5444" w:rsidP="009230E1">
            <w:pPr>
              <w:jc w:val="center"/>
              <w:rPr>
                <w:rFonts w:asciiTheme="minorHAnsi" w:hAnsiTheme="minorHAnsi" w:cs="Calibri"/>
                <w:lang w:val="es-MX"/>
              </w:rPr>
            </w:pPr>
          </w:p>
        </w:tc>
        <w:tc>
          <w:tcPr>
            <w:tcW w:w="1795" w:type="dxa"/>
          </w:tcPr>
          <w:p w14:paraId="7566E30D"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INDUSTRIA</w:t>
            </w:r>
          </w:p>
        </w:tc>
        <w:tc>
          <w:tcPr>
            <w:tcW w:w="2047" w:type="dxa"/>
          </w:tcPr>
          <w:p w14:paraId="0721534D"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51 HASTA 250</w:t>
            </w:r>
          </w:p>
        </w:tc>
        <w:tc>
          <w:tcPr>
            <w:tcW w:w="2409" w:type="dxa"/>
          </w:tcPr>
          <w:p w14:paraId="248561E7"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DESDE $100.01 HASTA $250</w:t>
            </w:r>
          </w:p>
        </w:tc>
        <w:tc>
          <w:tcPr>
            <w:tcW w:w="1701" w:type="dxa"/>
          </w:tcPr>
          <w:p w14:paraId="2C09A5D9" w14:textId="77777777" w:rsidR="002F5444" w:rsidRPr="00794E7E" w:rsidRDefault="002F5444" w:rsidP="009230E1">
            <w:pPr>
              <w:jc w:val="center"/>
              <w:rPr>
                <w:rFonts w:asciiTheme="minorHAnsi" w:hAnsiTheme="minorHAnsi" w:cs="Calibri"/>
                <w:lang w:val="es-MX"/>
              </w:rPr>
            </w:pPr>
            <w:r w:rsidRPr="00794E7E">
              <w:rPr>
                <w:rFonts w:asciiTheme="minorHAnsi" w:hAnsiTheme="minorHAnsi" w:cs="Calibri"/>
                <w:lang w:val="es-MX"/>
              </w:rPr>
              <w:t>250</w:t>
            </w:r>
          </w:p>
        </w:tc>
      </w:tr>
    </w:tbl>
    <w:p w14:paraId="01E862F5" w14:textId="77777777" w:rsidR="002F5444" w:rsidRPr="00794E7E" w:rsidRDefault="002F5444" w:rsidP="002F5444">
      <w:pPr>
        <w:spacing w:line="216" w:lineRule="exact"/>
        <w:jc w:val="both"/>
        <w:rPr>
          <w:rFonts w:asciiTheme="minorHAnsi" w:hAnsiTheme="minorHAnsi" w:cs="Calibri"/>
          <w:lang w:val="es-MX"/>
        </w:rPr>
      </w:pPr>
      <w:r w:rsidRPr="00794E7E">
        <w:rPr>
          <w:rFonts w:asciiTheme="minorHAnsi" w:hAnsiTheme="minorHAnsi" w:cs="Calibri"/>
          <w:lang w:val="es-MX"/>
        </w:rPr>
        <w:t>*TOPE MÁXIMO COMBINADO = (TRABAJADORES) X 10% + (VENTAS ANUALES) X 90%)</w:t>
      </w:r>
    </w:p>
    <w:p w14:paraId="4B28FB0A" w14:textId="77777777" w:rsidR="002F5444" w:rsidRPr="00794E7E" w:rsidRDefault="002F5444" w:rsidP="002F5444">
      <w:pPr>
        <w:spacing w:line="216" w:lineRule="exact"/>
        <w:jc w:val="both"/>
        <w:rPr>
          <w:rFonts w:asciiTheme="minorHAnsi" w:hAnsiTheme="minorHAnsi" w:cs="Calibri"/>
          <w:lang w:val="es-MX"/>
        </w:rPr>
      </w:pPr>
      <w:r w:rsidRPr="00794E7E">
        <w:rPr>
          <w:rFonts w:asciiTheme="minorHAnsi" w:hAnsiTheme="minorHAnsi" w:cs="Calibri"/>
          <w:lang w:val="es-MX"/>
        </w:rPr>
        <w:t>(7) (8)      EL NÚMERO DE TRABAJADORES SERÁ EL QUE RESULTE DE LA SUMATORIA DE LOS PUNTOS (7) Y (8)</w:t>
      </w:r>
    </w:p>
    <w:p w14:paraId="7E3384A6" w14:textId="77777777" w:rsidR="002F5444" w:rsidRPr="00794E7E" w:rsidRDefault="002F5444" w:rsidP="002F5444">
      <w:pPr>
        <w:spacing w:line="216" w:lineRule="exact"/>
        <w:jc w:val="both"/>
        <w:rPr>
          <w:rFonts w:asciiTheme="minorHAnsi" w:hAnsiTheme="minorHAnsi" w:cs="Calibri"/>
          <w:lang w:val="es-MX"/>
        </w:rPr>
      </w:pPr>
    </w:p>
    <w:p w14:paraId="1974D93B" w14:textId="77777777" w:rsidR="002F5444" w:rsidRPr="00794E7E" w:rsidRDefault="002F5444" w:rsidP="002F5444">
      <w:pPr>
        <w:numPr>
          <w:ilvl w:val="0"/>
          <w:numId w:val="10"/>
        </w:numPr>
        <w:spacing w:line="216" w:lineRule="exact"/>
        <w:ind w:hanging="720"/>
        <w:jc w:val="both"/>
        <w:rPr>
          <w:rFonts w:asciiTheme="minorHAnsi" w:hAnsiTheme="minorHAnsi" w:cs="Calibri"/>
          <w:lang w:val="es-MX"/>
        </w:rPr>
      </w:pPr>
      <w:r w:rsidRPr="00794E7E">
        <w:rPr>
          <w:rFonts w:asciiTheme="minorHAnsi" w:hAnsiTheme="minorHAnsi" w:cs="Calibri"/>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2BE68E7" w14:textId="77777777" w:rsidR="002F5444" w:rsidRPr="00794E7E" w:rsidRDefault="002F5444" w:rsidP="002F5444">
      <w:pPr>
        <w:spacing w:line="216" w:lineRule="exact"/>
        <w:jc w:val="both"/>
        <w:rPr>
          <w:rFonts w:asciiTheme="minorHAnsi" w:hAnsiTheme="minorHAnsi" w:cs="Calibri"/>
          <w:lang w:val="es-MX"/>
        </w:rPr>
      </w:pPr>
    </w:p>
    <w:p w14:paraId="4DCB2FCC" w14:textId="77777777" w:rsidR="002F5444" w:rsidRPr="00794E7E" w:rsidRDefault="002F5444" w:rsidP="002F5444">
      <w:pPr>
        <w:spacing w:line="216" w:lineRule="exact"/>
        <w:jc w:val="center"/>
        <w:rPr>
          <w:rFonts w:asciiTheme="minorHAnsi" w:hAnsiTheme="minorHAnsi" w:cs="Calibri"/>
          <w:lang w:val="es-MX"/>
        </w:rPr>
      </w:pPr>
      <w:r w:rsidRPr="00794E7E">
        <w:rPr>
          <w:rFonts w:asciiTheme="minorHAnsi" w:hAnsiTheme="minorHAnsi" w:cs="Calibri"/>
          <w:lang w:val="es-MX"/>
        </w:rPr>
        <w:t>A T E N T A M E N T E</w:t>
      </w:r>
    </w:p>
    <w:p w14:paraId="06F582B3" w14:textId="77777777" w:rsidR="002F5444" w:rsidRPr="00794E7E" w:rsidRDefault="002F5444" w:rsidP="002F5444">
      <w:pPr>
        <w:spacing w:line="216" w:lineRule="exact"/>
        <w:jc w:val="center"/>
        <w:rPr>
          <w:rFonts w:asciiTheme="minorHAnsi" w:hAnsiTheme="minorHAnsi" w:cs="Calibri"/>
          <w:u w:val="single"/>
          <w:lang w:val="es-MX"/>
        </w:rPr>
      </w:pPr>
      <w:r w:rsidRPr="00794E7E">
        <w:rPr>
          <w:rFonts w:asciiTheme="minorHAnsi" w:hAnsiTheme="minorHAnsi" w:cs="Calibri"/>
          <w:u w:val="single"/>
          <w:lang w:val="es-MX"/>
        </w:rPr>
        <w:t>__________________(11)_________________</w:t>
      </w:r>
    </w:p>
    <w:p w14:paraId="13A3BB7C" w14:textId="74C2C2E1" w:rsidR="002F5444" w:rsidRPr="00794E7E" w:rsidRDefault="002F5444" w:rsidP="002F5444">
      <w:pPr>
        <w:spacing w:line="216" w:lineRule="exact"/>
        <w:jc w:val="center"/>
        <w:rPr>
          <w:rFonts w:asciiTheme="minorHAnsi" w:hAnsiTheme="minorHAnsi" w:cs="Calibri"/>
          <w:lang w:val="es-MX"/>
        </w:rPr>
      </w:pPr>
    </w:p>
    <w:p w14:paraId="6EBB16E4" w14:textId="1A6A0B10" w:rsidR="009F543A" w:rsidRPr="00794E7E" w:rsidRDefault="009F543A" w:rsidP="002F5444">
      <w:pPr>
        <w:spacing w:line="216" w:lineRule="exact"/>
        <w:jc w:val="center"/>
        <w:rPr>
          <w:rFonts w:asciiTheme="minorHAnsi" w:hAnsiTheme="minorHAnsi" w:cs="Calibri"/>
          <w:lang w:val="es-MX"/>
        </w:rPr>
      </w:pPr>
    </w:p>
    <w:p w14:paraId="71371D61" w14:textId="6A6F17C2" w:rsidR="009F543A" w:rsidRPr="00794E7E" w:rsidRDefault="009F543A" w:rsidP="002F5444">
      <w:pPr>
        <w:spacing w:line="216" w:lineRule="exact"/>
        <w:jc w:val="center"/>
        <w:rPr>
          <w:rFonts w:asciiTheme="minorHAnsi" w:hAnsiTheme="minorHAnsi" w:cs="Calibri"/>
          <w:lang w:val="es-MX"/>
        </w:rPr>
      </w:pPr>
    </w:p>
    <w:p w14:paraId="42EF61B1" w14:textId="74839292" w:rsidR="009F543A" w:rsidRPr="00794E7E" w:rsidRDefault="009F543A" w:rsidP="002F5444">
      <w:pPr>
        <w:spacing w:line="216" w:lineRule="exact"/>
        <w:jc w:val="center"/>
        <w:rPr>
          <w:rFonts w:asciiTheme="minorHAnsi" w:hAnsiTheme="minorHAnsi" w:cs="Calibri"/>
          <w:lang w:val="es-MX"/>
        </w:rPr>
      </w:pPr>
    </w:p>
    <w:p w14:paraId="769AF1FB" w14:textId="31422FA2" w:rsidR="009F543A" w:rsidRPr="00794E7E" w:rsidRDefault="009F543A" w:rsidP="002F5444">
      <w:pPr>
        <w:spacing w:line="216" w:lineRule="exact"/>
        <w:jc w:val="center"/>
        <w:rPr>
          <w:rFonts w:asciiTheme="minorHAnsi" w:hAnsiTheme="minorHAnsi" w:cs="Calibri"/>
          <w:lang w:val="es-MX"/>
        </w:rPr>
      </w:pPr>
    </w:p>
    <w:p w14:paraId="532A20A8" w14:textId="1233BFD3" w:rsidR="009F543A" w:rsidRPr="00794E7E" w:rsidRDefault="009F543A" w:rsidP="002F5444">
      <w:pPr>
        <w:spacing w:line="216" w:lineRule="exact"/>
        <w:jc w:val="center"/>
        <w:rPr>
          <w:rFonts w:asciiTheme="minorHAnsi" w:hAnsiTheme="minorHAnsi" w:cs="Calibri"/>
          <w:lang w:val="es-MX"/>
        </w:rPr>
      </w:pPr>
    </w:p>
    <w:p w14:paraId="6652BF9E" w14:textId="0F8DF28F" w:rsidR="009F543A" w:rsidRPr="00794E7E" w:rsidRDefault="009F543A" w:rsidP="002F5444">
      <w:pPr>
        <w:spacing w:line="216" w:lineRule="exact"/>
        <w:jc w:val="center"/>
        <w:rPr>
          <w:rFonts w:asciiTheme="minorHAnsi" w:hAnsiTheme="minorHAnsi" w:cs="Calibri"/>
          <w:lang w:val="es-MX"/>
        </w:rPr>
      </w:pPr>
    </w:p>
    <w:p w14:paraId="0B5C4F34" w14:textId="77777777" w:rsidR="002F5444" w:rsidRPr="00794E7E" w:rsidRDefault="002F5444" w:rsidP="002F5444">
      <w:pPr>
        <w:spacing w:line="216" w:lineRule="exact"/>
        <w:jc w:val="center"/>
        <w:rPr>
          <w:rFonts w:asciiTheme="minorHAnsi" w:hAnsiTheme="minorHAnsi" w:cs="Calibri"/>
          <w:lang w:val="es-MX"/>
        </w:rPr>
      </w:pPr>
      <w:r w:rsidRPr="00794E7E">
        <w:rPr>
          <w:rFonts w:asciiTheme="minorHAnsi" w:hAnsiTheme="minorHAnsi" w:cs="Calibri"/>
          <w:lang w:val="es-MX"/>
        </w:rPr>
        <w:lastRenderedPageBreak/>
        <w:t>INSTRUCTIVO DE LLENADO DEL “ANEXO 12”</w:t>
      </w:r>
    </w:p>
    <w:p w14:paraId="6F57387B" w14:textId="77777777" w:rsidR="00F27A35" w:rsidRPr="00794E7E" w:rsidRDefault="00F27A35" w:rsidP="002F5444">
      <w:pPr>
        <w:spacing w:line="216" w:lineRule="exact"/>
        <w:jc w:val="center"/>
        <w:rPr>
          <w:rFonts w:asciiTheme="minorHAnsi" w:hAnsiTheme="minorHAnsi" w:cs="Calibri"/>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794E7E" w14:paraId="73414591" w14:textId="77777777" w:rsidTr="00763788">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001EC88A"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3800015E"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DESCRIPCIÓN</w:t>
            </w:r>
          </w:p>
        </w:tc>
      </w:tr>
      <w:tr w:rsidR="002F5444" w:rsidRPr="00794E7E" w14:paraId="596FAB5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A16D2C6"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1</w:t>
            </w:r>
          </w:p>
        </w:tc>
        <w:tc>
          <w:tcPr>
            <w:tcW w:w="8472" w:type="dxa"/>
            <w:tcBorders>
              <w:top w:val="single" w:sz="6" w:space="0" w:color="auto"/>
              <w:left w:val="single" w:sz="6" w:space="0" w:color="auto"/>
              <w:bottom w:val="single" w:sz="6" w:space="0" w:color="auto"/>
              <w:right w:val="single" w:sz="6" w:space="0" w:color="auto"/>
            </w:tcBorders>
          </w:tcPr>
          <w:p w14:paraId="48A0BC96"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SEÑALAR LA FECHA DE SUSCRIPCIÓN DEL DOCUMENTO.</w:t>
            </w:r>
          </w:p>
        </w:tc>
      </w:tr>
      <w:tr w:rsidR="002F5444" w:rsidRPr="00794E7E" w14:paraId="517ED3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C0D3B8B"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2</w:t>
            </w:r>
          </w:p>
        </w:tc>
        <w:tc>
          <w:tcPr>
            <w:tcW w:w="8472" w:type="dxa"/>
            <w:tcBorders>
              <w:top w:val="single" w:sz="6" w:space="0" w:color="auto"/>
              <w:left w:val="single" w:sz="6" w:space="0" w:color="auto"/>
              <w:bottom w:val="single" w:sz="6" w:space="0" w:color="auto"/>
              <w:right w:val="single" w:sz="6" w:space="0" w:color="auto"/>
            </w:tcBorders>
          </w:tcPr>
          <w:p w14:paraId="12B1FE8B"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ANOTAR EL NOMBRE DE LA CONVOCANTE Y DE SU DIRECTOR ADMINISTRATIVO.</w:t>
            </w:r>
          </w:p>
        </w:tc>
      </w:tr>
      <w:tr w:rsidR="002F5444" w:rsidRPr="00794E7E" w14:paraId="4F12174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9741257"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3</w:t>
            </w:r>
          </w:p>
        </w:tc>
        <w:tc>
          <w:tcPr>
            <w:tcW w:w="8472" w:type="dxa"/>
            <w:tcBorders>
              <w:top w:val="single" w:sz="6" w:space="0" w:color="auto"/>
              <w:left w:val="single" w:sz="6" w:space="0" w:color="auto"/>
              <w:bottom w:val="single" w:sz="6" w:space="0" w:color="auto"/>
              <w:right w:val="single" w:sz="6" w:space="0" w:color="auto"/>
            </w:tcBorders>
          </w:tcPr>
          <w:p w14:paraId="44F03AF1"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PRECISAR EL PROCEDIMIENTO DE QUE SE TRATE, LICITACIÓN PÚBLICA O INVITACIÓN A CUANDO MENOS TRES PERSONAS O ADJUDICACIÓN DIRECTA.</w:t>
            </w:r>
          </w:p>
        </w:tc>
      </w:tr>
      <w:tr w:rsidR="002F5444" w:rsidRPr="00794E7E" w14:paraId="486F80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412DB14"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4</w:t>
            </w:r>
          </w:p>
        </w:tc>
        <w:tc>
          <w:tcPr>
            <w:tcW w:w="8472" w:type="dxa"/>
            <w:tcBorders>
              <w:top w:val="single" w:sz="6" w:space="0" w:color="auto"/>
              <w:left w:val="single" w:sz="6" w:space="0" w:color="auto"/>
              <w:bottom w:val="single" w:sz="6" w:space="0" w:color="auto"/>
              <w:right w:val="single" w:sz="6" w:space="0" w:color="auto"/>
            </w:tcBorders>
          </w:tcPr>
          <w:p w14:paraId="626B4629"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INDICAR EL NÚMERO RESPECTIVO DEL PROCEDIMIENTO.</w:t>
            </w:r>
          </w:p>
        </w:tc>
      </w:tr>
      <w:tr w:rsidR="002F5444" w:rsidRPr="00794E7E" w14:paraId="0F2A0F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890D899"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5</w:t>
            </w:r>
          </w:p>
        </w:tc>
        <w:tc>
          <w:tcPr>
            <w:tcW w:w="8472" w:type="dxa"/>
            <w:tcBorders>
              <w:top w:val="single" w:sz="6" w:space="0" w:color="auto"/>
              <w:left w:val="single" w:sz="6" w:space="0" w:color="auto"/>
              <w:bottom w:val="single" w:sz="6" w:space="0" w:color="auto"/>
              <w:right w:val="single" w:sz="6" w:space="0" w:color="auto"/>
            </w:tcBorders>
          </w:tcPr>
          <w:p w14:paraId="67D27046"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CITAR EL NOMBRE O RAZÓN SOCIAL O DENOMINACIÓN DE LA EMPRESA.</w:t>
            </w:r>
          </w:p>
        </w:tc>
      </w:tr>
      <w:tr w:rsidR="002F5444" w:rsidRPr="00794E7E" w14:paraId="22EF5EA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BA7A541"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6</w:t>
            </w:r>
          </w:p>
        </w:tc>
        <w:tc>
          <w:tcPr>
            <w:tcW w:w="8472" w:type="dxa"/>
            <w:tcBorders>
              <w:top w:val="single" w:sz="6" w:space="0" w:color="auto"/>
              <w:left w:val="single" w:sz="6" w:space="0" w:color="auto"/>
              <w:bottom w:val="single" w:sz="6" w:space="0" w:color="auto"/>
              <w:right w:val="single" w:sz="6" w:space="0" w:color="auto"/>
            </w:tcBorders>
          </w:tcPr>
          <w:p w14:paraId="497B86CE"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INDICAR CON LETRA EL SECTOR AL QUE PERTENECE (INDUSTRIA, COMERCIO O SERVICIOS)</w:t>
            </w:r>
          </w:p>
        </w:tc>
      </w:tr>
      <w:tr w:rsidR="002F5444" w:rsidRPr="00794E7E" w14:paraId="68C2DF4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40F3A5B"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7</w:t>
            </w:r>
          </w:p>
        </w:tc>
        <w:tc>
          <w:tcPr>
            <w:tcW w:w="8472" w:type="dxa"/>
            <w:tcBorders>
              <w:top w:val="single" w:sz="6" w:space="0" w:color="auto"/>
              <w:left w:val="single" w:sz="6" w:space="0" w:color="auto"/>
              <w:bottom w:val="single" w:sz="6" w:space="0" w:color="auto"/>
              <w:right w:val="single" w:sz="6" w:space="0" w:color="auto"/>
            </w:tcBorders>
          </w:tcPr>
          <w:p w14:paraId="673EA167"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ANOTAR EL NÚMERO DE TRABAJADORES DE PLANTA INSCRITOS EN EL IMSS.</w:t>
            </w:r>
          </w:p>
        </w:tc>
      </w:tr>
      <w:tr w:rsidR="002F5444" w:rsidRPr="00794E7E" w14:paraId="5AD54E9D"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6FCB875"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8</w:t>
            </w:r>
          </w:p>
        </w:tc>
        <w:tc>
          <w:tcPr>
            <w:tcW w:w="8472" w:type="dxa"/>
            <w:tcBorders>
              <w:top w:val="single" w:sz="6" w:space="0" w:color="auto"/>
              <w:left w:val="single" w:sz="6" w:space="0" w:color="auto"/>
              <w:bottom w:val="single" w:sz="6" w:space="0" w:color="auto"/>
              <w:right w:val="single" w:sz="6" w:space="0" w:color="auto"/>
            </w:tcBorders>
          </w:tcPr>
          <w:p w14:paraId="783D182C" w14:textId="77777777" w:rsidR="002F5444" w:rsidRPr="00794E7E" w:rsidRDefault="002F5444" w:rsidP="009230E1">
            <w:pPr>
              <w:jc w:val="both"/>
              <w:rPr>
                <w:rFonts w:asciiTheme="minorHAnsi" w:hAnsiTheme="minorHAnsi" w:cs="Calibri"/>
                <w:lang w:val="es-MX"/>
              </w:rPr>
            </w:pPr>
            <w:r w:rsidRPr="00794E7E">
              <w:rPr>
                <w:rFonts w:asciiTheme="minorHAnsi" w:hAnsiTheme="minorHAnsi" w:cs="Calibri"/>
                <w:lang w:val="es-MX"/>
              </w:rPr>
              <w:t>EN SU CASO, ANOTAR EL NÚMERO DE PERSONAS SUBCONTRATADAS.</w:t>
            </w:r>
          </w:p>
        </w:tc>
      </w:tr>
      <w:tr w:rsidR="002F5444" w:rsidRPr="00794E7E" w14:paraId="31D78C1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435B5FA"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9</w:t>
            </w:r>
          </w:p>
        </w:tc>
        <w:tc>
          <w:tcPr>
            <w:tcW w:w="8472" w:type="dxa"/>
            <w:tcBorders>
              <w:top w:val="single" w:sz="6" w:space="0" w:color="auto"/>
              <w:left w:val="single" w:sz="6" w:space="0" w:color="auto"/>
              <w:bottom w:val="single" w:sz="6" w:space="0" w:color="auto"/>
              <w:right w:val="single" w:sz="6" w:space="0" w:color="auto"/>
            </w:tcBorders>
          </w:tcPr>
          <w:p w14:paraId="5B930299"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SEÑALAR EL RANGO DE MONTO DE VENTAS ANUALES EN MILLONES DE PESOS (MDP), CONFORME AL REPORTE DE SU EJERCICIO FISCAL CORRESPONDIENTE A LA ÚLTIMA DECLARACIÓN ANUAL DE IMPUESTOS FEDERALES.</w:t>
            </w:r>
          </w:p>
        </w:tc>
      </w:tr>
      <w:tr w:rsidR="002F5444" w:rsidRPr="00794E7E" w14:paraId="3CD79F8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5250B8B" w14:textId="77777777" w:rsidR="002F5444" w:rsidRPr="00794E7E" w:rsidRDefault="002F5444" w:rsidP="009230E1">
            <w:pPr>
              <w:spacing w:before="20"/>
              <w:jc w:val="center"/>
              <w:rPr>
                <w:rFonts w:asciiTheme="minorHAnsi" w:hAnsiTheme="minorHAnsi" w:cs="Calibri"/>
                <w:lang w:val="es-MX"/>
              </w:rPr>
            </w:pPr>
            <w:r w:rsidRPr="00794E7E">
              <w:rPr>
                <w:rFonts w:asciiTheme="minorHAnsi" w:hAnsiTheme="minorHAnsi" w:cs="Calibri"/>
                <w:lang w:val="es-MX"/>
              </w:rPr>
              <w:t>10</w:t>
            </w:r>
          </w:p>
        </w:tc>
        <w:tc>
          <w:tcPr>
            <w:tcW w:w="8472" w:type="dxa"/>
            <w:tcBorders>
              <w:top w:val="single" w:sz="6" w:space="0" w:color="auto"/>
              <w:left w:val="single" w:sz="6" w:space="0" w:color="auto"/>
              <w:bottom w:val="single" w:sz="6" w:space="0" w:color="auto"/>
              <w:right w:val="single" w:sz="6" w:space="0" w:color="auto"/>
            </w:tcBorders>
          </w:tcPr>
          <w:p w14:paraId="6938A325" w14:textId="77777777" w:rsidR="002F5444" w:rsidRPr="00794E7E" w:rsidRDefault="002F5444" w:rsidP="009230E1">
            <w:pPr>
              <w:spacing w:before="20"/>
              <w:jc w:val="both"/>
              <w:rPr>
                <w:rFonts w:asciiTheme="minorHAnsi" w:hAnsiTheme="minorHAnsi" w:cs="Calibri"/>
                <w:lang w:val="es-MX"/>
              </w:rPr>
            </w:pPr>
            <w:r w:rsidRPr="00794E7E">
              <w:rPr>
                <w:rFonts w:asciiTheme="minorHAnsi" w:hAnsiTheme="minorHAnsi" w:cs="Calibri"/>
                <w:lang w:val="es-MX"/>
              </w:rPr>
              <w:t>SEÑALAR CON LETRA EL TAMAÑO DE LA EMPRESA (MICRO, PEQUEÑA O MEDIANA), CONFORME A LA FÓRMULA ANOTADA AL PIE DEL CUADRO DE ESTRATIFICACIÓN.</w:t>
            </w:r>
          </w:p>
        </w:tc>
      </w:tr>
      <w:tr w:rsidR="003513F6" w:rsidRPr="00794E7E" w14:paraId="35A501BA" w14:textId="77777777" w:rsidTr="003513F6">
        <w:trPr>
          <w:cantSplit/>
          <w:jc w:val="center"/>
        </w:trPr>
        <w:tc>
          <w:tcPr>
            <w:tcW w:w="1095" w:type="dxa"/>
            <w:tcBorders>
              <w:top w:val="single" w:sz="6" w:space="0" w:color="auto"/>
              <w:left w:val="single" w:sz="6" w:space="0" w:color="auto"/>
              <w:bottom w:val="single" w:sz="6" w:space="0" w:color="auto"/>
              <w:right w:val="single" w:sz="6" w:space="0" w:color="auto"/>
            </w:tcBorders>
          </w:tcPr>
          <w:p w14:paraId="370EE245" w14:textId="77777777" w:rsidR="003513F6" w:rsidRPr="00794E7E" w:rsidRDefault="003513F6" w:rsidP="003513F6">
            <w:pPr>
              <w:spacing w:before="20"/>
              <w:jc w:val="center"/>
              <w:rPr>
                <w:rFonts w:asciiTheme="minorHAnsi" w:hAnsiTheme="minorHAnsi" w:cs="Calibri"/>
                <w:lang w:val="es-MX"/>
              </w:rPr>
            </w:pPr>
            <w:r w:rsidRPr="00794E7E">
              <w:rPr>
                <w:rFonts w:asciiTheme="minorHAnsi" w:hAnsiTheme="minorHAnsi" w:cs="Calibri"/>
                <w:lang w:val="es-MX"/>
              </w:rPr>
              <w:t>11</w:t>
            </w:r>
          </w:p>
        </w:tc>
        <w:tc>
          <w:tcPr>
            <w:tcW w:w="8472" w:type="dxa"/>
            <w:tcBorders>
              <w:top w:val="single" w:sz="6" w:space="0" w:color="auto"/>
              <w:left w:val="single" w:sz="6" w:space="0" w:color="auto"/>
              <w:bottom w:val="single" w:sz="6" w:space="0" w:color="auto"/>
              <w:right w:val="single" w:sz="6" w:space="0" w:color="auto"/>
            </w:tcBorders>
          </w:tcPr>
          <w:p w14:paraId="510B32B4" w14:textId="77777777" w:rsidR="003513F6" w:rsidRPr="00794E7E" w:rsidRDefault="003513F6" w:rsidP="003513F6">
            <w:pPr>
              <w:spacing w:before="20"/>
              <w:jc w:val="both"/>
              <w:rPr>
                <w:rFonts w:asciiTheme="minorHAnsi" w:hAnsiTheme="minorHAnsi" w:cs="Calibri"/>
                <w:lang w:val="es-MX"/>
              </w:rPr>
            </w:pPr>
            <w:r w:rsidRPr="00794E7E">
              <w:rPr>
                <w:rFonts w:asciiTheme="minorHAnsi" w:hAnsiTheme="minorHAnsi" w:cs="Calibri"/>
                <w:lang w:val="es-MX"/>
              </w:rPr>
              <w:t>ANOTAR EL NOMBRE Y FIRMA DEL REPRESENTANTE DE LA EMPRESA LICITANTE.</w:t>
            </w:r>
          </w:p>
        </w:tc>
      </w:tr>
    </w:tbl>
    <w:p w14:paraId="16400A59" w14:textId="03A7659A" w:rsidR="003513F6" w:rsidRPr="00794E7E" w:rsidRDefault="003513F6">
      <w:pPr>
        <w:rPr>
          <w:rFonts w:asciiTheme="minorHAnsi" w:hAnsiTheme="minorHAnsi"/>
        </w:rPr>
      </w:pPr>
    </w:p>
    <w:p w14:paraId="47F17905" w14:textId="15BC97E0" w:rsidR="009F543A" w:rsidRPr="00794E7E" w:rsidRDefault="009F543A">
      <w:pPr>
        <w:rPr>
          <w:rFonts w:asciiTheme="minorHAnsi" w:hAnsiTheme="minorHAnsi"/>
        </w:rPr>
      </w:pPr>
    </w:p>
    <w:p w14:paraId="7F1B24CB" w14:textId="1565ED22" w:rsidR="009F543A" w:rsidRPr="00794E7E" w:rsidRDefault="009F543A">
      <w:pPr>
        <w:rPr>
          <w:rFonts w:asciiTheme="minorHAnsi" w:hAnsiTheme="minorHAnsi"/>
        </w:rPr>
      </w:pPr>
    </w:p>
    <w:p w14:paraId="0246EC66" w14:textId="75E7BD9F" w:rsidR="009F543A" w:rsidRPr="00794E7E" w:rsidRDefault="009F543A">
      <w:pPr>
        <w:rPr>
          <w:rFonts w:asciiTheme="minorHAnsi" w:hAnsiTheme="minorHAnsi"/>
        </w:rPr>
      </w:pPr>
    </w:p>
    <w:p w14:paraId="56628249" w14:textId="1C2D0F4D" w:rsidR="009F543A" w:rsidRPr="00794E7E" w:rsidRDefault="009F543A">
      <w:pPr>
        <w:rPr>
          <w:rFonts w:asciiTheme="minorHAnsi" w:hAnsiTheme="minorHAnsi"/>
        </w:rPr>
      </w:pPr>
    </w:p>
    <w:p w14:paraId="07B0BC37" w14:textId="22314926" w:rsidR="009F543A" w:rsidRPr="00794E7E" w:rsidRDefault="009F543A">
      <w:pPr>
        <w:rPr>
          <w:rFonts w:asciiTheme="minorHAnsi" w:hAnsiTheme="minorHAnsi"/>
        </w:rPr>
      </w:pPr>
    </w:p>
    <w:p w14:paraId="57CFEF00" w14:textId="5F10B5AE" w:rsidR="009F543A" w:rsidRPr="00794E7E" w:rsidRDefault="009F543A">
      <w:pPr>
        <w:rPr>
          <w:rFonts w:asciiTheme="minorHAnsi" w:hAnsiTheme="minorHAnsi"/>
        </w:rPr>
      </w:pPr>
    </w:p>
    <w:p w14:paraId="1F16B685" w14:textId="4564CBC8" w:rsidR="009F543A" w:rsidRPr="00794E7E" w:rsidRDefault="009F543A">
      <w:pPr>
        <w:rPr>
          <w:rFonts w:asciiTheme="minorHAnsi" w:hAnsiTheme="minorHAnsi"/>
        </w:rPr>
      </w:pPr>
    </w:p>
    <w:p w14:paraId="46EA8BBA" w14:textId="2EFF30C5" w:rsidR="009F543A" w:rsidRPr="00794E7E" w:rsidRDefault="009F543A">
      <w:pPr>
        <w:rPr>
          <w:rFonts w:asciiTheme="minorHAnsi" w:hAnsiTheme="minorHAnsi"/>
        </w:rPr>
      </w:pPr>
    </w:p>
    <w:p w14:paraId="0EFEB303" w14:textId="5C262B77" w:rsidR="009F543A" w:rsidRPr="00794E7E" w:rsidRDefault="009F543A">
      <w:pPr>
        <w:rPr>
          <w:rFonts w:asciiTheme="minorHAnsi" w:hAnsiTheme="minorHAnsi"/>
        </w:rPr>
      </w:pPr>
    </w:p>
    <w:p w14:paraId="3F5E68F8" w14:textId="23EDCBC9" w:rsidR="009F543A" w:rsidRPr="00794E7E" w:rsidRDefault="009F543A">
      <w:pPr>
        <w:rPr>
          <w:rFonts w:asciiTheme="minorHAnsi" w:hAnsiTheme="minorHAnsi"/>
        </w:rPr>
      </w:pPr>
    </w:p>
    <w:p w14:paraId="74AFA1C0" w14:textId="10DD4AC0" w:rsidR="009F543A" w:rsidRPr="00794E7E" w:rsidRDefault="009F543A">
      <w:pPr>
        <w:rPr>
          <w:rFonts w:asciiTheme="minorHAnsi" w:hAnsiTheme="minorHAnsi"/>
        </w:rPr>
      </w:pPr>
    </w:p>
    <w:p w14:paraId="14894EF1" w14:textId="72A626F3" w:rsidR="009F543A" w:rsidRPr="00794E7E" w:rsidRDefault="009F543A">
      <w:pPr>
        <w:rPr>
          <w:rFonts w:asciiTheme="minorHAnsi" w:hAnsiTheme="minorHAnsi"/>
        </w:rPr>
      </w:pPr>
    </w:p>
    <w:p w14:paraId="6B312958" w14:textId="580BF28E" w:rsidR="009F543A" w:rsidRPr="00794E7E" w:rsidRDefault="009F543A">
      <w:pPr>
        <w:rPr>
          <w:rFonts w:asciiTheme="minorHAnsi" w:hAnsiTheme="minorHAnsi"/>
        </w:rPr>
      </w:pPr>
    </w:p>
    <w:p w14:paraId="5D65067A" w14:textId="07B66ECF" w:rsidR="009F543A" w:rsidRPr="00794E7E" w:rsidRDefault="009F543A">
      <w:pPr>
        <w:rPr>
          <w:rFonts w:asciiTheme="minorHAnsi" w:hAnsiTheme="minorHAnsi"/>
        </w:rPr>
      </w:pPr>
    </w:p>
    <w:p w14:paraId="7CC5B1AB" w14:textId="473DEF59" w:rsidR="009F543A" w:rsidRPr="00794E7E" w:rsidRDefault="009F543A">
      <w:pPr>
        <w:rPr>
          <w:rFonts w:asciiTheme="minorHAnsi" w:hAnsiTheme="minorHAnsi"/>
        </w:rPr>
      </w:pPr>
    </w:p>
    <w:p w14:paraId="2E13F77C" w14:textId="4F0A14D5" w:rsidR="009F543A" w:rsidRPr="00794E7E" w:rsidRDefault="009F543A">
      <w:pPr>
        <w:rPr>
          <w:rFonts w:asciiTheme="minorHAnsi" w:hAnsiTheme="minorHAnsi"/>
        </w:rPr>
      </w:pPr>
    </w:p>
    <w:p w14:paraId="50CDFF7A" w14:textId="09CECBD5" w:rsidR="009F543A" w:rsidRPr="00794E7E" w:rsidRDefault="009F543A">
      <w:pPr>
        <w:rPr>
          <w:rFonts w:asciiTheme="minorHAnsi" w:hAnsiTheme="minorHAnsi"/>
        </w:rPr>
      </w:pPr>
    </w:p>
    <w:p w14:paraId="5D6E5C0E" w14:textId="6DCE6F55" w:rsidR="009F543A" w:rsidRPr="00794E7E" w:rsidRDefault="009F543A">
      <w:pPr>
        <w:rPr>
          <w:rFonts w:asciiTheme="minorHAnsi" w:hAnsiTheme="minorHAnsi"/>
        </w:rPr>
      </w:pPr>
    </w:p>
    <w:p w14:paraId="2391FF73" w14:textId="3301A416" w:rsidR="009F543A" w:rsidRPr="00794E7E" w:rsidRDefault="009F543A">
      <w:pPr>
        <w:rPr>
          <w:rFonts w:asciiTheme="minorHAnsi" w:hAnsiTheme="minorHAnsi"/>
        </w:rPr>
      </w:pPr>
    </w:p>
    <w:p w14:paraId="6100BA81" w14:textId="73FFD0E2" w:rsidR="009F543A" w:rsidRPr="00794E7E" w:rsidRDefault="009F543A">
      <w:pPr>
        <w:rPr>
          <w:rFonts w:asciiTheme="minorHAnsi" w:hAnsiTheme="minorHAnsi"/>
        </w:rPr>
      </w:pPr>
    </w:p>
    <w:p w14:paraId="37FD6F21" w14:textId="109D16BD" w:rsidR="009F543A" w:rsidRPr="00794E7E" w:rsidRDefault="009F543A">
      <w:pPr>
        <w:rPr>
          <w:rFonts w:asciiTheme="minorHAnsi" w:hAnsiTheme="minorHAnsi"/>
        </w:rPr>
      </w:pPr>
    </w:p>
    <w:p w14:paraId="757E0AA7" w14:textId="7F6B9922" w:rsidR="009F543A" w:rsidRPr="00794E7E" w:rsidRDefault="009F543A">
      <w:pPr>
        <w:rPr>
          <w:rFonts w:asciiTheme="minorHAnsi" w:hAnsiTheme="minorHAnsi"/>
        </w:rPr>
      </w:pPr>
    </w:p>
    <w:p w14:paraId="5DDE9FEA" w14:textId="40A9C9DF" w:rsidR="009F543A" w:rsidRPr="00794E7E" w:rsidRDefault="009F543A">
      <w:pPr>
        <w:rPr>
          <w:rFonts w:asciiTheme="minorHAnsi" w:hAnsiTheme="minorHAnsi"/>
        </w:rPr>
      </w:pPr>
    </w:p>
    <w:p w14:paraId="4CB23F23" w14:textId="6D2CF45C" w:rsidR="009F543A" w:rsidRPr="00794E7E" w:rsidRDefault="009F543A">
      <w:pPr>
        <w:rPr>
          <w:rFonts w:asciiTheme="minorHAnsi" w:hAnsiTheme="minorHAnsi"/>
        </w:rPr>
      </w:pPr>
    </w:p>
    <w:p w14:paraId="70A754AC" w14:textId="5E683003" w:rsidR="009F543A" w:rsidRPr="00794E7E" w:rsidRDefault="009F543A">
      <w:pPr>
        <w:rPr>
          <w:rFonts w:asciiTheme="minorHAnsi" w:hAnsiTheme="minorHAnsi"/>
        </w:rPr>
      </w:pPr>
    </w:p>
    <w:p w14:paraId="31D9C0A4" w14:textId="77777777" w:rsidR="002F5444" w:rsidRPr="00794E7E" w:rsidRDefault="002F5444" w:rsidP="003513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sidRPr="00794E7E">
        <w:rPr>
          <w:rFonts w:asciiTheme="minorHAnsi" w:hAnsiTheme="minorHAnsi"/>
          <w:sz w:val="20"/>
          <w:szCs w:val="20"/>
        </w:rPr>
        <w:lastRenderedPageBreak/>
        <w:t>ANEXO 13</w:t>
      </w:r>
    </w:p>
    <w:p w14:paraId="09C011EC" w14:textId="77777777" w:rsidR="002F5444" w:rsidRPr="00794E7E" w:rsidRDefault="002F5444" w:rsidP="002F5444">
      <w:pPr>
        <w:pStyle w:val="Default"/>
        <w:jc w:val="center"/>
        <w:rPr>
          <w:rFonts w:asciiTheme="minorHAnsi" w:hAnsiTheme="minorHAnsi"/>
          <w:sz w:val="20"/>
          <w:szCs w:val="20"/>
        </w:rPr>
      </w:pPr>
      <w:r w:rsidRPr="00794E7E">
        <w:rPr>
          <w:rFonts w:asciiTheme="minorHAnsi" w:hAnsiTheme="minorHAnsi"/>
          <w:sz w:val="20"/>
          <w:szCs w:val="20"/>
        </w:rPr>
        <w:t>CÉDULA DE ENTREGA DE DOCUMENTOS ADMINISTRATIVOS Y LEGALES</w:t>
      </w:r>
    </w:p>
    <w:p w14:paraId="287C4302" w14:textId="77777777" w:rsidR="00C96B24" w:rsidRPr="00794E7E" w:rsidRDefault="00C96B24" w:rsidP="002F5444">
      <w:pPr>
        <w:pStyle w:val="Default"/>
        <w:jc w:val="center"/>
        <w:rPr>
          <w:rFonts w:asciiTheme="minorHAnsi" w:hAnsiTheme="minorHAnsi"/>
          <w:sz w:val="20"/>
          <w:szCs w:val="20"/>
        </w:rPr>
      </w:pPr>
      <w:r w:rsidRPr="00794E7E">
        <w:rPr>
          <w:rFonts w:asciiTheme="minorHAnsi" w:hAnsiTheme="minorHAnsi" w:cs="Calibri"/>
          <w:sz w:val="20"/>
          <w:szCs w:val="20"/>
        </w:rPr>
        <w:t xml:space="preserve">LICITACIÓN PÚBLICA INTERNACIONAL BAJO LA COBERTURA DE </w:t>
      </w:r>
      <w:r w:rsidR="006E0428" w:rsidRPr="00794E7E">
        <w:rPr>
          <w:rFonts w:asciiTheme="minorHAnsi" w:hAnsiTheme="minorHAnsi" w:cs="Calibri"/>
          <w:sz w:val="20"/>
          <w:szCs w:val="20"/>
        </w:rPr>
        <w:t>TRATADOS</w:t>
      </w:r>
      <w:r w:rsidRPr="00794E7E">
        <w:rPr>
          <w:rFonts w:asciiTheme="minorHAnsi" w:hAnsiTheme="minorHAnsi" w:cs="Calibri"/>
          <w:sz w:val="20"/>
          <w:szCs w:val="20"/>
        </w:rPr>
        <w:t xml:space="preserve"> PRESENCIAL</w:t>
      </w:r>
      <w:r w:rsidRPr="00794E7E">
        <w:rPr>
          <w:rFonts w:asciiTheme="minorHAnsi" w:hAnsiTheme="minorHAnsi"/>
          <w:sz w:val="20"/>
          <w:szCs w:val="20"/>
        </w:rPr>
        <w:t xml:space="preserve"> </w:t>
      </w:r>
    </w:p>
    <w:p w14:paraId="42236703" w14:textId="3189508D" w:rsidR="002F5444" w:rsidRPr="00794E7E" w:rsidRDefault="002F5444" w:rsidP="002F5444">
      <w:pPr>
        <w:pStyle w:val="Default"/>
        <w:jc w:val="center"/>
        <w:rPr>
          <w:rFonts w:asciiTheme="minorHAnsi" w:hAnsiTheme="minorHAnsi"/>
          <w:color w:val="548DD4"/>
          <w:sz w:val="20"/>
          <w:szCs w:val="20"/>
        </w:rPr>
      </w:pPr>
      <w:r w:rsidRPr="003B21AB">
        <w:rPr>
          <w:rFonts w:asciiTheme="minorHAnsi" w:hAnsiTheme="minorHAnsi"/>
          <w:sz w:val="20"/>
          <w:szCs w:val="20"/>
        </w:rPr>
        <w:t>No.</w:t>
      </w:r>
      <w:r w:rsidR="00C96B24" w:rsidRPr="003B21AB">
        <w:rPr>
          <w:rFonts w:asciiTheme="minorHAnsi" w:hAnsiTheme="minorHAnsi"/>
          <w:sz w:val="20"/>
          <w:szCs w:val="20"/>
        </w:rPr>
        <w:t xml:space="preserve"> </w:t>
      </w:r>
      <w:r w:rsidR="003D52CE" w:rsidRPr="003B21AB">
        <w:rPr>
          <w:rFonts w:asciiTheme="minorHAnsi" w:hAnsiTheme="minorHAnsi"/>
          <w:sz w:val="20"/>
          <w:szCs w:val="20"/>
        </w:rPr>
        <w:t>LP-</w:t>
      </w:r>
      <w:r w:rsidR="004250DC" w:rsidRPr="003B21AB">
        <w:rPr>
          <w:rFonts w:asciiTheme="minorHAnsi" w:hAnsiTheme="minorHAnsi"/>
          <w:sz w:val="20"/>
          <w:szCs w:val="20"/>
        </w:rPr>
        <w:t>919044992-I34-2022</w:t>
      </w:r>
    </w:p>
    <w:p w14:paraId="6333BC46" w14:textId="77777777" w:rsidR="002F5444" w:rsidRPr="00794E7E" w:rsidRDefault="002F5444" w:rsidP="002F5444">
      <w:pPr>
        <w:pStyle w:val="Default"/>
        <w:rPr>
          <w:rFonts w:asciiTheme="minorHAnsi" w:hAnsiTheme="minorHAnsi"/>
          <w:sz w:val="20"/>
          <w:szCs w:val="20"/>
        </w:rPr>
      </w:pPr>
    </w:p>
    <w:p w14:paraId="52CAAFA2" w14:textId="77777777" w:rsidR="002F5444" w:rsidRPr="00794E7E" w:rsidRDefault="002F5444" w:rsidP="002F5444">
      <w:pPr>
        <w:pStyle w:val="Default"/>
        <w:rPr>
          <w:rFonts w:asciiTheme="minorHAnsi" w:hAnsiTheme="minorHAnsi"/>
          <w:sz w:val="20"/>
          <w:szCs w:val="20"/>
        </w:rPr>
      </w:pPr>
      <w:r w:rsidRPr="00794E7E">
        <w:rPr>
          <w:rFonts w:asciiTheme="minorHAnsi" w:hAnsiTheme="minorHAnsi"/>
          <w:sz w:val="20"/>
          <w:szCs w:val="20"/>
        </w:rPr>
        <w:t>Nombre del licitante: ___________________________________________________________</w:t>
      </w:r>
    </w:p>
    <w:p w14:paraId="44C0AA66" w14:textId="77777777" w:rsidR="00BA09CD" w:rsidRPr="00794E7E" w:rsidRDefault="00BA09CD" w:rsidP="00BA09CD">
      <w:pPr>
        <w:pStyle w:val="Default"/>
        <w:rPr>
          <w:rFonts w:asciiTheme="minorHAnsi" w:hAnsiTheme="minorHAnsi"/>
          <w:sz w:val="20"/>
          <w:szCs w:val="20"/>
        </w:rPr>
      </w:pPr>
    </w:p>
    <w:tbl>
      <w:tblPr>
        <w:tblW w:w="10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685"/>
        <w:gridCol w:w="709"/>
        <w:gridCol w:w="709"/>
        <w:gridCol w:w="930"/>
      </w:tblGrid>
      <w:tr w:rsidR="00BA09CD" w:rsidRPr="00794E7E" w14:paraId="097DE379" w14:textId="77777777" w:rsidTr="003B21AB">
        <w:trPr>
          <w:trHeight w:val="70"/>
          <w:jc w:val="center"/>
        </w:trPr>
        <w:tc>
          <w:tcPr>
            <w:tcW w:w="674" w:type="dxa"/>
            <w:shd w:val="clear" w:color="auto" w:fill="00CCFF"/>
            <w:vAlign w:val="center"/>
          </w:tcPr>
          <w:p w14:paraId="2E55EF03"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No.</w:t>
            </w:r>
          </w:p>
        </w:tc>
        <w:tc>
          <w:tcPr>
            <w:tcW w:w="7685" w:type="dxa"/>
            <w:shd w:val="clear" w:color="auto" w:fill="00CCFF"/>
            <w:vAlign w:val="center"/>
          </w:tcPr>
          <w:p w14:paraId="31BF0568"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DOCUMENTO</w:t>
            </w:r>
          </w:p>
        </w:tc>
        <w:tc>
          <w:tcPr>
            <w:tcW w:w="1418" w:type="dxa"/>
            <w:gridSpan w:val="2"/>
            <w:shd w:val="clear" w:color="auto" w:fill="00CCFF"/>
            <w:vAlign w:val="center"/>
          </w:tcPr>
          <w:p w14:paraId="083F2CEB"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ENTREGA</w:t>
            </w:r>
          </w:p>
        </w:tc>
        <w:tc>
          <w:tcPr>
            <w:tcW w:w="930" w:type="dxa"/>
            <w:shd w:val="clear" w:color="auto" w:fill="00CCFF"/>
            <w:vAlign w:val="center"/>
          </w:tcPr>
          <w:p w14:paraId="7AAAE771"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OBSERVACIONES</w:t>
            </w:r>
          </w:p>
        </w:tc>
      </w:tr>
      <w:tr w:rsidR="004435EF" w:rsidRPr="00794E7E" w14:paraId="3DFC0168" w14:textId="77777777" w:rsidTr="003B21AB">
        <w:trPr>
          <w:trHeight w:val="64"/>
          <w:jc w:val="center"/>
        </w:trPr>
        <w:tc>
          <w:tcPr>
            <w:tcW w:w="674" w:type="dxa"/>
            <w:vAlign w:val="center"/>
          </w:tcPr>
          <w:p w14:paraId="3D8C5187"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1</w:t>
            </w:r>
          </w:p>
        </w:tc>
        <w:tc>
          <w:tcPr>
            <w:tcW w:w="7685" w:type="dxa"/>
          </w:tcPr>
          <w:p w14:paraId="4B208734" w14:textId="7BE3F4BB" w:rsidR="004435EF" w:rsidRPr="00794E7E" w:rsidRDefault="004435EF" w:rsidP="004435EF">
            <w:pPr>
              <w:tabs>
                <w:tab w:val="left" w:pos="13"/>
              </w:tabs>
              <w:jc w:val="both"/>
              <w:rPr>
                <w:rFonts w:asciiTheme="minorHAnsi" w:hAnsiTheme="minorHAnsi"/>
              </w:rPr>
            </w:pPr>
            <w:r w:rsidRPr="00794E7E">
              <w:rPr>
                <w:rFonts w:asciiTheme="minorHAnsi" w:hAnsiTheme="minorHAnsi" w:cs="Arial"/>
              </w:rPr>
              <w:t>Cédula de entrega de documentos.</w:t>
            </w:r>
          </w:p>
        </w:tc>
        <w:tc>
          <w:tcPr>
            <w:tcW w:w="709" w:type="dxa"/>
            <w:vAlign w:val="center"/>
          </w:tcPr>
          <w:p w14:paraId="39EFA398"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3963BF8F"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42B89369" w14:textId="77777777" w:rsidR="004435EF" w:rsidRPr="00794E7E" w:rsidRDefault="004435EF" w:rsidP="003632F9">
            <w:pPr>
              <w:pStyle w:val="Default"/>
              <w:rPr>
                <w:rFonts w:asciiTheme="minorHAnsi" w:hAnsiTheme="minorHAnsi"/>
                <w:sz w:val="20"/>
                <w:szCs w:val="20"/>
              </w:rPr>
            </w:pPr>
          </w:p>
        </w:tc>
      </w:tr>
      <w:tr w:rsidR="004435EF" w:rsidRPr="00794E7E" w14:paraId="13AFD39C" w14:textId="77777777" w:rsidTr="003B21AB">
        <w:trPr>
          <w:trHeight w:val="102"/>
          <w:jc w:val="center"/>
        </w:trPr>
        <w:tc>
          <w:tcPr>
            <w:tcW w:w="674" w:type="dxa"/>
            <w:vAlign w:val="center"/>
          </w:tcPr>
          <w:p w14:paraId="07CEB998"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2</w:t>
            </w:r>
          </w:p>
        </w:tc>
        <w:tc>
          <w:tcPr>
            <w:tcW w:w="7685" w:type="dxa"/>
          </w:tcPr>
          <w:p w14:paraId="20B2A249" w14:textId="77777777" w:rsidR="004435EF" w:rsidRPr="00794E7E" w:rsidRDefault="004435EF" w:rsidP="004435EF">
            <w:pPr>
              <w:tabs>
                <w:tab w:val="left" w:pos="13"/>
              </w:tabs>
              <w:jc w:val="both"/>
              <w:rPr>
                <w:rFonts w:asciiTheme="minorHAnsi" w:hAnsiTheme="minorHAnsi"/>
              </w:rPr>
            </w:pPr>
            <w:r w:rsidRPr="00794E7E">
              <w:rPr>
                <w:rFonts w:asciiTheme="minorHAnsi" w:hAnsiTheme="minorHAnsi"/>
              </w:rPr>
              <w:t>Identificación oficial vigente de quien firma las proposiciones, quien deberá contar con facultades de administración y/o dominio, o poder especial para actos de licitación pública.</w:t>
            </w:r>
          </w:p>
        </w:tc>
        <w:tc>
          <w:tcPr>
            <w:tcW w:w="709" w:type="dxa"/>
            <w:vAlign w:val="center"/>
          </w:tcPr>
          <w:p w14:paraId="0008887D"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6268DF33"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6C47A5C8" w14:textId="77777777" w:rsidR="004435EF" w:rsidRPr="00794E7E" w:rsidRDefault="004435EF" w:rsidP="003632F9">
            <w:pPr>
              <w:pStyle w:val="Default"/>
              <w:rPr>
                <w:rFonts w:asciiTheme="minorHAnsi" w:hAnsiTheme="minorHAnsi"/>
                <w:sz w:val="20"/>
                <w:szCs w:val="20"/>
              </w:rPr>
            </w:pPr>
          </w:p>
        </w:tc>
      </w:tr>
      <w:tr w:rsidR="004435EF" w:rsidRPr="00794E7E" w14:paraId="1E7BAEF8" w14:textId="77777777" w:rsidTr="003B21AB">
        <w:trPr>
          <w:trHeight w:val="102"/>
          <w:jc w:val="center"/>
        </w:trPr>
        <w:tc>
          <w:tcPr>
            <w:tcW w:w="674" w:type="dxa"/>
            <w:vAlign w:val="center"/>
          </w:tcPr>
          <w:p w14:paraId="5B55B527"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3</w:t>
            </w:r>
          </w:p>
        </w:tc>
        <w:tc>
          <w:tcPr>
            <w:tcW w:w="7685" w:type="dxa"/>
          </w:tcPr>
          <w:p w14:paraId="02137CD4" w14:textId="4F491731" w:rsidR="004435EF" w:rsidRPr="00794E7E" w:rsidRDefault="00404E57" w:rsidP="004435EF">
            <w:pPr>
              <w:tabs>
                <w:tab w:val="left" w:pos="13"/>
                <w:tab w:val="left" w:pos="1134"/>
              </w:tabs>
              <w:jc w:val="both"/>
              <w:rPr>
                <w:rFonts w:asciiTheme="minorHAnsi" w:hAnsiTheme="minorHAnsi"/>
              </w:rPr>
            </w:pPr>
            <w:r w:rsidRPr="00794E7E">
              <w:rPr>
                <w:rFonts w:asciiTheme="minorHAnsi" w:hAnsiTheme="minorHAnsi" w:cstheme="minorHAnsi"/>
              </w:rPr>
              <w:t xml:space="preserve">Currículo de la empresa en el que haga énfasis en la experiencia en el suministro de insumos, </w:t>
            </w:r>
            <w:r w:rsidRPr="00C609F9">
              <w:rPr>
                <w:rFonts w:asciiTheme="minorHAnsi" w:hAnsiTheme="minorHAnsi" w:cstheme="minorHAnsi"/>
              </w:rPr>
              <w:t>equipos en comodato y servicios</w:t>
            </w:r>
            <w:r w:rsidRPr="00794E7E">
              <w:rPr>
                <w:rFonts w:asciiTheme="minorHAnsi" w:hAnsiTheme="minorHAnsi" w:cstheme="minorHAnsi"/>
              </w:rPr>
              <w:t xml:space="preserve"> objeto de este concurso, detalle de principales clientes, así como detalle de su staff, incluyendo nombres, teléfonos fijos y móviles, currículos personales y constancias de capacitación, así como la designación y compromiso del personal técnico de apoyo a la unidad médica correspondiente, describiendo</w:t>
            </w:r>
            <w:r w:rsidRPr="00794E7E">
              <w:rPr>
                <w:rFonts w:asciiTheme="minorHAnsi" w:hAnsiTheme="minorHAnsi"/>
              </w:rPr>
              <w:t xml:space="preserve"> la infraestructura administrativa, así como una relación de las principales operaciones de ventas o prestación de servicios de los últimos 12 meses.</w:t>
            </w:r>
          </w:p>
        </w:tc>
        <w:tc>
          <w:tcPr>
            <w:tcW w:w="709" w:type="dxa"/>
            <w:vAlign w:val="center"/>
          </w:tcPr>
          <w:p w14:paraId="40A87475"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19888320"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51B2C35" w14:textId="77777777" w:rsidR="004435EF" w:rsidRPr="00794E7E" w:rsidRDefault="004435EF" w:rsidP="003632F9">
            <w:pPr>
              <w:pStyle w:val="Default"/>
              <w:rPr>
                <w:rFonts w:asciiTheme="minorHAnsi" w:hAnsiTheme="minorHAnsi"/>
                <w:sz w:val="20"/>
                <w:szCs w:val="20"/>
              </w:rPr>
            </w:pPr>
          </w:p>
        </w:tc>
      </w:tr>
      <w:tr w:rsidR="004435EF" w:rsidRPr="00794E7E" w14:paraId="53981BA2" w14:textId="77777777" w:rsidTr="003B21AB">
        <w:trPr>
          <w:trHeight w:val="102"/>
          <w:jc w:val="center"/>
        </w:trPr>
        <w:tc>
          <w:tcPr>
            <w:tcW w:w="674" w:type="dxa"/>
            <w:vAlign w:val="center"/>
          </w:tcPr>
          <w:p w14:paraId="09F41F0A"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4</w:t>
            </w:r>
          </w:p>
        </w:tc>
        <w:tc>
          <w:tcPr>
            <w:tcW w:w="7685" w:type="dxa"/>
          </w:tcPr>
          <w:p w14:paraId="755765EC" w14:textId="77777777" w:rsidR="004435EF" w:rsidRPr="00794E7E" w:rsidRDefault="004435EF" w:rsidP="004435EF">
            <w:pPr>
              <w:tabs>
                <w:tab w:val="left" w:pos="13"/>
                <w:tab w:val="left" w:pos="1134"/>
              </w:tabs>
              <w:jc w:val="both"/>
              <w:rPr>
                <w:rFonts w:asciiTheme="minorHAnsi" w:hAnsiTheme="minorHAnsi"/>
                <w:color w:val="000000"/>
              </w:rPr>
            </w:pPr>
            <w:r w:rsidRPr="00794E7E">
              <w:rPr>
                <w:rFonts w:asciiTheme="minorHAnsi" w:hAnsiTheme="minorHAnsi"/>
              </w:rPr>
              <w:t>ANEXO 2. Propuesta Técnica conforme al formato del anexo 2 de las presentes bases</w:t>
            </w:r>
            <w:r w:rsidRPr="00794E7E">
              <w:rPr>
                <w:rFonts w:asciiTheme="minorHAnsi" w:hAnsiTheme="minorHAnsi"/>
                <w:color w:val="000000"/>
              </w:rPr>
              <w:t>.</w:t>
            </w:r>
          </w:p>
        </w:tc>
        <w:tc>
          <w:tcPr>
            <w:tcW w:w="709" w:type="dxa"/>
            <w:vAlign w:val="center"/>
          </w:tcPr>
          <w:p w14:paraId="34EDFDC7"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292D9CA0"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55DE7E17" w14:textId="77777777" w:rsidR="004435EF" w:rsidRPr="00794E7E" w:rsidRDefault="004435EF" w:rsidP="003632F9">
            <w:pPr>
              <w:pStyle w:val="Default"/>
              <w:rPr>
                <w:rFonts w:asciiTheme="minorHAnsi" w:hAnsiTheme="minorHAnsi"/>
                <w:sz w:val="20"/>
                <w:szCs w:val="20"/>
              </w:rPr>
            </w:pPr>
          </w:p>
        </w:tc>
      </w:tr>
      <w:tr w:rsidR="004435EF" w:rsidRPr="00794E7E" w14:paraId="44A60297" w14:textId="77777777" w:rsidTr="003B21AB">
        <w:trPr>
          <w:trHeight w:val="169"/>
          <w:jc w:val="center"/>
        </w:trPr>
        <w:tc>
          <w:tcPr>
            <w:tcW w:w="674" w:type="dxa"/>
            <w:vAlign w:val="center"/>
          </w:tcPr>
          <w:p w14:paraId="0D69098B"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5</w:t>
            </w:r>
          </w:p>
        </w:tc>
        <w:tc>
          <w:tcPr>
            <w:tcW w:w="7685" w:type="dxa"/>
          </w:tcPr>
          <w:p w14:paraId="119FDE5C" w14:textId="1D404E6F" w:rsidR="004435EF" w:rsidRPr="00794E7E" w:rsidRDefault="00404E57" w:rsidP="004435EF">
            <w:pPr>
              <w:tabs>
                <w:tab w:val="left" w:pos="13"/>
                <w:tab w:val="left" w:pos="1134"/>
              </w:tabs>
              <w:jc w:val="both"/>
              <w:rPr>
                <w:rFonts w:asciiTheme="minorHAnsi" w:hAnsiTheme="minorHAnsi"/>
                <w:color w:val="000000"/>
              </w:rPr>
            </w:pPr>
            <w:r w:rsidRPr="00794E7E">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y con las Normas Oficiales Mexicanas, las Normas Mexicanas y a falta de éstas, con las Normas Internacionales.</w:t>
            </w:r>
          </w:p>
        </w:tc>
        <w:tc>
          <w:tcPr>
            <w:tcW w:w="709" w:type="dxa"/>
            <w:vAlign w:val="center"/>
          </w:tcPr>
          <w:p w14:paraId="3D222020"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61374803"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0D27382" w14:textId="77777777" w:rsidR="004435EF" w:rsidRPr="00794E7E" w:rsidRDefault="004435EF" w:rsidP="003632F9">
            <w:pPr>
              <w:pStyle w:val="Default"/>
              <w:rPr>
                <w:rFonts w:asciiTheme="minorHAnsi" w:hAnsiTheme="minorHAnsi"/>
                <w:sz w:val="20"/>
                <w:szCs w:val="20"/>
              </w:rPr>
            </w:pPr>
          </w:p>
        </w:tc>
      </w:tr>
      <w:tr w:rsidR="004435EF" w:rsidRPr="00794E7E" w14:paraId="001F6F42" w14:textId="77777777" w:rsidTr="003B21AB">
        <w:trPr>
          <w:trHeight w:val="81"/>
          <w:jc w:val="center"/>
        </w:trPr>
        <w:tc>
          <w:tcPr>
            <w:tcW w:w="674" w:type="dxa"/>
            <w:vAlign w:val="center"/>
          </w:tcPr>
          <w:p w14:paraId="2FBE35D2"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6</w:t>
            </w:r>
          </w:p>
        </w:tc>
        <w:tc>
          <w:tcPr>
            <w:tcW w:w="7685" w:type="dxa"/>
          </w:tcPr>
          <w:p w14:paraId="2F238066" w14:textId="77777777" w:rsidR="004435EF" w:rsidRPr="00794E7E" w:rsidRDefault="004435EF" w:rsidP="004435EF">
            <w:pPr>
              <w:tabs>
                <w:tab w:val="left" w:pos="13"/>
              </w:tabs>
              <w:jc w:val="both"/>
              <w:rPr>
                <w:rFonts w:asciiTheme="minorHAnsi" w:hAnsiTheme="minorHAnsi"/>
              </w:rPr>
            </w:pPr>
            <w:r w:rsidRPr="00794E7E">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vAlign w:val="center"/>
          </w:tcPr>
          <w:p w14:paraId="00018AFF"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563E061E"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47D908E" w14:textId="77777777" w:rsidR="004435EF" w:rsidRPr="00794E7E" w:rsidRDefault="004435EF" w:rsidP="003632F9">
            <w:pPr>
              <w:pStyle w:val="Default"/>
              <w:rPr>
                <w:rFonts w:asciiTheme="minorHAnsi" w:hAnsiTheme="minorHAnsi"/>
                <w:sz w:val="20"/>
                <w:szCs w:val="20"/>
              </w:rPr>
            </w:pPr>
          </w:p>
        </w:tc>
      </w:tr>
      <w:tr w:rsidR="004435EF" w:rsidRPr="00794E7E" w14:paraId="0C910E58" w14:textId="77777777" w:rsidTr="003B21AB">
        <w:trPr>
          <w:trHeight w:val="218"/>
          <w:jc w:val="center"/>
        </w:trPr>
        <w:tc>
          <w:tcPr>
            <w:tcW w:w="674" w:type="dxa"/>
            <w:vAlign w:val="center"/>
          </w:tcPr>
          <w:p w14:paraId="50FBD805"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7</w:t>
            </w:r>
          </w:p>
        </w:tc>
        <w:tc>
          <w:tcPr>
            <w:tcW w:w="7685" w:type="dxa"/>
          </w:tcPr>
          <w:p w14:paraId="689B15A0" w14:textId="3B2457C4" w:rsidR="004435EF" w:rsidRPr="00794E7E" w:rsidRDefault="00404E57" w:rsidP="004435EF">
            <w:pPr>
              <w:tabs>
                <w:tab w:val="left" w:pos="13"/>
              </w:tabs>
              <w:jc w:val="both"/>
              <w:rPr>
                <w:rFonts w:asciiTheme="minorHAnsi" w:hAnsiTheme="minorHAnsi"/>
              </w:rPr>
            </w:pPr>
            <w:r w:rsidRPr="00794E7E">
              <w:rPr>
                <w:rFonts w:asciiTheme="minorHAnsi" w:hAnsiTheme="minorHAnsi"/>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w:t>
            </w:r>
          </w:p>
        </w:tc>
        <w:tc>
          <w:tcPr>
            <w:tcW w:w="709" w:type="dxa"/>
            <w:vAlign w:val="center"/>
          </w:tcPr>
          <w:p w14:paraId="2099933D"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3EB24528"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5813D9A2" w14:textId="77777777" w:rsidR="004435EF" w:rsidRPr="00794E7E" w:rsidRDefault="004435EF" w:rsidP="003632F9">
            <w:pPr>
              <w:pStyle w:val="Default"/>
              <w:rPr>
                <w:rFonts w:asciiTheme="minorHAnsi" w:hAnsiTheme="minorHAnsi"/>
                <w:sz w:val="20"/>
                <w:szCs w:val="20"/>
              </w:rPr>
            </w:pPr>
          </w:p>
        </w:tc>
      </w:tr>
      <w:tr w:rsidR="004435EF" w:rsidRPr="00794E7E" w14:paraId="0C3AC95A" w14:textId="77777777" w:rsidTr="003B21AB">
        <w:trPr>
          <w:trHeight w:val="169"/>
          <w:jc w:val="center"/>
        </w:trPr>
        <w:tc>
          <w:tcPr>
            <w:tcW w:w="674" w:type="dxa"/>
            <w:vAlign w:val="center"/>
          </w:tcPr>
          <w:p w14:paraId="33E00E6D"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8</w:t>
            </w:r>
          </w:p>
        </w:tc>
        <w:tc>
          <w:tcPr>
            <w:tcW w:w="7685" w:type="dxa"/>
          </w:tcPr>
          <w:p w14:paraId="359637E0" w14:textId="77777777" w:rsidR="004435EF" w:rsidRPr="00794E7E" w:rsidRDefault="004435EF" w:rsidP="004435EF">
            <w:pPr>
              <w:tabs>
                <w:tab w:val="left" w:pos="13"/>
              </w:tabs>
              <w:jc w:val="both"/>
              <w:rPr>
                <w:rFonts w:asciiTheme="minorHAnsi" w:hAnsiTheme="minorHAnsi"/>
              </w:rPr>
            </w:pPr>
            <w:r w:rsidRPr="00794E7E">
              <w:rPr>
                <w:rFonts w:asciiTheme="minorHAnsi" w:hAnsiTheme="minorHAnsi"/>
              </w:rPr>
              <w:t>Manual de operación de los insumos y equipos.</w:t>
            </w:r>
          </w:p>
        </w:tc>
        <w:tc>
          <w:tcPr>
            <w:tcW w:w="709" w:type="dxa"/>
            <w:vAlign w:val="center"/>
          </w:tcPr>
          <w:p w14:paraId="5EEA62C4"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60DBE39A"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6EB76216" w14:textId="77777777" w:rsidR="004435EF" w:rsidRPr="00794E7E" w:rsidRDefault="004435EF" w:rsidP="003632F9">
            <w:pPr>
              <w:pStyle w:val="Default"/>
              <w:rPr>
                <w:rFonts w:asciiTheme="minorHAnsi" w:hAnsiTheme="minorHAnsi"/>
                <w:sz w:val="20"/>
                <w:szCs w:val="20"/>
              </w:rPr>
            </w:pPr>
          </w:p>
        </w:tc>
      </w:tr>
      <w:tr w:rsidR="004435EF" w:rsidRPr="00794E7E" w14:paraId="1F2DAD8D" w14:textId="77777777" w:rsidTr="003B21AB">
        <w:trPr>
          <w:trHeight w:val="165"/>
          <w:jc w:val="center"/>
        </w:trPr>
        <w:tc>
          <w:tcPr>
            <w:tcW w:w="674" w:type="dxa"/>
            <w:vAlign w:val="center"/>
          </w:tcPr>
          <w:p w14:paraId="464B2FC7"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9</w:t>
            </w:r>
          </w:p>
        </w:tc>
        <w:tc>
          <w:tcPr>
            <w:tcW w:w="7685" w:type="dxa"/>
          </w:tcPr>
          <w:p w14:paraId="4D74B3F8" w14:textId="71A0968F" w:rsidR="004435EF" w:rsidRPr="00794E7E" w:rsidRDefault="00D93833" w:rsidP="004250DC">
            <w:pPr>
              <w:jc w:val="both"/>
              <w:rPr>
                <w:rFonts w:asciiTheme="minorHAnsi" w:hAnsiTheme="minorHAnsi"/>
              </w:rPr>
            </w:pPr>
            <w:r w:rsidRPr="00794E7E">
              <w:rPr>
                <w:rFonts w:asciiTheme="minorHAnsi" w:hAnsiTheme="minorHAnsi"/>
              </w:rPr>
              <w:t>Carta de apoyo del fabricante ó filial en México ó Distribuidor Mayorista de cada uno de los insumos que oferta en las que está brindando el apoyo y deberán citar el número de licitación, si dicha carta fuera expedida en idioma inglés, deberá anexar su traducción al español, en el caso de que la carta de distribución sea emitida por el distribuidor mayorista, deberá adjuntar su contrato de distribución y carta de representación expedida por el fabricante.</w:t>
            </w:r>
            <w:r w:rsidR="004435EF" w:rsidRPr="00794E7E">
              <w:rPr>
                <w:rFonts w:asciiTheme="minorHAnsi" w:hAnsiTheme="minorHAnsi"/>
              </w:rPr>
              <w:t xml:space="preserve"> </w:t>
            </w:r>
          </w:p>
        </w:tc>
        <w:tc>
          <w:tcPr>
            <w:tcW w:w="709" w:type="dxa"/>
            <w:vAlign w:val="center"/>
          </w:tcPr>
          <w:p w14:paraId="1129004C"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6CFD16DC"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4462D90D" w14:textId="77777777" w:rsidR="004435EF" w:rsidRPr="00794E7E" w:rsidRDefault="004435EF" w:rsidP="003632F9">
            <w:pPr>
              <w:pStyle w:val="Default"/>
              <w:rPr>
                <w:rFonts w:asciiTheme="minorHAnsi" w:hAnsiTheme="minorHAnsi"/>
                <w:sz w:val="20"/>
                <w:szCs w:val="20"/>
              </w:rPr>
            </w:pPr>
          </w:p>
        </w:tc>
      </w:tr>
      <w:tr w:rsidR="004435EF" w:rsidRPr="00794E7E" w14:paraId="6754E805" w14:textId="77777777" w:rsidTr="003B21AB">
        <w:trPr>
          <w:trHeight w:val="70"/>
          <w:jc w:val="center"/>
        </w:trPr>
        <w:tc>
          <w:tcPr>
            <w:tcW w:w="674" w:type="dxa"/>
            <w:vAlign w:val="center"/>
          </w:tcPr>
          <w:p w14:paraId="3667CE4B"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10</w:t>
            </w:r>
          </w:p>
        </w:tc>
        <w:tc>
          <w:tcPr>
            <w:tcW w:w="7685" w:type="dxa"/>
          </w:tcPr>
          <w:p w14:paraId="4761E571" w14:textId="071AAAA2" w:rsidR="004435EF" w:rsidRPr="00794E7E" w:rsidRDefault="00404E57" w:rsidP="00404E57">
            <w:pPr>
              <w:jc w:val="both"/>
              <w:rPr>
                <w:rFonts w:asciiTheme="minorHAnsi" w:hAnsiTheme="minorHAnsi"/>
              </w:rPr>
            </w:pPr>
            <w:r w:rsidRPr="00C609F9">
              <w:rPr>
                <w:rFonts w:asciiTheme="minorHAnsi" w:hAnsiTheme="minorHAnsi"/>
              </w:rPr>
              <w:t>Copia simple legible del Registro Sanitario, del 100%  los insumos propuestos, otorg</w:t>
            </w:r>
            <w:r w:rsidR="00C609F9" w:rsidRPr="00C609F9">
              <w:rPr>
                <w:rFonts w:asciiTheme="minorHAnsi" w:hAnsiTheme="minorHAnsi"/>
              </w:rPr>
              <w:t>ados por la Secretaría de Salud, en los que aplique.</w:t>
            </w:r>
          </w:p>
        </w:tc>
        <w:tc>
          <w:tcPr>
            <w:tcW w:w="709" w:type="dxa"/>
            <w:vAlign w:val="center"/>
          </w:tcPr>
          <w:p w14:paraId="11AC03DC"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0F1CC04E"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5D0A1859" w14:textId="77777777" w:rsidR="004435EF" w:rsidRPr="00794E7E" w:rsidRDefault="004435EF" w:rsidP="003632F9">
            <w:pPr>
              <w:pStyle w:val="Default"/>
              <w:rPr>
                <w:rFonts w:asciiTheme="minorHAnsi" w:hAnsiTheme="minorHAnsi"/>
                <w:sz w:val="20"/>
                <w:szCs w:val="20"/>
              </w:rPr>
            </w:pPr>
          </w:p>
        </w:tc>
      </w:tr>
      <w:tr w:rsidR="004435EF" w:rsidRPr="00794E7E" w14:paraId="7873F43B" w14:textId="77777777" w:rsidTr="003B21AB">
        <w:trPr>
          <w:trHeight w:val="70"/>
          <w:jc w:val="center"/>
        </w:trPr>
        <w:tc>
          <w:tcPr>
            <w:tcW w:w="674" w:type="dxa"/>
            <w:vAlign w:val="center"/>
          </w:tcPr>
          <w:p w14:paraId="3F55F1EA"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11</w:t>
            </w:r>
          </w:p>
        </w:tc>
        <w:tc>
          <w:tcPr>
            <w:tcW w:w="7685" w:type="dxa"/>
          </w:tcPr>
          <w:p w14:paraId="5F2E7FA3" w14:textId="272DC5E1" w:rsidR="004435EF" w:rsidRPr="00794E7E" w:rsidRDefault="004435EF" w:rsidP="004435EF">
            <w:pPr>
              <w:tabs>
                <w:tab w:val="left" w:pos="13"/>
              </w:tabs>
              <w:jc w:val="both"/>
              <w:rPr>
                <w:rFonts w:asciiTheme="minorHAnsi" w:hAnsiTheme="minorHAnsi"/>
              </w:rPr>
            </w:pPr>
            <w:r w:rsidRPr="00794E7E">
              <w:rPr>
                <w:rFonts w:asciiTheme="minorHAnsi" w:hAnsiTheme="minorHAnsi"/>
              </w:rPr>
              <w:t xml:space="preserve">Carta compromiso de que, en caso de resultar adjudicado entregará equipos nuevos o en óptimas condiciones (no reconstruidos), de acuerdo a las especificaciones señaladas en el </w:t>
            </w:r>
            <w:r w:rsidR="007A5F38">
              <w:rPr>
                <w:rFonts w:asciiTheme="minorHAnsi" w:hAnsiTheme="minorHAnsi"/>
              </w:rPr>
              <w:lastRenderedPageBreak/>
              <w:t xml:space="preserve">Anexo 1  y 1a </w:t>
            </w:r>
            <w:r w:rsidRPr="00794E7E">
              <w:rPr>
                <w:rFonts w:asciiTheme="minorHAnsi" w:hAnsiTheme="minorHAnsi"/>
              </w:rPr>
              <w:t>y se hará cargo del mantenimiento preventivo y correctivo, especificando el tiempo máximo de respuesta de 24 hrs.</w:t>
            </w:r>
          </w:p>
        </w:tc>
        <w:tc>
          <w:tcPr>
            <w:tcW w:w="709" w:type="dxa"/>
            <w:vAlign w:val="center"/>
          </w:tcPr>
          <w:p w14:paraId="15E3840F"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lastRenderedPageBreak/>
              <w:t>Si ( )</w:t>
            </w:r>
          </w:p>
        </w:tc>
        <w:tc>
          <w:tcPr>
            <w:tcW w:w="709" w:type="dxa"/>
            <w:vAlign w:val="center"/>
          </w:tcPr>
          <w:p w14:paraId="544DDFE1"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4A92AFED" w14:textId="77777777" w:rsidR="004435EF" w:rsidRPr="00794E7E" w:rsidRDefault="004435EF" w:rsidP="003632F9">
            <w:pPr>
              <w:pStyle w:val="Default"/>
              <w:rPr>
                <w:rFonts w:asciiTheme="minorHAnsi" w:hAnsiTheme="minorHAnsi"/>
                <w:sz w:val="20"/>
                <w:szCs w:val="20"/>
              </w:rPr>
            </w:pPr>
          </w:p>
        </w:tc>
      </w:tr>
      <w:tr w:rsidR="004435EF" w:rsidRPr="00794E7E" w14:paraId="446B4538" w14:textId="77777777" w:rsidTr="003B21AB">
        <w:trPr>
          <w:trHeight w:val="169"/>
          <w:jc w:val="center"/>
        </w:trPr>
        <w:tc>
          <w:tcPr>
            <w:tcW w:w="674" w:type="dxa"/>
            <w:vAlign w:val="center"/>
          </w:tcPr>
          <w:p w14:paraId="136D732C"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12</w:t>
            </w:r>
          </w:p>
        </w:tc>
        <w:tc>
          <w:tcPr>
            <w:tcW w:w="7685" w:type="dxa"/>
          </w:tcPr>
          <w:p w14:paraId="68E81CA6" w14:textId="77777777" w:rsidR="004435EF" w:rsidRPr="00794E7E" w:rsidRDefault="004435EF" w:rsidP="004435EF">
            <w:pPr>
              <w:tabs>
                <w:tab w:val="left" w:pos="13"/>
              </w:tabs>
              <w:jc w:val="both"/>
              <w:rPr>
                <w:rFonts w:asciiTheme="minorHAnsi" w:hAnsiTheme="minorHAnsi"/>
              </w:rPr>
            </w:pPr>
            <w:r w:rsidRPr="00794E7E">
              <w:rPr>
                <w:rFonts w:asciiTheme="minorHAnsi" w:hAnsiTheme="minorHAnsi"/>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tc>
        <w:tc>
          <w:tcPr>
            <w:tcW w:w="709" w:type="dxa"/>
            <w:vAlign w:val="center"/>
          </w:tcPr>
          <w:p w14:paraId="2B9FF8F4"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331E6AA7"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30EE637B" w14:textId="77777777" w:rsidR="004435EF" w:rsidRPr="00794E7E" w:rsidRDefault="004435EF" w:rsidP="003632F9">
            <w:pPr>
              <w:pStyle w:val="Default"/>
              <w:rPr>
                <w:rFonts w:asciiTheme="minorHAnsi" w:hAnsiTheme="minorHAnsi"/>
                <w:sz w:val="20"/>
                <w:szCs w:val="20"/>
              </w:rPr>
            </w:pPr>
          </w:p>
        </w:tc>
      </w:tr>
      <w:tr w:rsidR="004435EF" w:rsidRPr="00794E7E" w14:paraId="50B02812" w14:textId="77777777" w:rsidTr="003B21AB">
        <w:trPr>
          <w:trHeight w:val="60"/>
          <w:jc w:val="center"/>
        </w:trPr>
        <w:tc>
          <w:tcPr>
            <w:tcW w:w="674" w:type="dxa"/>
            <w:vAlign w:val="center"/>
          </w:tcPr>
          <w:p w14:paraId="624B3F85" w14:textId="77777777" w:rsidR="004435EF" w:rsidRPr="00C609F9" w:rsidRDefault="004435EF" w:rsidP="003632F9">
            <w:pPr>
              <w:pStyle w:val="Default"/>
              <w:jc w:val="center"/>
              <w:rPr>
                <w:rFonts w:asciiTheme="minorHAnsi" w:hAnsiTheme="minorHAnsi"/>
                <w:sz w:val="20"/>
                <w:szCs w:val="20"/>
              </w:rPr>
            </w:pPr>
            <w:r w:rsidRPr="00C609F9">
              <w:rPr>
                <w:rFonts w:asciiTheme="minorHAnsi" w:hAnsiTheme="minorHAnsi"/>
                <w:sz w:val="20"/>
                <w:szCs w:val="20"/>
              </w:rPr>
              <w:t>13</w:t>
            </w:r>
          </w:p>
        </w:tc>
        <w:tc>
          <w:tcPr>
            <w:tcW w:w="7685" w:type="dxa"/>
          </w:tcPr>
          <w:p w14:paraId="7BD0CAC6" w14:textId="74A520E8" w:rsidR="004435EF" w:rsidRPr="00C609F9" w:rsidRDefault="004435EF" w:rsidP="004435EF">
            <w:pPr>
              <w:tabs>
                <w:tab w:val="left" w:pos="13"/>
              </w:tabs>
              <w:jc w:val="both"/>
              <w:rPr>
                <w:rFonts w:asciiTheme="minorHAnsi" w:hAnsiTheme="minorHAnsi"/>
              </w:rPr>
            </w:pPr>
            <w:r w:rsidRPr="00C609F9">
              <w:rPr>
                <w:rFonts w:asciiTheme="minorHAnsi" w:hAnsiTheme="minorHAnsi"/>
                <w:u w:val="single"/>
              </w:rPr>
              <w:t>a.</w:t>
            </w:r>
            <w:r w:rsidRPr="00C609F9">
              <w:rPr>
                <w:rFonts w:asciiTheme="minorHAnsi" w:hAnsiTheme="minorHAnsi"/>
              </w:rPr>
              <w:t> Ficha técnica de acuerdo a las características solicitadas en el Anexo 1A. </w:t>
            </w:r>
            <w:r w:rsidRPr="00C609F9">
              <w:rPr>
                <w:rFonts w:asciiTheme="minorHAnsi" w:hAnsiTheme="minorHAnsi"/>
                <w:u w:val="single"/>
              </w:rPr>
              <w:t xml:space="preserve">b. </w:t>
            </w:r>
            <w:r w:rsidRPr="00C609F9">
              <w:rPr>
                <w:rFonts w:asciiTheme="minorHAnsi" w:hAnsiTheme="minorHAnsi"/>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C609F9">
              <w:rPr>
                <w:rFonts w:asciiTheme="minorHAnsi" w:hAnsiTheme="minorHAnsi"/>
                <w:u w:val="single"/>
              </w:rPr>
              <w:t>c.</w:t>
            </w:r>
            <w:r w:rsidRPr="00C609F9">
              <w:rPr>
                <w:rFonts w:asciiTheme="minorHAnsi" w:hAnsiTheme="minorHAnsi"/>
              </w:rPr>
              <w:t xml:space="preserve"> Manual de operación original en idioma español debidamente referenciado. </w:t>
            </w:r>
            <w:r w:rsidRPr="00C609F9">
              <w:rPr>
                <w:rFonts w:asciiTheme="minorHAnsi" w:hAnsiTheme="minorHAnsi"/>
                <w:u w:val="single"/>
              </w:rPr>
              <w:t>d.</w:t>
            </w:r>
            <w:r w:rsidRPr="00C609F9">
              <w:rPr>
                <w:rFonts w:asciiTheme="minorHAnsi" w:hAnsiTheme="minorHAnsi"/>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C609F9">
              <w:rPr>
                <w:rFonts w:asciiTheme="minorHAnsi" w:hAnsiTheme="minorHAnsi"/>
                <w:u w:val="single"/>
              </w:rPr>
              <w:t>e.</w:t>
            </w:r>
            <w:r w:rsidRPr="00C609F9">
              <w:rPr>
                <w:rFonts w:asciiTheme="minorHAnsi" w:hAnsiTheme="minorHAnsi"/>
              </w:rPr>
              <w:t xml:space="preserve"> Carta en papel membretado del fabricante ó filial en México ó Distribuidor Mayorista de los consumibles, mediante la cual avale que el consumible es aceptado integralmente y compatible con el equipo, indicando marca, modelo y número de catálogo de los consumibles. </w:t>
            </w:r>
            <w:r w:rsidRPr="00C609F9">
              <w:rPr>
                <w:rFonts w:asciiTheme="minorHAnsi" w:hAnsiTheme="minorHAnsi"/>
                <w:u w:val="single"/>
              </w:rPr>
              <w:t>f.</w:t>
            </w:r>
            <w:r w:rsidRPr="00C609F9">
              <w:rPr>
                <w:rFonts w:asciiTheme="minorHAnsi" w:hAnsiTheme="minorHAnsi"/>
              </w:rPr>
              <w:t> Certificado de calidad con la correspondiente traducción simple al español expedido por F.D.A., C.C.E.E. o Certificados de calidad o sanitarios emitidos por institución acreditada para este fin en el país de origen.</w:t>
            </w:r>
          </w:p>
        </w:tc>
        <w:tc>
          <w:tcPr>
            <w:tcW w:w="709" w:type="dxa"/>
            <w:vAlign w:val="center"/>
          </w:tcPr>
          <w:p w14:paraId="13FFF8A1" w14:textId="77777777" w:rsidR="004435EF" w:rsidRPr="00C609F9" w:rsidRDefault="004435EF" w:rsidP="003632F9">
            <w:pPr>
              <w:pStyle w:val="Default"/>
              <w:jc w:val="center"/>
              <w:rPr>
                <w:rFonts w:asciiTheme="minorHAnsi" w:hAnsiTheme="minorHAnsi"/>
                <w:sz w:val="20"/>
                <w:szCs w:val="20"/>
              </w:rPr>
            </w:pPr>
            <w:r w:rsidRPr="00C609F9">
              <w:rPr>
                <w:rFonts w:asciiTheme="minorHAnsi" w:hAnsiTheme="minorHAnsi"/>
                <w:sz w:val="20"/>
                <w:szCs w:val="20"/>
              </w:rPr>
              <w:t>Si ( )</w:t>
            </w:r>
          </w:p>
        </w:tc>
        <w:tc>
          <w:tcPr>
            <w:tcW w:w="709" w:type="dxa"/>
            <w:vAlign w:val="center"/>
          </w:tcPr>
          <w:p w14:paraId="5DF20523" w14:textId="77777777" w:rsidR="004435EF" w:rsidRPr="00C609F9" w:rsidRDefault="004435EF" w:rsidP="003632F9">
            <w:pPr>
              <w:pStyle w:val="Default"/>
              <w:jc w:val="center"/>
              <w:rPr>
                <w:rFonts w:asciiTheme="minorHAnsi" w:hAnsiTheme="minorHAnsi"/>
                <w:sz w:val="20"/>
                <w:szCs w:val="20"/>
              </w:rPr>
            </w:pPr>
            <w:r w:rsidRPr="00C609F9">
              <w:rPr>
                <w:rFonts w:asciiTheme="minorHAnsi" w:hAnsiTheme="minorHAnsi"/>
                <w:sz w:val="20"/>
                <w:szCs w:val="20"/>
              </w:rPr>
              <w:t>No ( )</w:t>
            </w:r>
          </w:p>
        </w:tc>
        <w:tc>
          <w:tcPr>
            <w:tcW w:w="930" w:type="dxa"/>
          </w:tcPr>
          <w:p w14:paraId="28BC08F3" w14:textId="77777777" w:rsidR="004435EF" w:rsidRPr="00794E7E" w:rsidRDefault="004435EF" w:rsidP="003632F9">
            <w:pPr>
              <w:pStyle w:val="Default"/>
              <w:rPr>
                <w:rFonts w:asciiTheme="minorHAnsi" w:hAnsiTheme="minorHAnsi"/>
                <w:sz w:val="20"/>
                <w:szCs w:val="20"/>
              </w:rPr>
            </w:pPr>
          </w:p>
        </w:tc>
      </w:tr>
      <w:tr w:rsidR="004435EF" w:rsidRPr="00794E7E" w14:paraId="6AA2029D" w14:textId="77777777" w:rsidTr="003B21AB">
        <w:trPr>
          <w:trHeight w:val="60"/>
          <w:jc w:val="center"/>
        </w:trPr>
        <w:tc>
          <w:tcPr>
            <w:tcW w:w="674" w:type="dxa"/>
            <w:vAlign w:val="center"/>
          </w:tcPr>
          <w:p w14:paraId="10FE138F"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14</w:t>
            </w:r>
          </w:p>
        </w:tc>
        <w:tc>
          <w:tcPr>
            <w:tcW w:w="7685" w:type="dxa"/>
          </w:tcPr>
          <w:p w14:paraId="7E410054" w14:textId="77777777" w:rsidR="004435EF" w:rsidRPr="00794E7E" w:rsidRDefault="004435EF" w:rsidP="004435EF">
            <w:pPr>
              <w:tabs>
                <w:tab w:val="left" w:pos="13"/>
              </w:tabs>
              <w:jc w:val="both"/>
              <w:rPr>
                <w:rFonts w:asciiTheme="minorHAnsi" w:hAnsiTheme="minorHAnsi" w:cstheme="minorHAnsi"/>
              </w:rPr>
            </w:pPr>
            <w:r w:rsidRPr="00794E7E">
              <w:rPr>
                <w:rFonts w:asciiTheme="minorHAnsi" w:hAnsiTheme="minorHAnsi" w:cstheme="minorHAnsi"/>
              </w:rPr>
              <w:t>En caso de que el licitante sea el fabricante de los bienes y/o insumos, elaborará escrito en el que manifieste bajo protesta de decir verdad, que cuenta con la capacidad de producción suficiente para garantizar las adjudicaciones que se deriven de esta licitación.</w:t>
            </w:r>
          </w:p>
        </w:tc>
        <w:tc>
          <w:tcPr>
            <w:tcW w:w="709" w:type="dxa"/>
            <w:vAlign w:val="center"/>
          </w:tcPr>
          <w:p w14:paraId="1EB69D3D"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5EBAF76A"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45B27792" w14:textId="77777777" w:rsidR="004435EF" w:rsidRPr="00794E7E" w:rsidRDefault="004435EF" w:rsidP="003632F9">
            <w:pPr>
              <w:pStyle w:val="Default"/>
              <w:rPr>
                <w:rFonts w:asciiTheme="minorHAnsi" w:hAnsiTheme="minorHAnsi"/>
                <w:sz w:val="20"/>
                <w:szCs w:val="20"/>
              </w:rPr>
            </w:pPr>
          </w:p>
        </w:tc>
      </w:tr>
      <w:tr w:rsidR="004435EF" w:rsidRPr="00794E7E" w14:paraId="73177579" w14:textId="77777777" w:rsidTr="003B21AB">
        <w:trPr>
          <w:trHeight w:val="60"/>
          <w:jc w:val="center"/>
        </w:trPr>
        <w:tc>
          <w:tcPr>
            <w:tcW w:w="674" w:type="dxa"/>
            <w:vAlign w:val="center"/>
          </w:tcPr>
          <w:p w14:paraId="644B346C"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15</w:t>
            </w:r>
          </w:p>
        </w:tc>
        <w:tc>
          <w:tcPr>
            <w:tcW w:w="7685" w:type="dxa"/>
          </w:tcPr>
          <w:p w14:paraId="342708F3" w14:textId="77777777" w:rsidR="004435EF" w:rsidRPr="00794E7E" w:rsidRDefault="004435EF" w:rsidP="004435EF">
            <w:pPr>
              <w:tabs>
                <w:tab w:val="left" w:pos="13"/>
              </w:tabs>
              <w:jc w:val="both"/>
              <w:rPr>
                <w:rFonts w:asciiTheme="minorHAnsi" w:hAnsiTheme="minorHAnsi" w:cstheme="minorHAnsi"/>
              </w:rPr>
            </w:pPr>
            <w:r w:rsidRPr="00794E7E">
              <w:rPr>
                <w:rFonts w:asciiTheme="minorHAnsi" w:hAnsiTheme="minorHAnsi" w:cstheme="minorHAnsi"/>
              </w:rPr>
              <w:t>En caso de que el licitante sea distribuidor deberán presentar carta original del fabricante, por medio de la cual manifieste bajo protesta de decir verdad que respalda la proposición del distribuidor y le garantiza el abasto suficiente para que a su vez pueda cumplir con las adjudicaciones que se deriven de esta licitación, debiendo contener el número que identifica a ésta licitación y las partidas que respalda, así como la marcas ofertadas.</w:t>
            </w:r>
          </w:p>
        </w:tc>
        <w:tc>
          <w:tcPr>
            <w:tcW w:w="709" w:type="dxa"/>
            <w:vAlign w:val="center"/>
          </w:tcPr>
          <w:p w14:paraId="588F1377"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03EA971F" w14:textId="77777777" w:rsidR="004435EF" w:rsidRPr="00794E7E" w:rsidRDefault="004435EF" w:rsidP="003632F9">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59B44066" w14:textId="77777777" w:rsidR="004435EF" w:rsidRPr="00794E7E" w:rsidRDefault="004435EF" w:rsidP="003632F9">
            <w:pPr>
              <w:pStyle w:val="Default"/>
              <w:rPr>
                <w:rFonts w:asciiTheme="minorHAnsi" w:hAnsiTheme="minorHAnsi"/>
                <w:sz w:val="20"/>
                <w:szCs w:val="20"/>
              </w:rPr>
            </w:pPr>
          </w:p>
        </w:tc>
      </w:tr>
      <w:tr w:rsidR="00E45796" w:rsidRPr="00794E7E" w14:paraId="07203532" w14:textId="77777777" w:rsidTr="003B21AB">
        <w:trPr>
          <w:trHeight w:val="126"/>
          <w:jc w:val="center"/>
        </w:trPr>
        <w:tc>
          <w:tcPr>
            <w:tcW w:w="674" w:type="dxa"/>
            <w:vAlign w:val="center"/>
          </w:tcPr>
          <w:p w14:paraId="69DBFFEE" w14:textId="62C423D4"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1</w:t>
            </w:r>
            <w:r w:rsidR="00037F4B" w:rsidRPr="00794E7E">
              <w:rPr>
                <w:rFonts w:asciiTheme="minorHAnsi" w:hAnsiTheme="minorHAnsi"/>
                <w:sz w:val="20"/>
                <w:szCs w:val="20"/>
              </w:rPr>
              <w:t>6</w:t>
            </w:r>
          </w:p>
        </w:tc>
        <w:tc>
          <w:tcPr>
            <w:tcW w:w="7685" w:type="dxa"/>
          </w:tcPr>
          <w:p w14:paraId="37F64C9D" w14:textId="77777777" w:rsidR="00E45796" w:rsidRPr="00794E7E" w:rsidRDefault="00E45796" w:rsidP="00E45796">
            <w:pPr>
              <w:tabs>
                <w:tab w:val="left" w:pos="13"/>
              </w:tabs>
              <w:jc w:val="both"/>
              <w:rPr>
                <w:rFonts w:asciiTheme="minorHAnsi" w:hAnsiTheme="minorHAnsi"/>
              </w:rPr>
            </w:pPr>
            <w:r w:rsidRPr="00794E7E">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7EE6063D"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598A3EE1"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79B2D29" w14:textId="77777777" w:rsidR="00E45796" w:rsidRPr="00794E7E" w:rsidRDefault="00E45796" w:rsidP="00E45796">
            <w:pPr>
              <w:pStyle w:val="Default"/>
              <w:rPr>
                <w:rFonts w:asciiTheme="minorHAnsi" w:hAnsiTheme="minorHAnsi"/>
                <w:sz w:val="20"/>
                <w:szCs w:val="20"/>
              </w:rPr>
            </w:pPr>
          </w:p>
        </w:tc>
      </w:tr>
      <w:tr w:rsidR="00E45796" w:rsidRPr="00794E7E" w14:paraId="65981237" w14:textId="77777777" w:rsidTr="003B21AB">
        <w:trPr>
          <w:trHeight w:val="126"/>
          <w:jc w:val="center"/>
        </w:trPr>
        <w:tc>
          <w:tcPr>
            <w:tcW w:w="674" w:type="dxa"/>
            <w:vAlign w:val="center"/>
          </w:tcPr>
          <w:p w14:paraId="79A57496" w14:textId="124891BD"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1</w:t>
            </w:r>
            <w:r w:rsidR="00037F4B" w:rsidRPr="00794E7E">
              <w:rPr>
                <w:rFonts w:asciiTheme="minorHAnsi" w:hAnsiTheme="minorHAnsi"/>
                <w:sz w:val="20"/>
                <w:szCs w:val="20"/>
              </w:rPr>
              <w:t>7</w:t>
            </w:r>
          </w:p>
        </w:tc>
        <w:tc>
          <w:tcPr>
            <w:tcW w:w="7685" w:type="dxa"/>
          </w:tcPr>
          <w:p w14:paraId="5B768BE3" w14:textId="77777777" w:rsidR="00E45796" w:rsidRPr="00794E7E" w:rsidRDefault="00E45796" w:rsidP="00E45796">
            <w:pPr>
              <w:tabs>
                <w:tab w:val="left" w:pos="13"/>
              </w:tabs>
              <w:jc w:val="both"/>
              <w:rPr>
                <w:rFonts w:asciiTheme="minorHAnsi" w:hAnsiTheme="minorHAnsi"/>
              </w:rPr>
            </w:pPr>
            <w:r w:rsidRPr="00794E7E">
              <w:rPr>
                <w:rFonts w:asciiTheme="minorHAnsi" w:hAnsiTheme="minorHAnsi"/>
              </w:rPr>
              <w:t>Deberán de presentar folletos en español o con su traducción a este, de los Equipos en Comodato.</w:t>
            </w:r>
          </w:p>
        </w:tc>
        <w:tc>
          <w:tcPr>
            <w:tcW w:w="709" w:type="dxa"/>
            <w:vAlign w:val="center"/>
          </w:tcPr>
          <w:p w14:paraId="6DE164CB"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7AE4BE12"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345CC255" w14:textId="77777777" w:rsidR="00E45796" w:rsidRPr="00794E7E" w:rsidRDefault="00E45796" w:rsidP="00E45796">
            <w:pPr>
              <w:pStyle w:val="Default"/>
              <w:rPr>
                <w:rFonts w:asciiTheme="minorHAnsi" w:hAnsiTheme="minorHAnsi"/>
                <w:sz w:val="20"/>
                <w:szCs w:val="20"/>
              </w:rPr>
            </w:pPr>
          </w:p>
        </w:tc>
      </w:tr>
      <w:tr w:rsidR="00E45796" w:rsidRPr="00794E7E" w14:paraId="12792D75" w14:textId="77777777" w:rsidTr="003B21AB">
        <w:trPr>
          <w:trHeight w:val="126"/>
          <w:jc w:val="center"/>
        </w:trPr>
        <w:tc>
          <w:tcPr>
            <w:tcW w:w="674" w:type="dxa"/>
            <w:vAlign w:val="center"/>
          </w:tcPr>
          <w:p w14:paraId="15FFB1EF" w14:textId="307ECDE0"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1</w:t>
            </w:r>
            <w:r w:rsidR="00037F4B" w:rsidRPr="00794E7E">
              <w:rPr>
                <w:rFonts w:asciiTheme="minorHAnsi" w:hAnsiTheme="minorHAnsi"/>
                <w:sz w:val="20"/>
                <w:szCs w:val="20"/>
              </w:rPr>
              <w:t>8</w:t>
            </w:r>
          </w:p>
        </w:tc>
        <w:tc>
          <w:tcPr>
            <w:tcW w:w="7685" w:type="dxa"/>
          </w:tcPr>
          <w:p w14:paraId="0D59CB29" w14:textId="6C6C3021" w:rsidR="00E45796" w:rsidRPr="00794E7E" w:rsidRDefault="00E45796" w:rsidP="00A80CAC">
            <w:pPr>
              <w:tabs>
                <w:tab w:val="left" w:pos="13"/>
              </w:tabs>
              <w:jc w:val="both"/>
              <w:rPr>
                <w:rFonts w:asciiTheme="minorHAnsi" w:hAnsiTheme="minorHAnsi"/>
              </w:rPr>
            </w:pPr>
            <w:r w:rsidRPr="00794E7E">
              <w:rPr>
                <w:rFonts w:asciiTheme="minorHAnsi" w:hAnsiTheme="minorHAnsi"/>
              </w:rPr>
              <w:t>Carta donde especifiquen el nombre o nombres de las personas con los cuales se contactará la información para las solicitudes de</w:t>
            </w:r>
            <w:r w:rsidR="00A80CAC">
              <w:rPr>
                <w:rFonts w:asciiTheme="minorHAnsi" w:hAnsiTheme="minorHAnsi"/>
              </w:rPr>
              <w:t xml:space="preserve"> abasto o devoluciones que haga</w:t>
            </w:r>
            <w:r w:rsidRPr="00794E7E">
              <w:rPr>
                <w:rFonts w:asciiTheme="minorHAnsi" w:hAnsiTheme="minorHAnsi"/>
              </w:rPr>
              <w:t xml:space="preserve"> </w:t>
            </w:r>
            <w:r w:rsidR="00A80CAC">
              <w:rPr>
                <w:rFonts w:asciiTheme="minorHAnsi" w:hAnsiTheme="minorHAnsi"/>
              </w:rPr>
              <w:t>el</w:t>
            </w:r>
            <w:r w:rsidRPr="00794E7E">
              <w:rPr>
                <w:rFonts w:asciiTheme="minorHAnsi" w:hAnsiTheme="minorHAnsi"/>
              </w:rPr>
              <w:t xml:space="preserve"> </w:t>
            </w:r>
            <w:r w:rsidR="00A80CAC">
              <w:rPr>
                <w:rFonts w:asciiTheme="minorHAnsi" w:hAnsiTheme="minorHAnsi"/>
              </w:rPr>
              <w:t>hospital</w:t>
            </w:r>
            <w:r w:rsidRPr="00794E7E">
              <w:rPr>
                <w:rFonts w:asciiTheme="minorHAnsi" w:hAnsiTheme="minorHAnsi"/>
              </w:rPr>
              <w:t>, así como el domicilio, teléfono de la oficina, celular.</w:t>
            </w:r>
          </w:p>
        </w:tc>
        <w:tc>
          <w:tcPr>
            <w:tcW w:w="709" w:type="dxa"/>
            <w:vAlign w:val="center"/>
          </w:tcPr>
          <w:p w14:paraId="48D39340"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77C4D04B"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5477C97A" w14:textId="77777777" w:rsidR="00E45796" w:rsidRPr="00794E7E" w:rsidRDefault="00E45796" w:rsidP="00E45796">
            <w:pPr>
              <w:pStyle w:val="Default"/>
              <w:rPr>
                <w:rFonts w:asciiTheme="minorHAnsi" w:hAnsiTheme="minorHAnsi"/>
                <w:sz w:val="20"/>
                <w:szCs w:val="20"/>
              </w:rPr>
            </w:pPr>
          </w:p>
        </w:tc>
      </w:tr>
      <w:tr w:rsidR="00E45796" w:rsidRPr="00794E7E" w14:paraId="5095385F" w14:textId="77777777" w:rsidTr="003B21AB">
        <w:trPr>
          <w:trHeight w:val="126"/>
          <w:jc w:val="center"/>
        </w:trPr>
        <w:tc>
          <w:tcPr>
            <w:tcW w:w="674" w:type="dxa"/>
            <w:vAlign w:val="center"/>
          </w:tcPr>
          <w:p w14:paraId="4DD196B4" w14:textId="0DC26561" w:rsidR="00E45796" w:rsidRPr="00794E7E" w:rsidRDefault="00037F4B" w:rsidP="00E45796">
            <w:pPr>
              <w:pStyle w:val="Default"/>
              <w:jc w:val="center"/>
              <w:rPr>
                <w:rFonts w:asciiTheme="minorHAnsi" w:hAnsiTheme="minorHAnsi"/>
                <w:sz w:val="20"/>
                <w:szCs w:val="20"/>
              </w:rPr>
            </w:pPr>
            <w:r w:rsidRPr="00794E7E">
              <w:rPr>
                <w:rFonts w:asciiTheme="minorHAnsi" w:hAnsiTheme="minorHAnsi"/>
                <w:sz w:val="20"/>
                <w:szCs w:val="20"/>
              </w:rPr>
              <w:t>19</w:t>
            </w:r>
          </w:p>
        </w:tc>
        <w:tc>
          <w:tcPr>
            <w:tcW w:w="7685" w:type="dxa"/>
          </w:tcPr>
          <w:p w14:paraId="7C8F4FE1" w14:textId="77777777" w:rsidR="00E45796" w:rsidRPr="00794E7E" w:rsidRDefault="00E45796" w:rsidP="00E45796">
            <w:pPr>
              <w:tabs>
                <w:tab w:val="left" w:pos="13"/>
                <w:tab w:val="left" w:pos="993"/>
              </w:tabs>
              <w:jc w:val="both"/>
              <w:rPr>
                <w:rFonts w:asciiTheme="minorHAnsi" w:hAnsiTheme="minorHAnsi"/>
              </w:rPr>
            </w:pPr>
            <w:r w:rsidRPr="00794E7E">
              <w:rPr>
                <w:rFonts w:asciiTheme="minorHAnsi" w:hAnsiTheme="minorHAnsi"/>
              </w:rPr>
              <w:t>Cd o USB que contenga el total de los documentos incluidos en el sobre técnico en formato pdf, word o excel.</w:t>
            </w:r>
          </w:p>
        </w:tc>
        <w:tc>
          <w:tcPr>
            <w:tcW w:w="709" w:type="dxa"/>
            <w:vAlign w:val="center"/>
          </w:tcPr>
          <w:p w14:paraId="20F8586F"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7265712A"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38B3461A" w14:textId="77777777" w:rsidR="00E45796" w:rsidRPr="00794E7E" w:rsidRDefault="00E45796" w:rsidP="00E45796">
            <w:pPr>
              <w:pStyle w:val="Default"/>
              <w:rPr>
                <w:rFonts w:asciiTheme="minorHAnsi" w:hAnsiTheme="minorHAnsi"/>
                <w:sz w:val="20"/>
                <w:szCs w:val="20"/>
              </w:rPr>
            </w:pPr>
          </w:p>
        </w:tc>
      </w:tr>
      <w:tr w:rsidR="00E45796" w:rsidRPr="00794E7E" w14:paraId="1A1BDB3D" w14:textId="77777777" w:rsidTr="003B21AB">
        <w:trPr>
          <w:trHeight w:val="126"/>
          <w:jc w:val="center"/>
        </w:trPr>
        <w:tc>
          <w:tcPr>
            <w:tcW w:w="674" w:type="dxa"/>
            <w:vAlign w:val="center"/>
          </w:tcPr>
          <w:p w14:paraId="07A0880E" w14:textId="28B663FF"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20</w:t>
            </w:r>
          </w:p>
        </w:tc>
        <w:tc>
          <w:tcPr>
            <w:tcW w:w="7685" w:type="dxa"/>
          </w:tcPr>
          <w:p w14:paraId="34903802"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rPr>
              <w:t xml:space="preserve">ANEXO 5. </w:t>
            </w:r>
            <w:r w:rsidRPr="00794E7E">
              <w:rPr>
                <w:rFonts w:asciiTheme="minorHAnsi" w:hAnsiTheme="minorHAnsi" w:cs="Arial"/>
              </w:rPr>
              <w:t>Carta de presentación de proposiciones</w:t>
            </w:r>
            <w:r w:rsidRPr="00794E7E">
              <w:rPr>
                <w:rFonts w:asciiTheme="minorHAnsi" w:hAnsiTheme="minorHAnsi"/>
                <w:color w:val="000000"/>
              </w:rPr>
              <w:t>.</w:t>
            </w:r>
          </w:p>
        </w:tc>
        <w:tc>
          <w:tcPr>
            <w:tcW w:w="709" w:type="dxa"/>
            <w:vAlign w:val="center"/>
          </w:tcPr>
          <w:p w14:paraId="1BC1840A"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69F328E8"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30752BBE" w14:textId="77777777" w:rsidR="00E45796" w:rsidRPr="00794E7E" w:rsidRDefault="00E45796" w:rsidP="00E45796">
            <w:pPr>
              <w:pStyle w:val="Default"/>
              <w:rPr>
                <w:rFonts w:asciiTheme="minorHAnsi" w:hAnsiTheme="minorHAnsi"/>
                <w:sz w:val="20"/>
                <w:szCs w:val="20"/>
              </w:rPr>
            </w:pPr>
          </w:p>
        </w:tc>
      </w:tr>
      <w:tr w:rsidR="00E45796" w:rsidRPr="00794E7E" w14:paraId="7E6A680C" w14:textId="77777777" w:rsidTr="003B21AB">
        <w:trPr>
          <w:trHeight w:val="126"/>
          <w:jc w:val="center"/>
        </w:trPr>
        <w:tc>
          <w:tcPr>
            <w:tcW w:w="674" w:type="dxa"/>
            <w:vAlign w:val="center"/>
          </w:tcPr>
          <w:p w14:paraId="39B66404" w14:textId="0A5F9BA1"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21</w:t>
            </w:r>
          </w:p>
        </w:tc>
        <w:tc>
          <w:tcPr>
            <w:tcW w:w="7685" w:type="dxa"/>
          </w:tcPr>
          <w:p w14:paraId="2527B16A"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rPr>
              <w:t>ANEXO 6</w:t>
            </w:r>
            <w:r w:rsidRPr="00794E7E">
              <w:rPr>
                <w:rFonts w:asciiTheme="minorHAnsi" w:hAnsiTheme="minorHAnsi"/>
                <w:color w:val="000000"/>
              </w:rPr>
              <w:t>. Recibo de proposiciones.</w:t>
            </w:r>
          </w:p>
        </w:tc>
        <w:tc>
          <w:tcPr>
            <w:tcW w:w="709" w:type="dxa"/>
            <w:vAlign w:val="center"/>
          </w:tcPr>
          <w:p w14:paraId="7ECDFFAD"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3FD69DB0"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76C3CEF" w14:textId="77777777" w:rsidR="00E45796" w:rsidRPr="00794E7E" w:rsidRDefault="00E45796" w:rsidP="00E45796">
            <w:pPr>
              <w:pStyle w:val="Default"/>
              <w:rPr>
                <w:rFonts w:asciiTheme="minorHAnsi" w:hAnsiTheme="minorHAnsi"/>
                <w:sz w:val="20"/>
                <w:szCs w:val="20"/>
              </w:rPr>
            </w:pPr>
          </w:p>
        </w:tc>
      </w:tr>
      <w:tr w:rsidR="00E45796" w:rsidRPr="00794E7E" w14:paraId="68C73818" w14:textId="77777777" w:rsidTr="003B21AB">
        <w:trPr>
          <w:trHeight w:val="126"/>
          <w:jc w:val="center"/>
        </w:trPr>
        <w:tc>
          <w:tcPr>
            <w:tcW w:w="674" w:type="dxa"/>
            <w:vAlign w:val="center"/>
          </w:tcPr>
          <w:p w14:paraId="5326A2A6" w14:textId="4D2DBD5E"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lastRenderedPageBreak/>
              <w:t>22</w:t>
            </w:r>
          </w:p>
        </w:tc>
        <w:tc>
          <w:tcPr>
            <w:tcW w:w="7685" w:type="dxa"/>
          </w:tcPr>
          <w:p w14:paraId="0C3A91C0" w14:textId="696E3469" w:rsidR="00E45796" w:rsidRPr="00794E7E" w:rsidRDefault="00E45796" w:rsidP="0087683C">
            <w:pPr>
              <w:tabs>
                <w:tab w:val="left" w:pos="13"/>
                <w:tab w:val="left" w:pos="1134"/>
              </w:tabs>
              <w:jc w:val="both"/>
              <w:rPr>
                <w:rFonts w:asciiTheme="minorHAnsi" w:hAnsiTheme="minorHAnsi"/>
                <w:color w:val="000000"/>
              </w:rPr>
            </w:pPr>
            <w:r w:rsidRPr="00794E7E">
              <w:rPr>
                <w:rFonts w:asciiTheme="minorHAnsi" w:hAnsiTheme="minorHAnsi" w:cstheme="minorHAnsi"/>
              </w:rPr>
              <w:t>ANEXO 7. Declaración de no encontrarse en alguno de los supuestos establecidos en los Artículos 37 y 95 de la Ley</w:t>
            </w:r>
            <w:r w:rsidRPr="00794E7E">
              <w:rPr>
                <w:rFonts w:asciiTheme="minorHAnsi" w:hAnsiTheme="minorHAnsi" w:cs="Arial"/>
              </w:rPr>
              <w:t xml:space="preserve"> y Artículo 38 del Reglamen</w:t>
            </w:r>
            <w:r w:rsidR="00A80CAC">
              <w:rPr>
                <w:rFonts w:asciiTheme="minorHAnsi" w:hAnsiTheme="minorHAnsi" w:cs="Arial"/>
              </w:rPr>
              <w:t>to de la Ley de Adquisiciones, A</w:t>
            </w:r>
            <w:r w:rsidRPr="00794E7E">
              <w:rPr>
                <w:rFonts w:asciiTheme="minorHAnsi" w:hAnsiTheme="minorHAnsi" w:cs="Arial"/>
              </w:rPr>
              <w:t>rrendamientos y Contrataciones de Servicios del Estado de Nuevo León</w:t>
            </w:r>
            <w:r w:rsidRPr="00794E7E">
              <w:rPr>
                <w:rFonts w:asciiTheme="minorHAnsi" w:hAnsiTheme="minorHAnsi" w:cstheme="minorHAnsi"/>
              </w:rPr>
              <w:t>, Declaración de integridad y Certificado de Determinación Independiente de Propuesta.</w:t>
            </w:r>
          </w:p>
        </w:tc>
        <w:tc>
          <w:tcPr>
            <w:tcW w:w="709" w:type="dxa"/>
            <w:vAlign w:val="center"/>
          </w:tcPr>
          <w:p w14:paraId="3DF62541"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26FFF26D"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440401D6" w14:textId="77777777" w:rsidR="00E45796" w:rsidRPr="00794E7E" w:rsidRDefault="00E45796" w:rsidP="00E45796">
            <w:pPr>
              <w:pStyle w:val="Default"/>
              <w:rPr>
                <w:rFonts w:asciiTheme="minorHAnsi" w:hAnsiTheme="minorHAnsi"/>
                <w:sz w:val="20"/>
                <w:szCs w:val="20"/>
              </w:rPr>
            </w:pPr>
          </w:p>
        </w:tc>
      </w:tr>
      <w:tr w:rsidR="00E45796" w:rsidRPr="00794E7E" w14:paraId="7DD60CF6" w14:textId="77777777" w:rsidTr="003B21AB">
        <w:trPr>
          <w:trHeight w:val="126"/>
          <w:jc w:val="center"/>
        </w:trPr>
        <w:tc>
          <w:tcPr>
            <w:tcW w:w="674" w:type="dxa"/>
            <w:vAlign w:val="center"/>
          </w:tcPr>
          <w:p w14:paraId="3DBFEA41" w14:textId="574C0C86"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23</w:t>
            </w:r>
          </w:p>
        </w:tc>
        <w:tc>
          <w:tcPr>
            <w:tcW w:w="7685" w:type="dxa"/>
          </w:tcPr>
          <w:p w14:paraId="068A8AEC"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794E7E">
              <w:rPr>
                <w:rFonts w:asciiTheme="minorHAnsi" w:hAnsiTheme="minorHAnsi" w:cs="Arial"/>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“Anexo 9”; o con las reglas de origen correspondientes a los capítulos de compras del sector público de los tratados de libre com</w:t>
            </w:r>
            <w:r w:rsidR="00A50501" w:rsidRPr="00794E7E">
              <w:rPr>
                <w:rFonts w:asciiTheme="minorHAnsi" w:hAnsiTheme="minorHAnsi" w:cs="Arial"/>
                <w:lang w:val="es-MX"/>
              </w:rPr>
              <w:t>ercio, citados en el numeral 1</w:t>
            </w:r>
            <w:r w:rsidRPr="00794E7E">
              <w:rPr>
                <w:rFonts w:asciiTheme="minorHAnsi" w:hAnsiTheme="minorHAnsi" w:cs="Arial"/>
                <w:lang w:val="es-MX"/>
              </w:rPr>
              <w:t>, utilizando el formato del Anexo “9-A”.</w:t>
            </w:r>
            <w:r w:rsidRPr="00794E7E">
              <w:rPr>
                <w:rFonts w:asciiTheme="minorHAnsi" w:hAnsiTheme="minorHAnsi"/>
                <w:color w:val="000000"/>
              </w:rPr>
              <w:t xml:space="preserve"> ii.- </w:t>
            </w:r>
            <w:r w:rsidRPr="00794E7E">
              <w:rPr>
                <w:rFonts w:asciiTheme="minorHAnsi" w:hAnsiTheme="minorHAnsi" w:cs="Arial"/>
                <w:lang w:val="es-MX"/>
              </w:rPr>
              <w:t>Los bienes importados cumplen con las reglas de origen establecidas en el Capítulo de Compras del Sector Público del Tratado que corresponda, conforme al formato del Anexo “9-B”.</w:t>
            </w:r>
          </w:p>
        </w:tc>
        <w:tc>
          <w:tcPr>
            <w:tcW w:w="709" w:type="dxa"/>
            <w:vAlign w:val="center"/>
          </w:tcPr>
          <w:p w14:paraId="0C0021E8"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7C216E29"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98C1388" w14:textId="77777777" w:rsidR="00E45796" w:rsidRPr="00794E7E" w:rsidRDefault="00E45796" w:rsidP="00E45796">
            <w:pPr>
              <w:pStyle w:val="Default"/>
              <w:rPr>
                <w:rFonts w:asciiTheme="minorHAnsi" w:hAnsiTheme="minorHAnsi"/>
                <w:sz w:val="20"/>
                <w:szCs w:val="20"/>
              </w:rPr>
            </w:pPr>
          </w:p>
        </w:tc>
      </w:tr>
      <w:tr w:rsidR="00E45796" w:rsidRPr="00794E7E" w14:paraId="72871344" w14:textId="77777777" w:rsidTr="003B21AB">
        <w:trPr>
          <w:trHeight w:val="126"/>
          <w:jc w:val="center"/>
        </w:trPr>
        <w:tc>
          <w:tcPr>
            <w:tcW w:w="674" w:type="dxa"/>
            <w:vAlign w:val="center"/>
          </w:tcPr>
          <w:p w14:paraId="17BC414A" w14:textId="00217DC8"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24</w:t>
            </w:r>
          </w:p>
        </w:tc>
        <w:tc>
          <w:tcPr>
            <w:tcW w:w="7685" w:type="dxa"/>
          </w:tcPr>
          <w:p w14:paraId="2C217A8B"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rPr>
              <w:t>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B66E4FD"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556B841E"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18B8544F" w14:textId="77777777" w:rsidR="00E45796" w:rsidRPr="00794E7E" w:rsidRDefault="00E45796" w:rsidP="00E45796">
            <w:pPr>
              <w:pStyle w:val="Default"/>
              <w:rPr>
                <w:rFonts w:asciiTheme="minorHAnsi" w:hAnsiTheme="minorHAnsi"/>
                <w:sz w:val="20"/>
                <w:szCs w:val="20"/>
              </w:rPr>
            </w:pPr>
          </w:p>
        </w:tc>
      </w:tr>
      <w:tr w:rsidR="00E45796" w:rsidRPr="00794E7E" w14:paraId="0EADB3E2" w14:textId="77777777" w:rsidTr="003B21AB">
        <w:trPr>
          <w:trHeight w:val="126"/>
          <w:jc w:val="center"/>
        </w:trPr>
        <w:tc>
          <w:tcPr>
            <w:tcW w:w="674" w:type="dxa"/>
            <w:vAlign w:val="center"/>
          </w:tcPr>
          <w:p w14:paraId="42FB1D3A" w14:textId="652A50F9"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25</w:t>
            </w:r>
          </w:p>
        </w:tc>
        <w:tc>
          <w:tcPr>
            <w:tcW w:w="7685" w:type="dxa"/>
          </w:tcPr>
          <w:p w14:paraId="369D07EC"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cstheme="minorHAnsi"/>
              </w:rPr>
              <w:t>ANEXO 12. Escrito a que hace referencia a la Estratificación de Micro, Pequeña o Mediana empresa.</w:t>
            </w:r>
          </w:p>
        </w:tc>
        <w:tc>
          <w:tcPr>
            <w:tcW w:w="709" w:type="dxa"/>
            <w:vAlign w:val="center"/>
          </w:tcPr>
          <w:p w14:paraId="4145B802"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2AB10550"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642586B5" w14:textId="77777777" w:rsidR="00E45796" w:rsidRPr="00794E7E" w:rsidRDefault="00E45796" w:rsidP="00E45796">
            <w:pPr>
              <w:pStyle w:val="Default"/>
              <w:rPr>
                <w:rFonts w:asciiTheme="minorHAnsi" w:hAnsiTheme="minorHAnsi"/>
                <w:sz w:val="20"/>
                <w:szCs w:val="20"/>
              </w:rPr>
            </w:pPr>
          </w:p>
        </w:tc>
      </w:tr>
      <w:tr w:rsidR="00E45796" w:rsidRPr="00794E7E" w14:paraId="3E36FF6C" w14:textId="77777777" w:rsidTr="003B21AB">
        <w:trPr>
          <w:trHeight w:val="126"/>
          <w:jc w:val="center"/>
        </w:trPr>
        <w:tc>
          <w:tcPr>
            <w:tcW w:w="674" w:type="dxa"/>
            <w:vAlign w:val="center"/>
          </w:tcPr>
          <w:p w14:paraId="38DAAEAF" w14:textId="4B96B31B"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26</w:t>
            </w:r>
          </w:p>
        </w:tc>
        <w:tc>
          <w:tcPr>
            <w:tcW w:w="7685" w:type="dxa"/>
          </w:tcPr>
          <w:p w14:paraId="386C314A"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9ABA2D3"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3892424F"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5E069961" w14:textId="77777777" w:rsidR="00E45796" w:rsidRPr="00794E7E" w:rsidRDefault="00E45796" w:rsidP="00E45796">
            <w:pPr>
              <w:pStyle w:val="Default"/>
              <w:rPr>
                <w:rFonts w:asciiTheme="minorHAnsi" w:hAnsiTheme="minorHAnsi"/>
                <w:sz w:val="20"/>
                <w:szCs w:val="20"/>
              </w:rPr>
            </w:pPr>
          </w:p>
        </w:tc>
      </w:tr>
      <w:tr w:rsidR="00E45796" w:rsidRPr="00794E7E" w14:paraId="35A3E545" w14:textId="77777777" w:rsidTr="003B21AB">
        <w:trPr>
          <w:trHeight w:val="126"/>
          <w:jc w:val="center"/>
        </w:trPr>
        <w:tc>
          <w:tcPr>
            <w:tcW w:w="674" w:type="dxa"/>
            <w:vAlign w:val="center"/>
          </w:tcPr>
          <w:p w14:paraId="5EF19C43" w14:textId="1C139EB8"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27</w:t>
            </w:r>
          </w:p>
        </w:tc>
        <w:tc>
          <w:tcPr>
            <w:tcW w:w="7685" w:type="dxa"/>
          </w:tcPr>
          <w:p w14:paraId="7604A1DC" w14:textId="7777777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cs="Arial"/>
              </w:rPr>
              <w:t>Escrito indicando que en caso de violaciones en materia de derechos inherentes a la propiedad intelectual asumirán la responsabilidad correspondiente.</w:t>
            </w:r>
          </w:p>
        </w:tc>
        <w:tc>
          <w:tcPr>
            <w:tcW w:w="709" w:type="dxa"/>
            <w:vAlign w:val="center"/>
          </w:tcPr>
          <w:p w14:paraId="2AC267DD"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7F175555"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3D31AC18" w14:textId="77777777" w:rsidR="00E45796" w:rsidRPr="00794E7E" w:rsidRDefault="00E45796" w:rsidP="00E45796">
            <w:pPr>
              <w:pStyle w:val="Default"/>
              <w:rPr>
                <w:rFonts w:asciiTheme="minorHAnsi" w:hAnsiTheme="minorHAnsi"/>
                <w:sz w:val="20"/>
                <w:szCs w:val="20"/>
              </w:rPr>
            </w:pPr>
          </w:p>
        </w:tc>
      </w:tr>
      <w:tr w:rsidR="00E45796" w:rsidRPr="00794E7E" w14:paraId="6433C142" w14:textId="77777777" w:rsidTr="003B21AB">
        <w:trPr>
          <w:trHeight w:val="126"/>
          <w:jc w:val="center"/>
        </w:trPr>
        <w:tc>
          <w:tcPr>
            <w:tcW w:w="674" w:type="dxa"/>
            <w:vAlign w:val="center"/>
          </w:tcPr>
          <w:p w14:paraId="6B9F45A8" w14:textId="5DF782C4"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28</w:t>
            </w:r>
          </w:p>
        </w:tc>
        <w:tc>
          <w:tcPr>
            <w:tcW w:w="7685" w:type="dxa"/>
          </w:tcPr>
          <w:p w14:paraId="584023B5" w14:textId="38BCF2AC" w:rsidR="00E45796" w:rsidRPr="00794E7E" w:rsidRDefault="00E45796" w:rsidP="004250DC">
            <w:pPr>
              <w:tabs>
                <w:tab w:val="left" w:pos="13"/>
                <w:tab w:val="left" w:pos="1134"/>
              </w:tabs>
              <w:jc w:val="both"/>
              <w:rPr>
                <w:rFonts w:asciiTheme="minorHAnsi" w:hAnsiTheme="minorHAnsi"/>
                <w:color w:val="000000"/>
              </w:rPr>
            </w:pPr>
            <w:r w:rsidRPr="00794E7E">
              <w:rPr>
                <w:rFonts w:asciiTheme="minorHAnsi" w:hAnsiTheme="minorHAnsi" w:cs="Arial"/>
              </w:rPr>
              <w:t>Documentos que acrediten encontrarse al corriente en el cumplimiento de sus obligaciones fiscales, tanto federale</w:t>
            </w:r>
            <w:r w:rsidR="00E02D43" w:rsidRPr="00794E7E">
              <w:rPr>
                <w:rFonts w:asciiTheme="minorHAnsi" w:hAnsiTheme="minorHAnsi" w:cs="Arial"/>
              </w:rPr>
              <w:t>s como estatales y municipales</w:t>
            </w:r>
            <w:r w:rsidRPr="00794E7E">
              <w:rPr>
                <w:rFonts w:asciiTheme="minorHAnsi" w:hAnsiTheme="minorHAnsi" w:cs="Arial"/>
              </w:rPr>
              <w:t>, siendo los siguientes: el documento actualizado expedido por el S.A.T., en el que se emita opinión positiva</w:t>
            </w:r>
            <w:r w:rsidR="00E54F9F" w:rsidRPr="00794E7E">
              <w:rPr>
                <w:rFonts w:asciiTheme="minorHAnsi" w:hAnsiTheme="minorHAnsi" w:cs="Arial"/>
              </w:rPr>
              <w:t xml:space="preserve"> y vigente</w:t>
            </w:r>
            <w:r w:rsidRPr="00794E7E">
              <w:rPr>
                <w:rFonts w:asciiTheme="minorHAnsi" w:hAnsiTheme="minorHAnsi" w:cs="Arial"/>
              </w:rPr>
              <w:t xml:space="preserve"> sobre el cumplimiento de sus obligaci</w:t>
            </w:r>
            <w:r w:rsidR="00E54F9F" w:rsidRPr="00794E7E">
              <w:rPr>
                <w:rFonts w:asciiTheme="minorHAnsi" w:hAnsiTheme="minorHAnsi" w:cs="Arial"/>
              </w:rPr>
              <w:t>ones fiscales</w:t>
            </w:r>
            <w:r w:rsidRPr="00794E7E">
              <w:rPr>
                <w:rFonts w:asciiTheme="minorHAnsi" w:hAnsiTheme="minorHAnsi" w:cs="Arial"/>
              </w:rPr>
              <w:t>, Comprobante del último pago de: Impuesto sobre Nóminas, Refrendo y/o Tenencia de los vehículos de su propiedad e Impuesto predial del</w:t>
            </w:r>
            <w:r w:rsidR="00204F66" w:rsidRPr="00794E7E">
              <w:rPr>
                <w:rFonts w:asciiTheme="minorHAnsi" w:hAnsiTheme="minorHAnsi" w:cs="Arial"/>
              </w:rPr>
              <w:t xml:space="preserve"> domicilio fiscal del licitante, en caso de ser propietario, de lo contrario, contrato de arrendamiento o figura legal con la que se sustente la propiedad del domicilio fiscal.</w:t>
            </w:r>
          </w:p>
        </w:tc>
        <w:tc>
          <w:tcPr>
            <w:tcW w:w="709" w:type="dxa"/>
            <w:vAlign w:val="center"/>
          </w:tcPr>
          <w:p w14:paraId="2FA6C354"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2BA02890"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3A40D4E2" w14:textId="77777777" w:rsidR="00E45796" w:rsidRPr="00794E7E" w:rsidRDefault="00E45796" w:rsidP="00E45796">
            <w:pPr>
              <w:pStyle w:val="Default"/>
              <w:rPr>
                <w:rFonts w:asciiTheme="minorHAnsi" w:hAnsiTheme="minorHAnsi"/>
                <w:sz w:val="20"/>
                <w:szCs w:val="20"/>
              </w:rPr>
            </w:pPr>
          </w:p>
        </w:tc>
      </w:tr>
      <w:tr w:rsidR="00E45796" w:rsidRPr="00794E7E" w14:paraId="508A7DBF" w14:textId="77777777" w:rsidTr="003B21AB">
        <w:trPr>
          <w:trHeight w:val="126"/>
          <w:jc w:val="center"/>
        </w:trPr>
        <w:tc>
          <w:tcPr>
            <w:tcW w:w="674" w:type="dxa"/>
            <w:vAlign w:val="center"/>
          </w:tcPr>
          <w:p w14:paraId="3089F50B" w14:textId="42C4C9A5" w:rsidR="00E45796" w:rsidRPr="00794E7E" w:rsidRDefault="00A80CAC" w:rsidP="00E45796">
            <w:pPr>
              <w:pStyle w:val="Default"/>
              <w:jc w:val="center"/>
              <w:rPr>
                <w:rFonts w:asciiTheme="minorHAnsi" w:hAnsiTheme="minorHAnsi"/>
                <w:sz w:val="20"/>
                <w:szCs w:val="20"/>
              </w:rPr>
            </w:pPr>
            <w:r>
              <w:rPr>
                <w:rFonts w:asciiTheme="minorHAnsi" w:hAnsiTheme="minorHAnsi"/>
                <w:sz w:val="20"/>
                <w:szCs w:val="20"/>
              </w:rPr>
              <w:t>29</w:t>
            </w:r>
          </w:p>
        </w:tc>
        <w:tc>
          <w:tcPr>
            <w:tcW w:w="7685" w:type="dxa"/>
          </w:tcPr>
          <w:p w14:paraId="378A6856" w14:textId="6F282247" w:rsidR="00E45796" w:rsidRPr="00794E7E" w:rsidRDefault="00E45796" w:rsidP="00E45796">
            <w:pPr>
              <w:tabs>
                <w:tab w:val="left" w:pos="13"/>
                <w:tab w:val="left" w:pos="1134"/>
              </w:tabs>
              <w:jc w:val="both"/>
              <w:rPr>
                <w:rFonts w:asciiTheme="minorHAnsi" w:hAnsiTheme="minorHAnsi"/>
                <w:color w:val="000000"/>
              </w:rPr>
            </w:pPr>
            <w:r w:rsidRPr="00794E7E">
              <w:rPr>
                <w:rFonts w:asciiTheme="minorHAnsi" w:hAnsiTheme="minorHAnsi" w:cs="Arial"/>
                <w:lang w:val="es-MX"/>
              </w:rPr>
              <w:t xml:space="preserve">Carta mediante la cual manifieste que su giro </w:t>
            </w:r>
            <w:r w:rsidRPr="00C609F9">
              <w:rPr>
                <w:rFonts w:asciiTheme="minorHAnsi" w:hAnsiTheme="minorHAnsi" w:cs="Arial"/>
                <w:lang w:val="es-MX"/>
              </w:rPr>
              <w:t xml:space="preserve">comercial </w:t>
            </w:r>
            <w:r w:rsidR="004252CD" w:rsidRPr="00C609F9">
              <w:rPr>
                <w:rFonts w:asciiTheme="minorHAnsi" w:hAnsiTheme="minorHAnsi" w:cs="Arial"/>
                <w:lang w:val="es-MX"/>
              </w:rPr>
              <w:t>comprende la venta de insumos</w:t>
            </w:r>
            <w:r w:rsidRPr="00794E7E">
              <w:rPr>
                <w:rFonts w:asciiTheme="minorHAnsi" w:hAnsiTheme="minorHAnsi" w:cs="Arial"/>
                <w:lang w:val="es-MX"/>
              </w:rPr>
              <w:t xml:space="preserve"> a que se refiere el anexo 1 de esta convocatoria, mediante acta constitutiva de la compañía.</w:t>
            </w:r>
          </w:p>
        </w:tc>
        <w:tc>
          <w:tcPr>
            <w:tcW w:w="709" w:type="dxa"/>
            <w:vAlign w:val="center"/>
          </w:tcPr>
          <w:p w14:paraId="53D16DB4"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246A70A7" w14:textId="77777777" w:rsidR="00E45796" w:rsidRPr="00794E7E" w:rsidRDefault="00E45796" w:rsidP="00E4579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22707D7A" w14:textId="77777777" w:rsidR="00E45796" w:rsidRPr="00794E7E" w:rsidRDefault="00E45796" w:rsidP="00E45796">
            <w:pPr>
              <w:pStyle w:val="Default"/>
              <w:rPr>
                <w:rFonts w:asciiTheme="minorHAnsi" w:hAnsiTheme="minorHAnsi"/>
                <w:sz w:val="20"/>
                <w:szCs w:val="20"/>
              </w:rPr>
            </w:pPr>
          </w:p>
        </w:tc>
      </w:tr>
      <w:tr w:rsidR="00204F66" w:rsidRPr="00794E7E" w14:paraId="09D4F3C1" w14:textId="77777777" w:rsidTr="003B21AB">
        <w:trPr>
          <w:trHeight w:val="126"/>
          <w:jc w:val="center"/>
        </w:trPr>
        <w:tc>
          <w:tcPr>
            <w:tcW w:w="674" w:type="dxa"/>
            <w:vAlign w:val="center"/>
          </w:tcPr>
          <w:p w14:paraId="6C06ECB7" w14:textId="373985F3" w:rsidR="00204F66" w:rsidRPr="00794E7E" w:rsidRDefault="00A80CAC" w:rsidP="00204F66">
            <w:pPr>
              <w:pStyle w:val="Default"/>
              <w:jc w:val="center"/>
              <w:rPr>
                <w:rFonts w:asciiTheme="minorHAnsi" w:hAnsiTheme="minorHAnsi"/>
                <w:sz w:val="20"/>
                <w:szCs w:val="20"/>
              </w:rPr>
            </w:pPr>
            <w:r>
              <w:rPr>
                <w:rFonts w:asciiTheme="minorHAnsi" w:hAnsiTheme="minorHAnsi"/>
                <w:sz w:val="20"/>
                <w:szCs w:val="20"/>
              </w:rPr>
              <w:t>30</w:t>
            </w:r>
          </w:p>
        </w:tc>
        <w:tc>
          <w:tcPr>
            <w:tcW w:w="7685" w:type="dxa"/>
          </w:tcPr>
          <w:p w14:paraId="60B40AA3" w14:textId="77777777" w:rsidR="00204F66" w:rsidRPr="00794E7E" w:rsidRDefault="00204F66" w:rsidP="00204F66">
            <w:pPr>
              <w:tabs>
                <w:tab w:val="left" w:pos="13"/>
                <w:tab w:val="left" w:pos="1134"/>
              </w:tabs>
              <w:jc w:val="both"/>
              <w:rPr>
                <w:rFonts w:asciiTheme="minorHAnsi" w:hAnsiTheme="minorHAnsi"/>
                <w:color w:val="000000"/>
              </w:rPr>
            </w:pPr>
            <w:r w:rsidRPr="00794E7E">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w:t>
            </w:r>
            <w:r w:rsidRPr="00794E7E">
              <w:rPr>
                <w:rFonts w:asciiTheme="minorHAnsi" w:hAnsiTheme="minorHAnsi" w:cs="Arial"/>
                <w:lang w:val="es-MX"/>
              </w:rPr>
              <w:lastRenderedPageBreak/>
              <w:t>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608E741" w14:textId="77777777" w:rsidR="00204F66" w:rsidRPr="00794E7E" w:rsidRDefault="00204F66" w:rsidP="00204F66">
            <w:pPr>
              <w:pStyle w:val="Default"/>
              <w:jc w:val="center"/>
              <w:rPr>
                <w:rFonts w:asciiTheme="minorHAnsi" w:hAnsiTheme="minorHAnsi"/>
                <w:sz w:val="20"/>
                <w:szCs w:val="20"/>
              </w:rPr>
            </w:pPr>
            <w:r w:rsidRPr="00794E7E">
              <w:rPr>
                <w:rFonts w:asciiTheme="minorHAnsi" w:hAnsiTheme="minorHAnsi"/>
                <w:sz w:val="20"/>
                <w:szCs w:val="20"/>
              </w:rPr>
              <w:lastRenderedPageBreak/>
              <w:t>Si ( )</w:t>
            </w:r>
          </w:p>
        </w:tc>
        <w:tc>
          <w:tcPr>
            <w:tcW w:w="709" w:type="dxa"/>
            <w:vAlign w:val="center"/>
          </w:tcPr>
          <w:p w14:paraId="4E9C92DC" w14:textId="77777777" w:rsidR="00204F66" w:rsidRPr="00794E7E" w:rsidRDefault="00204F66" w:rsidP="00204F6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67BAF1A3" w14:textId="77777777" w:rsidR="00204F66" w:rsidRPr="00794E7E" w:rsidRDefault="00204F66" w:rsidP="00204F66">
            <w:pPr>
              <w:pStyle w:val="Default"/>
              <w:rPr>
                <w:rFonts w:asciiTheme="minorHAnsi" w:hAnsiTheme="minorHAnsi"/>
                <w:sz w:val="20"/>
                <w:szCs w:val="20"/>
              </w:rPr>
            </w:pPr>
          </w:p>
        </w:tc>
      </w:tr>
      <w:tr w:rsidR="00204F66" w:rsidRPr="00794E7E" w14:paraId="40769EF3" w14:textId="77777777" w:rsidTr="003B21AB">
        <w:trPr>
          <w:trHeight w:val="126"/>
          <w:jc w:val="center"/>
        </w:trPr>
        <w:tc>
          <w:tcPr>
            <w:tcW w:w="674" w:type="dxa"/>
            <w:vAlign w:val="center"/>
          </w:tcPr>
          <w:p w14:paraId="4997D80D" w14:textId="5A63B1D4" w:rsidR="00204F66" w:rsidRPr="00794E7E" w:rsidRDefault="00A80CAC" w:rsidP="00204F66">
            <w:pPr>
              <w:pStyle w:val="Default"/>
              <w:jc w:val="center"/>
              <w:rPr>
                <w:rFonts w:asciiTheme="minorHAnsi" w:hAnsiTheme="minorHAnsi"/>
                <w:sz w:val="20"/>
                <w:szCs w:val="20"/>
              </w:rPr>
            </w:pPr>
            <w:r>
              <w:rPr>
                <w:rFonts w:asciiTheme="minorHAnsi" w:hAnsiTheme="minorHAnsi"/>
                <w:sz w:val="20"/>
                <w:szCs w:val="20"/>
              </w:rPr>
              <w:t>31</w:t>
            </w:r>
          </w:p>
        </w:tc>
        <w:tc>
          <w:tcPr>
            <w:tcW w:w="7685" w:type="dxa"/>
          </w:tcPr>
          <w:p w14:paraId="6148599D" w14:textId="77777777" w:rsidR="00204F66" w:rsidRPr="00794E7E" w:rsidRDefault="00204F66" w:rsidP="00204F66">
            <w:pPr>
              <w:tabs>
                <w:tab w:val="left" w:pos="13"/>
              </w:tabs>
              <w:jc w:val="both"/>
              <w:rPr>
                <w:rFonts w:asciiTheme="minorHAnsi" w:hAnsiTheme="minorHAnsi"/>
              </w:rPr>
            </w:pPr>
            <w:r w:rsidRPr="00794E7E">
              <w:rPr>
                <w:rFonts w:asciiTheme="minorHAnsi" w:hAnsiTheme="minorHAnsi" w:cs="Arial"/>
              </w:rPr>
              <w:t>Para el caso del</w:t>
            </w:r>
            <w:r w:rsidRPr="00794E7E">
              <w:rPr>
                <w:rFonts w:asciiTheme="minorHAnsi" w:hAnsiTheme="minorHAnsi" w:cs="Arial"/>
                <w:lang w:val="es-MX"/>
              </w:rPr>
              <w:t xml:space="preserve">(los)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794E7E">
              <w:rPr>
                <w:rFonts w:asciiTheme="minorHAnsi" w:hAnsiTheme="minorHAnsi"/>
                <w:lang w:val="es-MX"/>
              </w:rPr>
              <w:t>Las personas que integran</w:t>
            </w:r>
            <w:r w:rsidRPr="00794E7E">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794E7E">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794E7E">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794E7E">
              <w:rPr>
                <w:rFonts w:asciiTheme="minorHAnsi" w:hAnsiTheme="minorHAnsi" w:cstheme="minorHAnsi"/>
              </w:rPr>
              <w:t>En caso de que no participen en propuestas conjuntas deberá manifestarlo por escrito bajo protesta de decir verdad</w:t>
            </w:r>
          </w:p>
        </w:tc>
        <w:tc>
          <w:tcPr>
            <w:tcW w:w="709" w:type="dxa"/>
            <w:vAlign w:val="center"/>
          </w:tcPr>
          <w:p w14:paraId="2FA2D5A5" w14:textId="77777777" w:rsidR="00204F66" w:rsidRPr="00794E7E" w:rsidRDefault="00204F66" w:rsidP="00204F66">
            <w:pPr>
              <w:pStyle w:val="Default"/>
              <w:jc w:val="center"/>
              <w:rPr>
                <w:rFonts w:asciiTheme="minorHAnsi" w:hAnsiTheme="minorHAnsi"/>
                <w:sz w:val="20"/>
                <w:szCs w:val="20"/>
              </w:rPr>
            </w:pPr>
            <w:r w:rsidRPr="00794E7E">
              <w:rPr>
                <w:rFonts w:asciiTheme="minorHAnsi" w:hAnsiTheme="minorHAnsi"/>
                <w:sz w:val="20"/>
                <w:szCs w:val="20"/>
              </w:rPr>
              <w:t>Si ( )</w:t>
            </w:r>
          </w:p>
        </w:tc>
        <w:tc>
          <w:tcPr>
            <w:tcW w:w="709" w:type="dxa"/>
            <w:vAlign w:val="center"/>
          </w:tcPr>
          <w:p w14:paraId="14EAED37" w14:textId="77777777" w:rsidR="00204F66" w:rsidRPr="00794E7E" w:rsidRDefault="00204F66" w:rsidP="00204F66">
            <w:pPr>
              <w:pStyle w:val="Default"/>
              <w:jc w:val="center"/>
              <w:rPr>
                <w:rFonts w:asciiTheme="minorHAnsi" w:hAnsiTheme="minorHAnsi"/>
                <w:sz w:val="20"/>
                <w:szCs w:val="20"/>
              </w:rPr>
            </w:pPr>
            <w:r w:rsidRPr="00794E7E">
              <w:rPr>
                <w:rFonts w:asciiTheme="minorHAnsi" w:hAnsiTheme="minorHAnsi"/>
                <w:sz w:val="20"/>
                <w:szCs w:val="20"/>
              </w:rPr>
              <w:t>No ( )</w:t>
            </w:r>
          </w:p>
        </w:tc>
        <w:tc>
          <w:tcPr>
            <w:tcW w:w="930" w:type="dxa"/>
          </w:tcPr>
          <w:p w14:paraId="139B1B65" w14:textId="77777777" w:rsidR="00204F66" w:rsidRPr="00794E7E" w:rsidRDefault="00204F66" w:rsidP="00204F66">
            <w:pPr>
              <w:pStyle w:val="Default"/>
              <w:rPr>
                <w:rFonts w:asciiTheme="minorHAnsi" w:hAnsiTheme="minorHAnsi"/>
                <w:sz w:val="20"/>
                <w:szCs w:val="20"/>
              </w:rPr>
            </w:pPr>
          </w:p>
        </w:tc>
      </w:tr>
    </w:tbl>
    <w:p w14:paraId="21BC9F07" w14:textId="77777777" w:rsidR="00BA09CD" w:rsidRPr="00794E7E" w:rsidRDefault="00BA09CD" w:rsidP="00BA09CD">
      <w:pPr>
        <w:rPr>
          <w:rFonts w:asciiTheme="minorHAnsi" w:hAnsiTheme="minorHAnsi"/>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794E7E" w14:paraId="4ED96B3F" w14:textId="77777777" w:rsidTr="003632F9">
        <w:trPr>
          <w:trHeight w:val="474"/>
          <w:jc w:val="center"/>
        </w:trPr>
        <w:tc>
          <w:tcPr>
            <w:tcW w:w="4890" w:type="dxa"/>
          </w:tcPr>
          <w:p w14:paraId="5C2DA5B6"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ENTREGA:</w:t>
            </w:r>
          </w:p>
          <w:p w14:paraId="5E3B0C9C"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___________________________________________________________________</w:t>
            </w:r>
          </w:p>
          <w:p w14:paraId="1A5FA02E"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NOMBRE, CARGO Y FIRMA DEL LICITANTE.</w:t>
            </w:r>
          </w:p>
        </w:tc>
        <w:tc>
          <w:tcPr>
            <w:tcW w:w="4891" w:type="dxa"/>
          </w:tcPr>
          <w:p w14:paraId="6190C094"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RECIBE:</w:t>
            </w:r>
          </w:p>
          <w:p w14:paraId="0938CCA1"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___________________________________________________________________</w:t>
            </w:r>
          </w:p>
          <w:p w14:paraId="630EEE50" w14:textId="77777777" w:rsidR="00BA09CD" w:rsidRPr="00794E7E" w:rsidRDefault="00BA09CD" w:rsidP="003632F9">
            <w:pPr>
              <w:pStyle w:val="Default"/>
              <w:jc w:val="center"/>
              <w:rPr>
                <w:rFonts w:asciiTheme="minorHAnsi" w:hAnsiTheme="minorHAnsi"/>
                <w:sz w:val="20"/>
                <w:szCs w:val="20"/>
              </w:rPr>
            </w:pPr>
            <w:r w:rsidRPr="00794E7E">
              <w:rPr>
                <w:rFonts w:asciiTheme="minorHAnsi" w:hAnsiTheme="minorHAnsi"/>
                <w:sz w:val="20"/>
                <w:szCs w:val="20"/>
              </w:rPr>
              <w:t>NOMBRE, CARGO Y FIRMA</w:t>
            </w:r>
          </w:p>
        </w:tc>
      </w:tr>
    </w:tbl>
    <w:p w14:paraId="05F43737" w14:textId="77777777" w:rsidR="00BA09CD" w:rsidRPr="00794E7E" w:rsidRDefault="00BA09CD" w:rsidP="00BA09CD">
      <w:pPr>
        <w:pStyle w:val="Default"/>
        <w:jc w:val="both"/>
        <w:rPr>
          <w:rFonts w:asciiTheme="minorHAnsi" w:hAnsiTheme="minorHAnsi"/>
          <w:sz w:val="20"/>
          <w:szCs w:val="20"/>
        </w:rPr>
      </w:pPr>
    </w:p>
    <w:p w14:paraId="04F6FEF8" w14:textId="77777777" w:rsidR="00BA09CD" w:rsidRPr="00794E7E" w:rsidRDefault="00BA09CD" w:rsidP="00BA09CD">
      <w:pPr>
        <w:pStyle w:val="Default"/>
        <w:jc w:val="both"/>
        <w:rPr>
          <w:rFonts w:asciiTheme="minorHAnsi" w:hAnsiTheme="minorHAnsi"/>
          <w:sz w:val="20"/>
          <w:szCs w:val="20"/>
        </w:rPr>
      </w:pPr>
      <w:r w:rsidRPr="00794E7E">
        <w:rPr>
          <w:rFonts w:asciiTheme="minorHAnsi" w:hAnsiTheme="minorHAnsi"/>
          <w:sz w:val="20"/>
          <w:szCs w:val="20"/>
        </w:rPr>
        <w:t>*Para mejor conducción del presente concurso, preferentemente deberán utilizar los formatos integrados en la misma, los cuales contienen los datos mínimos requeridos por la Convocante.</w:t>
      </w:r>
    </w:p>
    <w:p w14:paraId="12A0163C" w14:textId="77777777" w:rsidR="00BA09CD" w:rsidRPr="00794E7E" w:rsidRDefault="00BA09CD" w:rsidP="00BA09CD">
      <w:pPr>
        <w:pStyle w:val="Default"/>
        <w:jc w:val="both"/>
        <w:rPr>
          <w:rFonts w:asciiTheme="minorHAnsi" w:hAnsiTheme="minorHAnsi"/>
          <w:sz w:val="20"/>
          <w:szCs w:val="20"/>
        </w:rPr>
      </w:pPr>
      <w:r w:rsidRPr="00794E7E">
        <w:rPr>
          <w:rFonts w:asciiTheme="minorHAnsi" w:hAnsiTheme="minorHAnsi"/>
          <w:sz w:val="20"/>
          <w:szCs w:val="20"/>
        </w:rPr>
        <w:t>*Podrán utilizar documentos membretados de su empresa los cuales deberán cumplir cuando menos con los datos utilizados en cada formato.</w:t>
      </w:r>
    </w:p>
    <w:p w14:paraId="2281C0BC" w14:textId="77777777" w:rsidR="00BA09CD" w:rsidRPr="00794E7E" w:rsidRDefault="00BA09CD" w:rsidP="00BA09CD">
      <w:pPr>
        <w:tabs>
          <w:tab w:val="left" w:pos="4253"/>
          <w:tab w:val="left" w:pos="8080"/>
        </w:tabs>
        <w:ind w:right="1"/>
        <w:jc w:val="both"/>
        <w:rPr>
          <w:rFonts w:asciiTheme="minorHAnsi" w:hAnsiTheme="minorHAnsi"/>
        </w:rPr>
      </w:pPr>
      <w:r w:rsidRPr="00794E7E">
        <w:rPr>
          <w:rFonts w:asciiTheme="minorHAnsi" w:hAnsiTheme="minorHAnsi"/>
        </w:rPr>
        <w:t>*El presente acuse de recibo, ampara la recepción de los documentos que la convocante anotará en la columna “si” de conformidad con lo establecido en los requisitos solicitados en los numerales 3.</w:t>
      </w:r>
      <w:r w:rsidR="00C23289" w:rsidRPr="00794E7E">
        <w:rPr>
          <w:rFonts w:asciiTheme="minorHAnsi" w:hAnsiTheme="minorHAnsi"/>
        </w:rPr>
        <w:t>2</w:t>
      </w:r>
      <w:r w:rsidRPr="00794E7E">
        <w:rPr>
          <w:rFonts w:asciiTheme="minorHAnsi" w:hAnsiTheme="minorHAnsi"/>
        </w:rPr>
        <w:t xml:space="preserve"> y 3.</w:t>
      </w:r>
      <w:r w:rsidR="00C23289" w:rsidRPr="00794E7E">
        <w:rPr>
          <w:rFonts w:asciiTheme="minorHAnsi" w:hAnsiTheme="minorHAnsi"/>
        </w:rPr>
        <w:t>3</w:t>
      </w:r>
      <w:r w:rsidRPr="00794E7E">
        <w:rPr>
          <w:rFonts w:asciiTheme="minorHAnsi" w:hAnsiTheme="minorHAnsi"/>
        </w:rPr>
        <w:t xml:space="preserve"> de la Convocatoria de la presente licitación y sólo de manera cuantitativa, sin embargo no ampara que la documentación presentada esté debidamente requisitada conforme a lo estipulado en la convocatoria, por lo que dicho contenido será evaluado por la convocante.</w:t>
      </w:r>
    </w:p>
    <w:p w14:paraId="66CBA3F7" w14:textId="77777777" w:rsidR="00BA09CD" w:rsidRPr="00794E7E" w:rsidRDefault="00BA09CD" w:rsidP="00BA09CD">
      <w:pPr>
        <w:tabs>
          <w:tab w:val="left" w:pos="4253"/>
          <w:tab w:val="left" w:pos="8080"/>
        </w:tabs>
        <w:ind w:right="1"/>
        <w:jc w:val="center"/>
        <w:rPr>
          <w:rFonts w:asciiTheme="minorHAnsi" w:hAnsiTheme="minorHAnsi" w:cs="Arial"/>
        </w:rPr>
      </w:pPr>
    </w:p>
    <w:p w14:paraId="7A35689D" w14:textId="77777777" w:rsidR="002F5444" w:rsidRPr="00794E7E" w:rsidRDefault="002F5444" w:rsidP="00204F6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sidRPr="00794E7E">
        <w:rPr>
          <w:rFonts w:asciiTheme="minorHAnsi" w:hAnsiTheme="minorHAnsi"/>
          <w:sz w:val="20"/>
          <w:szCs w:val="20"/>
        </w:rPr>
        <w:lastRenderedPageBreak/>
        <w:t>ANEXO 14</w:t>
      </w:r>
    </w:p>
    <w:p w14:paraId="6DFB4259" w14:textId="77777777" w:rsidR="002F5444" w:rsidRPr="00794E7E" w:rsidRDefault="002F5444" w:rsidP="002F5444">
      <w:pPr>
        <w:pStyle w:val="Default"/>
        <w:jc w:val="center"/>
        <w:rPr>
          <w:rFonts w:asciiTheme="minorHAnsi" w:hAnsiTheme="minorHAnsi"/>
          <w:sz w:val="20"/>
          <w:szCs w:val="20"/>
        </w:rPr>
      </w:pPr>
      <w:r w:rsidRPr="00794E7E">
        <w:rPr>
          <w:rFonts w:asciiTheme="minorHAnsi" w:hAnsiTheme="minorHAnsi"/>
          <w:sz w:val="20"/>
          <w:szCs w:val="20"/>
        </w:rPr>
        <w:t>ESCRITO DE MANIFESTACIÓN DE INTERÉS EN PARTICIPAR EN LA LICITACIÓN PARA LA SOLICITUD DE ACLARACIONES A LA CONVOCATORIA</w:t>
      </w:r>
    </w:p>
    <w:p w14:paraId="5B2D3F26" w14:textId="77777777" w:rsidR="002F5444" w:rsidRPr="00794E7E" w:rsidRDefault="002F5444" w:rsidP="002F5444">
      <w:pPr>
        <w:pStyle w:val="Default"/>
        <w:rPr>
          <w:rFonts w:asciiTheme="minorHAnsi" w:hAnsiTheme="minorHAnsi"/>
          <w:sz w:val="20"/>
          <w:szCs w:val="20"/>
        </w:rPr>
      </w:pPr>
    </w:p>
    <w:p w14:paraId="71DC8784" w14:textId="77777777" w:rsidR="002F5444" w:rsidRPr="00794E7E" w:rsidRDefault="002F5444" w:rsidP="002F5444">
      <w:pPr>
        <w:pStyle w:val="Default"/>
        <w:rPr>
          <w:rFonts w:asciiTheme="minorHAnsi" w:hAnsiTheme="minorHAnsi"/>
          <w:sz w:val="20"/>
          <w:szCs w:val="20"/>
        </w:rPr>
      </w:pPr>
    </w:p>
    <w:p w14:paraId="3447D6AE" w14:textId="77777777" w:rsidR="002F5444" w:rsidRPr="00794E7E" w:rsidRDefault="002F5444" w:rsidP="002F5444">
      <w:pPr>
        <w:pStyle w:val="Default"/>
        <w:jc w:val="right"/>
        <w:rPr>
          <w:rFonts w:asciiTheme="minorHAnsi" w:hAnsiTheme="minorHAnsi"/>
          <w:sz w:val="20"/>
          <w:szCs w:val="20"/>
        </w:rPr>
      </w:pPr>
      <w:r w:rsidRPr="00794E7E">
        <w:rPr>
          <w:rFonts w:asciiTheme="minorHAnsi" w:hAnsiTheme="minorHAnsi"/>
          <w:sz w:val="20"/>
          <w:szCs w:val="20"/>
        </w:rPr>
        <w:t>Servicios de Salud de Nuevo León, O.P.D.</w:t>
      </w:r>
    </w:p>
    <w:p w14:paraId="43039146" w14:textId="77777777" w:rsidR="00C96B24" w:rsidRPr="00794E7E" w:rsidRDefault="00C96B24" w:rsidP="002F5444">
      <w:pPr>
        <w:pStyle w:val="Default"/>
        <w:jc w:val="right"/>
        <w:rPr>
          <w:rFonts w:asciiTheme="minorHAnsi" w:hAnsiTheme="minorHAnsi"/>
          <w:color w:val="auto"/>
          <w:sz w:val="20"/>
          <w:szCs w:val="20"/>
        </w:rPr>
      </w:pPr>
      <w:r w:rsidRPr="00794E7E">
        <w:rPr>
          <w:rFonts w:asciiTheme="minorHAnsi" w:hAnsiTheme="minorHAnsi" w:cs="Calibri"/>
          <w:sz w:val="20"/>
          <w:szCs w:val="20"/>
        </w:rPr>
        <w:t xml:space="preserve">LICITACIÓN PÚBLICA INTERNACIONAL </w:t>
      </w:r>
      <w:r w:rsidRPr="00794E7E">
        <w:rPr>
          <w:rFonts w:asciiTheme="minorHAnsi" w:hAnsiTheme="minorHAnsi" w:cs="Calibri"/>
          <w:color w:val="auto"/>
          <w:sz w:val="20"/>
          <w:szCs w:val="20"/>
        </w:rPr>
        <w:t xml:space="preserve">BAJO LA COBERTURA DE </w:t>
      </w:r>
      <w:r w:rsidR="006E0428" w:rsidRPr="00794E7E">
        <w:rPr>
          <w:rFonts w:asciiTheme="minorHAnsi" w:hAnsiTheme="minorHAnsi" w:cs="Calibri"/>
          <w:color w:val="auto"/>
          <w:sz w:val="20"/>
          <w:szCs w:val="20"/>
        </w:rPr>
        <w:t>TRATADOS</w:t>
      </w:r>
      <w:r w:rsidRPr="00794E7E">
        <w:rPr>
          <w:rFonts w:asciiTheme="minorHAnsi" w:hAnsiTheme="minorHAnsi" w:cs="Calibri"/>
          <w:color w:val="auto"/>
          <w:sz w:val="20"/>
          <w:szCs w:val="20"/>
        </w:rPr>
        <w:t xml:space="preserve"> PRESENCIAL</w:t>
      </w:r>
      <w:r w:rsidR="002F5444" w:rsidRPr="00794E7E">
        <w:rPr>
          <w:rFonts w:asciiTheme="minorHAnsi" w:hAnsiTheme="minorHAnsi"/>
          <w:color w:val="auto"/>
          <w:sz w:val="20"/>
          <w:szCs w:val="20"/>
        </w:rPr>
        <w:t xml:space="preserve"> </w:t>
      </w:r>
    </w:p>
    <w:p w14:paraId="7AE90FE1" w14:textId="252C7328" w:rsidR="002F5444" w:rsidRPr="00794E7E" w:rsidRDefault="002F5444" w:rsidP="002F5444">
      <w:pPr>
        <w:pStyle w:val="Default"/>
        <w:jc w:val="right"/>
        <w:rPr>
          <w:rFonts w:asciiTheme="minorHAnsi" w:hAnsiTheme="minorHAnsi"/>
          <w:color w:val="auto"/>
          <w:sz w:val="20"/>
          <w:szCs w:val="20"/>
        </w:rPr>
      </w:pPr>
      <w:r w:rsidRPr="00794E7E">
        <w:rPr>
          <w:rFonts w:asciiTheme="minorHAnsi" w:hAnsiTheme="minorHAnsi"/>
          <w:color w:val="auto"/>
          <w:sz w:val="20"/>
          <w:szCs w:val="20"/>
        </w:rPr>
        <w:t xml:space="preserve">No. </w:t>
      </w:r>
      <w:r w:rsidR="00996A30">
        <w:rPr>
          <w:rFonts w:asciiTheme="minorHAnsi" w:hAnsiTheme="minorHAnsi"/>
          <w:color w:val="auto"/>
          <w:sz w:val="20"/>
          <w:szCs w:val="20"/>
        </w:rPr>
        <w:t>LP-919044992-I34-2022</w:t>
      </w:r>
    </w:p>
    <w:p w14:paraId="5A1328B1" w14:textId="77777777" w:rsidR="002F5444" w:rsidRPr="00794E7E" w:rsidRDefault="002F5444" w:rsidP="002F5444">
      <w:pPr>
        <w:pStyle w:val="Default"/>
        <w:jc w:val="right"/>
        <w:rPr>
          <w:rFonts w:asciiTheme="minorHAnsi" w:hAnsiTheme="minorHAnsi"/>
          <w:color w:val="auto"/>
          <w:sz w:val="20"/>
          <w:szCs w:val="20"/>
        </w:rPr>
      </w:pPr>
    </w:p>
    <w:p w14:paraId="2C0CF52E" w14:textId="77777777" w:rsidR="002F5444" w:rsidRPr="00794E7E" w:rsidRDefault="002F5444" w:rsidP="002F5444">
      <w:pPr>
        <w:pStyle w:val="Default"/>
        <w:jc w:val="right"/>
        <w:rPr>
          <w:rFonts w:asciiTheme="minorHAnsi" w:hAnsiTheme="minorHAnsi"/>
          <w:color w:val="auto"/>
          <w:sz w:val="20"/>
          <w:szCs w:val="20"/>
        </w:rPr>
      </w:pPr>
    </w:p>
    <w:p w14:paraId="0826A840" w14:textId="6D267724" w:rsidR="002F5444" w:rsidRPr="00794E7E" w:rsidRDefault="00204F66" w:rsidP="002F5444">
      <w:pPr>
        <w:pStyle w:val="Default"/>
        <w:jc w:val="both"/>
        <w:rPr>
          <w:rFonts w:asciiTheme="minorHAnsi" w:hAnsiTheme="minorHAnsi"/>
          <w:sz w:val="20"/>
          <w:szCs w:val="20"/>
        </w:rPr>
      </w:pPr>
      <w:r w:rsidRPr="00794E7E">
        <w:rPr>
          <w:rFonts w:asciiTheme="minorHAnsi" w:hAnsiTheme="minorHAnsi"/>
          <w:color w:val="auto"/>
          <w:sz w:val="20"/>
          <w:szCs w:val="20"/>
        </w:rPr>
        <w:t>Con fundamento en el Artículo 34, Segundo Párrafo, de la Ley de Adquisiciones, Arrendamientos y Contratación de Servicios del Estado de Nuevo León</w:t>
      </w:r>
      <w:r w:rsidR="002F5444" w:rsidRPr="00794E7E">
        <w:rPr>
          <w:rFonts w:asciiTheme="minorHAnsi" w:hAnsiTheme="minorHAnsi"/>
          <w:color w:val="auto"/>
          <w:sz w:val="20"/>
          <w:szCs w:val="20"/>
        </w:rPr>
        <w:t xml:space="preserve">, manifiesto que es de mi interés participar en la </w:t>
      </w:r>
      <w:r w:rsidR="00C96B24" w:rsidRPr="00794E7E">
        <w:rPr>
          <w:rFonts w:asciiTheme="minorHAnsi" w:hAnsiTheme="minorHAnsi" w:cs="Calibri"/>
          <w:color w:val="auto"/>
          <w:sz w:val="20"/>
          <w:szCs w:val="20"/>
        </w:rPr>
        <w:t xml:space="preserve">LICITACIÓN PÚBLICA INTERNACIONAL BAJO LA COBERTURA DE </w:t>
      </w:r>
      <w:r w:rsidR="006E0428" w:rsidRPr="00794E7E">
        <w:rPr>
          <w:rFonts w:asciiTheme="minorHAnsi" w:hAnsiTheme="minorHAnsi" w:cs="Calibri"/>
          <w:color w:val="auto"/>
          <w:sz w:val="20"/>
          <w:szCs w:val="20"/>
        </w:rPr>
        <w:t>TRATADOS</w:t>
      </w:r>
      <w:r w:rsidR="00C96B24" w:rsidRPr="00794E7E">
        <w:rPr>
          <w:rFonts w:asciiTheme="minorHAnsi" w:hAnsiTheme="minorHAnsi" w:cs="Calibri"/>
          <w:color w:val="auto"/>
          <w:sz w:val="20"/>
          <w:szCs w:val="20"/>
        </w:rPr>
        <w:t xml:space="preserve"> PRESENCIAL</w:t>
      </w:r>
      <w:r w:rsidR="00C96B24" w:rsidRPr="00794E7E">
        <w:rPr>
          <w:rFonts w:asciiTheme="minorHAnsi" w:hAnsiTheme="minorHAnsi"/>
          <w:color w:val="auto"/>
          <w:sz w:val="20"/>
          <w:szCs w:val="20"/>
        </w:rPr>
        <w:t xml:space="preserve"> </w:t>
      </w:r>
      <w:r w:rsidR="002F5444" w:rsidRPr="00794E7E">
        <w:rPr>
          <w:rFonts w:asciiTheme="minorHAnsi" w:hAnsiTheme="minorHAnsi"/>
          <w:color w:val="auto"/>
          <w:sz w:val="20"/>
          <w:szCs w:val="20"/>
        </w:rPr>
        <w:t xml:space="preserve">No. </w:t>
      </w:r>
      <w:r w:rsidR="00996A30">
        <w:rPr>
          <w:rFonts w:asciiTheme="minorHAnsi" w:hAnsiTheme="minorHAnsi"/>
          <w:color w:val="auto"/>
          <w:sz w:val="20"/>
          <w:szCs w:val="20"/>
        </w:rPr>
        <w:t>LP-919044992-I34-2022</w:t>
      </w:r>
      <w:r w:rsidR="002F5444" w:rsidRPr="00794E7E">
        <w:rPr>
          <w:rFonts w:asciiTheme="minorHAnsi" w:hAnsiTheme="minorHAnsi"/>
          <w:color w:val="auto"/>
          <w:sz w:val="20"/>
          <w:szCs w:val="20"/>
        </w:rPr>
        <w:t xml:space="preserve"> que cuento con las facultades suficiente</w:t>
      </w:r>
      <w:r w:rsidR="002F5444" w:rsidRPr="00794E7E">
        <w:rPr>
          <w:rFonts w:asciiTheme="minorHAnsi" w:hAnsiTheme="minorHAnsi"/>
          <w:sz w:val="20"/>
          <w:szCs w:val="20"/>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4E115E1D" w14:textId="77777777" w:rsidR="002F5444" w:rsidRPr="00794E7E"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794E7E" w14:paraId="4016B24B" w14:textId="77777777" w:rsidTr="009230E1">
        <w:trPr>
          <w:trHeight w:val="84"/>
          <w:jc w:val="center"/>
        </w:trPr>
        <w:tc>
          <w:tcPr>
            <w:tcW w:w="9639" w:type="dxa"/>
            <w:gridSpan w:val="4"/>
          </w:tcPr>
          <w:p w14:paraId="0B546797"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Registro Federal de Contribuyentes:</w:t>
            </w:r>
          </w:p>
        </w:tc>
      </w:tr>
      <w:tr w:rsidR="002F5444" w:rsidRPr="00794E7E" w14:paraId="68818EA2" w14:textId="77777777" w:rsidTr="009230E1">
        <w:trPr>
          <w:trHeight w:val="84"/>
          <w:jc w:val="center"/>
        </w:trPr>
        <w:tc>
          <w:tcPr>
            <w:tcW w:w="9639" w:type="dxa"/>
            <w:gridSpan w:val="4"/>
          </w:tcPr>
          <w:p w14:paraId="41C2C80E"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Domicilio: Calle y número: </w:t>
            </w:r>
          </w:p>
        </w:tc>
      </w:tr>
      <w:tr w:rsidR="002F5444" w:rsidRPr="00794E7E" w14:paraId="523208F9" w14:textId="77777777" w:rsidTr="009230E1">
        <w:trPr>
          <w:trHeight w:val="84"/>
          <w:jc w:val="center"/>
        </w:trPr>
        <w:tc>
          <w:tcPr>
            <w:tcW w:w="4536" w:type="dxa"/>
            <w:gridSpan w:val="2"/>
          </w:tcPr>
          <w:p w14:paraId="4D49DCFA"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Colonia: </w:t>
            </w:r>
          </w:p>
        </w:tc>
        <w:tc>
          <w:tcPr>
            <w:tcW w:w="5103" w:type="dxa"/>
            <w:gridSpan w:val="2"/>
          </w:tcPr>
          <w:p w14:paraId="25AF53E4"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Delegación o Municipio: </w:t>
            </w:r>
          </w:p>
        </w:tc>
      </w:tr>
      <w:tr w:rsidR="002F5444" w:rsidRPr="00794E7E" w14:paraId="2E31A00F" w14:textId="77777777" w:rsidTr="009230E1">
        <w:trPr>
          <w:trHeight w:val="84"/>
          <w:jc w:val="center"/>
        </w:trPr>
        <w:tc>
          <w:tcPr>
            <w:tcW w:w="4536" w:type="dxa"/>
            <w:gridSpan w:val="2"/>
          </w:tcPr>
          <w:p w14:paraId="648F2CAB"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Código postal: </w:t>
            </w:r>
          </w:p>
        </w:tc>
        <w:tc>
          <w:tcPr>
            <w:tcW w:w="5103" w:type="dxa"/>
            <w:gridSpan w:val="2"/>
          </w:tcPr>
          <w:p w14:paraId="63B191C2"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Entidad Federativa: </w:t>
            </w:r>
          </w:p>
        </w:tc>
      </w:tr>
      <w:tr w:rsidR="002F5444" w:rsidRPr="00794E7E" w14:paraId="4F83B46E" w14:textId="77777777" w:rsidTr="009230E1">
        <w:trPr>
          <w:trHeight w:val="84"/>
          <w:jc w:val="center"/>
        </w:trPr>
        <w:tc>
          <w:tcPr>
            <w:tcW w:w="4536" w:type="dxa"/>
            <w:gridSpan w:val="2"/>
          </w:tcPr>
          <w:p w14:paraId="40D63E75"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Teléfonos: </w:t>
            </w:r>
          </w:p>
        </w:tc>
        <w:tc>
          <w:tcPr>
            <w:tcW w:w="5103" w:type="dxa"/>
            <w:gridSpan w:val="2"/>
          </w:tcPr>
          <w:p w14:paraId="7626F4A1" w14:textId="77777777" w:rsidR="002F5444" w:rsidRPr="00794E7E" w:rsidRDefault="002F5444" w:rsidP="009230E1">
            <w:pPr>
              <w:pStyle w:val="Default"/>
              <w:rPr>
                <w:rFonts w:asciiTheme="minorHAnsi" w:hAnsiTheme="minorHAnsi"/>
                <w:sz w:val="20"/>
                <w:szCs w:val="20"/>
              </w:rPr>
            </w:pPr>
          </w:p>
        </w:tc>
      </w:tr>
      <w:tr w:rsidR="002F5444" w:rsidRPr="00794E7E" w14:paraId="47E5A650" w14:textId="77777777" w:rsidTr="009230E1">
        <w:trPr>
          <w:trHeight w:val="84"/>
          <w:jc w:val="center"/>
        </w:trPr>
        <w:tc>
          <w:tcPr>
            <w:tcW w:w="9639" w:type="dxa"/>
            <w:gridSpan w:val="4"/>
          </w:tcPr>
          <w:p w14:paraId="0AADC831"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Correo electrónico: </w:t>
            </w:r>
          </w:p>
        </w:tc>
      </w:tr>
      <w:tr w:rsidR="002F5444" w:rsidRPr="00794E7E" w14:paraId="0EAC00E9" w14:textId="77777777" w:rsidTr="009230E1">
        <w:trPr>
          <w:trHeight w:val="84"/>
          <w:jc w:val="center"/>
        </w:trPr>
        <w:tc>
          <w:tcPr>
            <w:tcW w:w="4536" w:type="dxa"/>
            <w:gridSpan w:val="2"/>
          </w:tcPr>
          <w:p w14:paraId="502A32D6"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Número de escritura pública en la que Consta su Acta constitutiva: </w:t>
            </w:r>
          </w:p>
        </w:tc>
        <w:tc>
          <w:tcPr>
            <w:tcW w:w="5103" w:type="dxa"/>
            <w:gridSpan w:val="2"/>
          </w:tcPr>
          <w:p w14:paraId="7DED2B88"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Fecha: </w:t>
            </w:r>
          </w:p>
        </w:tc>
      </w:tr>
      <w:tr w:rsidR="002F5444" w:rsidRPr="00794E7E" w14:paraId="10D4BACB" w14:textId="77777777" w:rsidTr="009230E1">
        <w:trPr>
          <w:trHeight w:val="84"/>
          <w:jc w:val="center"/>
        </w:trPr>
        <w:tc>
          <w:tcPr>
            <w:tcW w:w="9639" w:type="dxa"/>
            <w:gridSpan w:val="4"/>
          </w:tcPr>
          <w:p w14:paraId="77ABB1E6"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Nombre, número y lugar del Notario Público ante el cual se dio fe de la misma: </w:t>
            </w:r>
          </w:p>
        </w:tc>
      </w:tr>
      <w:tr w:rsidR="002F5444" w:rsidRPr="00794E7E" w14:paraId="6E54FF7A" w14:textId="77777777" w:rsidTr="009230E1">
        <w:trPr>
          <w:trHeight w:val="188"/>
          <w:jc w:val="center"/>
        </w:trPr>
        <w:tc>
          <w:tcPr>
            <w:tcW w:w="9639" w:type="dxa"/>
            <w:gridSpan w:val="4"/>
          </w:tcPr>
          <w:p w14:paraId="4C0EC980"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Relación de accionistas:</w:t>
            </w:r>
          </w:p>
        </w:tc>
      </w:tr>
      <w:tr w:rsidR="002F5444" w:rsidRPr="00794E7E" w14:paraId="0E8CFA5B" w14:textId="77777777" w:rsidTr="009230E1">
        <w:trPr>
          <w:trHeight w:val="188"/>
          <w:jc w:val="center"/>
        </w:trPr>
        <w:tc>
          <w:tcPr>
            <w:tcW w:w="2661" w:type="dxa"/>
          </w:tcPr>
          <w:p w14:paraId="4DD9CC34"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Apellido Paterno: </w:t>
            </w:r>
          </w:p>
        </w:tc>
        <w:tc>
          <w:tcPr>
            <w:tcW w:w="3293" w:type="dxa"/>
            <w:gridSpan w:val="2"/>
          </w:tcPr>
          <w:p w14:paraId="377BBB7C"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Apellido Materno: </w:t>
            </w:r>
          </w:p>
        </w:tc>
        <w:tc>
          <w:tcPr>
            <w:tcW w:w="3685" w:type="dxa"/>
          </w:tcPr>
          <w:p w14:paraId="20D460A9"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Nombre(s): </w:t>
            </w:r>
          </w:p>
        </w:tc>
      </w:tr>
      <w:tr w:rsidR="002F5444" w:rsidRPr="00794E7E" w14:paraId="20FB3FB3" w14:textId="77777777" w:rsidTr="009230E1">
        <w:trPr>
          <w:trHeight w:val="188"/>
          <w:jc w:val="center"/>
        </w:trPr>
        <w:tc>
          <w:tcPr>
            <w:tcW w:w="2661" w:type="dxa"/>
          </w:tcPr>
          <w:p w14:paraId="516D290F" w14:textId="77777777" w:rsidR="002F5444" w:rsidRPr="00794E7E" w:rsidRDefault="002F5444" w:rsidP="009230E1">
            <w:pPr>
              <w:pStyle w:val="Default"/>
              <w:rPr>
                <w:rFonts w:asciiTheme="minorHAnsi" w:hAnsiTheme="minorHAnsi"/>
                <w:sz w:val="20"/>
                <w:szCs w:val="20"/>
              </w:rPr>
            </w:pPr>
          </w:p>
        </w:tc>
        <w:tc>
          <w:tcPr>
            <w:tcW w:w="3293" w:type="dxa"/>
            <w:gridSpan w:val="2"/>
          </w:tcPr>
          <w:p w14:paraId="63CD0089" w14:textId="77777777" w:rsidR="002F5444" w:rsidRPr="00794E7E" w:rsidRDefault="002F5444" w:rsidP="009230E1">
            <w:pPr>
              <w:pStyle w:val="Default"/>
              <w:rPr>
                <w:rFonts w:asciiTheme="minorHAnsi" w:hAnsiTheme="minorHAnsi"/>
                <w:sz w:val="20"/>
                <w:szCs w:val="20"/>
              </w:rPr>
            </w:pPr>
          </w:p>
        </w:tc>
        <w:tc>
          <w:tcPr>
            <w:tcW w:w="3685" w:type="dxa"/>
          </w:tcPr>
          <w:p w14:paraId="4A9A6AAD" w14:textId="77777777" w:rsidR="002F5444" w:rsidRPr="00794E7E" w:rsidRDefault="002F5444" w:rsidP="009230E1">
            <w:pPr>
              <w:pStyle w:val="Default"/>
              <w:rPr>
                <w:rFonts w:asciiTheme="minorHAnsi" w:hAnsiTheme="minorHAnsi"/>
                <w:sz w:val="20"/>
                <w:szCs w:val="20"/>
              </w:rPr>
            </w:pPr>
          </w:p>
        </w:tc>
      </w:tr>
      <w:tr w:rsidR="002F5444" w:rsidRPr="00794E7E" w14:paraId="7A54821A" w14:textId="77777777" w:rsidTr="009230E1">
        <w:trPr>
          <w:trHeight w:val="188"/>
          <w:jc w:val="center"/>
        </w:trPr>
        <w:tc>
          <w:tcPr>
            <w:tcW w:w="2661" w:type="dxa"/>
          </w:tcPr>
          <w:p w14:paraId="61C76920" w14:textId="77777777" w:rsidR="002F5444" w:rsidRPr="00794E7E" w:rsidRDefault="002F5444" w:rsidP="009230E1">
            <w:pPr>
              <w:pStyle w:val="Default"/>
              <w:rPr>
                <w:rFonts w:asciiTheme="minorHAnsi" w:hAnsiTheme="minorHAnsi"/>
                <w:sz w:val="20"/>
                <w:szCs w:val="20"/>
              </w:rPr>
            </w:pPr>
          </w:p>
        </w:tc>
        <w:tc>
          <w:tcPr>
            <w:tcW w:w="3293" w:type="dxa"/>
            <w:gridSpan w:val="2"/>
          </w:tcPr>
          <w:p w14:paraId="3A18EC2F" w14:textId="77777777" w:rsidR="002F5444" w:rsidRPr="00794E7E" w:rsidRDefault="002F5444" w:rsidP="009230E1">
            <w:pPr>
              <w:pStyle w:val="Default"/>
              <w:rPr>
                <w:rFonts w:asciiTheme="minorHAnsi" w:hAnsiTheme="minorHAnsi"/>
                <w:sz w:val="20"/>
                <w:szCs w:val="20"/>
              </w:rPr>
            </w:pPr>
          </w:p>
        </w:tc>
        <w:tc>
          <w:tcPr>
            <w:tcW w:w="3685" w:type="dxa"/>
          </w:tcPr>
          <w:p w14:paraId="69298EB4" w14:textId="77777777" w:rsidR="002F5444" w:rsidRPr="00794E7E" w:rsidRDefault="002F5444" w:rsidP="009230E1">
            <w:pPr>
              <w:pStyle w:val="Default"/>
              <w:rPr>
                <w:rFonts w:asciiTheme="minorHAnsi" w:hAnsiTheme="minorHAnsi"/>
                <w:sz w:val="20"/>
                <w:szCs w:val="20"/>
              </w:rPr>
            </w:pPr>
          </w:p>
        </w:tc>
      </w:tr>
      <w:tr w:rsidR="002F5444" w:rsidRPr="00794E7E" w14:paraId="37991728" w14:textId="77777777" w:rsidTr="009230E1">
        <w:trPr>
          <w:trHeight w:val="188"/>
          <w:jc w:val="center"/>
        </w:trPr>
        <w:tc>
          <w:tcPr>
            <w:tcW w:w="2661" w:type="dxa"/>
          </w:tcPr>
          <w:p w14:paraId="1710232C" w14:textId="77777777" w:rsidR="002F5444" w:rsidRPr="00794E7E" w:rsidRDefault="002F5444" w:rsidP="009230E1">
            <w:pPr>
              <w:pStyle w:val="Default"/>
              <w:rPr>
                <w:rFonts w:asciiTheme="minorHAnsi" w:hAnsiTheme="minorHAnsi"/>
                <w:sz w:val="20"/>
                <w:szCs w:val="20"/>
              </w:rPr>
            </w:pPr>
          </w:p>
        </w:tc>
        <w:tc>
          <w:tcPr>
            <w:tcW w:w="3293" w:type="dxa"/>
            <w:gridSpan w:val="2"/>
          </w:tcPr>
          <w:p w14:paraId="61220F0C" w14:textId="77777777" w:rsidR="002F5444" w:rsidRPr="00794E7E" w:rsidRDefault="002F5444" w:rsidP="009230E1">
            <w:pPr>
              <w:pStyle w:val="Default"/>
              <w:rPr>
                <w:rFonts w:asciiTheme="minorHAnsi" w:hAnsiTheme="minorHAnsi"/>
                <w:sz w:val="20"/>
                <w:szCs w:val="20"/>
              </w:rPr>
            </w:pPr>
          </w:p>
        </w:tc>
        <w:tc>
          <w:tcPr>
            <w:tcW w:w="3685" w:type="dxa"/>
          </w:tcPr>
          <w:p w14:paraId="72A824CF" w14:textId="77777777" w:rsidR="002F5444" w:rsidRPr="00794E7E" w:rsidRDefault="002F5444" w:rsidP="009230E1">
            <w:pPr>
              <w:pStyle w:val="Default"/>
              <w:rPr>
                <w:rFonts w:asciiTheme="minorHAnsi" w:hAnsiTheme="minorHAnsi"/>
                <w:sz w:val="20"/>
                <w:szCs w:val="20"/>
              </w:rPr>
            </w:pPr>
          </w:p>
        </w:tc>
      </w:tr>
      <w:tr w:rsidR="002F5444" w:rsidRPr="00794E7E" w14:paraId="625D8FEB" w14:textId="77777777" w:rsidTr="009230E1">
        <w:trPr>
          <w:trHeight w:val="188"/>
          <w:jc w:val="center"/>
        </w:trPr>
        <w:tc>
          <w:tcPr>
            <w:tcW w:w="2661" w:type="dxa"/>
          </w:tcPr>
          <w:p w14:paraId="071A1A0C" w14:textId="77777777" w:rsidR="002F5444" w:rsidRPr="00794E7E" w:rsidRDefault="002F5444" w:rsidP="009230E1">
            <w:pPr>
              <w:pStyle w:val="Default"/>
              <w:rPr>
                <w:rFonts w:asciiTheme="minorHAnsi" w:hAnsiTheme="minorHAnsi"/>
                <w:sz w:val="20"/>
                <w:szCs w:val="20"/>
              </w:rPr>
            </w:pPr>
          </w:p>
        </w:tc>
        <w:tc>
          <w:tcPr>
            <w:tcW w:w="3293" w:type="dxa"/>
            <w:gridSpan w:val="2"/>
          </w:tcPr>
          <w:p w14:paraId="0F6600E6" w14:textId="77777777" w:rsidR="002F5444" w:rsidRPr="00794E7E" w:rsidRDefault="002F5444" w:rsidP="009230E1">
            <w:pPr>
              <w:pStyle w:val="Default"/>
              <w:rPr>
                <w:rFonts w:asciiTheme="minorHAnsi" w:hAnsiTheme="minorHAnsi"/>
                <w:sz w:val="20"/>
                <w:szCs w:val="20"/>
              </w:rPr>
            </w:pPr>
          </w:p>
        </w:tc>
        <w:tc>
          <w:tcPr>
            <w:tcW w:w="3685" w:type="dxa"/>
          </w:tcPr>
          <w:p w14:paraId="573D366B" w14:textId="77777777" w:rsidR="002F5444" w:rsidRPr="00794E7E" w:rsidRDefault="002F5444" w:rsidP="009230E1">
            <w:pPr>
              <w:pStyle w:val="Default"/>
              <w:rPr>
                <w:rFonts w:asciiTheme="minorHAnsi" w:hAnsiTheme="minorHAnsi"/>
                <w:sz w:val="20"/>
                <w:szCs w:val="20"/>
              </w:rPr>
            </w:pPr>
          </w:p>
        </w:tc>
      </w:tr>
      <w:tr w:rsidR="002F5444" w:rsidRPr="00794E7E" w14:paraId="20E4F194" w14:textId="77777777" w:rsidTr="009230E1">
        <w:trPr>
          <w:trHeight w:val="84"/>
          <w:jc w:val="center"/>
        </w:trPr>
        <w:tc>
          <w:tcPr>
            <w:tcW w:w="9639" w:type="dxa"/>
            <w:gridSpan w:val="4"/>
          </w:tcPr>
          <w:p w14:paraId="3A671D89"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Descripción del objeto social: </w:t>
            </w:r>
          </w:p>
        </w:tc>
      </w:tr>
      <w:tr w:rsidR="002F5444" w:rsidRPr="00794E7E" w14:paraId="50BE6530" w14:textId="77777777" w:rsidTr="009230E1">
        <w:trPr>
          <w:trHeight w:val="84"/>
          <w:jc w:val="center"/>
        </w:trPr>
        <w:tc>
          <w:tcPr>
            <w:tcW w:w="9639" w:type="dxa"/>
            <w:gridSpan w:val="4"/>
          </w:tcPr>
          <w:p w14:paraId="0A148852"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Reformas al Acta constitutiva: </w:t>
            </w:r>
          </w:p>
        </w:tc>
      </w:tr>
      <w:tr w:rsidR="002F5444" w:rsidRPr="00794E7E" w14:paraId="3F8AD960" w14:textId="77777777" w:rsidTr="009230E1">
        <w:trPr>
          <w:trHeight w:val="84"/>
          <w:jc w:val="center"/>
        </w:trPr>
        <w:tc>
          <w:tcPr>
            <w:tcW w:w="9639" w:type="dxa"/>
            <w:gridSpan w:val="4"/>
          </w:tcPr>
          <w:p w14:paraId="333CD381"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Fecha y datos de inscripción en el del Registro Público de la Propiedad  y del Comercio: </w:t>
            </w:r>
          </w:p>
        </w:tc>
      </w:tr>
      <w:tr w:rsidR="002F5444" w:rsidRPr="00794E7E" w14:paraId="4A627FD8" w14:textId="77777777" w:rsidTr="009230E1">
        <w:trPr>
          <w:trHeight w:val="84"/>
          <w:jc w:val="center"/>
        </w:trPr>
        <w:tc>
          <w:tcPr>
            <w:tcW w:w="9639" w:type="dxa"/>
            <w:gridSpan w:val="4"/>
          </w:tcPr>
          <w:p w14:paraId="4CC205BA"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Nombre del apoderado legal o representante: </w:t>
            </w:r>
          </w:p>
        </w:tc>
      </w:tr>
      <w:tr w:rsidR="002F5444" w:rsidRPr="00794E7E" w14:paraId="11F16BBC" w14:textId="77777777" w:rsidTr="009230E1">
        <w:trPr>
          <w:trHeight w:val="84"/>
          <w:jc w:val="center"/>
        </w:trPr>
        <w:tc>
          <w:tcPr>
            <w:tcW w:w="9639" w:type="dxa"/>
            <w:gridSpan w:val="4"/>
          </w:tcPr>
          <w:p w14:paraId="3FCF620D"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Datos del documento mediante el cual acredita su personalidad y facultades: </w:t>
            </w:r>
          </w:p>
        </w:tc>
      </w:tr>
      <w:tr w:rsidR="002F5444" w:rsidRPr="00794E7E" w14:paraId="74465A8D" w14:textId="77777777" w:rsidTr="009230E1">
        <w:trPr>
          <w:trHeight w:val="84"/>
          <w:jc w:val="center"/>
        </w:trPr>
        <w:tc>
          <w:tcPr>
            <w:tcW w:w="4536" w:type="dxa"/>
            <w:gridSpan w:val="2"/>
          </w:tcPr>
          <w:p w14:paraId="75BECB0F"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Escritura pública número: </w:t>
            </w:r>
          </w:p>
        </w:tc>
        <w:tc>
          <w:tcPr>
            <w:tcW w:w="5103" w:type="dxa"/>
            <w:gridSpan w:val="2"/>
          </w:tcPr>
          <w:p w14:paraId="3380EE65"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Fecha: </w:t>
            </w:r>
          </w:p>
        </w:tc>
      </w:tr>
      <w:tr w:rsidR="002F5444" w:rsidRPr="00794E7E" w14:paraId="672684CA" w14:textId="77777777" w:rsidTr="009230E1">
        <w:trPr>
          <w:trHeight w:val="84"/>
          <w:jc w:val="center"/>
        </w:trPr>
        <w:tc>
          <w:tcPr>
            <w:tcW w:w="9639" w:type="dxa"/>
            <w:gridSpan w:val="4"/>
          </w:tcPr>
          <w:p w14:paraId="4A0CC676"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 xml:space="preserve">Nombre, número y lugar del Notario Público ante el cual se otorgó: </w:t>
            </w:r>
          </w:p>
        </w:tc>
      </w:tr>
      <w:tr w:rsidR="002F5444" w:rsidRPr="00794E7E" w14:paraId="4E6C256E" w14:textId="77777777" w:rsidTr="009230E1">
        <w:trPr>
          <w:trHeight w:val="84"/>
          <w:jc w:val="center"/>
        </w:trPr>
        <w:tc>
          <w:tcPr>
            <w:tcW w:w="9639" w:type="dxa"/>
            <w:gridSpan w:val="4"/>
          </w:tcPr>
          <w:p w14:paraId="4BC1371D" w14:textId="77777777" w:rsidR="002F5444" w:rsidRPr="00794E7E" w:rsidRDefault="002F5444" w:rsidP="009230E1">
            <w:pPr>
              <w:pStyle w:val="Default"/>
              <w:rPr>
                <w:rFonts w:asciiTheme="minorHAnsi" w:hAnsiTheme="minorHAnsi"/>
                <w:sz w:val="20"/>
                <w:szCs w:val="20"/>
              </w:rPr>
            </w:pPr>
            <w:r w:rsidRPr="00794E7E">
              <w:rPr>
                <w:rFonts w:asciiTheme="minorHAnsi" w:hAnsiTheme="minorHAnsi"/>
                <w:sz w:val="20"/>
                <w:szCs w:val="20"/>
              </w:rPr>
              <w:t>Datos de inscripción en el del Registro Público de la Propiedad  y del Comercio</w:t>
            </w:r>
          </w:p>
        </w:tc>
      </w:tr>
    </w:tbl>
    <w:p w14:paraId="25E4DB42" w14:textId="77777777" w:rsidR="002F5444" w:rsidRPr="00794E7E" w:rsidRDefault="002F5444" w:rsidP="002F5444">
      <w:pPr>
        <w:pStyle w:val="Default"/>
        <w:rPr>
          <w:rFonts w:asciiTheme="minorHAnsi" w:hAnsiTheme="minorHAnsi"/>
          <w:sz w:val="20"/>
          <w:szCs w:val="20"/>
        </w:rPr>
      </w:pPr>
    </w:p>
    <w:p w14:paraId="57BC34D6" w14:textId="77777777" w:rsidR="002F5444" w:rsidRPr="00794E7E" w:rsidRDefault="002F5444" w:rsidP="002F5444">
      <w:pPr>
        <w:pStyle w:val="Default"/>
        <w:jc w:val="center"/>
        <w:rPr>
          <w:rFonts w:asciiTheme="minorHAnsi" w:hAnsiTheme="minorHAnsi"/>
          <w:sz w:val="20"/>
          <w:szCs w:val="20"/>
        </w:rPr>
      </w:pPr>
      <w:r w:rsidRPr="00794E7E">
        <w:rPr>
          <w:rFonts w:asciiTheme="minorHAnsi" w:hAnsiTheme="minorHAnsi"/>
          <w:sz w:val="20"/>
          <w:szCs w:val="20"/>
        </w:rPr>
        <w:t>PROTESTO LO NECESARIO</w:t>
      </w:r>
    </w:p>
    <w:p w14:paraId="6A43E8FB" w14:textId="77777777" w:rsidR="002F5444" w:rsidRPr="00794E7E" w:rsidRDefault="002F5444" w:rsidP="002F5444">
      <w:pPr>
        <w:pStyle w:val="Default"/>
        <w:jc w:val="center"/>
        <w:rPr>
          <w:rFonts w:asciiTheme="minorHAnsi" w:hAnsiTheme="minorHAnsi"/>
          <w:sz w:val="20"/>
          <w:szCs w:val="20"/>
        </w:rPr>
      </w:pPr>
    </w:p>
    <w:p w14:paraId="4A4DCCF5" w14:textId="77777777" w:rsidR="002F5444" w:rsidRPr="00794E7E" w:rsidRDefault="002F5444" w:rsidP="002F5444">
      <w:pPr>
        <w:pStyle w:val="Default"/>
        <w:jc w:val="center"/>
        <w:rPr>
          <w:rFonts w:asciiTheme="minorHAnsi" w:hAnsiTheme="minorHAnsi"/>
          <w:sz w:val="20"/>
          <w:szCs w:val="20"/>
        </w:rPr>
      </w:pPr>
    </w:p>
    <w:p w14:paraId="25BCC2CD" w14:textId="77777777" w:rsidR="002F5444" w:rsidRPr="00794E7E" w:rsidRDefault="002F5444" w:rsidP="002F5444">
      <w:pPr>
        <w:pStyle w:val="Default"/>
        <w:jc w:val="center"/>
        <w:rPr>
          <w:rFonts w:asciiTheme="minorHAnsi" w:hAnsiTheme="minorHAnsi"/>
          <w:sz w:val="20"/>
          <w:szCs w:val="20"/>
        </w:rPr>
      </w:pPr>
      <w:r w:rsidRPr="00794E7E">
        <w:rPr>
          <w:rFonts w:asciiTheme="minorHAnsi" w:hAnsiTheme="minorHAnsi"/>
          <w:sz w:val="20"/>
          <w:szCs w:val="20"/>
        </w:rPr>
        <w:t>Nombre y firma del Representante Legal</w:t>
      </w:r>
      <w:r w:rsidRPr="00794E7E">
        <w:rPr>
          <w:rFonts w:asciiTheme="minorHAnsi" w:hAnsiTheme="minorHAnsi"/>
          <w:sz w:val="20"/>
          <w:szCs w:val="20"/>
        </w:rPr>
        <w:tab/>
      </w:r>
      <w:r w:rsidRPr="00794E7E">
        <w:rPr>
          <w:rFonts w:asciiTheme="minorHAnsi" w:hAnsiTheme="minorHAnsi"/>
          <w:sz w:val="20"/>
          <w:szCs w:val="20"/>
        </w:rPr>
        <w:tab/>
      </w:r>
      <w:r w:rsidRPr="00794E7E">
        <w:rPr>
          <w:rFonts w:asciiTheme="minorHAnsi" w:hAnsiTheme="minorHAnsi"/>
          <w:sz w:val="20"/>
          <w:szCs w:val="20"/>
        </w:rPr>
        <w:tab/>
      </w:r>
      <w:r w:rsidRPr="00794E7E">
        <w:rPr>
          <w:rFonts w:asciiTheme="minorHAnsi" w:hAnsiTheme="minorHAnsi"/>
          <w:sz w:val="20"/>
          <w:szCs w:val="20"/>
        </w:rPr>
        <w:tab/>
        <w:t>Lugar y Fecha</w:t>
      </w:r>
    </w:p>
    <w:p w14:paraId="5589E63F" w14:textId="77777777" w:rsidR="002F5444" w:rsidRPr="00794E7E" w:rsidRDefault="002F5444" w:rsidP="002F5444">
      <w:pPr>
        <w:pStyle w:val="Default"/>
        <w:jc w:val="center"/>
        <w:rPr>
          <w:rFonts w:asciiTheme="minorHAnsi" w:hAnsiTheme="minorHAnsi"/>
          <w:sz w:val="20"/>
          <w:szCs w:val="20"/>
        </w:rPr>
      </w:pPr>
    </w:p>
    <w:p w14:paraId="7CF4BB1A" w14:textId="77777777" w:rsidR="002F5444" w:rsidRPr="00794E7E" w:rsidRDefault="002F5444" w:rsidP="00204F66">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Theme="minorHAnsi" w:hAnsiTheme="minorHAnsi"/>
        </w:rPr>
      </w:pPr>
      <w:r w:rsidRPr="00794E7E">
        <w:rPr>
          <w:rFonts w:asciiTheme="minorHAnsi" w:hAnsiTheme="minorHAnsi"/>
        </w:rPr>
        <w:lastRenderedPageBreak/>
        <w:t>ANEXO 14-A</w:t>
      </w:r>
    </w:p>
    <w:p w14:paraId="53BAE14F" w14:textId="77777777" w:rsidR="002F5444" w:rsidRPr="00794E7E" w:rsidRDefault="00C96B24" w:rsidP="002F5444">
      <w:pPr>
        <w:ind w:right="-91"/>
        <w:jc w:val="center"/>
        <w:rPr>
          <w:rFonts w:asciiTheme="minorHAnsi" w:hAnsiTheme="minorHAnsi"/>
        </w:rPr>
      </w:pPr>
      <w:r w:rsidRPr="00794E7E">
        <w:rPr>
          <w:rFonts w:asciiTheme="minorHAnsi" w:hAnsiTheme="minorHAnsi" w:cs="Calibri"/>
        </w:rPr>
        <w:t xml:space="preserve">LICITACIÓN PÚBLICA INTERNACIONAL BAJO LA COBERTURA DE </w:t>
      </w:r>
      <w:r w:rsidR="006E0428" w:rsidRPr="00794E7E">
        <w:rPr>
          <w:rFonts w:asciiTheme="minorHAnsi" w:hAnsiTheme="minorHAnsi" w:cs="Calibri"/>
        </w:rPr>
        <w:t>TRATADOS</w:t>
      </w:r>
      <w:r w:rsidRPr="00794E7E">
        <w:rPr>
          <w:rFonts w:asciiTheme="minorHAnsi" w:hAnsiTheme="minorHAnsi" w:cs="Calibri"/>
        </w:rPr>
        <w:t xml:space="preserve"> PRESENCIAL</w:t>
      </w:r>
      <w:r w:rsidRPr="00794E7E">
        <w:rPr>
          <w:rFonts w:asciiTheme="minorHAnsi" w:hAnsiTheme="minorHAnsi"/>
        </w:rPr>
        <w:t xml:space="preserve"> </w:t>
      </w:r>
      <w:r w:rsidR="002F5444" w:rsidRPr="00794E7E">
        <w:rPr>
          <w:rFonts w:asciiTheme="minorHAnsi" w:hAnsiTheme="minorHAnsi"/>
        </w:rPr>
        <w:t>No.____________________</w:t>
      </w:r>
    </w:p>
    <w:p w14:paraId="4362801F" w14:textId="77777777" w:rsidR="002F5444" w:rsidRPr="00794E7E" w:rsidRDefault="002F5444" w:rsidP="002F5444">
      <w:pPr>
        <w:tabs>
          <w:tab w:val="left" w:pos="2835"/>
          <w:tab w:val="left" w:pos="5670"/>
          <w:tab w:val="left" w:pos="7655"/>
        </w:tabs>
        <w:ind w:right="-91"/>
        <w:rPr>
          <w:rFonts w:asciiTheme="minorHAnsi" w:hAnsiTheme="minorHAnsi"/>
        </w:rPr>
      </w:pPr>
    </w:p>
    <w:p w14:paraId="34D9F8BC" w14:textId="77777777" w:rsidR="002F5444" w:rsidRPr="00794E7E" w:rsidRDefault="002F5444" w:rsidP="002F5444">
      <w:pPr>
        <w:tabs>
          <w:tab w:val="left" w:pos="2835"/>
          <w:tab w:val="left" w:pos="5670"/>
          <w:tab w:val="left" w:pos="7655"/>
        </w:tabs>
        <w:ind w:right="-91"/>
        <w:jc w:val="center"/>
        <w:rPr>
          <w:rFonts w:asciiTheme="minorHAnsi" w:hAnsiTheme="minorHAnsi"/>
        </w:rPr>
      </w:pPr>
      <w:r w:rsidRPr="00794E7E">
        <w:rPr>
          <w:rFonts w:asciiTheme="minorHAnsi" w:hAnsiTheme="minorHAnsi"/>
        </w:rPr>
        <w:t>Junta de Aclaraciones a las bases del concurso</w:t>
      </w:r>
    </w:p>
    <w:p w14:paraId="2928051D" w14:textId="77777777" w:rsidR="002F5444" w:rsidRPr="00794E7E" w:rsidRDefault="002F5444" w:rsidP="002F5444">
      <w:pPr>
        <w:tabs>
          <w:tab w:val="left" w:pos="2835"/>
          <w:tab w:val="left" w:pos="5670"/>
          <w:tab w:val="left" w:pos="7655"/>
        </w:tabs>
        <w:ind w:right="-91"/>
        <w:rPr>
          <w:rFonts w:asciiTheme="minorHAnsi" w:hAnsiTheme="minorHAnsi"/>
        </w:rPr>
      </w:pPr>
    </w:p>
    <w:p w14:paraId="7F58E194" w14:textId="77777777" w:rsidR="002F5444" w:rsidRPr="00794E7E" w:rsidRDefault="002F5444" w:rsidP="002F5444">
      <w:pPr>
        <w:tabs>
          <w:tab w:val="left" w:pos="2835"/>
          <w:tab w:val="left" w:pos="5670"/>
          <w:tab w:val="left" w:pos="7655"/>
        </w:tabs>
        <w:ind w:right="-91"/>
        <w:rPr>
          <w:rFonts w:asciiTheme="minorHAnsi" w:hAnsiTheme="minorHAnsi"/>
        </w:rPr>
      </w:pPr>
    </w:p>
    <w:p w14:paraId="0FD2E5E0" w14:textId="77777777" w:rsidR="002F5444" w:rsidRPr="00794E7E" w:rsidRDefault="002F5444" w:rsidP="002F5444">
      <w:pPr>
        <w:tabs>
          <w:tab w:val="left" w:pos="2835"/>
          <w:tab w:val="left" w:pos="5670"/>
          <w:tab w:val="left" w:pos="7655"/>
        </w:tabs>
        <w:ind w:left="851" w:right="-91"/>
        <w:rPr>
          <w:rFonts w:asciiTheme="minorHAnsi" w:hAnsiTheme="minorHAnsi"/>
        </w:rPr>
      </w:pPr>
      <w:r w:rsidRPr="00794E7E">
        <w:rPr>
          <w:rFonts w:asciiTheme="minorHAnsi" w:hAnsiTheme="minorHAnsi"/>
        </w:rPr>
        <w:t>Dudas respecto a las bases del concurso:</w:t>
      </w:r>
    </w:p>
    <w:p w14:paraId="28C986A3" w14:textId="77777777" w:rsidR="002F5444" w:rsidRPr="00794E7E" w:rsidRDefault="002F5444" w:rsidP="002F5444">
      <w:pPr>
        <w:tabs>
          <w:tab w:val="left" w:pos="2835"/>
          <w:tab w:val="left" w:pos="5670"/>
          <w:tab w:val="left" w:pos="7655"/>
        </w:tabs>
        <w:ind w:left="851" w:right="-91"/>
        <w:rPr>
          <w:rFonts w:asciiTheme="minorHAnsi" w:hAnsiTheme="minorHAnsi"/>
        </w:rPr>
      </w:pPr>
    </w:p>
    <w:p w14:paraId="563EE0E6" w14:textId="77777777" w:rsidR="002F5444" w:rsidRPr="00794E7E" w:rsidRDefault="002F5444" w:rsidP="002F5444">
      <w:pPr>
        <w:tabs>
          <w:tab w:val="left" w:pos="2835"/>
          <w:tab w:val="left" w:pos="5670"/>
          <w:tab w:val="left" w:pos="7655"/>
        </w:tabs>
        <w:ind w:left="851" w:right="-91"/>
        <w:rPr>
          <w:rFonts w:asciiTheme="minorHAnsi" w:hAnsiTheme="minorHAnsi"/>
        </w:rPr>
      </w:pPr>
    </w:p>
    <w:p w14:paraId="4546AE8C" w14:textId="77777777" w:rsidR="00E54F9F" w:rsidRPr="00794E7E" w:rsidRDefault="00E54F9F" w:rsidP="00AC3C8E">
      <w:pPr>
        <w:pStyle w:val="Prrafodelista"/>
        <w:numPr>
          <w:ilvl w:val="0"/>
          <w:numId w:val="29"/>
        </w:numPr>
        <w:rPr>
          <w:rFonts w:asciiTheme="minorHAnsi" w:hAnsiTheme="minorHAnsi" w:cs="Arial"/>
        </w:rPr>
      </w:pPr>
      <w:r w:rsidRPr="00794E7E">
        <w:rPr>
          <w:rFonts w:asciiTheme="minorHAnsi" w:hAnsiTheme="minorHAnsi" w:cs="Arial"/>
        </w:rPr>
        <w:t>Dudas Administrativas:</w:t>
      </w:r>
    </w:p>
    <w:p w14:paraId="43A30647" w14:textId="77777777" w:rsidR="00E54F9F" w:rsidRPr="00794E7E" w:rsidRDefault="00E54F9F" w:rsidP="00E54F9F">
      <w:pPr>
        <w:pStyle w:val="Prrafodelista"/>
        <w:ind w:left="720"/>
        <w:rPr>
          <w:rFonts w:asciiTheme="minorHAnsi" w:hAnsiTheme="minorHAnsi" w:cs="Arial"/>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54F9F" w:rsidRPr="00794E7E" w14:paraId="4040E53D" w14:textId="77777777"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034AE54" w14:textId="77777777"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B2DE" w14:textId="77777777"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BAACD21" w14:textId="6A0D749B"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 xml:space="preserve">Partida </w:t>
            </w:r>
            <w:r w:rsidR="0001542A">
              <w:rPr>
                <w:rFonts w:asciiTheme="minorHAnsi" w:hAnsiTheme="minorHAnsi" w:cs="Arial"/>
                <w:color w:val="000000"/>
              </w:rPr>
              <w:t xml:space="preserve">unica, indicar renglón </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C6D10" w14:textId="77777777"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Pregunta</w:t>
            </w:r>
          </w:p>
        </w:tc>
      </w:tr>
      <w:tr w:rsidR="00E54F9F" w:rsidRPr="00794E7E" w14:paraId="241D13E5"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4A73A9E"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E8070A0"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6D90ED"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DB608"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02BFF53D"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0A90FA82"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6E6F72F"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257" w:type="dxa"/>
            <w:tcBorders>
              <w:top w:val="nil"/>
              <w:left w:val="nil"/>
              <w:bottom w:val="single" w:sz="4" w:space="0" w:color="auto"/>
              <w:right w:val="single" w:sz="4" w:space="0" w:color="auto"/>
            </w:tcBorders>
            <w:shd w:val="clear" w:color="auto" w:fill="auto"/>
            <w:noWrap/>
            <w:vAlign w:val="bottom"/>
            <w:hideMark/>
          </w:tcPr>
          <w:p w14:paraId="15A5BB7D"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216762A"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4BEDD1E4"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92FDFAF"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A4EABB"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CDF494"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2CBA25"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026B2C48"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7D99F75C"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B374F8"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257" w:type="dxa"/>
            <w:tcBorders>
              <w:top w:val="nil"/>
              <w:left w:val="nil"/>
              <w:bottom w:val="single" w:sz="4" w:space="0" w:color="auto"/>
              <w:right w:val="single" w:sz="4" w:space="0" w:color="auto"/>
            </w:tcBorders>
            <w:shd w:val="clear" w:color="auto" w:fill="auto"/>
            <w:noWrap/>
            <w:vAlign w:val="bottom"/>
            <w:hideMark/>
          </w:tcPr>
          <w:p w14:paraId="7D9AFAF9"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9B1B18"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29FD6D66"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648E8159"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A052034"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B158D0"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A8E8F2"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44E00E08"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7A5AA197"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F61F43"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19F520"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DDB7C7"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bl>
    <w:p w14:paraId="62872059" w14:textId="77777777" w:rsidR="00E54F9F" w:rsidRPr="00794E7E" w:rsidRDefault="00E54F9F" w:rsidP="00E54F9F">
      <w:pPr>
        <w:rPr>
          <w:rFonts w:asciiTheme="minorHAnsi" w:hAnsiTheme="minorHAnsi" w:cs="Arial"/>
        </w:rPr>
      </w:pPr>
    </w:p>
    <w:p w14:paraId="74F0CF32" w14:textId="77777777" w:rsidR="00E54F9F" w:rsidRPr="00794E7E" w:rsidRDefault="00E54F9F" w:rsidP="00E54F9F">
      <w:pPr>
        <w:ind w:firstLine="708"/>
        <w:rPr>
          <w:rFonts w:asciiTheme="minorHAnsi" w:hAnsiTheme="minorHAnsi" w:cs="Arial"/>
        </w:rPr>
      </w:pPr>
      <w:r w:rsidRPr="00794E7E">
        <w:rPr>
          <w:rFonts w:asciiTheme="minorHAnsi" w:hAnsiTheme="minorHAnsi" w:cs="Arial"/>
        </w:rPr>
        <w:t>B) Dudas Técnicas:</w:t>
      </w:r>
    </w:p>
    <w:p w14:paraId="55499B56" w14:textId="77777777" w:rsidR="00E54F9F" w:rsidRPr="00794E7E" w:rsidRDefault="00E54F9F" w:rsidP="00E54F9F">
      <w:pPr>
        <w:rPr>
          <w:rFonts w:asciiTheme="minorHAnsi" w:hAnsiTheme="minorHAnsi" w:cs="Arial"/>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54F9F" w:rsidRPr="00794E7E" w14:paraId="3DEA31E7" w14:textId="77777777"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3D91AEC" w14:textId="77777777"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79B2" w14:textId="77777777"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04B70B6" w14:textId="5FED366B"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 xml:space="preserve">Partida </w:t>
            </w:r>
            <w:r w:rsidR="00513252">
              <w:rPr>
                <w:rFonts w:asciiTheme="minorHAnsi" w:hAnsiTheme="minorHAnsi" w:cs="Arial"/>
                <w:color w:val="000000"/>
              </w:rPr>
              <w:t xml:space="preserve">unica indicar renglón </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FE828" w14:textId="77777777" w:rsidR="00E54F9F" w:rsidRPr="00794E7E" w:rsidRDefault="00E54F9F" w:rsidP="00743F99">
            <w:pPr>
              <w:jc w:val="center"/>
              <w:rPr>
                <w:rFonts w:asciiTheme="minorHAnsi" w:hAnsiTheme="minorHAnsi" w:cs="Arial"/>
                <w:color w:val="000000"/>
              </w:rPr>
            </w:pPr>
            <w:r w:rsidRPr="00794E7E">
              <w:rPr>
                <w:rFonts w:asciiTheme="minorHAnsi" w:hAnsiTheme="minorHAnsi" w:cs="Arial"/>
                <w:color w:val="000000"/>
              </w:rPr>
              <w:t>Pregunta</w:t>
            </w:r>
          </w:p>
        </w:tc>
      </w:tr>
      <w:tr w:rsidR="00E54F9F" w:rsidRPr="00794E7E" w14:paraId="728DB06D"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5C894FFF"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CEC4C1"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95ECECC"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3021CF"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1897E6B7"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40B64893"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0AF65C"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B9A01C9" w14:textId="77777777" w:rsidR="00E54F9F" w:rsidRPr="00794E7E" w:rsidRDefault="00E54F9F" w:rsidP="00743F99">
            <w:pPr>
              <w:ind w:right="-298"/>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43581C"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2DE68F50"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167ACB55"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72EFA"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322860"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43D8F3"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2B5B16EA"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0114A9E9"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0C70BD1"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F1CFEEF"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66CEA08"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37D95CA2"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608AD8F6"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9B239EC"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5564E36E"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75E4DB"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r w:rsidR="00E54F9F" w:rsidRPr="00794E7E" w14:paraId="0F4089D9" w14:textId="77777777"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14:paraId="28C379BC"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E21F4B1"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7B50A83"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60FFC1" w14:textId="77777777" w:rsidR="00E54F9F" w:rsidRPr="00794E7E" w:rsidRDefault="00E54F9F" w:rsidP="00743F99">
            <w:pPr>
              <w:rPr>
                <w:rFonts w:asciiTheme="minorHAnsi" w:hAnsiTheme="minorHAnsi" w:cs="Arial"/>
                <w:color w:val="000000"/>
              </w:rPr>
            </w:pPr>
            <w:r w:rsidRPr="00794E7E">
              <w:rPr>
                <w:rFonts w:asciiTheme="minorHAnsi" w:hAnsiTheme="minorHAnsi" w:cs="Arial"/>
                <w:color w:val="000000"/>
              </w:rPr>
              <w:t> </w:t>
            </w:r>
          </w:p>
        </w:tc>
      </w:tr>
    </w:tbl>
    <w:p w14:paraId="39F5118A" w14:textId="77777777" w:rsidR="002F5444" w:rsidRPr="00794E7E" w:rsidRDefault="002F5444" w:rsidP="002F5444">
      <w:pPr>
        <w:tabs>
          <w:tab w:val="left" w:pos="2835"/>
          <w:tab w:val="left" w:pos="5670"/>
          <w:tab w:val="left" w:pos="7655"/>
        </w:tabs>
        <w:ind w:left="851" w:right="-91"/>
        <w:jc w:val="both"/>
        <w:rPr>
          <w:rFonts w:asciiTheme="minorHAnsi" w:hAnsiTheme="minorHAnsi" w:cs="Arial"/>
        </w:rPr>
      </w:pPr>
    </w:p>
    <w:p w14:paraId="09AEAE75" w14:textId="77777777" w:rsidR="002F5444" w:rsidRPr="00794E7E" w:rsidRDefault="002F5444" w:rsidP="002F5444">
      <w:pPr>
        <w:tabs>
          <w:tab w:val="left" w:pos="2835"/>
          <w:tab w:val="left" w:pos="5670"/>
          <w:tab w:val="left" w:pos="7655"/>
        </w:tabs>
        <w:ind w:left="851" w:right="-91"/>
        <w:jc w:val="center"/>
        <w:rPr>
          <w:rFonts w:asciiTheme="minorHAnsi" w:hAnsiTheme="minorHAnsi"/>
        </w:rPr>
      </w:pPr>
    </w:p>
    <w:p w14:paraId="0D677162" w14:textId="77777777" w:rsidR="002F5444" w:rsidRPr="00794E7E" w:rsidRDefault="002F5444" w:rsidP="002F5444">
      <w:pPr>
        <w:tabs>
          <w:tab w:val="left" w:pos="2835"/>
          <w:tab w:val="left" w:pos="5670"/>
          <w:tab w:val="left" w:pos="7655"/>
        </w:tabs>
        <w:ind w:left="851" w:right="-91"/>
        <w:jc w:val="center"/>
        <w:rPr>
          <w:rFonts w:asciiTheme="minorHAnsi" w:hAnsiTheme="minorHAnsi"/>
        </w:rPr>
      </w:pPr>
      <w:r w:rsidRPr="00794E7E">
        <w:rPr>
          <w:rFonts w:asciiTheme="minorHAnsi" w:hAnsiTheme="minorHAnsi"/>
        </w:rPr>
        <w:t>___________________________________________</w:t>
      </w:r>
    </w:p>
    <w:p w14:paraId="54757CE4" w14:textId="77777777" w:rsidR="002F5444" w:rsidRPr="00794E7E" w:rsidRDefault="002F5444" w:rsidP="002F5444">
      <w:pPr>
        <w:tabs>
          <w:tab w:val="left" w:pos="2835"/>
          <w:tab w:val="left" w:pos="5670"/>
          <w:tab w:val="left" w:pos="7655"/>
        </w:tabs>
        <w:ind w:left="851" w:right="-91"/>
        <w:jc w:val="center"/>
        <w:rPr>
          <w:rFonts w:asciiTheme="minorHAnsi" w:hAnsiTheme="minorHAnsi"/>
        </w:rPr>
      </w:pPr>
      <w:r w:rsidRPr="00794E7E">
        <w:rPr>
          <w:rFonts w:asciiTheme="minorHAnsi" w:hAnsiTheme="minorHAnsi"/>
        </w:rPr>
        <w:t>C o m p a ñ í a</w:t>
      </w:r>
    </w:p>
    <w:p w14:paraId="3A450AD3" w14:textId="77777777" w:rsidR="002F5444" w:rsidRPr="00794E7E" w:rsidRDefault="002F5444" w:rsidP="002F5444">
      <w:pPr>
        <w:tabs>
          <w:tab w:val="left" w:pos="2835"/>
          <w:tab w:val="left" w:pos="5670"/>
          <w:tab w:val="left" w:pos="7655"/>
        </w:tabs>
        <w:ind w:left="851" w:right="-91"/>
        <w:rPr>
          <w:rFonts w:asciiTheme="minorHAnsi" w:hAnsiTheme="minorHAnsi"/>
        </w:rPr>
      </w:pPr>
    </w:p>
    <w:p w14:paraId="407D9EAA" w14:textId="77777777" w:rsidR="002F5444" w:rsidRPr="00794E7E" w:rsidRDefault="002F5444" w:rsidP="002F5444">
      <w:pPr>
        <w:tabs>
          <w:tab w:val="left" w:pos="2835"/>
          <w:tab w:val="left" w:pos="5670"/>
          <w:tab w:val="left" w:pos="7655"/>
        </w:tabs>
        <w:ind w:right="-91"/>
        <w:rPr>
          <w:rFonts w:asciiTheme="minorHAnsi" w:hAnsiTheme="minorHAnsi"/>
        </w:rPr>
      </w:pPr>
    </w:p>
    <w:p w14:paraId="2E3CB720" w14:textId="77777777" w:rsidR="002F5444" w:rsidRPr="00794E7E" w:rsidRDefault="002F5444" w:rsidP="002F5444">
      <w:pPr>
        <w:tabs>
          <w:tab w:val="left" w:pos="2835"/>
          <w:tab w:val="left" w:pos="5670"/>
          <w:tab w:val="left" w:pos="7655"/>
        </w:tabs>
        <w:ind w:right="-91"/>
        <w:rPr>
          <w:rFonts w:asciiTheme="minorHAnsi" w:hAnsiTheme="minorHAnsi"/>
        </w:rPr>
      </w:pPr>
    </w:p>
    <w:p w14:paraId="6A4A1885" w14:textId="77777777" w:rsidR="002F5444" w:rsidRPr="00794E7E" w:rsidRDefault="002F5444" w:rsidP="002F5444">
      <w:pPr>
        <w:tabs>
          <w:tab w:val="left" w:pos="2835"/>
          <w:tab w:val="left" w:pos="5670"/>
          <w:tab w:val="left" w:pos="7655"/>
        </w:tabs>
        <w:ind w:right="-91"/>
        <w:jc w:val="center"/>
        <w:rPr>
          <w:rFonts w:asciiTheme="minorHAnsi" w:hAnsiTheme="minorHAnsi"/>
        </w:rPr>
      </w:pPr>
      <w:r w:rsidRPr="00794E7E">
        <w:rPr>
          <w:rFonts w:asciiTheme="minorHAnsi" w:hAnsiTheme="minorHAnsi"/>
        </w:rPr>
        <w:t xml:space="preserve">__________________             ____________________________     </w:t>
      </w:r>
      <w:r w:rsidRPr="00794E7E">
        <w:rPr>
          <w:rFonts w:asciiTheme="minorHAnsi" w:hAnsiTheme="minorHAnsi"/>
        </w:rPr>
        <w:tab/>
        <w:t xml:space="preserve"> _______________________</w:t>
      </w:r>
    </w:p>
    <w:p w14:paraId="379B949D" w14:textId="77777777" w:rsidR="002F5444" w:rsidRPr="00794E7E" w:rsidRDefault="002F5444" w:rsidP="002F5444">
      <w:pPr>
        <w:tabs>
          <w:tab w:val="left" w:pos="567"/>
          <w:tab w:val="left" w:pos="3544"/>
          <w:tab w:val="left" w:pos="5670"/>
          <w:tab w:val="left" w:pos="8364"/>
        </w:tabs>
        <w:ind w:right="-91"/>
        <w:jc w:val="center"/>
        <w:rPr>
          <w:rFonts w:asciiTheme="minorHAnsi" w:hAnsiTheme="minorHAnsi"/>
        </w:rPr>
      </w:pPr>
      <w:r w:rsidRPr="00794E7E">
        <w:rPr>
          <w:rFonts w:asciiTheme="minorHAnsi" w:hAnsiTheme="minorHAnsi"/>
        </w:rPr>
        <w:t>Fecha                                Nombre del Representante Legal                               Firma</w:t>
      </w:r>
    </w:p>
    <w:p w14:paraId="66A10CE5" w14:textId="77777777" w:rsidR="002F5444" w:rsidRDefault="002F5444" w:rsidP="002F5444">
      <w:pPr>
        <w:autoSpaceDE w:val="0"/>
        <w:autoSpaceDN w:val="0"/>
        <w:adjustRightInd w:val="0"/>
        <w:jc w:val="right"/>
        <w:rPr>
          <w:rFonts w:asciiTheme="minorHAnsi" w:hAnsiTheme="minorHAnsi" w:cstheme="minorHAnsi"/>
        </w:rPr>
      </w:pPr>
    </w:p>
    <w:p w14:paraId="71B7F321" w14:textId="77777777" w:rsidR="004252CD" w:rsidRPr="00794E7E" w:rsidRDefault="004252CD" w:rsidP="002F5444">
      <w:pPr>
        <w:autoSpaceDE w:val="0"/>
        <w:autoSpaceDN w:val="0"/>
        <w:adjustRightInd w:val="0"/>
        <w:jc w:val="right"/>
        <w:rPr>
          <w:rFonts w:asciiTheme="minorHAnsi" w:hAnsiTheme="minorHAnsi" w:cstheme="minorHAnsi"/>
        </w:rPr>
      </w:pPr>
    </w:p>
    <w:p w14:paraId="015DB318" w14:textId="77777777" w:rsidR="00B37CE3" w:rsidRPr="00794E7E" w:rsidRDefault="002F5444" w:rsidP="00204F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lang w:val="es-MX"/>
        </w:rPr>
      </w:pPr>
      <w:r w:rsidRPr="00794E7E">
        <w:rPr>
          <w:rFonts w:asciiTheme="minorHAnsi" w:hAnsiTheme="minorHAnsi" w:cstheme="minorHAnsi"/>
          <w:lang w:val="es-MX"/>
        </w:rPr>
        <w:lastRenderedPageBreak/>
        <w:t>ANEXO 15</w:t>
      </w:r>
    </w:p>
    <w:p w14:paraId="280BF652" w14:textId="77777777" w:rsidR="00B149A6" w:rsidRPr="00794E7E" w:rsidRDefault="00B149A6" w:rsidP="00B149A6">
      <w:pPr>
        <w:jc w:val="both"/>
        <w:rPr>
          <w:rFonts w:asciiTheme="minorHAnsi" w:hAnsiTheme="minorHAnsi" w:cstheme="minorHAnsi"/>
          <w:lang w:val="es-MX"/>
        </w:rPr>
      </w:pPr>
    </w:p>
    <w:p w14:paraId="6876428E" w14:textId="77777777" w:rsidR="00996A30" w:rsidRPr="00B1087B" w:rsidRDefault="00996A30" w:rsidP="00996A30">
      <w:pPr>
        <w:autoSpaceDE w:val="0"/>
        <w:autoSpaceDN w:val="0"/>
        <w:adjustRightInd w:val="0"/>
        <w:jc w:val="center"/>
        <w:rPr>
          <w:rFonts w:ascii="Calibri" w:hAnsi="Calibri" w:cs="Calibri"/>
          <w:sz w:val="18"/>
          <w:szCs w:val="18"/>
          <w:lang w:val="es-MX"/>
        </w:rPr>
      </w:pPr>
      <w:r w:rsidRPr="00B1087B">
        <w:rPr>
          <w:rFonts w:ascii="Calibri" w:hAnsi="Calibri" w:cs="Calibri"/>
          <w:sz w:val="18"/>
          <w:szCs w:val="18"/>
          <w:lang w:val="es-MX"/>
        </w:rPr>
        <w:t>MODELO DE CONTRATO</w:t>
      </w:r>
    </w:p>
    <w:p w14:paraId="1BE422D8" w14:textId="77777777" w:rsidR="00996A30" w:rsidRPr="00B1087B" w:rsidRDefault="00996A30" w:rsidP="00996A30">
      <w:pPr>
        <w:autoSpaceDE w:val="0"/>
        <w:autoSpaceDN w:val="0"/>
        <w:adjustRightInd w:val="0"/>
        <w:jc w:val="right"/>
        <w:rPr>
          <w:rFonts w:ascii="Calibri" w:hAnsi="Calibri" w:cs="Calibri"/>
          <w:sz w:val="18"/>
          <w:szCs w:val="18"/>
          <w:lang w:val="es-MX"/>
        </w:rPr>
      </w:pPr>
      <w:r w:rsidRPr="00B1087B">
        <w:rPr>
          <w:rFonts w:ascii="Calibri" w:hAnsi="Calibri" w:cs="Calibri"/>
          <w:sz w:val="18"/>
          <w:szCs w:val="18"/>
          <w:lang w:val="es-MX"/>
        </w:rPr>
        <w:t>CONTRATO No: __________</w:t>
      </w:r>
    </w:p>
    <w:p w14:paraId="1A198978" w14:textId="77777777" w:rsidR="00996A30" w:rsidRPr="00B1087B" w:rsidRDefault="00996A30" w:rsidP="00996A30">
      <w:pPr>
        <w:autoSpaceDE w:val="0"/>
        <w:autoSpaceDN w:val="0"/>
        <w:adjustRightInd w:val="0"/>
        <w:jc w:val="both"/>
        <w:rPr>
          <w:rFonts w:ascii="Calibri" w:hAnsi="Calibri" w:cs="Calibri"/>
          <w:sz w:val="18"/>
          <w:szCs w:val="18"/>
          <w:lang w:val="es-MX"/>
        </w:rPr>
      </w:pPr>
    </w:p>
    <w:p w14:paraId="001510C2" w14:textId="60BB81A1" w:rsidR="00996A30" w:rsidRPr="00B1087B" w:rsidRDefault="00996A30" w:rsidP="00996A30">
      <w:pPr>
        <w:jc w:val="both"/>
        <w:rPr>
          <w:rFonts w:asciiTheme="minorHAnsi" w:hAnsiTheme="minorHAnsi"/>
          <w:sz w:val="18"/>
          <w:szCs w:val="18"/>
        </w:rPr>
      </w:pPr>
      <w:r w:rsidRPr="00B1087B">
        <w:rPr>
          <w:rFonts w:ascii="Calibri" w:hAnsi="Calibri" w:cs="Arial"/>
          <w:sz w:val="18"/>
          <w:szCs w:val="18"/>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9D024FF" w14:textId="77777777" w:rsidR="00996A30" w:rsidRPr="00B1087B" w:rsidRDefault="00996A30" w:rsidP="00996A30">
      <w:pPr>
        <w:jc w:val="center"/>
        <w:rPr>
          <w:rFonts w:asciiTheme="minorHAnsi" w:hAnsiTheme="minorHAnsi"/>
          <w:sz w:val="18"/>
          <w:szCs w:val="18"/>
        </w:rPr>
      </w:pPr>
    </w:p>
    <w:p w14:paraId="0A06BC08" w14:textId="77777777" w:rsidR="00F87AC4" w:rsidRPr="00B1087B" w:rsidRDefault="00F87AC4" w:rsidP="00F87AC4">
      <w:pPr>
        <w:jc w:val="center"/>
        <w:rPr>
          <w:rFonts w:asciiTheme="minorHAnsi" w:hAnsiTheme="minorHAnsi"/>
          <w:sz w:val="18"/>
          <w:szCs w:val="18"/>
          <w:lang w:val="pt-BR"/>
        </w:rPr>
      </w:pPr>
      <w:r w:rsidRPr="00B1087B">
        <w:rPr>
          <w:rFonts w:asciiTheme="minorHAnsi" w:hAnsiTheme="minorHAnsi"/>
          <w:sz w:val="18"/>
          <w:szCs w:val="18"/>
          <w:lang w:val="pt-BR"/>
        </w:rPr>
        <w:t>D E C L A R A C I O N E S</w:t>
      </w:r>
    </w:p>
    <w:p w14:paraId="3F68287E" w14:textId="77777777" w:rsidR="00F87AC4" w:rsidRPr="00B1087B" w:rsidRDefault="00F87AC4" w:rsidP="00F87AC4">
      <w:pPr>
        <w:jc w:val="both"/>
        <w:rPr>
          <w:rFonts w:asciiTheme="minorHAnsi" w:hAnsiTheme="minorHAnsi"/>
          <w:sz w:val="18"/>
          <w:szCs w:val="18"/>
          <w:lang w:val="pt-BR"/>
        </w:rPr>
      </w:pPr>
    </w:p>
    <w:p w14:paraId="1B21157D" w14:textId="77777777" w:rsidR="00996A30" w:rsidRPr="00B1087B" w:rsidRDefault="00996A30" w:rsidP="00996A30">
      <w:pPr>
        <w:tabs>
          <w:tab w:val="left" w:pos="1134"/>
          <w:tab w:val="left" w:pos="3402"/>
          <w:tab w:val="left" w:pos="5670"/>
          <w:tab w:val="left" w:pos="8222"/>
        </w:tabs>
        <w:jc w:val="both"/>
        <w:rPr>
          <w:rFonts w:ascii="Calibri" w:hAnsi="Calibri" w:cs="Arial"/>
          <w:b/>
          <w:sz w:val="18"/>
          <w:szCs w:val="18"/>
        </w:rPr>
      </w:pPr>
      <w:r w:rsidRPr="00B1087B">
        <w:rPr>
          <w:rFonts w:ascii="Calibri" w:hAnsi="Calibri" w:cs="Arial"/>
          <w:b/>
          <w:sz w:val="18"/>
          <w:szCs w:val="18"/>
        </w:rPr>
        <w:t>I.- Declara “S.S.N.L.”:</w:t>
      </w:r>
    </w:p>
    <w:p w14:paraId="5F4229F6"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p>
    <w:p w14:paraId="08509C23"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r w:rsidRPr="00B1087B">
        <w:rPr>
          <w:rFonts w:ascii="Calibri" w:hAnsi="Calibri" w:cs="Tahoma"/>
          <w:sz w:val="18"/>
          <w:szCs w:val="18"/>
        </w:rPr>
        <w:t>I.1. Que es un Organismo Público Descentralizado con personalidad jurídica y patrimonio propios, creado por decreto número 328 de fecha 18 de Diciembre de 1996. Con Registro Federal de Contribuyentes SSN-970115-QI9</w:t>
      </w:r>
    </w:p>
    <w:p w14:paraId="17828F0F"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p>
    <w:p w14:paraId="06B6E99A" w14:textId="77777777" w:rsidR="00996A30" w:rsidRPr="00B1087B" w:rsidRDefault="00996A30" w:rsidP="00996A30">
      <w:pPr>
        <w:tabs>
          <w:tab w:val="left" w:pos="1134"/>
          <w:tab w:val="left" w:pos="3402"/>
          <w:tab w:val="left" w:pos="5670"/>
          <w:tab w:val="left" w:pos="8222"/>
        </w:tabs>
        <w:jc w:val="both"/>
        <w:rPr>
          <w:rFonts w:ascii="Calibri" w:hAnsi="Calibri"/>
          <w:sz w:val="18"/>
          <w:szCs w:val="18"/>
        </w:rPr>
      </w:pPr>
      <w:r w:rsidRPr="00B1087B">
        <w:rPr>
          <w:rFonts w:ascii="Calibri" w:hAnsi="Calibri"/>
          <w:sz w:val="18"/>
          <w:szCs w:val="18"/>
        </w:rPr>
        <w:t xml:space="preserve">I.2 Que de conformidad con lo previsto por los artículos 18 y 24 fracciones XIII, XIV y XVI del Reglamento Interior de Servicios de Salud de Nuevo León, O.P.D., </w:t>
      </w:r>
      <w:bookmarkStart w:id="3" w:name="_Hlk107226541"/>
      <w:r w:rsidRPr="00B1087B">
        <w:rPr>
          <w:rFonts w:ascii="Calibri" w:hAnsi="Calibri"/>
          <w:sz w:val="18"/>
          <w:szCs w:val="18"/>
        </w:rPr>
        <w:t>y Acuerdo Delegatorio de facultades signado en fecha 02 de Junio del 2022 y Publicado en el Periódico Oficial del Estado de Nuevo León</w:t>
      </w:r>
      <w:bookmarkEnd w:id="3"/>
      <w:r w:rsidRPr="00B1087B">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2C606F" w14:textId="77777777" w:rsidR="00996A30" w:rsidRPr="00B1087B" w:rsidRDefault="00996A30" w:rsidP="00996A30">
      <w:pPr>
        <w:tabs>
          <w:tab w:val="left" w:pos="1134"/>
          <w:tab w:val="left" w:pos="3402"/>
          <w:tab w:val="left" w:pos="5670"/>
          <w:tab w:val="left" w:pos="8222"/>
        </w:tabs>
        <w:jc w:val="both"/>
        <w:rPr>
          <w:rFonts w:ascii="Calibri" w:hAnsi="Calibri"/>
          <w:sz w:val="18"/>
          <w:szCs w:val="18"/>
        </w:rPr>
      </w:pPr>
    </w:p>
    <w:p w14:paraId="6B7C5199"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r w:rsidRPr="00B1087B">
        <w:rPr>
          <w:rFonts w:ascii="Calibri" w:hAnsi="Calibri" w:cs="Calibri"/>
          <w:bCs/>
          <w:sz w:val="18"/>
          <w:szCs w:val="18"/>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B533B2B"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p>
    <w:p w14:paraId="63119957" w14:textId="77777777" w:rsidR="00996A30" w:rsidRPr="00B1087B" w:rsidRDefault="00996A30" w:rsidP="00996A30">
      <w:pPr>
        <w:tabs>
          <w:tab w:val="left" w:pos="1134"/>
          <w:tab w:val="left" w:pos="3402"/>
          <w:tab w:val="left" w:pos="5670"/>
          <w:tab w:val="left" w:pos="8222"/>
        </w:tabs>
        <w:jc w:val="both"/>
        <w:rPr>
          <w:rFonts w:ascii="Calibri" w:hAnsi="Calibri" w:cs="Tahoma"/>
          <w:sz w:val="18"/>
          <w:szCs w:val="18"/>
        </w:rPr>
      </w:pPr>
      <w:r w:rsidRPr="00B1087B">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35348BB4" w14:textId="77777777" w:rsidR="00996A30" w:rsidRPr="00B1087B" w:rsidRDefault="00996A30" w:rsidP="00996A30">
      <w:pPr>
        <w:tabs>
          <w:tab w:val="left" w:pos="1134"/>
          <w:tab w:val="left" w:pos="3402"/>
          <w:tab w:val="left" w:pos="5670"/>
          <w:tab w:val="left" w:pos="8222"/>
        </w:tabs>
        <w:jc w:val="both"/>
        <w:rPr>
          <w:rFonts w:ascii="Calibri" w:hAnsi="Calibri" w:cs="Tahoma"/>
          <w:sz w:val="18"/>
          <w:szCs w:val="18"/>
        </w:rPr>
      </w:pPr>
    </w:p>
    <w:p w14:paraId="3BE03DDA" w14:textId="505325E2" w:rsidR="00996A30" w:rsidRPr="00B1087B" w:rsidRDefault="00996A30" w:rsidP="00996A30">
      <w:pPr>
        <w:tabs>
          <w:tab w:val="left" w:pos="1134"/>
          <w:tab w:val="left" w:pos="3402"/>
          <w:tab w:val="left" w:pos="5670"/>
          <w:tab w:val="left" w:pos="8222"/>
        </w:tabs>
        <w:jc w:val="both"/>
        <w:rPr>
          <w:rFonts w:ascii="Calibri" w:hAnsi="Calibri"/>
          <w:sz w:val="18"/>
          <w:szCs w:val="18"/>
        </w:rPr>
      </w:pPr>
      <w:r w:rsidRPr="00B1087B">
        <w:rPr>
          <w:rFonts w:ascii="Calibri" w:hAnsi="Calibri"/>
          <w:sz w:val="18"/>
          <w:szCs w:val="18"/>
        </w:rPr>
        <w:t>I.5 Que el presente contrato fue adjudicado mediante el procedimiento de Licitación Pública Internacional Bajo la Cobertura de Tratados Presencial No.  LP-919044992-I34-2022, relativo a la contratación de _________________________.</w:t>
      </w:r>
    </w:p>
    <w:p w14:paraId="24B19649" w14:textId="77777777" w:rsidR="00996A30" w:rsidRPr="00B1087B" w:rsidRDefault="00996A30" w:rsidP="00996A30">
      <w:pPr>
        <w:tabs>
          <w:tab w:val="left" w:pos="1134"/>
          <w:tab w:val="left" w:pos="3402"/>
          <w:tab w:val="left" w:pos="5670"/>
          <w:tab w:val="left" w:pos="8222"/>
        </w:tabs>
        <w:jc w:val="both"/>
        <w:rPr>
          <w:rFonts w:ascii="Calibri" w:hAnsi="Calibri"/>
          <w:sz w:val="18"/>
          <w:szCs w:val="18"/>
        </w:rPr>
      </w:pPr>
    </w:p>
    <w:p w14:paraId="4BDF29F0"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r w:rsidRPr="00B1087B">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4B58B79A"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highlight w:val="green"/>
        </w:rPr>
      </w:pPr>
    </w:p>
    <w:p w14:paraId="789EDAB6"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rPr>
      </w:pPr>
    </w:p>
    <w:p w14:paraId="7ADE5312" w14:textId="77777777" w:rsidR="00996A30" w:rsidRPr="00B1087B" w:rsidRDefault="00996A30" w:rsidP="00996A30">
      <w:pPr>
        <w:tabs>
          <w:tab w:val="left" w:pos="1134"/>
          <w:tab w:val="left" w:pos="3402"/>
          <w:tab w:val="left" w:pos="5670"/>
          <w:tab w:val="left" w:pos="8222"/>
        </w:tabs>
        <w:jc w:val="both"/>
        <w:rPr>
          <w:rFonts w:ascii="Calibri" w:hAnsi="Calibri" w:cs="Arial"/>
          <w:b/>
          <w:sz w:val="18"/>
          <w:szCs w:val="18"/>
        </w:rPr>
      </w:pPr>
      <w:r w:rsidRPr="00B1087B">
        <w:rPr>
          <w:rFonts w:ascii="Calibri" w:hAnsi="Calibri" w:cs="Arial"/>
          <w:b/>
          <w:sz w:val="18"/>
          <w:szCs w:val="18"/>
        </w:rPr>
        <w:t>II.- Declara “EL PROVEEDOR”:</w:t>
      </w:r>
    </w:p>
    <w:p w14:paraId="3E25D5FF" w14:textId="77777777" w:rsidR="00996A30" w:rsidRPr="00B1087B" w:rsidRDefault="00996A30" w:rsidP="00996A30">
      <w:pPr>
        <w:tabs>
          <w:tab w:val="left" w:pos="1134"/>
          <w:tab w:val="left" w:pos="3402"/>
          <w:tab w:val="left" w:pos="5670"/>
          <w:tab w:val="left" w:pos="8222"/>
        </w:tabs>
        <w:jc w:val="both"/>
        <w:rPr>
          <w:rFonts w:ascii="Calibri" w:hAnsi="Calibri" w:cs="Arial"/>
          <w:sz w:val="18"/>
          <w:szCs w:val="18"/>
        </w:rPr>
      </w:pPr>
    </w:p>
    <w:p w14:paraId="4C8F663C" w14:textId="77777777" w:rsidR="00996A30" w:rsidRPr="00B1087B" w:rsidRDefault="00996A30" w:rsidP="00996A30">
      <w:pPr>
        <w:ind w:right="-5"/>
        <w:jc w:val="both"/>
        <w:rPr>
          <w:rFonts w:ascii="Calibri" w:hAnsi="Calibri" w:cs="Tahoma"/>
          <w:sz w:val="18"/>
          <w:szCs w:val="18"/>
        </w:rPr>
      </w:pPr>
      <w:r w:rsidRPr="00B1087B">
        <w:rPr>
          <w:rFonts w:ascii="Calibri" w:hAnsi="Calibri" w:cs="Tahoma"/>
          <w:sz w:val="18"/>
          <w:szCs w:val="18"/>
        </w:rPr>
        <w:t>II.1.-</w:t>
      </w:r>
      <w:bookmarkStart w:id="4" w:name="_Hlk491079939"/>
      <w:r w:rsidRPr="00B1087B">
        <w:rPr>
          <w:rFonts w:ascii="Calibri" w:hAnsi="Calibri" w:cs="Tahoma"/>
          <w:sz w:val="18"/>
          <w:szCs w:val="18"/>
        </w:rPr>
        <w:t xml:space="preserve">Que acredita la legal existencia de la compañía denominada </w:t>
      </w:r>
      <w:bookmarkEnd w:id="4"/>
      <w:r w:rsidRPr="00B1087B">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451FA64" w14:textId="77777777" w:rsidR="00996A30" w:rsidRPr="00B1087B" w:rsidRDefault="00996A30" w:rsidP="00996A30">
      <w:pPr>
        <w:ind w:right="-5"/>
        <w:jc w:val="both"/>
        <w:rPr>
          <w:rFonts w:ascii="Calibri" w:hAnsi="Calibri" w:cs="Tahoma"/>
          <w:sz w:val="18"/>
          <w:szCs w:val="18"/>
        </w:rPr>
      </w:pPr>
    </w:p>
    <w:p w14:paraId="47FFAC10" w14:textId="77777777" w:rsidR="00996A30" w:rsidRPr="00B1087B" w:rsidRDefault="00996A30" w:rsidP="00996A30">
      <w:pPr>
        <w:ind w:right="-5"/>
        <w:jc w:val="both"/>
        <w:rPr>
          <w:rFonts w:ascii="Calibri" w:hAnsi="Calibri" w:cs="Tahoma"/>
          <w:sz w:val="18"/>
          <w:szCs w:val="18"/>
        </w:rPr>
      </w:pPr>
      <w:r w:rsidRPr="00B1087B">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678C492" w14:textId="77777777" w:rsidR="00996A30" w:rsidRPr="00B1087B" w:rsidRDefault="00996A30" w:rsidP="00996A30">
      <w:pPr>
        <w:ind w:right="-5"/>
        <w:jc w:val="both"/>
        <w:rPr>
          <w:rFonts w:ascii="Calibri" w:hAnsi="Calibri" w:cs="Tahoma"/>
          <w:sz w:val="18"/>
          <w:szCs w:val="18"/>
        </w:rPr>
      </w:pPr>
    </w:p>
    <w:p w14:paraId="5219D7F3" w14:textId="77777777" w:rsidR="00996A30" w:rsidRPr="00B1087B" w:rsidRDefault="00996A30" w:rsidP="00996A30">
      <w:pPr>
        <w:ind w:right="-5"/>
        <w:jc w:val="both"/>
        <w:rPr>
          <w:rFonts w:ascii="Calibri" w:hAnsi="Calibri" w:cs="Tahoma"/>
          <w:sz w:val="18"/>
          <w:szCs w:val="18"/>
        </w:rPr>
      </w:pPr>
      <w:r w:rsidRPr="00B1087B">
        <w:rPr>
          <w:rFonts w:ascii="Calibri" w:hAnsi="Calibri" w:cs="Tahoma"/>
          <w:sz w:val="18"/>
          <w:szCs w:val="18"/>
        </w:rPr>
        <w:t>II.3.-</w:t>
      </w:r>
      <w:bookmarkStart w:id="5" w:name="_Hlk491079956"/>
      <w:r w:rsidRPr="00B1087B">
        <w:rPr>
          <w:rFonts w:ascii="Calibri" w:hAnsi="Calibri" w:cs="Tahoma"/>
          <w:sz w:val="18"/>
          <w:szCs w:val="18"/>
        </w:rPr>
        <w:t xml:space="preserve">Que el Representante Legal de dicha compañía, </w:t>
      </w:r>
      <w:bookmarkEnd w:id="5"/>
      <w:r w:rsidRPr="00B1087B">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47E66FC" w14:textId="77777777" w:rsidR="00996A30" w:rsidRPr="00B1087B" w:rsidRDefault="00996A30" w:rsidP="00996A30">
      <w:pPr>
        <w:ind w:right="-5"/>
        <w:jc w:val="both"/>
        <w:rPr>
          <w:rFonts w:ascii="Calibri" w:hAnsi="Calibri" w:cs="Tahoma"/>
          <w:sz w:val="18"/>
          <w:szCs w:val="18"/>
        </w:rPr>
      </w:pPr>
    </w:p>
    <w:p w14:paraId="4041A5FE" w14:textId="5B5DD82B" w:rsidR="00996A30" w:rsidRPr="00B1087B" w:rsidRDefault="00996A30" w:rsidP="00996A30">
      <w:pPr>
        <w:ind w:right="-5"/>
        <w:jc w:val="both"/>
        <w:rPr>
          <w:rFonts w:ascii="Calibri" w:hAnsi="Calibri" w:cs="Tahoma"/>
          <w:sz w:val="18"/>
          <w:szCs w:val="18"/>
        </w:rPr>
      </w:pPr>
      <w:r w:rsidRPr="00B1087B">
        <w:rPr>
          <w:rFonts w:ascii="Calibri" w:hAnsi="Calibri" w:cs="Tahoma"/>
          <w:sz w:val="18"/>
          <w:szCs w:val="18"/>
        </w:rPr>
        <w:t xml:space="preserve">II.4.-Continúa manifestando que tiene capacidad jurídica y reúne las condiciones técnicas y económicas para obligarse a la contratación de ______________________________, objeto del presente contrato. </w:t>
      </w:r>
    </w:p>
    <w:p w14:paraId="3189CFF3" w14:textId="77777777" w:rsidR="00996A30" w:rsidRPr="00B1087B" w:rsidRDefault="00996A30" w:rsidP="00996A30">
      <w:pPr>
        <w:ind w:right="-5"/>
        <w:jc w:val="both"/>
        <w:rPr>
          <w:rFonts w:ascii="Calibri" w:hAnsi="Calibri" w:cs="Tahoma"/>
          <w:sz w:val="18"/>
          <w:szCs w:val="18"/>
        </w:rPr>
      </w:pPr>
    </w:p>
    <w:p w14:paraId="0EFB6C7B" w14:textId="77777777" w:rsidR="00996A30" w:rsidRPr="00B1087B" w:rsidRDefault="00996A30" w:rsidP="00996A30">
      <w:pPr>
        <w:ind w:right="-5"/>
        <w:jc w:val="both"/>
        <w:rPr>
          <w:rFonts w:ascii="Calibri" w:hAnsi="Calibri" w:cs="Tahoma"/>
          <w:sz w:val="18"/>
          <w:szCs w:val="18"/>
        </w:rPr>
      </w:pPr>
      <w:r w:rsidRPr="00B1087B">
        <w:rPr>
          <w:rFonts w:ascii="Calibri" w:hAnsi="Calibri" w:cs="Tahoma"/>
          <w:sz w:val="18"/>
          <w:szCs w:val="18"/>
        </w:rPr>
        <w:t xml:space="preserve">II.5.-Que conoce el contenido y los requisitos que establecen la </w:t>
      </w:r>
      <w:r w:rsidRPr="00B1087B">
        <w:rPr>
          <w:rFonts w:ascii="Calibri" w:hAnsi="Calibri"/>
          <w:sz w:val="18"/>
          <w:szCs w:val="18"/>
        </w:rPr>
        <w:t>Ley de Adquisiciones, Arrendamientos y Contratación de Servicios del Estado de Nuevo León</w:t>
      </w:r>
      <w:r w:rsidRPr="00B1087B">
        <w:rPr>
          <w:rFonts w:ascii="Calibri" w:hAnsi="Calibri" w:cs="Tahoma"/>
          <w:sz w:val="18"/>
          <w:szCs w:val="18"/>
        </w:rPr>
        <w:t>, su Reglamento y las reglas generales para la contratación y ejecución de adquisiciones, así como los términos del presente contrato.</w:t>
      </w:r>
    </w:p>
    <w:p w14:paraId="5E7D5DEF" w14:textId="77777777" w:rsidR="00996A30" w:rsidRPr="00B1087B" w:rsidRDefault="00996A30" w:rsidP="00996A30">
      <w:pPr>
        <w:tabs>
          <w:tab w:val="left" w:pos="360"/>
        </w:tabs>
        <w:jc w:val="both"/>
        <w:rPr>
          <w:rFonts w:ascii="Calibri" w:hAnsi="Calibri" w:cs="Tahoma"/>
          <w:bCs/>
          <w:sz w:val="18"/>
          <w:szCs w:val="18"/>
        </w:rPr>
      </w:pPr>
    </w:p>
    <w:p w14:paraId="0A897CF5" w14:textId="77777777" w:rsidR="00996A30" w:rsidRPr="00B1087B" w:rsidRDefault="00996A30" w:rsidP="00996A30">
      <w:pPr>
        <w:tabs>
          <w:tab w:val="left" w:pos="360"/>
        </w:tabs>
        <w:jc w:val="both"/>
        <w:rPr>
          <w:rFonts w:ascii="Calibri" w:hAnsi="Calibri" w:cs="Tahoma"/>
          <w:sz w:val="18"/>
          <w:szCs w:val="18"/>
        </w:rPr>
      </w:pPr>
      <w:r w:rsidRPr="00B1087B">
        <w:rPr>
          <w:rFonts w:ascii="Calibri" w:hAnsi="Calibri" w:cs="Tahoma"/>
          <w:sz w:val="18"/>
          <w:szCs w:val="18"/>
        </w:rPr>
        <w:t>II.6.-</w:t>
      </w:r>
      <w:bookmarkStart w:id="6" w:name="_Hlk491080052"/>
      <w:r w:rsidRPr="00B1087B">
        <w:rPr>
          <w:rFonts w:ascii="Calibri" w:hAnsi="Calibri" w:cs="Arial"/>
          <w:color w:val="000000"/>
          <w:sz w:val="18"/>
          <w:szCs w:val="18"/>
        </w:rPr>
        <w:t xml:space="preserve"> </w:t>
      </w:r>
      <w:bookmarkEnd w:id="6"/>
      <w:r w:rsidRPr="00B1087B">
        <w:rPr>
          <w:rFonts w:ascii="Calibri" w:hAnsi="Calibri" w:cs="Tahoma"/>
          <w:sz w:val="18"/>
          <w:szCs w:val="18"/>
        </w:rPr>
        <w:t>Que para los fines y efectos legales del mismo, señala como su domicilio, el ubicado en la Calle ______________, No. ________, Interior _________, Colonia ___________, en ___________, C.P. ___________.</w:t>
      </w:r>
    </w:p>
    <w:p w14:paraId="578B8264" w14:textId="77777777" w:rsidR="00996A30" w:rsidRPr="00B1087B" w:rsidRDefault="00996A30" w:rsidP="00996A30">
      <w:pPr>
        <w:tabs>
          <w:tab w:val="left" w:pos="360"/>
        </w:tabs>
        <w:jc w:val="both"/>
        <w:rPr>
          <w:rFonts w:ascii="Calibri" w:hAnsi="Calibri" w:cs="Tahoma"/>
          <w:sz w:val="18"/>
          <w:szCs w:val="18"/>
        </w:rPr>
      </w:pPr>
    </w:p>
    <w:p w14:paraId="1E1629CC" w14:textId="77777777" w:rsidR="00996A30" w:rsidRPr="00B1087B" w:rsidRDefault="00996A30" w:rsidP="00996A30">
      <w:pPr>
        <w:tabs>
          <w:tab w:val="left" w:pos="0"/>
        </w:tabs>
        <w:jc w:val="both"/>
        <w:rPr>
          <w:rFonts w:ascii="Calibri" w:hAnsi="Calibri" w:cs="Tahoma"/>
          <w:sz w:val="18"/>
          <w:szCs w:val="18"/>
        </w:rPr>
      </w:pPr>
      <w:r w:rsidRPr="00B1087B">
        <w:rPr>
          <w:rFonts w:ascii="Calibri" w:hAnsi="Calibri" w:cs="Tahoma"/>
          <w:b/>
          <w:sz w:val="18"/>
          <w:szCs w:val="18"/>
        </w:rPr>
        <w:t xml:space="preserve">III.- “LAS PARTES” </w:t>
      </w:r>
      <w:r w:rsidRPr="00B1087B">
        <w:rPr>
          <w:rFonts w:ascii="Calibri" w:hAnsi="Calibri" w:cs="Tahoma"/>
          <w:sz w:val="18"/>
          <w:szCs w:val="18"/>
        </w:rPr>
        <w:t>declaran:</w:t>
      </w:r>
    </w:p>
    <w:p w14:paraId="534E2710" w14:textId="77777777" w:rsidR="00996A30" w:rsidRPr="00B1087B" w:rsidRDefault="00996A30" w:rsidP="00996A30">
      <w:pPr>
        <w:tabs>
          <w:tab w:val="left" w:pos="-284"/>
        </w:tabs>
        <w:ind w:left="-284"/>
        <w:jc w:val="both"/>
        <w:rPr>
          <w:rFonts w:ascii="Calibri" w:hAnsi="Calibri" w:cs="Tahoma"/>
          <w:sz w:val="18"/>
          <w:szCs w:val="18"/>
        </w:rPr>
      </w:pPr>
    </w:p>
    <w:p w14:paraId="5100997E" w14:textId="783D743D" w:rsidR="00996A30" w:rsidRPr="00B1087B" w:rsidRDefault="00996A30" w:rsidP="00996A30">
      <w:pPr>
        <w:jc w:val="both"/>
        <w:rPr>
          <w:rFonts w:asciiTheme="minorHAnsi" w:hAnsiTheme="minorHAnsi"/>
          <w:sz w:val="18"/>
          <w:szCs w:val="18"/>
          <w:lang w:val="pt-BR"/>
        </w:rPr>
      </w:pPr>
      <w:r w:rsidRPr="00B1087B">
        <w:rPr>
          <w:rFonts w:ascii="Calibri" w:hAnsi="Calibri" w:cs="Tahoma"/>
          <w:sz w:val="18"/>
          <w:szCs w:val="18"/>
        </w:rPr>
        <w:t>III.1 Que se reconocen la personalidad con la que comparecen y acuerdan celebrar el presente contrato, al tenor de las siguientes:</w:t>
      </w:r>
    </w:p>
    <w:p w14:paraId="1D758F3E" w14:textId="77777777" w:rsidR="00F87AC4" w:rsidRPr="00B1087B" w:rsidRDefault="00F87AC4" w:rsidP="00F87AC4">
      <w:pPr>
        <w:pStyle w:val="Ttulo2"/>
        <w:rPr>
          <w:rFonts w:asciiTheme="minorHAnsi" w:hAnsiTheme="minorHAnsi"/>
          <w:b w:val="0"/>
          <w:sz w:val="18"/>
          <w:szCs w:val="18"/>
        </w:rPr>
      </w:pPr>
    </w:p>
    <w:p w14:paraId="42050E72" w14:textId="77777777" w:rsidR="00F87AC4" w:rsidRPr="00B1087B" w:rsidRDefault="00F87AC4" w:rsidP="00F87AC4">
      <w:pPr>
        <w:pStyle w:val="Ttulo2"/>
        <w:jc w:val="center"/>
        <w:rPr>
          <w:rFonts w:asciiTheme="minorHAnsi" w:hAnsiTheme="minorHAnsi"/>
          <w:b w:val="0"/>
          <w:sz w:val="18"/>
          <w:szCs w:val="18"/>
        </w:rPr>
      </w:pPr>
      <w:r w:rsidRPr="00B1087B">
        <w:rPr>
          <w:rFonts w:asciiTheme="minorHAnsi" w:hAnsiTheme="minorHAnsi"/>
          <w:b w:val="0"/>
          <w:sz w:val="18"/>
          <w:szCs w:val="18"/>
        </w:rPr>
        <w:t>C L Á U S U L A S</w:t>
      </w:r>
    </w:p>
    <w:p w14:paraId="57080BD8" w14:textId="77777777" w:rsidR="00F87AC4" w:rsidRPr="00B1087B" w:rsidRDefault="00F87AC4" w:rsidP="00F87AC4">
      <w:pPr>
        <w:jc w:val="both"/>
        <w:rPr>
          <w:rFonts w:asciiTheme="minorHAnsi" w:hAnsiTheme="minorHAnsi"/>
          <w:sz w:val="18"/>
          <w:szCs w:val="18"/>
        </w:rPr>
      </w:pPr>
    </w:p>
    <w:p w14:paraId="6ABB54E7" w14:textId="22C673E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 xml:space="preserve">PRIMERA: OBJETO.- “EL PROVEEDOR” se obliga a </w:t>
      </w:r>
      <w:r w:rsidR="00996A30" w:rsidRPr="003B21AB">
        <w:rPr>
          <w:rFonts w:asciiTheme="minorHAnsi" w:hAnsiTheme="minorHAnsi"/>
          <w:sz w:val="18"/>
          <w:szCs w:val="18"/>
        </w:rPr>
        <w:t>brindar el</w:t>
      </w:r>
      <w:r w:rsidR="00174EC6" w:rsidRPr="003B21AB">
        <w:rPr>
          <w:rFonts w:asciiTheme="minorHAnsi" w:hAnsiTheme="minorHAnsi"/>
          <w:sz w:val="18"/>
          <w:szCs w:val="18"/>
        </w:rPr>
        <w:t xml:space="preserve"> </w:t>
      </w:r>
      <w:r w:rsidR="00996A30" w:rsidRPr="003B21AB">
        <w:rPr>
          <w:rFonts w:asciiTheme="minorHAnsi" w:hAnsiTheme="minorHAnsi"/>
          <w:sz w:val="18"/>
          <w:szCs w:val="18"/>
        </w:rPr>
        <w:t>servicio</w:t>
      </w:r>
      <w:r w:rsidR="00174EC6" w:rsidRPr="003B21AB">
        <w:rPr>
          <w:rFonts w:asciiTheme="minorHAnsi" w:hAnsiTheme="minorHAnsi"/>
          <w:sz w:val="18"/>
          <w:szCs w:val="18"/>
        </w:rPr>
        <w:t xml:space="preserve"> </w:t>
      </w:r>
      <w:r w:rsidR="007C3A2A" w:rsidRPr="003B21AB">
        <w:rPr>
          <w:rFonts w:asciiTheme="minorHAnsi" w:hAnsiTheme="minorHAnsi"/>
          <w:sz w:val="18"/>
          <w:szCs w:val="18"/>
        </w:rPr>
        <w:t>integral así</w:t>
      </w:r>
      <w:r w:rsidR="00174EC6" w:rsidRPr="003B21AB">
        <w:rPr>
          <w:rFonts w:asciiTheme="minorHAnsi" w:hAnsiTheme="minorHAnsi"/>
          <w:sz w:val="18"/>
          <w:szCs w:val="18"/>
        </w:rPr>
        <w:t xml:space="preserve"> </w:t>
      </w:r>
      <w:r w:rsidR="007C3A2A" w:rsidRPr="003B21AB">
        <w:rPr>
          <w:rFonts w:asciiTheme="minorHAnsi" w:hAnsiTheme="minorHAnsi"/>
          <w:sz w:val="18"/>
          <w:szCs w:val="18"/>
        </w:rPr>
        <w:t>como</w:t>
      </w:r>
      <w:r w:rsidR="00174EC6" w:rsidRPr="003B21AB">
        <w:rPr>
          <w:rFonts w:asciiTheme="minorHAnsi" w:hAnsiTheme="minorHAnsi"/>
          <w:sz w:val="18"/>
          <w:szCs w:val="18"/>
        </w:rPr>
        <w:t xml:space="preserve"> </w:t>
      </w:r>
      <w:r w:rsidR="007C3A2A" w:rsidRPr="003B21AB">
        <w:rPr>
          <w:rFonts w:asciiTheme="minorHAnsi" w:hAnsiTheme="minorHAnsi"/>
          <w:sz w:val="18"/>
          <w:szCs w:val="18"/>
        </w:rPr>
        <w:t>lo</w:t>
      </w:r>
      <w:r w:rsidR="00174EC6" w:rsidRPr="003B21AB">
        <w:rPr>
          <w:rFonts w:asciiTheme="minorHAnsi" w:hAnsiTheme="minorHAnsi"/>
          <w:sz w:val="18"/>
          <w:szCs w:val="18"/>
        </w:rPr>
        <w:t xml:space="preserve"> </w:t>
      </w:r>
      <w:r w:rsidR="007C3A2A" w:rsidRPr="003B21AB">
        <w:rPr>
          <w:rFonts w:asciiTheme="minorHAnsi" w:hAnsiTheme="minorHAnsi"/>
          <w:sz w:val="18"/>
          <w:szCs w:val="18"/>
        </w:rPr>
        <w:t>especifican las</w:t>
      </w:r>
      <w:r w:rsidR="00996A30" w:rsidRPr="003B21AB">
        <w:rPr>
          <w:rFonts w:asciiTheme="minorHAnsi" w:hAnsiTheme="minorHAnsi"/>
          <w:sz w:val="18"/>
          <w:szCs w:val="18"/>
        </w:rPr>
        <w:t xml:space="preserve"> </w:t>
      </w:r>
      <w:r w:rsidR="007C3A2A" w:rsidRPr="003B21AB">
        <w:rPr>
          <w:rFonts w:asciiTheme="minorHAnsi" w:hAnsiTheme="minorHAnsi"/>
          <w:sz w:val="18"/>
          <w:szCs w:val="18"/>
        </w:rPr>
        <w:t>bases de</w:t>
      </w:r>
      <w:r w:rsidR="00996A30" w:rsidRPr="003B21AB">
        <w:rPr>
          <w:rFonts w:asciiTheme="minorHAnsi" w:hAnsiTheme="minorHAnsi"/>
          <w:sz w:val="18"/>
          <w:szCs w:val="18"/>
        </w:rPr>
        <w:t xml:space="preserve"> </w:t>
      </w:r>
      <w:r w:rsidR="007C3A2A" w:rsidRPr="003B21AB">
        <w:rPr>
          <w:rFonts w:asciiTheme="minorHAnsi" w:hAnsiTheme="minorHAnsi"/>
          <w:sz w:val="18"/>
          <w:szCs w:val="18"/>
        </w:rPr>
        <w:t xml:space="preserve">la licitación </w:t>
      </w:r>
      <w:r w:rsidR="00996A30" w:rsidRPr="003B21AB">
        <w:rPr>
          <w:rFonts w:asciiTheme="minorHAnsi" w:hAnsiTheme="minorHAnsi"/>
          <w:sz w:val="18"/>
          <w:szCs w:val="18"/>
        </w:rPr>
        <w:t>LP-919044992-I34-2022</w:t>
      </w:r>
      <w:r w:rsidRPr="003B21AB">
        <w:rPr>
          <w:rFonts w:asciiTheme="minorHAnsi" w:hAnsiTheme="minorHAnsi"/>
          <w:sz w:val="18"/>
          <w:szCs w:val="18"/>
        </w:rPr>
        <w:t xml:space="preserve"> “S.S.N.L.” </w:t>
      </w:r>
      <w:r w:rsidR="007C3A2A" w:rsidRPr="003B21AB">
        <w:rPr>
          <w:rFonts w:asciiTheme="minorHAnsi" w:hAnsiTheme="minorHAnsi"/>
          <w:sz w:val="18"/>
          <w:szCs w:val="18"/>
        </w:rPr>
        <w:t xml:space="preserve">respecto a la contratación </w:t>
      </w:r>
      <w:r w:rsidR="007C3A2A" w:rsidRPr="000310F9">
        <w:rPr>
          <w:rFonts w:asciiTheme="minorHAnsi" w:hAnsiTheme="minorHAnsi"/>
          <w:sz w:val="18"/>
          <w:szCs w:val="18"/>
        </w:rPr>
        <w:t>del</w:t>
      </w:r>
      <w:r w:rsidR="00D1665F" w:rsidRPr="000310F9">
        <w:rPr>
          <w:rFonts w:asciiTheme="minorHAnsi" w:hAnsiTheme="minorHAnsi"/>
          <w:sz w:val="18"/>
          <w:szCs w:val="18"/>
        </w:rPr>
        <w:t xml:space="preserve"> “SERVICIO INTEGRAL DE HEMODINAMIA PARA LA ATENCIÓN DE LOS PACIENTES CON ENFERMEDADES CARDIOVASCULARES, TRATAMIENTOS ENDOVASCULARES Y ATENCIÓN CÓDIGO INFARTO”</w:t>
      </w:r>
      <w:r w:rsidRPr="000310F9">
        <w:rPr>
          <w:rFonts w:asciiTheme="minorHAnsi" w:hAnsiTheme="minorHAnsi"/>
          <w:sz w:val="18"/>
          <w:szCs w:val="18"/>
        </w:rPr>
        <w:t>, de</w:t>
      </w:r>
      <w:r w:rsidRPr="00B1087B">
        <w:rPr>
          <w:rFonts w:asciiTheme="minorHAnsi" w:hAnsiTheme="minorHAnsi"/>
          <w:sz w:val="18"/>
          <w:szCs w:val="18"/>
        </w:rPr>
        <w:t xml:space="preserve"> acuerdo a la descripción, precio, cantidad y características que se describen en el Anexo número 1, que forma parte integral del presente instrumento y demás especificaciones solicitadas por “S.S.N.L.”, en las bases de la </w:t>
      </w:r>
      <w:r w:rsidR="00342B69" w:rsidRPr="00B1087B">
        <w:rPr>
          <w:rFonts w:asciiTheme="minorHAnsi" w:hAnsiTheme="minorHAnsi"/>
          <w:sz w:val="18"/>
          <w:szCs w:val="18"/>
        </w:rPr>
        <w:t>Licitación Pública</w:t>
      </w:r>
      <w:r w:rsidRPr="00B1087B">
        <w:rPr>
          <w:rFonts w:asciiTheme="minorHAnsi" w:hAnsiTheme="minorHAnsi"/>
          <w:sz w:val="18"/>
          <w:szCs w:val="18"/>
        </w:rPr>
        <w:t xml:space="preserve"> Internacional bajo la Cobertura de </w:t>
      </w:r>
      <w:r w:rsidR="00E6616E" w:rsidRPr="00B1087B">
        <w:rPr>
          <w:rFonts w:asciiTheme="minorHAnsi" w:hAnsiTheme="minorHAnsi"/>
          <w:sz w:val="18"/>
          <w:szCs w:val="18"/>
        </w:rPr>
        <w:t>Tratados</w:t>
      </w:r>
      <w:r w:rsidRPr="00B1087B">
        <w:rPr>
          <w:rFonts w:asciiTheme="minorHAnsi" w:hAnsiTheme="minorHAnsi"/>
          <w:sz w:val="18"/>
          <w:szCs w:val="18"/>
        </w:rPr>
        <w:t xml:space="preserve"> </w:t>
      </w:r>
      <w:r w:rsidR="00342B69" w:rsidRPr="00B1087B">
        <w:rPr>
          <w:rFonts w:asciiTheme="minorHAnsi" w:hAnsiTheme="minorHAnsi"/>
          <w:sz w:val="18"/>
          <w:szCs w:val="18"/>
        </w:rPr>
        <w:t xml:space="preserve">Presencial </w:t>
      </w:r>
      <w:r w:rsidRPr="00B1087B">
        <w:rPr>
          <w:rFonts w:asciiTheme="minorHAnsi" w:hAnsiTheme="minorHAnsi"/>
          <w:sz w:val="18"/>
          <w:szCs w:val="18"/>
        </w:rPr>
        <w:t xml:space="preserve">No. </w:t>
      </w:r>
      <w:r w:rsidR="007C3A2A" w:rsidRPr="00B1087B">
        <w:rPr>
          <w:rFonts w:asciiTheme="minorHAnsi" w:hAnsiTheme="minorHAnsi"/>
          <w:sz w:val="18"/>
          <w:szCs w:val="18"/>
        </w:rPr>
        <w:t>LP-919044992-I34-2022</w:t>
      </w:r>
      <w:r w:rsidRPr="00B1087B">
        <w:rPr>
          <w:rFonts w:asciiTheme="minorHAnsi" w:hAnsiTheme="minorHAnsi"/>
          <w:sz w:val="18"/>
          <w:szCs w:val="18"/>
        </w:rPr>
        <w:t>, foro de aclaraciones y conforme a la propuesta técnica y oferta económica presentadas por “EL PROVEEDOR”, las cuales forman parte de este contrato.</w:t>
      </w:r>
    </w:p>
    <w:p w14:paraId="2FB5104A" w14:textId="77777777" w:rsidR="00F87AC4" w:rsidRPr="00B1087B" w:rsidRDefault="00F87AC4" w:rsidP="00F87AC4">
      <w:pPr>
        <w:jc w:val="both"/>
        <w:rPr>
          <w:rFonts w:asciiTheme="minorHAnsi" w:hAnsiTheme="minorHAnsi"/>
          <w:sz w:val="18"/>
          <w:szCs w:val="18"/>
        </w:rPr>
      </w:pPr>
    </w:p>
    <w:p w14:paraId="503EAFB6"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SEGUNDA: MONTO DEL CONTRATO.- El monto del presente contrato será por la cantidad de $_____ (_____pesos 00/100 M.N.) incluyendo el impuesto del valor agregado, que “S.S.N.L.” cubrirá a “EL PROVEEDOR” por concepto de los bienes objeto del presente contrato, el pago antes referido se efectuará conforme a lo establecido en la Cláusula Tercera.</w:t>
      </w:r>
    </w:p>
    <w:p w14:paraId="0FE7C83D" w14:textId="77777777" w:rsidR="00F87AC4" w:rsidRPr="00B1087B" w:rsidRDefault="00F87AC4" w:rsidP="00F87AC4">
      <w:pPr>
        <w:jc w:val="both"/>
        <w:rPr>
          <w:rFonts w:asciiTheme="minorHAnsi" w:hAnsiTheme="minorHAnsi"/>
          <w:sz w:val="18"/>
          <w:szCs w:val="18"/>
        </w:rPr>
      </w:pPr>
    </w:p>
    <w:p w14:paraId="49F98DF2" w14:textId="77777777" w:rsidR="00F87AC4" w:rsidRPr="00B1087B" w:rsidRDefault="00F87AC4" w:rsidP="00F87AC4">
      <w:pPr>
        <w:pStyle w:val="Textoindependiente"/>
        <w:ind w:right="-5"/>
        <w:rPr>
          <w:rFonts w:asciiTheme="minorHAnsi" w:hAnsiTheme="minorHAnsi"/>
          <w:sz w:val="18"/>
          <w:szCs w:val="18"/>
        </w:rPr>
      </w:pPr>
      <w:r w:rsidRPr="00B1087B">
        <w:rPr>
          <w:rFonts w:asciiTheme="minorHAnsi" w:hAnsiTheme="minorHAnsi"/>
          <w:sz w:val="18"/>
          <w:szCs w:val="18"/>
        </w:rPr>
        <w:t>El precio señalado en su oferta económica y este instrumento, compensará a “EL PROVEEDOR” por los insumos, transportación carga y descarga y todos los demás gastos que se originan como consecuencia del presente contrato, así como su utilidad, por lo que “EL PROVEEDOR” no podrá exigir mayor retribución por ningún otro concepto.</w:t>
      </w:r>
    </w:p>
    <w:p w14:paraId="05C76930" w14:textId="77777777" w:rsidR="00F87AC4" w:rsidRPr="00B1087B" w:rsidRDefault="00F87AC4" w:rsidP="00F87AC4">
      <w:pPr>
        <w:jc w:val="both"/>
        <w:rPr>
          <w:rFonts w:asciiTheme="minorHAnsi" w:hAnsiTheme="minorHAnsi"/>
          <w:sz w:val="18"/>
          <w:szCs w:val="18"/>
        </w:rPr>
      </w:pPr>
    </w:p>
    <w:p w14:paraId="4E1B1BF8"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 xml:space="preserve">El presente instrumento, se celebra bajo la condición de precio fijo, conforme a los precios establecidos por “EL PROVEEDOR” en su oferta económica, misma que forma parte del presente contrato, por lo que no se reconocerá incremento alguno en los precios ofertados. </w:t>
      </w:r>
    </w:p>
    <w:p w14:paraId="010CE884" w14:textId="77777777" w:rsidR="00F87AC4" w:rsidRPr="00B1087B" w:rsidRDefault="00F87AC4" w:rsidP="00F87AC4">
      <w:pPr>
        <w:jc w:val="both"/>
        <w:rPr>
          <w:rFonts w:asciiTheme="minorHAnsi" w:hAnsiTheme="minorHAnsi"/>
          <w:sz w:val="18"/>
          <w:szCs w:val="18"/>
        </w:rPr>
      </w:pPr>
    </w:p>
    <w:p w14:paraId="6740C740" w14:textId="77777777" w:rsidR="00F87AC4" w:rsidRPr="00B1087B" w:rsidRDefault="00F87AC4" w:rsidP="00F87AC4">
      <w:pPr>
        <w:pStyle w:val="Textoindependiente"/>
        <w:ind w:right="-5"/>
        <w:rPr>
          <w:rFonts w:asciiTheme="minorHAnsi" w:hAnsiTheme="minorHAnsi"/>
          <w:sz w:val="18"/>
          <w:szCs w:val="18"/>
        </w:rPr>
      </w:pPr>
      <w:r w:rsidRPr="00B1087B">
        <w:rPr>
          <w:rFonts w:asciiTheme="minorHAnsi" w:hAnsiTheme="minorHAnsi"/>
          <w:sz w:val="18"/>
          <w:szCs w:val="18"/>
        </w:rPr>
        <w:t xml:space="preserve">Cuando los insumos no se ajusten a lo pactado, “S.S.N.L.” no liquidará a “EL PROVEEDOR”, el importe de los mismos. </w:t>
      </w:r>
    </w:p>
    <w:p w14:paraId="3B28BE0A" w14:textId="77777777" w:rsidR="00F87AC4" w:rsidRPr="00B1087B" w:rsidRDefault="00F87AC4" w:rsidP="00F87AC4">
      <w:pPr>
        <w:jc w:val="both"/>
        <w:rPr>
          <w:rFonts w:asciiTheme="minorHAnsi" w:hAnsiTheme="minorHAnsi"/>
          <w:sz w:val="18"/>
          <w:szCs w:val="18"/>
        </w:rPr>
      </w:pPr>
    </w:p>
    <w:p w14:paraId="250F5821"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“EL PROVEEDOR” se obliga a respetar el precio fijo, en el supuesto de que las Unidades Aplicativas de “S.S.N.L.” realicen compras directas, cuando se presenten circunstancias especiales o se establezcan programas que hagan necesaria la adquisición de los insumos que estén comprendidos dentro de este contrato.</w:t>
      </w:r>
    </w:p>
    <w:p w14:paraId="58B4C34D" w14:textId="77777777" w:rsidR="00F87AC4" w:rsidRPr="00B1087B" w:rsidRDefault="00F87AC4" w:rsidP="00F87AC4">
      <w:pPr>
        <w:jc w:val="both"/>
        <w:rPr>
          <w:rFonts w:asciiTheme="minorHAnsi" w:hAnsiTheme="minorHAnsi"/>
          <w:sz w:val="18"/>
          <w:szCs w:val="18"/>
        </w:rPr>
      </w:pPr>
    </w:p>
    <w:p w14:paraId="29B54E98" w14:textId="207F5B8E"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TERCERA: FORMA DE PAGO.- El pago de los insumos adquiridos se hará en P</w:t>
      </w:r>
      <w:r w:rsidR="007C3A2A" w:rsidRPr="00B1087B">
        <w:rPr>
          <w:rFonts w:asciiTheme="minorHAnsi" w:hAnsiTheme="minorHAnsi"/>
          <w:sz w:val="18"/>
          <w:szCs w:val="18"/>
        </w:rPr>
        <w:t>esos Mexicanos, dentro de los 20</w:t>
      </w:r>
      <w:r w:rsidRPr="00B1087B">
        <w:rPr>
          <w:rFonts w:asciiTheme="minorHAnsi" w:hAnsiTheme="minorHAnsi"/>
          <w:sz w:val="18"/>
          <w:szCs w:val="18"/>
        </w:rPr>
        <w:t xml:space="preserve"> días siguientes en que “EL PROVEEDOR” presente la factura en el área de Recursos Financieros de “S.S.N.L.”, debidamente validada por los Administradores de cada Unidad Aplicativa. </w:t>
      </w:r>
    </w:p>
    <w:p w14:paraId="2B94ED18" w14:textId="77777777" w:rsidR="00F87AC4" w:rsidRPr="00B1087B" w:rsidRDefault="00F87AC4" w:rsidP="00F87AC4">
      <w:pPr>
        <w:jc w:val="both"/>
        <w:rPr>
          <w:rFonts w:asciiTheme="minorHAnsi" w:hAnsiTheme="minorHAnsi"/>
          <w:sz w:val="18"/>
          <w:szCs w:val="18"/>
        </w:rPr>
      </w:pPr>
    </w:p>
    <w:p w14:paraId="0B587D53" w14:textId="7FCF4B91" w:rsidR="00F87AC4" w:rsidRPr="00B1087B" w:rsidRDefault="00F87AC4" w:rsidP="00F87AC4">
      <w:pPr>
        <w:tabs>
          <w:tab w:val="right" w:pos="1276"/>
        </w:tabs>
        <w:ind w:right="49"/>
        <w:jc w:val="both"/>
        <w:rPr>
          <w:rFonts w:asciiTheme="minorHAnsi" w:hAnsiTheme="minorHAnsi"/>
          <w:sz w:val="18"/>
          <w:szCs w:val="18"/>
        </w:rPr>
      </w:pPr>
      <w:r w:rsidRPr="00B1087B">
        <w:rPr>
          <w:rFonts w:asciiTheme="minorHAnsi" w:hAnsiTheme="minorHAnsi"/>
          <w:sz w:val="18"/>
          <w:szCs w:val="18"/>
        </w:rPr>
        <w:t>Las facturas que resulten de la entrega de los insumos, serán a favor de Servicios de Salud de Nuevo León, Organismo Público Descentralizado, R.F.C. SSN-970115-Q</w:t>
      </w:r>
      <w:r w:rsidR="006E0428" w:rsidRPr="00B1087B">
        <w:rPr>
          <w:rFonts w:asciiTheme="minorHAnsi" w:hAnsiTheme="minorHAnsi"/>
          <w:sz w:val="18"/>
          <w:szCs w:val="18"/>
        </w:rPr>
        <w:t>I7</w:t>
      </w:r>
      <w:r w:rsidRPr="00B1087B">
        <w:rPr>
          <w:rFonts w:asciiTheme="minorHAnsi" w:hAnsiTheme="minorHAnsi"/>
          <w:sz w:val="18"/>
          <w:szCs w:val="18"/>
        </w:rPr>
        <w:t xml:space="preserve">, con domicilio en Matamoros Oriente número 520, entre Escobedo y Zaragoza, en el Centro de Monterrey, Nuevo León, </w:t>
      </w:r>
      <w:r w:rsidRPr="00B1087B">
        <w:rPr>
          <w:rFonts w:asciiTheme="minorHAnsi" w:hAnsiTheme="minorHAnsi"/>
          <w:sz w:val="18"/>
          <w:szCs w:val="18"/>
        </w:rPr>
        <w:lastRenderedPageBreak/>
        <w:t>C.P. 64000, además, deberán contener lo siguiente: Sello de almacén con la fecha correspondiente, nombre y firma del almacenista que realizó la recepción y la firma del Administrador de la Unidad Aplicativa (se anexará a la factura copia de la Orden de Envío, mediante en la cual se solicitó la mercancía); además deberá invariablemente describir en cada factura el número de Contrato y Orden de Envío y estarán</w:t>
      </w:r>
      <w:r w:rsidR="00B1087B">
        <w:rPr>
          <w:rFonts w:asciiTheme="minorHAnsi" w:hAnsiTheme="minorHAnsi"/>
          <w:sz w:val="18"/>
          <w:szCs w:val="18"/>
        </w:rPr>
        <w:t xml:space="preserve"> disponibles las facturas en la Unidad Aplicativa</w:t>
      </w:r>
      <w:r w:rsidRPr="00B1087B">
        <w:rPr>
          <w:rFonts w:asciiTheme="minorHAnsi" w:hAnsiTheme="minorHAnsi"/>
          <w:sz w:val="18"/>
          <w:szCs w:val="18"/>
        </w:rPr>
        <w:t xml:space="preserve"> en un plazo no mayor de 5 días hábiles.</w:t>
      </w:r>
    </w:p>
    <w:p w14:paraId="5CCC9731" w14:textId="77777777" w:rsidR="00F87AC4" w:rsidRPr="00B1087B" w:rsidRDefault="00F87AC4" w:rsidP="00F87AC4">
      <w:pPr>
        <w:jc w:val="both"/>
        <w:rPr>
          <w:rFonts w:asciiTheme="minorHAnsi" w:hAnsiTheme="minorHAnsi"/>
          <w:sz w:val="18"/>
          <w:szCs w:val="18"/>
        </w:rPr>
      </w:pPr>
    </w:p>
    <w:p w14:paraId="2FD11BED" w14:textId="4D022000"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“S.S.N.L.” se deslinda del pago de las facturas que no sean presentadas para su pago antes de 90 días posteri</w:t>
      </w:r>
      <w:r w:rsidR="00404E57">
        <w:rPr>
          <w:rFonts w:asciiTheme="minorHAnsi" w:hAnsiTheme="minorHAnsi"/>
          <w:sz w:val="18"/>
          <w:szCs w:val="18"/>
        </w:rPr>
        <w:t>ores a la fecha de recibo en la Unidad a la</w:t>
      </w:r>
      <w:r w:rsidRPr="00B1087B">
        <w:rPr>
          <w:rFonts w:asciiTheme="minorHAnsi" w:hAnsiTheme="minorHAnsi"/>
          <w:sz w:val="18"/>
          <w:szCs w:val="18"/>
        </w:rPr>
        <w:t xml:space="preserve"> que vayan destinados los insumos.</w:t>
      </w:r>
    </w:p>
    <w:p w14:paraId="042926DF" w14:textId="77777777" w:rsidR="00F87AC4" w:rsidRPr="00B1087B" w:rsidRDefault="00F87AC4" w:rsidP="00F87AC4">
      <w:pPr>
        <w:jc w:val="both"/>
        <w:rPr>
          <w:rFonts w:asciiTheme="minorHAnsi" w:hAnsiTheme="minorHAnsi"/>
          <w:sz w:val="18"/>
          <w:szCs w:val="18"/>
        </w:rPr>
      </w:pPr>
    </w:p>
    <w:p w14:paraId="39C4EF56"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La liquidación total de los insumos no significará la aceptación de los mismos, por lo tanto “S.S.N.L.” se reserva expresamente el derecho de reclamar los vicios ocultos, insumos faltantes o el pago de lo indebido.</w:t>
      </w:r>
    </w:p>
    <w:p w14:paraId="531E842B" w14:textId="77777777" w:rsidR="00F87AC4" w:rsidRPr="00B1087B" w:rsidRDefault="00F87AC4" w:rsidP="00F87AC4">
      <w:pPr>
        <w:ind w:right="51"/>
        <w:jc w:val="both"/>
        <w:rPr>
          <w:rFonts w:asciiTheme="minorHAnsi" w:hAnsiTheme="minorHAnsi"/>
          <w:sz w:val="18"/>
          <w:szCs w:val="18"/>
        </w:rPr>
      </w:pPr>
    </w:p>
    <w:p w14:paraId="073FA3C6" w14:textId="6369B9E7" w:rsidR="00D07CE7" w:rsidRPr="00B1087B" w:rsidRDefault="00F87AC4" w:rsidP="00D07CE7">
      <w:pPr>
        <w:jc w:val="both"/>
        <w:rPr>
          <w:rFonts w:asciiTheme="minorHAnsi" w:hAnsiTheme="minorHAnsi"/>
          <w:sz w:val="18"/>
          <w:szCs w:val="18"/>
        </w:rPr>
      </w:pPr>
      <w:r w:rsidRPr="00C609F9">
        <w:rPr>
          <w:rFonts w:asciiTheme="minorHAnsi" w:hAnsiTheme="minorHAnsi"/>
          <w:sz w:val="18"/>
          <w:szCs w:val="18"/>
        </w:rPr>
        <w:t xml:space="preserve">CUARTA: PLAZO Y LUGAR DE ENTREGA.- </w:t>
      </w:r>
      <w:r w:rsidR="00C609F9">
        <w:rPr>
          <w:rFonts w:asciiTheme="minorHAnsi" w:hAnsiTheme="minorHAnsi"/>
          <w:sz w:val="18"/>
          <w:szCs w:val="18"/>
        </w:rPr>
        <w:t xml:space="preserve"> </w:t>
      </w:r>
      <w:r w:rsidRPr="00B1087B">
        <w:rPr>
          <w:rFonts w:asciiTheme="minorHAnsi" w:hAnsiTheme="minorHAnsi"/>
          <w:sz w:val="18"/>
          <w:szCs w:val="18"/>
        </w:rPr>
        <w:t xml:space="preserve">La instalación y entrega de los </w:t>
      </w:r>
      <w:r w:rsidR="007C3A2A" w:rsidRPr="00B1087B">
        <w:rPr>
          <w:rFonts w:asciiTheme="minorHAnsi" w:hAnsiTheme="minorHAnsi"/>
          <w:sz w:val="18"/>
          <w:szCs w:val="18"/>
        </w:rPr>
        <w:t>equipos e insumos se hará en la siguiente Unidad</w:t>
      </w:r>
      <w:r w:rsidRPr="00B1087B">
        <w:rPr>
          <w:rFonts w:asciiTheme="minorHAnsi" w:hAnsiTheme="minorHAnsi"/>
          <w:sz w:val="18"/>
          <w:szCs w:val="18"/>
        </w:rPr>
        <w:t>:</w:t>
      </w:r>
      <w:r w:rsidR="00D07CE7" w:rsidRPr="00B1087B">
        <w:rPr>
          <w:rFonts w:asciiTheme="minorHAnsi" w:hAnsiTheme="minorHAnsi"/>
          <w:sz w:val="18"/>
          <w:szCs w:val="18"/>
        </w:rPr>
        <w:t xml:space="preserve"> _________________</w:t>
      </w:r>
    </w:p>
    <w:p w14:paraId="2F7A9F2C" w14:textId="77777777" w:rsidR="00F87AC4" w:rsidRPr="00B1087B" w:rsidRDefault="00F87AC4" w:rsidP="00D07CE7">
      <w:pPr>
        <w:jc w:val="both"/>
        <w:rPr>
          <w:rFonts w:asciiTheme="minorHAnsi" w:hAnsiTheme="minorHAnsi"/>
          <w:sz w:val="18"/>
          <w:szCs w:val="18"/>
        </w:rPr>
      </w:pPr>
      <w:r w:rsidRPr="00B1087B">
        <w:rPr>
          <w:rFonts w:asciiTheme="minorHAnsi" w:hAnsiTheme="minorHAnsi"/>
          <w:sz w:val="18"/>
          <w:szCs w:val="18"/>
        </w:rPr>
        <w:t xml:space="preserve"> </w:t>
      </w:r>
    </w:p>
    <w:p w14:paraId="0E393653"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Es responsabilidad de “EL PROVEEDOR” asegurar los insumos del lugar de origen hasta su arribo en el lugar indicado; la entrega se realizará ante la presencia de las personas designadas por la Unidad Aplicativa de “S.S.N.L.” para la verificación de la cantidad y características de los insumos objeto del presente contrato; asimismo, se efectuará la verificación conforme a los lineamientos de “S.S.N.L.”. De existir la conformidad de la recepción se aplicará el sello de recibido en las facturas, procediendo las personas designadas por “S.S.N.L.” a autorizar el recibo correspondiente para que se realicen los trámites de pago. En la inteligencia de que el control de calidad se inicia desde el recibo de los insumos y equipo en comodato hasta la instalación y uso de los mismos por la unidad aplicativa de “S.S.N.L.”.</w:t>
      </w:r>
    </w:p>
    <w:p w14:paraId="43E5D1BD" w14:textId="77777777" w:rsidR="00F87AC4" w:rsidRPr="00B1087B" w:rsidRDefault="00F87AC4" w:rsidP="00F87AC4">
      <w:pPr>
        <w:tabs>
          <w:tab w:val="right" w:pos="1276"/>
        </w:tabs>
        <w:jc w:val="both"/>
        <w:rPr>
          <w:rFonts w:asciiTheme="minorHAnsi" w:hAnsiTheme="minorHAnsi"/>
          <w:sz w:val="18"/>
          <w:szCs w:val="18"/>
        </w:rPr>
      </w:pPr>
    </w:p>
    <w:p w14:paraId="62AC135A"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 xml:space="preserve">En los casos fortuitos o de fuerza mayor, o cuando por cualquier otra causa no imputable a “EL PROVEEDOR” le fuera imposible a éste cumplir con el programa de suministro,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7E6F5FC6" w14:textId="77777777" w:rsidR="00F87AC4" w:rsidRPr="00B1087B" w:rsidRDefault="00F87AC4" w:rsidP="00F87AC4">
      <w:pPr>
        <w:jc w:val="both"/>
        <w:rPr>
          <w:rFonts w:asciiTheme="minorHAnsi" w:hAnsiTheme="minorHAnsi"/>
          <w:sz w:val="18"/>
          <w:szCs w:val="18"/>
        </w:rPr>
      </w:pPr>
    </w:p>
    <w:p w14:paraId="11BA2758"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Si se presentaren causas que impidan la terminación del suministro de los insumos,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tercera.</w:t>
      </w:r>
    </w:p>
    <w:p w14:paraId="2D840A8D" w14:textId="77777777" w:rsidR="00F87AC4" w:rsidRPr="00B1087B" w:rsidRDefault="00F87AC4" w:rsidP="00F87AC4">
      <w:pPr>
        <w:tabs>
          <w:tab w:val="right" w:pos="1276"/>
        </w:tabs>
        <w:jc w:val="both"/>
        <w:rPr>
          <w:rFonts w:asciiTheme="minorHAnsi" w:hAnsiTheme="minorHAnsi"/>
          <w:sz w:val="18"/>
          <w:szCs w:val="18"/>
        </w:rPr>
      </w:pPr>
    </w:p>
    <w:p w14:paraId="3D9583D0" w14:textId="5CEEC9F3" w:rsidR="00F87AC4" w:rsidRPr="00B1087B" w:rsidRDefault="007C3A2A" w:rsidP="00F87AC4">
      <w:pPr>
        <w:tabs>
          <w:tab w:val="right" w:pos="1276"/>
        </w:tabs>
        <w:ind w:right="49"/>
        <w:jc w:val="both"/>
        <w:rPr>
          <w:rFonts w:asciiTheme="minorHAnsi" w:hAnsiTheme="minorHAnsi"/>
          <w:sz w:val="18"/>
          <w:szCs w:val="18"/>
        </w:rPr>
      </w:pPr>
      <w:r w:rsidRPr="00B1087B">
        <w:rPr>
          <w:rFonts w:asciiTheme="minorHAnsi" w:hAnsiTheme="minorHAnsi"/>
          <w:sz w:val="18"/>
          <w:szCs w:val="18"/>
        </w:rPr>
        <w:t>La Unidad Aplicativa, hará</w:t>
      </w:r>
      <w:r w:rsidR="00F87AC4" w:rsidRPr="00B1087B">
        <w:rPr>
          <w:rFonts w:asciiTheme="minorHAnsi" w:hAnsiTheme="minorHAnsi"/>
          <w:sz w:val="18"/>
          <w:szCs w:val="18"/>
        </w:rPr>
        <w:t xml:space="preserve"> la solicitud de insumos requeridos en el formato de Orden de Envío, debidamente foliado, dicho formato será firmado por el Administrador del Hospital y/o Encargado de Recursos Materiales o Almacén y deberá ser enviado al proveedor, recabando el Hospital acuse de recibo de la Orden de Envío con firma y fecha por parte de “EL PROVEEDOR”, dicho acuse deberá “EL PROVEEDOR” hacerlo el mismo día de la elaboración de la Orden de Envío o a mas tardar al posterior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14:paraId="2BEE8C12" w14:textId="77777777" w:rsidR="00F87AC4" w:rsidRPr="00B1087B" w:rsidRDefault="00F87AC4" w:rsidP="00F87AC4">
      <w:pPr>
        <w:tabs>
          <w:tab w:val="right" w:pos="1276"/>
        </w:tabs>
        <w:ind w:right="49"/>
        <w:jc w:val="both"/>
        <w:rPr>
          <w:rFonts w:asciiTheme="minorHAnsi" w:hAnsiTheme="minorHAnsi"/>
          <w:sz w:val="18"/>
          <w:szCs w:val="18"/>
        </w:rPr>
      </w:pPr>
    </w:p>
    <w:p w14:paraId="79804948" w14:textId="77777777" w:rsidR="00F87AC4" w:rsidRPr="00B1087B" w:rsidRDefault="00F87AC4" w:rsidP="00F87AC4">
      <w:pPr>
        <w:tabs>
          <w:tab w:val="right" w:pos="1276"/>
        </w:tabs>
        <w:ind w:right="49"/>
        <w:jc w:val="both"/>
        <w:rPr>
          <w:rFonts w:asciiTheme="minorHAnsi" w:hAnsiTheme="minorHAnsi"/>
          <w:sz w:val="18"/>
          <w:szCs w:val="18"/>
        </w:rPr>
      </w:pPr>
      <w:r w:rsidRPr="00B1087B">
        <w:rPr>
          <w:rFonts w:asciiTheme="minorHAnsi" w:hAnsiTheme="minorHAnsi"/>
          <w:sz w:val="18"/>
          <w:szCs w:val="18"/>
        </w:rPr>
        <w:t>Para las Ordenes de Envío, de las cuales “EL PROVEEDOR” no remita acuse de recibo o no se tenga respuesta alguna por parte de estos, será tomada en cuenta por la Unidad Aplicativa como fecha de acuse el día en que se elabore la Orden de Envío para el cálculo y elaboración de sanción por el atraso en la entrega de insumos.</w:t>
      </w:r>
    </w:p>
    <w:p w14:paraId="49883895" w14:textId="77777777" w:rsidR="00F87AC4" w:rsidRPr="00B1087B" w:rsidRDefault="00F87AC4" w:rsidP="00F87AC4">
      <w:pPr>
        <w:tabs>
          <w:tab w:val="right" w:pos="1276"/>
        </w:tabs>
        <w:jc w:val="both"/>
        <w:rPr>
          <w:rFonts w:asciiTheme="minorHAnsi" w:hAnsiTheme="minorHAnsi"/>
          <w:sz w:val="18"/>
          <w:szCs w:val="18"/>
        </w:rPr>
      </w:pPr>
    </w:p>
    <w:p w14:paraId="09EF757D" w14:textId="77777777" w:rsidR="00F87AC4" w:rsidRPr="00B1087B" w:rsidRDefault="00F87AC4" w:rsidP="00F87AC4">
      <w:pPr>
        <w:tabs>
          <w:tab w:val="left" w:pos="851"/>
          <w:tab w:val="right" w:pos="1276"/>
        </w:tabs>
        <w:jc w:val="both"/>
        <w:rPr>
          <w:rFonts w:asciiTheme="minorHAnsi" w:hAnsiTheme="minorHAnsi"/>
          <w:sz w:val="18"/>
          <w:szCs w:val="18"/>
        </w:rPr>
      </w:pPr>
      <w:r w:rsidRPr="00B1087B">
        <w:rPr>
          <w:rFonts w:asciiTheme="minorHAnsi" w:hAnsiTheme="minorHAnsi"/>
          <w:sz w:val="18"/>
          <w:szCs w:val="18"/>
        </w:rPr>
        <w:t>QUINTA: CONDICIONES DE PRESTACIÓN DE SERVICIO.- “EL PROVEEDOR” deberá de tomar en cuenta lo siguiente:</w:t>
      </w:r>
    </w:p>
    <w:p w14:paraId="427AE938" w14:textId="77777777" w:rsidR="00F87AC4" w:rsidRPr="00B1087B" w:rsidRDefault="00F87AC4" w:rsidP="00F87AC4">
      <w:pPr>
        <w:ind w:left="540" w:hanging="360"/>
        <w:jc w:val="both"/>
        <w:rPr>
          <w:rFonts w:asciiTheme="minorHAnsi" w:hAnsiTheme="minorHAnsi"/>
          <w:sz w:val="18"/>
          <w:szCs w:val="18"/>
        </w:rPr>
      </w:pPr>
    </w:p>
    <w:p w14:paraId="0051D4A7" w14:textId="54AD8EFA" w:rsidR="00F87AC4" w:rsidRPr="00B1087B" w:rsidRDefault="00F87AC4" w:rsidP="00AC3C8E">
      <w:pPr>
        <w:numPr>
          <w:ilvl w:val="0"/>
          <w:numId w:val="26"/>
        </w:numPr>
        <w:jc w:val="both"/>
        <w:rPr>
          <w:rFonts w:asciiTheme="minorHAnsi" w:hAnsiTheme="minorHAnsi"/>
          <w:sz w:val="18"/>
          <w:szCs w:val="18"/>
        </w:rPr>
      </w:pPr>
      <w:r w:rsidRPr="000310F9">
        <w:rPr>
          <w:rFonts w:asciiTheme="minorHAnsi" w:hAnsiTheme="minorHAnsi"/>
          <w:sz w:val="18"/>
          <w:szCs w:val="18"/>
        </w:rPr>
        <w:t>Proporcionará la capacitación y a</w:t>
      </w:r>
      <w:r w:rsidR="007C3A2A" w:rsidRPr="000310F9">
        <w:rPr>
          <w:rFonts w:asciiTheme="minorHAnsi" w:hAnsiTheme="minorHAnsi"/>
          <w:sz w:val="18"/>
          <w:szCs w:val="18"/>
        </w:rPr>
        <w:t>sesoría al personal que designe</w:t>
      </w:r>
      <w:r w:rsidRPr="000310F9">
        <w:rPr>
          <w:rFonts w:asciiTheme="minorHAnsi" w:hAnsiTheme="minorHAnsi"/>
          <w:sz w:val="18"/>
          <w:szCs w:val="18"/>
        </w:rPr>
        <w:t xml:space="preserve"> l</w:t>
      </w:r>
      <w:r w:rsidR="007C3A2A" w:rsidRPr="000310F9">
        <w:rPr>
          <w:rFonts w:asciiTheme="minorHAnsi" w:hAnsiTheme="minorHAnsi"/>
          <w:sz w:val="18"/>
          <w:szCs w:val="18"/>
        </w:rPr>
        <w:t>a Unidad Aplicativa</w:t>
      </w:r>
      <w:r w:rsidRPr="000310F9">
        <w:rPr>
          <w:rFonts w:asciiTheme="minorHAnsi" w:hAnsiTheme="minorHAnsi"/>
          <w:sz w:val="18"/>
          <w:szCs w:val="18"/>
        </w:rPr>
        <w:t xml:space="preserve"> de “S.S.N.L.” en cuanto a la </w:t>
      </w:r>
      <w:r w:rsidR="007C3A2A" w:rsidRPr="000310F9">
        <w:rPr>
          <w:rFonts w:asciiTheme="minorHAnsi" w:hAnsiTheme="minorHAnsi"/>
          <w:sz w:val="18"/>
          <w:szCs w:val="18"/>
        </w:rPr>
        <w:t>implementación y operación</w:t>
      </w:r>
      <w:r w:rsidR="00F15D6C" w:rsidRPr="000310F9">
        <w:rPr>
          <w:rFonts w:asciiTheme="minorHAnsi" w:hAnsiTheme="minorHAnsi"/>
          <w:sz w:val="18"/>
          <w:szCs w:val="18"/>
        </w:rPr>
        <w:t xml:space="preserve"> </w:t>
      </w:r>
      <w:r w:rsidR="007C3A2A" w:rsidRPr="000310F9">
        <w:rPr>
          <w:rFonts w:asciiTheme="minorHAnsi" w:hAnsiTheme="minorHAnsi"/>
          <w:sz w:val="18"/>
          <w:szCs w:val="18"/>
        </w:rPr>
        <w:t>del</w:t>
      </w:r>
      <w:r w:rsidR="00F15D6C" w:rsidRPr="000310F9">
        <w:rPr>
          <w:rFonts w:asciiTheme="minorHAnsi" w:hAnsiTheme="minorHAnsi"/>
          <w:sz w:val="18"/>
          <w:szCs w:val="18"/>
        </w:rPr>
        <w:t xml:space="preserve"> “SERVICIO INTEGRAL DE HEMODINAMIA PARA LA ATENCIÓN DE LOS PACIENTES CON ENFERMEDADES CARDIOVASCULARES, TRATAMIENTOS ENDOVASCULARES Y ATENCIÓN CÓDIGO INFARTO”</w:t>
      </w:r>
      <w:r w:rsidRPr="000310F9">
        <w:rPr>
          <w:rFonts w:asciiTheme="minorHAnsi" w:hAnsiTheme="minorHAnsi"/>
          <w:sz w:val="18"/>
          <w:szCs w:val="18"/>
        </w:rPr>
        <w:t>, así como</w:t>
      </w:r>
      <w:r w:rsidRPr="00B1087B">
        <w:rPr>
          <w:rFonts w:asciiTheme="minorHAnsi" w:hAnsiTheme="minorHAnsi"/>
          <w:sz w:val="18"/>
          <w:szCs w:val="18"/>
        </w:rPr>
        <w:t xml:space="preserve"> habilitar al personal designado en el uso de los mismos.</w:t>
      </w:r>
    </w:p>
    <w:p w14:paraId="5E57ACD5" w14:textId="77777777" w:rsidR="00F87AC4" w:rsidRPr="00B1087B" w:rsidRDefault="00F87AC4" w:rsidP="00F87AC4">
      <w:pPr>
        <w:ind w:left="540"/>
        <w:jc w:val="both"/>
        <w:rPr>
          <w:rFonts w:asciiTheme="minorHAnsi" w:hAnsiTheme="minorHAnsi"/>
          <w:sz w:val="18"/>
          <w:szCs w:val="18"/>
        </w:rPr>
      </w:pPr>
    </w:p>
    <w:p w14:paraId="648E60FD" w14:textId="77777777" w:rsidR="00F87AC4" w:rsidRPr="00B1087B" w:rsidRDefault="00F87AC4" w:rsidP="00AC3C8E">
      <w:pPr>
        <w:numPr>
          <w:ilvl w:val="0"/>
          <w:numId w:val="26"/>
        </w:numPr>
        <w:jc w:val="both"/>
        <w:rPr>
          <w:rFonts w:asciiTheme="minorHAnsi" w:hAnsiTheme="minorHAnsi"/>
          <w:sz w:val="18"/>
          <w:szCs w:val="18"/>
        </w:rPr>
      </w:pPr>
      <w:r w:rsidRPr="00B1087B">
        <w:rPr>
          <w:rFonts w:asciiTheme="minorHAnsi" w:hAnsiTheme="minorHAnsi"/>
          <w:sz w:val="18"/>
          <w:szCs w:val="18"/>
        </w:rPr>
        <w:t>Se compromete a reparar cualquier fallo o avería que se presente en los equipos en un término no mayor a de 24 horas posteriores al reporte por cualquier medio de parte del área usuaria, sin ningún costo para “S.S.N.L.”.</w:t>
      </w:r>
    </w:p>
    <w:p w14:paraId="452BAA91" w14:textId="77777777" w:rsidR="00F87AC4" w:rsidRPr="00B1087B" w:rsidRDefault="00F87AC4" w:rsidP="00F87AC4">
      <w:pPr>
        <w:pStyle w:val="Prrafodelista"/>
        <w:rPr>
          <w:rFonts w:asciiTheme="minorHAnsi" w:hAnsiTheme="minorHAnsi"/>
          <w:sz w:val="18"/>
          <w:szCs w:val="18"/>
        </w:rPr>
      </w:pPr>
    </w:p>
    <w:p w14:paraId="373B62A7" w14:textId="77777777" w:rsidR="00F87AC4" w:rsidRPr="00B1087B" w:rsidRDefault="00F87AC4" w:rsidP="00AC3C8E">
      <w:pPr>
        <w:numPr>
          <w:ilvl w:val="0"/>
          <w:numId w:val="26"/>
        </w:numPr>
        <w:jc w:val="both"/>
        <w:rPr>
          <w:rFonts w:asciiTheme="minorHAnsi" w:hAnsiTheme="minorHAnsi"/>
          <w:sz w:val="18"/>
          <w:szCs w:val="18"/>
        </w:rPr>
      </w:pPr>
      <w:r w:rsidRPr="00B1087B">
        <w:rPr>
          <w:rFonts w:asciiTheme="minorHAnsi" w:hAnsiTheme="minorHAnsi"/>
          <w:sz w:val="18"/>
          <w:szCs w:val="18"/>
        </w:rPr>
        <w:t>En el supuesto que no se subsane la anomalía en el término establecido en el punto anterior o que el equipo o equipos no tengan compostura, “EL PROVEEDOR” deberá de sustituir el equipo por uno nuevo, en un término no mayor a 24 horas, sin ningún costo para “S.S.N.L.”.</w:t>
      </w:r>
    </w:p>
    <w:p w14:paraId="7C4482AC" w14:textId="77777777" w:rsidR="00F87AC4" w:rsidRPr="00B1087B" w:rsidRDefault="00F87AC4" w:rsidP="00F87AC4">
      <w:pPr>
        <w:pStyle w:val="Prrafodelista"/>
        <w:rPr>
          <w:rFonts w:asciiTheme="minorHAnsi" w:hAnsiTheme="minorHAnsi"/>
          <w:sz w:val="18"/>
          <w:szCs w:val="18"/>
        </w:rPr>
      </w:pPr>
    </w:p>
    <w:p w14:paraId="6B55F0CD" w14:textId="34655462" w:rsidR="00F87AC4" w:rsidRPr="00B1087B" w:rsidRDefault="00F87AC4" w:rsidP="00AC3C8E">
      <w:pPr>
        <w:numPr>
          <w:ilvl w:val="0"/>
          <w:numId w:val="26"/>
        </w:numPr>
        <w:jc w:val="both"/>
        <w:rPr>
          <w:rFonts w:asciiTheme="minorHAnsi" w:hAnsiTheme="minorHAnsi"/>
          <w:sz w:val="18"/>
          <w:szCs w:val="18"/>
        </w:rPr>
      </w:pPr>
      <w:r w:rsidRPr="00B1087B">
        <w:rPr>
          <w:rFonts w:asciiTheme="minorHAnsi" w:hAnsiTheme="minorHAnsi"/>
          <w:sz w:val="18"/>
          <w:szCs w:val="18"/>
        </w:rPr>
        <w:t xml:space="preserve">Se responsabilizará del mantenimiento preventivo y correctivo de </w:t>
      </w:r>
      <w:r w:rsidR="00B1087B" w:rsidRPr="00B1087B">
        <w:rPr>
          <w:rFonts w:asciiTheme="minorHAnsi" w:hAnsiTheme="minorHAnsi"/>
          <w:sz w:val="18"/>
          <w:szCs w:val="18"/>
        </w:rPr>
        <w:t>los</w:t>
      </w:r>
      <w:r w:rsidR="005050EF" w:rsidRPr="00B1087B">
        <w:rPr>
          <w:rFonts w:asciiTheme="minorHAnsi" w:hAnsiTheme="minorHAnsi"/>
          <w:sz w:val="18"/>
          <w:szCs w:val="18"/>
        </w:rPr>
        <w:t xml:space="preserve"> </w:t>
      </w:r>
      <w:r w:rsidR="00B1087B" w:rsidRPr="00B1087B">
        <w:rPr>
          <w:rFonts w:asciiTheme="minorHAnsi" w:hAnsiTheme="minorHAnsi"/>
          <w:sz w:val="18"/>
          <w:szCs w:val="18"/>
        </w:rPr>
        <w:t>equipos</w:t>
      </w:r>
      <w:r w:rsidR="005050EF" w:rsidRPr="00B1087B">
        <w:rPr>
          <w:rFonts w:asciiTheme="minorHAnsi" w:hAnsiTheme="minorHAnsi"/>
          <w:sz w:val="18"/>
          <w:szCs w:val="18"/>
        </w:rPr>
        <w:t xml:space="preserve"> </w:t>
      </w:r>
      <w:r w:rsidR="00B1087B" w:rsidRPr="00B1087B">
        <w:rPr>
          <w:rFonts w:asciiTheme="minorHAnsi" w:hAnsiTheme="minorHAnsi"/>
          <w:sz w:val="18"/>
          <w:szCs w:val="18"/>
        </w:rPr>
        <w:t>que</w:t>
      </w:r>
      <w:r w:rsidR="005050EF" w:rsidRPr="00B1087B">
        <w:rPr>
          <w:rFonts w:asciiTheme="minorHAnsi" w:hAnsiTheme="minorHAnsi"/>
          <w:sz w:val="18"/>
          <w:szCs w:val="18"/>
        </w:rPr>
        <w:t xml:space="preserve"> </w:t>
      </w:r>
      <w:r w:rsidR="00B1087B" w:rsidRPr="00B1087B">
        <w:rPr>
          <w:rFonts w:asciiTheme="minorHAnsi" w:hAnsiTheme="minorHAnsi"/>
          <w:sz w:val="18"/>
          <w:szCs w:val="18"/>
        </w:rPr>
        <w:t>están</w:t>
      </w:r>
      <w:r w:rsidR="005050EF" w:rsidRPr="00B1087B">
        <w:rPr>
          <w:rFonts w:asciiTheme="minorHAnsi" w:hAnsiTheme="minorHAnsi"/>
          <w:sz w:val="18"/>
          <w:szCs w:val="18"/>
        </w:rPr>
        <w:t xml:space="preserve"> </w:t>
      </w:r>
      <w:r w:rsidR="00B1087B" w:rsidRPr="00B1087B">
        <w:rPr>
          <w:rFonts w:asciiTheme="minorHAnsi" w:hAnsiTheme="minorHAnsi"/>
          <w:sz w:val="18"/>
          <w:szCs w:val="18"/>
        </w:rPr>
        <w:t xml:space="preserve">en </w:t>
      </w:r>
      <w:r w:rsidR="00B1087B" w:rsidRPr="000310F9">
        <w:rPr>
          <w:rFonts w:asciiTheme="minorHAnsi" w:hAnsiTheme="minorHAnsi"/>
          <w:sz w:val="18"/>
          <w:szCs w:val="18"/>
        </w:rPr>
        <w:t>el</w:t>
      </w:r>
      <w:r w:rsidR="005050EF" w:rsidRPr="000310F9">
        <w:rPr>
          <w:rFonts w:asciiTheme="minorHAnsi" w:hAnsiTheme="minorHAnsi"/>
          <w:sz w:val="18"/>
          <w:szCs w:val="18"/>
        </w:rPr>
        <w:t xml:space="preserve"> “SERVICIO INTEGRAL DE HEMODINAMIA PARA LA ATENCIÓN DE LOS PACIENTES CON ENFERMEDADES CARDIOVASCULARES, TRATAMIENTOS ENDOVASCULARES Y ATENCIÓN CÓDIGO INFARTO”</w:t>
      </w:r>
      <w:r w:rsidRPr="000310F9">
        <w:rPr>
          <w:rFonts w:asciiTheme="minorHAnsi" w:hAnsiTheme="minorHAnsi"/>
          <w:sz w:val="18"/>
          <w:szCs w:val="18"/>
        </w:rPr>
        <w:t>, utilizando para ello el personal técnico capacitado; así como realizar las calibraciones que sean necesarias</w:t>
      </w:r>
      <w:r w:rsidRPr="00B1087B">
        <w:rPr>
          <w:rFonts w:asciiTheme="minorHAnsi" w:hAnsiTheme="minorHAnsi"/>
          <w:sz w:val="18"/>
          <w:szCs w:val="18"/>
        </w:rPr>
        <w:t>, sin ningún costo para “S.S.N.L.”. Cuando sea necesario el traslado del equipo a las oficinas de “EL PROVEEDOR”, para su mantenimiento y se prolongue por mas de 24 horas, “EL PROVEEDOR” proporcionará inmediatamente otro equipo igual, de tal manera que el servicio no se vea interrumpido, de acuerdo a las cantidades establecidas.</w:t>
      </w:r>
    </w:p>
    <w:p w14:paraId="5B03CD1A" w14:textId="77777777" w:rsidR="00F87AC4" w:rsidRPr="00B1087B" w:rsidRDefault="00F87AC4" w:rsidP="00F87AC4">
      <w:pPr>
        <w:jc w:val="both"/>
        <w:rPr>
          <w:rFonts w:asciiTheme="minorHAnsi" w:hAnsiTheme="minorHAnsi"/>
          <w:sz w:val="18"/>
          <w:szCs w:val="18"/>
        </w:rPr>
      </w:pPr>
    </w:p>
    <w:p w14:paraId="3BE03630" w14:textId="022B0499" w:rsidR="00F87AC4" w:rsidRPr="00B1087B" w:rsidRDefault="00F87AC4" w:rsidP="00AC3C8E">
      <w:pPr>
        <w:numPr>
          <w:ilvl w:val="0"/>
          <w:numId w:val="26"/>
        </w:numPr>
        <w:jc w:val="both"/>
        <w:rPr>
          <w:rFonts w:asciiTheme="minorHAnsi" w:hAnsiTheme="minorHAnsi"/>
          <w:sz w:val="18"/>
          <w:szCs w:val="18"/>
        </w:rPr>
      </w:pPr>
      <w:r w:rsidRPr="00B1087B">
        <w:rPr>
          <w:rFonts w:asciiTheme="minorHAnsi" w:hAnsiTheme="minorHAnsi"/>
          <w:sz w:val="18"/>
          <w:szCs w:val="18"/>
        </w:rPr>
        <w:t>“EL PROVEEDOR” deberá hacer entrega por escri</w:t>
      </w:r>
      <w:r w:rsidR="00B1087B" w:rsidRPr="00B1087B">
        <w:rPr>
          <w:rFonts w:asciiTheme="minorHAnsi" w:hAnsiTheme="minorHAnsi"/>
          <w:sz w:val="18"/>
          <w:szCs w:val="18"/>
        </w:rPr>
        <w:t>to al Administrador de la Unidad Aplicativa</w:t>
      </w:r>
      <w:r w:rsidRPr="00B1087B">
        <w:rPr>
          <w:rFonts w:asciiTheme="minorHAnsi" w:hAnsiTheme="minorHAnsi"/>
          <w:sz w:val="18"/>
          <w:szCs w:val="18"/>
        </w:rPr>
        <w:t>, en el momento de la instalación, un programa de Trabajo Calendarizado, para el Mantenimiento Preventivo. Además deberá elaborar escrito donde se compromete a realizar visitas de monitoreo a cada uno de éstos, con una frecuencia de por lo menos cada 30 días naturales, informando en su caso, por escrito las observaciones que se presenten al Administrador de las mismas.</w:t>
      </w:r>
    </w:p>
    <w:p w14:paraId="238B9DD1" w14:textId="77777777" w:rsidR="00F87AC4" w:rsidRPr="00B1087B" w:rsidRDefault="00F87AC4" w:rsidP="00F87AC4">
      <w:pPr>
        <w:pStyle w:val="Prrafodelista"/>
        <w:rPr>
          <w:rFonts w:asciiTheme="minorHAnsi" w:hAnsiTheme="minorHAnsi"/>
          <w:sz w:val="18"/>
          <w:szCs w:val="18"/>
        </w:rPr>
      </w:pPr>
    </w:p>
    <w:p w14:paraId="3E320E41" w14:textId="77777777" w:rsidR="00F87AC4" w:rsidRPr="00B1087B" w:rsidRDefault="00F87AC4" w:rsidP="00AC3C8E">
      <w:pPr>
        <w:numPr>
          <w:ilvl w:val="0"/>
          <w:numId w:val="26"/>
        </w:numPr>
        <w:jc w:val="both"/>
        <w:rPr>
          <w:rFonts w:asciiTheme="minorHAnsi" w:hAnsiTheme="minorHAnsi"/>
          <w:sz w:val="18"/>
          <w:szCs w:val="18"/>
        </w:rPr>
      </w:pPr>
      <w:r w:rsidRPr="00B1087B">
        <w:rPr>
          <w:rFonts w:asciiTheme="minorHAnsi" w:hAnsiTheme="minorHAnsi"/>
          <w:sz w:val="18"/>
          <w:szCs w:val="18"/>
        </w:rPr>
        <w:t>Deberá estar establecido y habilitado para la atención de los clientes en el área Metropolitana de la Ciudad de Monterrey, N. L. o tener sucursales en la misma y  contar con Staff de Ingeniería para cualquier situación de urgencia.</w:t>
      </w:r>
    </w:p>
    <w:p w14:paraId="2159975A" w14:textId="77777777" w:rsidR="00F87AC4" w:rsidRPr="00B1087B" w:rsidRDefault="00F87AC4" w:rsidP="00F87AC4">
      <w:pPr>
        <w:tabs>
          <w:tab w:val="right" w:pos="1276"/>
        </w:tabs>
        <w:ind w:right="49"/>
        <w:jc w:val="both"/>
        <w:rPr>
          <w:rFonts w:asciiTheme="minorHAnsi" w:hAnsiTheme="minorHAnsi"/>
          <w:sz w:val="18"/>
          <w:szCs w:val="18"/>
        </w:rPr>
      </w:pPr>
    </w:p>
    <w:p w14:paraId="051012F8" w14:textId="77777777" w:rsidR="00F87AC4" w:rsidRPr="00B1087B" w:rsidRDefault="00F87AC4" w:rsidP="00F87AC4">
      <w:pPr>
        <w:tabs>
          <w:tab w:val="right" w:pos="1276"/>
        </w:tabs>
        <w:ind w:right="-1"/>
        <w:jc w:val="both"/>
        <w:rPr>
          <w:rFonts w:asciiTheme="minorHAnsi" w:hAnsiTheme="minorHAnsi"/>
          <w:sz w:val="18"/>
          <w:szCs w:val="18"/>
        </w:rPr>
      </w:pPr>
      <w:r w:rsidRPr="00B1087B">
        <w:rPr>
          <w:rFonts w:asciiTheme="minorHAnsi" w:hAnsiTheme="minorHAnsi"/>
          <w:sz w:val="18"/>
          <w:szCs w:val="18"/>
        </w:rPr>
        <w:t xml:space="preserve">SEXTA: DEVOLUCIONES.- En caso de que “EL PROVEEDOR” entregue equipos que no cumplan con las especificaciones técnicas solicitadas por “S.S.N.L.” rechazará la recepción de éstos, “EL PROVEEDOR” tendrá 10 días hábiles para la instalación de los mismos; sin embargo, se hará acreedor a las penas establecidas por atraso en la entrega. </w:t>
      </w:r>
    </w:p>
    <w:p w14:paraId="54B45B35" w14:textId="77777777" w:rsidR="00F87AC4" w:rsidRPr="00B1087B" w:rsidRDefault="00F87AC4" w:rsidP="00F87AC4">
      <w:pPr>
        <w:jc w:val="both"/>
        <w:rPr>
          <w:rFonts w:asciiTheme="minorHAnsi" w:hAnsiTheme="minorHAnsi"/>
          <w:sz w:val="18"/>
          <w:szCs w:val="18"/>
        </w:rPr>
      </w:pPr>
    </w:p>
    <w:p w14:paraId="261BD30D"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 xml:space="preserve">SÉPTIMA: VIGENCIA.- La vigencia del presente contrato inicia </w:t>
      </w:r>
      <w:r w:rsidR="00D23ECF" w:rsidRPr="00B1087B">
        <w:rPr>
          <w:rFonts w:asciiTheme="minorHAnsi" w:hAnsiTheme="minorHAnsi"/>
          <w:sz w:val="18"/>
          <w:szCs w:val="18"/>
        </w:rPr>
        <w:t>del ______</w:t>
      </w:r>
      <w:r w:rsidRPr="00B1087B">
        <w:rPr>
          <w:rFonts w:asciiTheme="minorHAnsi" w:hAnsiTheme="minorHAnsi"/>
          <w:sz w:val="18"/>
          <w:szCs w:val="18"/>
        </w:rPr>
        <w:t xml:space="preserve"> y concluye el </w:t>
      </w:r>
      <w:r w:rsidR="00D23ECF" w:rsidRPr="00B1087B">
        <w:rPr>
          <w:rFonts w:asciiTheme="minorHAnsi" w:hAnsiTheme="minorHAnsi"/>
          <w:sz w:val="18"/>
          <w:szCs w:val="18"/>
        </w:rPr>
        <w:t>_____</w:t>
      </w:r>
      <w:r w:rsidRPr="00B1087B">
        <w:rPr>
          <w:rFonts w:asciiTheme="minorHAnsi" w:hAnsiTheme="minorHAnsi"/>
          <w:sz w:val="18"/>
          <w:szCs w:val="18"/>
        </w:rPr>
        <w:t xml:space="preserve">, en la inteligencia de que si a la fecha de la conclusión de la vigencia del contrato los insumos y equipos no han sido entregados a satisfacción de “S.S.N.L.”, el instrumento continuará vigente, hasta en tanto no se cumpla dicha condición. </w:t>
      </w:r>
    </w:p>
    <w:p w14:paraId="147C688D" w14:textId="77777777" w:rsidR="00F87AC4" w:rsidRPr="00B1087B" w:rsidRDefault="00F87AC4" w:rsidP="00F87AC4">
      <w:pPr>
        <w:jc w:val="both"/>
        <w:rPr>
          <w:rFonts w:asciiTheme="minorHAnsi" w:hAnsiTheme="minorHAnsi"/>
          <w:sz w:val="18"/>
          <w:szCs w:val="18"/>
        </w:rPr>
      </w:pPr>
    </w:p>
    <w:p w14:paraId="03C3A000"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“S.S.N.L.” podrá suspender temporalmente todo o en parte la adquisición de los insumos y equipos en comodato objeto del presente contrato, en cualquier momento por causas justificadas o por razones de interés general, sin que ello implique su terminación definitiva, lo que se hará del conocimiento de “EL PROVEEDOR” por escrito.</w:t>
      </w:r>
    </w:p>
    <w:p w14:paraId="02DDCB03" w14:textId="77777777" w:rsidR="00F87AC4" w:rsidRPr="00B1087B" w:rsidRDefault="00F87AC4" w:rsidP="00F87AC4">
      <w:pPr>
        <w:jc w:val="both"/>
        <w:rPr>
          <w:rFonts w:asciiTheme="minorHAnsi" w:hAnsiTheme="minorHAnsi"/>
          <w:sz w:val="18"/>
          <w:szCs w:val="18"/>
        </w:rPr>
      </w:pPr>
    </w:p>
    <w:p w14:paraId="11C1EF9C"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El presente contrato podrá continuar produciendo todos sus efectos legales una vez que hayan desaparecido las causas que motivaron dicha suspensión.</w:t>
      </w:r>
    </w:p>
    <w:p w14:paraId="5811EC05" w14:textId="77777777" w:rsidR="00F87AC4" w:rsidRPr="00B1087B" w:rsidRDefault="00F87AC4" w:rsidP="00F87AC4">
      <w:pPr>
        <w:jc w:val="both"/>
        <w:rPr>
          <w:rFonts w:asciiTheme="minorHAnsi" w:hAnsiTheme="minorHAnsi"/>
          <w:sz w:val="18"/>
          <w:szCs w:val="18"/>
        </w:rPr>
      </w:pPr>
    </w:p>
    <w:p w14:paraId="42985D13" w14:textId="77777777" w:rsidR="00F87AC4" w:rsidRPr="00B1087B" w:rsidRDefault="00F87AC4" w:rsidP="00F87AC4">
      <w:pPr>
        <w:ind w:right="-1"/>
        <w:jc w:val="both"/>
        <w:rPr>
          <w:rFonts w:asciiTheme="minorHAnsi" w:hAnsiTheme="minorHAnsi"/>
          <w:sz w:val="18"/>
          <w:szCs w:val="18"/>
        </w:rPr>
      </w:pPr>
      <w:r w:rsidRPr="00B1087B">
        <w:rPr>
          <w:rFonts w:asciiTheme="minorHAnsi" w:hAnsiTheme="minorHAnsi"/>
          <w:sz w:val="18"/>
          <w:szCs w:val="18"/>
        </w:rPr>
        <w:t>Asimismo, “S.S.N.L.”, podrá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adquirir los insumos y equipos en comodato para la utilización de los mismos y que pudiese ocasionar un daño o perjuicio a “S.S.N.L.”.</w:t>
      </w:r>
    </w:p>
    <w:p w14:paraId="6A3772E6" w14:textId="77777777" w:rsidR="00F87AC4" w:rsidRPr="00B1087B" w:rsidRDefault="00F87AC4" w:rsidP="00F87AC4">
      <w:pPr>
        <w:jc w:val="both"/>
        <w:rPr>
          <w:rFonts w:asciiTheme="minorHAnsi" w:hAnsiTheme="minorHAnsi"/>
          <w:sz w:val="18"/>
          <w:szCs w:val="18"/>
        </w:rPr>
      </w:pPr>
    </w:p>
    <w:p w14:paraId="6C3FC8F4" w14:textId="00883488" w:rsidR="00F87AC4" w:rsidRPr="00B1087B" w:rsidRDefault="00F87AC4" w:rsidP="00F87AC4">
      <w:pPr>
        <w:tabs>
          <w:tab w:val="left" w:pos="851"/>
          <w:tab w:val="right" w:pos="1276"/>
        </w:tabs>
        <w:ind w:right="49"/>
        <w:jc w:val="both"/>
        <w:rPr>
          <w:rFonts w:asciiTheme="minorHAnsi" w:hAnsiTheme="minorHAnsi"/>
          <w:sz w:val="18"/>
          <w:szCs w:val="18"/>
        </w:rPr>
      </w:pPr>
      <w:r w:rsidRPr="00B1087B">
        <w:rPr>
          <w:rFonts w:asciiTheme="minorHAnsi" w:hAnsiTheme="minorHAnsi"/>
          <w:sz w:val="18"/>
          <w:szCs w:val="18"/>
        </w:rPr>
        <w:t>OCTAVA: SUPERVISIÓN.- La supervisión será llevada a cabo por el personal de ingeni</w:t>
      </w:r>
      <w:r w:rsidR="00B1087B" w:rsidRPr="00B1087B">
        <w:rPr>
          <w:rFonts w:asciiTheme="minorHAnsi" w:hAnsiTheme="minorHAnsi"/>
          <w:sz w:val="18"/>
          <w:szCs w:val="18"/>
        </w:rPr>
        <w:t>ería biomédica o el que designe la unidad aplicativa</w:t>
      </w:r>
      <w:r w:rsidRPr="00B1087B">
        <w:rPr>
          <w:rFonts w:asciiTheme="minorHAnsi" w:hAnsiTheme="minorHAnsi"/>
          <w:sz w:val="18"/>
          <w:szCs w:val="18"/>
        </w:rPr>
        <w:t xml:space="preserve"> y se hará conforme a los lineamientos de “S.S.N.L.” durante el suministro de los insumos y equipos en comodato para la utilización de los mismos.</w:t>
      </w:r>
    </w:p>
    <w:p w14:paraId="660D2BF4" w14:textId="77777777" w:rsidR="00F87AC4" w:rsidRPr="00B1087B" w:rsidRDefault="00F87AC4" w:rsidP="00F87AC4">
      <w:pPr>
        <w:tabs>
          <w:tab w:val="left" w:pos="851"/>
          <w:tab w:val="right" w:pos="1276"/>
        </w:tabs>
        <w:ind w:right="49"/>
        <w:jc w:val="both"/>
        <w:rPr>
          <w:rFonts w:asciiTheme="minorHAnsi" w:hAnsiTheme="minorHAnsi"/>
          <w:sz w:val="18"/>
          <w:szCs w:val="18"/>
        </w:rPr>
      </w:pPr>
    </w:p>
    <w:p w14:paraId="225C1E76" w14:textId="7926258E" w:rsidR="00F87AC4" w:rsidRPr="00B1087B" w:rsidRDefault="00F87AC4" w:rsidP="00F87AC4">
      <w:pPr>
        <w:tabs>
          <w:tab w:val="left" w:pos="9923"/>
        </w:tabs>
        <w:jc w:val="both"/>
        <w:rPr>
          <w:rFonts w:asciiTheme="minorHAnsi" w:hAnsiTheme="minorHAnsi"/>
          <w:sz w:val="18"/>
          <w:szCs w:val="18"/>
        </w:rPr>
      </w:pPr>
      <w:r w:rsidRPr="00B1087B">
        <w:rPr>
          <w:rFonts w:asciiTheme="minorHAnsi" w:hAnsiTheme="minorHAnsi"/>
          <w:sz w:val="18"/>
          <w:szCs w:val="18"/>
        </w:rPr>
        <w:t>“S.S.N.L.” tendrá la facultad de reali</w:t>
      </w:r>
      <w:r w:rsidR="00B1087B" w:rsidRPr="00B1087B">
        <w:rPr>
          <w:rFonts w:asciiTheme="minorHAnsi" w:hAnsiTheme="minorHAnsi"/>
          <w:sz w:val="18"/>
          <w:szCs w:val="18"/>
        </w:rPr>
        <w:t>zar visitas de inspección en la unidad aplicativa</w:t>
      </w:r>
      <w:r w:rsidRPr="00B1087B">
        <w:rPr>
          <w:rFonts w:asciiTheme="minorHAnsi" w:hAnsiTheme="minorHAnsi"/>
          <w:sz w:val="18"/>
          <w:szCs w:val="18"/>
        </w:rPr>
        <w:t xml:space="preserve">  y a las instalaciones de “EL PROVEEDOR” para validar las condiciones en las que se presta el servicio.</w:t>
      </w:r>
    </w:p>
    <w:p w14:paraId="43096125" w14:textId="77777777" w:rsidR="00F87AC4" w:rsidRPr="00B1087B" w:rsidRDefault="00F87AC4" w:rsidP="00F87AC4">
      <w:pPr>
        <w:jc w:val="both"/>
        <w:rPr>
          <w:rFonts w:asciiTheme="minorHAnsi" w:hAnsiTheme="minorHAnsi"/>
          <w:sz w:val="18"/>
          <w:szCs w:val="18"/>
        </w:rPr>
      </w:pPr>
    </w:p>
    <w:p w14:paraId="59E09ED5"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 xml:space="preserve">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w:t>
      </w:r>
      <w:r w:rsidRPr="00B1087B">
        <w:rPr>
          <w:rFonts w:asciiTheme="minorHAnsi" w:hAnsiTheme="minorHAnsi"/>
          <w:sz w:val="18"/>
          <w:szCs w:val="18"/>
        </w:rPr>
        <w:lastRenderedPageBreak/>
        <w:t>social, civil, penal y de cualquier otra índole, que pudiera darse como consecuencia directa de la prestación del servicio, materia del presente contrato. “S.S.N.L.” no será patrón sustituto.</w:t>
      </w:r>
    </w:p>
    <w:p w14:paraId="193A3BC8" w14:textId="77777777" w:rsidR="00F87AC4" w:rsidRPr="00B1087B" w:rsidRDefault="00F87AC4" w:rsidP="00F87AC4">
      <w:pPr>
        <w:jc w:val="both"/>
        <w:rPr>
          <w:rFonts w:asciiTheme="minorHAnsi" w:hAnsiTheme="minorHAnsi"/>
          <w:sz w:val="18"/>
          <w:szCs w:val="18"/>
        </w:rPr>
      </w:pPr>
    </w:p>
    <w:p w14:paraId="6A14186F"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PENA CONVENCIONAL.- Se aplicará una p</w:t>
      </w:r>
      <w:r w:rsidR="00B969ED" w:rsidRPr="00B1087B">
        <w:rPr>
          <w:rFonts w:asciiTheme="minorHAnsi" w:hAnsiTheme="minorHAnsi"/>
          <w:sz w:val="18"/>
          <w:szCs w:val="18"/>
        </w:rPr>
        <w:t>ena convencional (sanción) del 2</w:t>
      </w:r>
      <w:r w:rsidRPr="00B1087B">
        <w:rPr>
          <w:rFonts w:asciiTheme="minorHAnsi" w:hAnsiTheme="minorHAnsi"/>
          <w:sz w:val="18"/>
          <w:szCs w:val="18"/>
        </w:rPr>
        <w:t>% por cada día hábil de retraso sobre el monto de la entrega de los insumos y el equipo en comodato para la utilización de los mismos que se efectuaré fuera del plazo establecido. La penalización por el retraso en la entrega de los insumos y equipos, iniciará a contar a partir del día siguiente del plazo de vencimiento para la entrega de los mismos.</w:t>
      </w:r>
    </w:p>
    <w:p w14:paraId="1FFA3DAE" w14:textId="77777777" w:rsidR="00F87AC4" w:rsidRPr="00B1087B" w:rsidRDefault="00F87AC4" w:rsidP="00F87AC4">
      <w:pPr>
        <w:jc w:val="both"/>
        <w:rPr>
          <w:rFonts w:asciiTheme="minorHAnsi" w:hAnsiTheme="minorHAnsi"/>
          <w:sz w:val="18"/>
          <w:szCs w:val="18"/>
        </w:rPr>
      </w:pPr>
    </w:p>
    <w:p w14:paraId="5E1D1081"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1C0F0BF8" w14:textId="77777777" w:rsidR="00F87AC4" w:rsidRPr="00B1087B" w:rsidRDefault="00F87AC4" w:rsidP="00F87AC4">
      <w:pPr>
        <w:jc w:val="both"/>
        <w:rPr>
          <w:rFonts w:asciiTheme="minorHAnsi" w:hAnsiTheme="minorHAnsi"/>
          <w:sz w:val="18"/>
          <w:szCs w:val="18"/>
        </w:rPr>
      </w:pPr>
    </w:p>
    <w:p w14:paraId="084ADA2D"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La penalización será de manera proporcional al importe de la garantía de cumplimiento. En las operaciones en que se pactare ajuste de precios, la penalización se calculará sobre el precio ajustado.</w:t>
      </w:r>
    </w:p>
    <w:p w14:paraId="3AA0A2DA" w14:textId="77777777" w:rsidR="00F87AC4" w:rsidRPr="00B1087B" w:rsidRDefault="00F87AC4" w:rsidP="00F87AC4">
      <w:pPr>
        <w:jc w:val="both"/>
        <w:rPr>
          <w:rFonts w:asciiTheme="minorHAnsi" w:hAnsiTheme="minorHAnsi"/>
          <w:sz w:val="18"/>
          <w:szCs w:val="18"/>
        </w:rPr>
      </w:pPr>
    </w:p>
    <w:p w14:paraId="3F944901"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36C193F7" w14:textId="77777777" w:rsidR="00F87AC4" w:rsidRPr="00B1087B" w:rsidRDefault="00F87AC4" w:rsidP="00F87AC4">
      <w:pPr>
        <w:jc w:val="both"/>
        <w:rPr>
          <w:rFonts w:asciiTheme="minorHAnsi" w:hAnsiTheme="minorHAnsi"/>
          <w:sz w:val="18"/>
          <w:szCs w:val="18"/>
        </w:rPr>
      </w:pPr>
    </w:p>
    <w:p w14:paraId="3B563416" w14:textId="3792E8D2"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Será responsabilidad de “EL PROVEEDOR”, abastecer todas l</w:t>
      </w:r>
      <w:r w:rsidR="00B1087B" w:rsidRPr="00B1087B">
        <w:rPr>
          <w:rFonts w:asciiTheme="minorHAnsi" w:hAnsiTheme="minorHAnsi"/>
          <w:sz w:val="18"/>
          <w:szCs w:val="18"/>
        </w:rPr>
        <w:t>as necesidades que requieran la</w:t>
      </w:r>
      <w:r w:rsidRPr="00B1087B">
        <w:rPr>
          <w:rFonts w:asciiTheme="minorHAnsi" w:hAnsiTheme="minorHAnsi"/>
          <w:sz w:val="18"/>
          <w:szCs w:val="18"/>
        </w:rPr>
        <w:t xml:space="preserve"> unidad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esta cláusula.</w:t>
      </w:r>
    </w:p>
    <w:p w14:paraId="75190329" w14:textId="77777777" w:rsidR="00F87AC4" w:rsidRPr="00B1087B" w:rsidRDefault="00F87AC4" w:rsidP="00F87AC4">
      <w:pPr>
        <w:jc w:val="both"/>
        <w:rPr>
          <w:rFonts w:asciiTheme="minorHAnsi" w:hAnsiTheme="minorHAnsi"/>
          <w:sz w:val="18"/>
          <w:szCs w:val="18"/>
        </w:rPr>
      </w:pPr>
    </w:p>
    <w:p w14:paraId="5B9B2D8F"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PRIMERA: DAÑOS Y PERJUICIOS.- “EL PROVEEDOR” se obliga al pago de los daños y perjuicios que ocasione a “S.S.N.L.” por la falta de entrega de los insumos y equipos en comodato, y cuando éstos no reúnan los requisitos de calidad, ó el pago de daños que se causen a terceros en su persona, así como por cualquier incumplimiento a lo establecido en el presente instrumento.</w:t>
      </w:r>
    </w:p>
    <w:p w14:paraId="6B2FB5EA" w14:textId="77777777" w:rsidR="00F87AC4" w:rsidRPr="00B1087B" w:rsidRDefault="00F87AC4" w:rsidP="00F87AC4">
      <w:pPr>
        <w:jc w:val="both"/>
        <w:rPr>
          <w:rFonts w:asciiTheme="minorHAnsi" w:hAnsiTheme="minorHAnsi"/>
          <w:sz w:val="18"/>
          <w:szCs w:val="18"/>
        </w:rPr>
      </w:pPr>
    </w:p>
    <w:p w14:paraId="2062D296"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SEGUNDA: GARANTÍA DE BUEN CUMPLIMIENTO.-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A3592A5" w14:textId="77777777" w:rsidR="00F87AC4" w:rsidRPr="00B1087B" w:rsidRDefault="00F87AC4" w:rsidP="00F87AC4">
      <w:pPr>
        <w:jc w:val="both"/>
        <w:rPr>
          <w:rFonts w:asciiTheme="minorHAnsi" w:hAnsiTheme="minorHAnsi"/>
          <w:sz w:val="18"/>
          <w:szCs w:val="18"/>
        </w:rPr>
      </w:pPr>
    </w:p>
    <w:p w14:paraId="444788BA"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5517AC" w14:textId="77777777" w:rsidR="00F87AC4" w:rsidRPr="00B1087B" w:rsidRDefault="00F87AC4" w:rsidP="00F87AC4">
      <w:pPr>
        <w:jc w:val="both"/>
        <w:rPr>
          <w:rFonts w:asciiTheme="minorHAnsi" w:hAnsiTheme="minorHAnsi"/>
          <w:sz w:val="18"/>
          <w:szCs w:val="18"/>
        </w:rPr>
      </w:pPr>
    </w:p>
    <w:p w14:paraId="6679DBA0" w14:textId="77777777"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6BEB8787" w14:textId="6EB702EC"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w:t>
      </w:r>
      <w:r w:rsidR="00B1087B" w:rsidRPr="00B1087B">
        <w:rPr>
          <w:rFonts w:asciiTheme="minorHAnsi" w:eastAsia="Times New Roman" w:hAnsiTheme="minorHAnsi" w:cs="Times New Roman"/>
          <w:sz w:val="18"/>
          <w:szCs w:val="18"/>
          <w:lang w:val="es-ES_tradnl"/>
        </w:rPr>
        <w:t>contratación</w:t>
      </w:r>
      <w:r w:rsidRPr="00B1087B">
        <w:rPr>
          <w:rFonts w:asciiTheme="minorHAnsi" w:eastAsia="Times New Roman" w:hAnsiTheme="minorHAnsi" w:cs="Times New Roman"/>
          <w:sz w:val="18"/>
          <w:szCs w:val="18"/>
          <w:lang w:val="es-ES_tradnl"/>
        </w:rPr>
        <w:t xml:space="preserve"> de (_______________), por un importe de (monto total del contrato incluyendo el I.V.A).</w:t>
      </w:r>
    </w:p>
    <w:p w14:paraId="45BB304B" w14:textId="77777777"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Que la Fianza se otorga en los términos del presente contrato, para garantizar todas y cada una de las obligaciones derivadas de la Licitación Pública Internacional bajo la Cobertura de Tratados.</w:t>
      </w:r>
    </w:p>
    <w:p w14:paraId="3938769A" w14:textId="77777777"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62AC51E" w14:textId="77777777"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1D8DB33" w14:textId="77777777"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Que sólo podrá ser cancelada mediante aviso por escrito de “S.S.N.L.”.</w:t>
      </w:r>
    </w:p>
    <w:p w14:paraId="275E226C" w14:textId="77777777" w:rsidR="007A7859"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t>Que la Institución Afianzadora acepta lo preceptuado por los artículos 174, 178, 179, 282, 283 y 289 de la Ley de Instituciones de Seguros y de Fianzas en vigor.</w:t>
      </w:r>
    </w:p>
    <w:p w14:paraId="615B5C7A" w14:textId="77777777" w:rsidR="00F87AC4" w:rsidRPr="00B1087B" w:rsidRDefault="007A7859" w:rsidP="007A7859">
      <w:pPr>
        <w:pStyle w:val="NormalWeb"/>
        <w:numPr>
          <w:ilvl w:val="0"/>
          <w:numId w:val="36"/>
        </w:numPr>
        <w:spacing w:before="0" w:beforeAutospacing="0" w:after="0" w:afterAutospacing="0"/>
        <w:jc w:val="both"/>
        <w:rPr>
          <w:rFonts w:asciiTheme="minorHAnsi" w:eastAsia="Times New Roman" w:hAnsiTheme="minorHAnsi" w:cs="Times New Roman"/>
          <w:sz w:val="18"/>
          <w:szCs w:val="18"/>
          <w:lang w:val="es-ES_tradnl"/>
        </w:rPr>
      </w:pPr>
      <w:r w:rsidRPr="00B1087B">
        <w:rPr>
          <w:rFonts w:asciiTheme="minorHAnsi" w:eastAsia="Times New Roman" w:hAnsiTheme="minorHAnsi" w:cs="Times New Roman"/>
          <w:sz w:val="18"/>
          <w:szCs w:val="18"/>
          <w:lang w:val="es-ES_tradnl"/>
        </w:rPr>
        <w:lastRenderedPageBreak/>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08F7ACF5" w14:textId="77777777" w:rsidR="00F87AC4" w:rsidRPr="00B1087B" w:rsidRDefault="00F87AC4" w:rsidP="00F87AC4">
      <w:pPr>
        <w:jc w:val="both"/>
        <w:rPr>
          <w:rFonts w:asciiTheme="minorHAnsi" w:hAnsiTheme="minorHAnsi"/>
          <w:sz w:val="18"/>
          <w:szCs w:val="18"/>
        </w:rPr>
      </w:pPr>
    </w:p>
    <w:p w14:paraId="20B2F76A"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0CCA7122" w14:textId="77777777" w:rsidR="00F87AC4" w:rsidRPr="00B1087B" w:rsidRDefault="00F87AC4" w:rsidP="00F87AC4">
      <w:pPr>
        <w:jc w:val="both"/>
        <w:rPr>
          <w:rFonts w:asciiTheme="minorHAnsi" w:hAnsiTheme="minorHAnsi"/>
          <w:sz w:val="18"/>
          <w:szCs w:val="18"/>
        </w:rPr>
      </w:pPr>
    </w:p>
    <w:p w14:paraId="4D62CDBD"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a).-    El incumplimiento grave de las obligaciones contraídas por “EL PROVEEDOR”.</w:t>
      </w:r>
    </w:p>
    <w:p w14:paraId="627BA1D3" w14:textId="77777777" w:rsidR="00F87AC4" w:rsidRPr="00B1087B" w:rsidRDefault="00F87AC4" w:rsidP="00F87AC4">
      <w:pPr>
        <w:jc w:val="both"/>
        <w:rPr>
          <w:rFonts w:asciiTheme="minorHAnsi" w:hAnsiTheme="minorHAnsi"/>
          <w:sz w:val="18"/>
          <w:szCs w:val="18"/>
        </w:rPr>
      </w:pPr>
    </w:p>
    <w:p w14:paraId="3BFC1782"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b).-  Si “EL PROVEEDOR” no entrega los insumos y equipos en comodato objeto del presente contrato.</w:t>
      </w:r>
    </w:p>
    <w:p w14:paraId="511EB9BB" w14:textId="77777777" w:rsidR="00F87AC4" w:rsidRPr="00B1087B" w:rsidRDefault="00F87AC4" w:rsidP="00F87AC4">
      <w:pPr>
        <w:jc w:val="both"/>
        <w:rPr>
          <w:rFonts w:asciiTheme="minorHAnsi" w:hAnsiTheme="minorHAnsi"/>
          <w:sz w:val="18"/>
          <w:szCs w:val="18"/>
        </w:rPr>
      </w:pPr>
    </w:p>
    <w:p w14:paraId="22C81D2B"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c).-   Si “EL PROVEEDOR” no entrega dentro del plazo señalado, la totalidad de los insumos y equipos en comodato objeto del presente contrato</w:t>
      </w:r>
    </w:p>
    <w:p w14:paraId="7213B31D" w14:textId="77777777" w:rsidR="00F87AC4" w:rsidRPr="00B1087B" w:rsidRDefault="00F87AC4" w:rsidP="00F87AC4">
      <w:pPr>
        <w:jc w:val="both"/>
        <w:rPr>
          <w:rFonts w:asciiTheme="minorHAnsi" w:hAnsiTheme="minorHAnsi"/>
          <w:sz w:val="18"/>
          <w:szCs w:val="18"/>
        </w:rPr>
      </w:pPr>
    </w:p>
    <w:p w14:paraId="78CB5E16"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    Si no otorga la fianza de cumplimiento, en los términos que se establecen en la cláusula décima segunda, siendo a su cargo los daños y perjuicios que pudiere sufrir “S.S.N.L.” por la falta de entrega de los insumos y equipos en comodato objeto del presente instrumento.</w:t>
      </w:r>
    </w:p>
    <w:p w14:paraId="2CE56A41" w14:textId="77777777" w:rsidR="00F87AC4" w:rsidRPr="00B1087B" w:rsidRDefault="00F87AC4" w:rsidP="00F87AC4">
      <w:pPr>
        <w:jc w:val="both"/>
        <w:rPr>
          <w:rFonts w:asciiTheme="minorHAnsi" w:hAnsiTheme="minorHAnsi"/>
          <w:sz w:val="18"/>
          <w:szCs w:val="18"/>
        </w:rPr>
      </w:pPr>
    </w:p>
    <w:p w14:paraId="782A079E"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e).-   Si “EL PROVEEDOR” incumple con cualquiera de las obligaciones establecidas en el presente contrato.</w:t>
      </w:r>
    </w:p>
    <w:p w14:paraId="7F732797" w14:textId="77777777" w:rsidR="00F87AC4" w:rsidRPr="00B1087B" w:rsidRDefault="00F87AC4" w:rsidP="00F87AC4">
      <w:pPr>
        <w:jc w:val="both"/>
        <w:rPr>
          <w:rFonts w:asciiTheme="minorHAnsi" w:hAnsiTheme="minorHAnsi"/>
          <w:sz w:val="18"/>
          <w:szCs w:val="18"/>
        </w:rPr>
      </w:pPr>
    </w:p>
    <w:p w14:paraId="7FC2BAF8"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 xml:space="preserve">f).-   Si “EL PROVEEDOR” no entrega de los insumos y equipos en comodato objeto del presente contrato, conforme a la calidad, características y presentación establecidas en el Anexo No.1.  </w:t>
      </w:r>
    </w:p>
    <w:p w14:paraId="6C8BCAAE" w14:textId="77777777" w:rsidR="00F87AC4" w:rsidRPr="00B1087B" w:rsidRDefault="00F87AC4" w:rsidP="00F87AC4">
      <w:pPr>
        <w:jc w:val="both"/>
        <w:rPr>
          <w:rFonts w:asciiTheme="minorHAnsi" w:hAnsiTheme="minorHAnsi"/>
          <w:sz w:val="18"/>
          <w:szCs w:val="18"/>
        </w:rPr>
      </w:pPr>
    </w:p>
    <w:p w14:paraId="49EB6886"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g).-   Si no da las facilidades necesarias a los supervisores que al efecto designe “S.S.N.L.”, para el ejercicio de su función.</w:t>
      </w:r>
    </w:p>
    <w:p w14:paraId="6715CB7F" w14:textId="77777777" w:rsidR="00F87AC4" w:rsidRPr="00B1087B" w:rsidRDefault="00F87AC4" w:rsidP="00F87AC4">
      <w:pPr>
        <w:jc w:val="both"/>
        <w:rPr>
          <w:rFonts w:asciiTheme="minorHAnsi" w:hAnsiTheme="minorHAnsi"/>
          <w:sz w:val="18"/>
          <w:szCs w:val="18"/>
        </w:rPr>
      </w:pPr>
    </w:p>
    <w:p w14:paraId="4A2CB9C7"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h).-   Por negativa a repetir o completar la entrega de los insumos y equipos en comodato que “S.S.N.L.” no acepte por deficientes.</w:t>
      </w:r>
    </w:p>
    <w:p w14:paraId="30DFDDB0" w14:textId="77777777" w:rsidR="00F87AC4" w:rsidRPr="00B1087B" w:rsidRDefault="00F87AC4" w:rsidP="00F87AC4">
      <w:pPr>
        <w:jc w:val="both"/>
        <w:rPr>
          <w:rFonts w:asciiTheme="minorHAnsi" w:hAnsiTheme="minorHAnsi"/>
          <w:sz w:val="18"/>
          <w:szCs w:val="18"/>
        </w:rPr>
      </w:pPr>
    </w:p>
    <w:p w14:paraId="17486CFA"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i)  Por no cubrir con personal suficiente y capacitado para realizar la entrega de los insumos y equipos en comodato objeto del presente contrato.</w:t>
      </w:r>
    </w:p>
    <w:p w14:paraId="50896399" w14:textId="77777777" w:rsidR="00F87AC4" w:rsidRPr="00B1087B" w:rsidRDefault="00F87AC4" w:rsidP="00F87AC4">
      <w:pPr>
        <w:jc w:val="both"/>
        <w:rPr>
          <w:rFonts w:asciiTheme="minorHAnsi" w:hAnsiTheme="minorHAnsi"/>
          <w:sz w:val="18"/>
          <w:szCs w:val="18"/>
        </w:rPr>
      </w:pPr>
    </w:p>
    <w:p w14:paraId="41BEC7F0"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j).-    Si cede, traspasa o subcontrata el suministro de los insumos y equipos en comodato objeto de este contrato.</w:t>
      </w:r>
    </w:p>
    <w:p w14:paraId="4F09167B" w14:textId="77777777" w:rsidR="00F87AC4" w:rsidRPr="00B1087B" w:rsidRDefault="00F87AC4" w:rsidP="00F87AC4">
      <w:pPr>
        <w:jc w:val="both"/>
        <w:rPr>
          <w:rFonts w:asciiTheme="minorHAnsi" w:hAnsiTheme="minorHAnsi"/>
          <w:sz w:val="18"/>
          <w:szCs w:val="18"/>
        </w:rPr>
      </w:pPr>
    </w:p>
    <w:p w14:paraId="2AB053C9"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k).-   Si es declarado en estado de quiebra o suspensión de pagos, por autoridad competente.</w:t>
      </w:r>
    </w:p>
    <w:p w14:paraId="498B1D76" w14:textId="77777777" w:rsidR="00F87AC4" w:rsidRPr="00B1087B" w:rsidRDefault="00F87AC4" w:rsidP="00F87AC4">
      <w:pPr>
        <w:jc w:val="both"/>
        <w:rPr>
          <w:rFonts w:asciiTheme="minorHAnsi" w:hAnsiTheme="minorHAnsi"/>
          <w:sz w:val="18"/>
          <w:szCs w:val="18"/>
        </w:rPr>
      </w:pPr>
    </w:p>
    <w:p w14:paraId="78F610BB"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12ECC01C" w14:textId="77777777" w:rsidR="00F87AC4" w:rsidRPr="00B1087B" w:rsidRDefault="00F87AC4" w:rsidP="00F87AC4">
      <w:pPr>
        <w:ind w:left="-284"/>
        <w:jc w:val="both"/>
        <w:rPr>
          <w:rFonts w:asciiTheme="minorHAnsi" w:hAnsiTheme="minorHAnsi"/>
          <w:sz w:val="18"/>
          <w:szCs w:val="18"/>
        </w:rPr>
      </w:pPr>
    </w:p>
    <w:p w14:paraId="1F92B47C"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La recisión a que se refiere esta cláusula operará de pleno derecho y sin necesidad de Declaración Judicial, bastando para ello que “S.S.N.L.” comunique a “EL PROVEEDOR” por escrito tal determinación. Contra la resolución que se emita no procederá recurso alguno.</w:t>
      </w:r>
    </w:p>
    <w:p w14:paraId="5A22C95E" w14:textId="77777777" w:rsidR="00F87AC4" w:rsidRPr="00B1087B" w:rsidRDefault="00F87AC4" w:rsidP="00F87AC4">
      <w:pPr>
        <w:ind w:right="51"/>
        <w:jc w:val="both"/>
        <w:rPr>
          <w:rFonts w:asciiTheme="minorHAnsi" w:hAnsiTheme="minorHAnsi"/>
          <w:sz w:val="18"/>
          <w:szCs w:val="18"/>
        </w:rPr>
      </w:pPr>
    </w:p>
    <w:p w14:paraId="03941091"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CUARTA: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24C2FFD" w14:textId="77777777" w:rsidR="00F87AC4" w:rsidRPr="00B1087B" w:rsidRDefault="00F87AC4" w:rsidP="00F87AC4">
      <w:pPr>
        <w:jc w:val="both"/>
        <w:rPr>
          <w:rFonts w:asciiTheme="minorHAnsi" w:hAnsiTheme="minorHAnsi"/>
          <w:sz w:val="18"/>
          <w:szCs w:val="18"/>
        </w:rPr>
      </w:pPr>
    </w:p>
    <w:p w14:paraId="1FD9E849"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05B0F72A" w14:textId="77777777" w:rsidR="00F87AC4" w:rsidRPr="00B1087B" w:rsidRDefault="00F87AC4" w:rsidP="00F87AC4">
      <w:pPr>
        <w:jc w:val="both"/>
        <w:rPr>
          <w:rFonts w:asciiTheme="minorHAnsi" w:hAnsiTheme="minorHAnsi"/>
          <w:sz w:val="18"/>
          <w:szCs w:val="18"/>
        </w:rPr>
      </w:pPr>
    </w:p>
    <w:p w14:paraId="7106B409"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lastRenderedPageBreak/>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935BCCD" w14:textId="77777777" w:rsidR="00F87AC4" w:rsidRPr="00B1087B" w:rsidRDefault="00F87AC4" w:rsidP="00F87AC4">
      <w:pPr>
        <w:ind w:right="51"/>
        <w:jc w:val="both"/>
        <w:rPr>
          <w:rFonts w:asciiTheme="minorHAnsi" w:hAnsiTheme="minorHAnsi"/>
          <w:sz w:val="18"/>
          <w:szCs w:val="18"/>
        </w:rPr>
      </w:pPr>
    </w:p>
    <w:p w14:paraId="0D98BDF2"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SEXTA: LICENCIAS O PERMISOS.- “EL PROVEEDOR” se obliga a cumplir con las licencias, autorizaciones y/o permisos que conforme a otras disposiciones sea necesario contar para la celebración del presente instrumento.</w:t>
      </w:r>
    </w:p>
    <w:p w14:paraId="37BBAC9B" w14:textId="77777777" w:rsidR="00F87AC4" w:rsidRPr="00B1087B" w:rsidRDefault="00F87AC4" w:rsidP="00F87AC4">
      <w:pPr>
        <w:jc w:val="center"/>
        <w:rPr>
          <w:rFonts w:asciiTheme="minorHAnsi" w:hAnsiTheme="minorHAnsi"/>
          <w:sz w:val="18"/>
          <w:szCs w:val="18"/>
        </w:rPr>
      </w:pPr>
    </w:p>
    <w:p w14:paraId="35D978EC"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SÉPTIMA: DERECHOS DE AUTOR.- “EL PROVEEDOR” será el responsable de las violaciones en materia de derechos inherentes a la propiedad intelectual que se deriven de la venta de los insumos objeto del presente contrato y que se pudieran generar con la celebración del mismo.</w:t>
      </w:r>
    </w:p>
    <w:p w14:paraId="7300BB91" w14:textId="77777777" w:rsidR="00F87AC4" w:rsidRPr="00B1087B" w:rsidRDefault="00F87AC4" w:rsidP="00F87AC4">
      <w:pPr>
        <w:ind w:firstLine="708"/>
        <w:jc w:val="both"/>
        <w:rPr>
          <w:rFonts w:asciiTheme="minorHAnsi" w:hAnsiTheme="minorHAnsi"/>
          <w:sz w:val="18"/>
          <w:szCs w:val="18"/>
        </w:rPr>
      </w:pPr>
    </w:p>
    <w:p w14:paraId="7E288E9A"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OCTAVA: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4F39D8F" w14:textId="77777777" w:rsidR="00F87AC4" w:rsidRPr="00B1087B" w:rsidRDefault="00F87AC4" w:rsidP="00F87AC4">
      <w:pPr>
        <w:jc w:val="both"/>
        <w:rPr>
          <w:rFonts w:asciiTheme="minorHAnsi" w:hAnsiTheme="minorHAnsi"/>
          <w:sz w:val="18"/>
          <w:szCs w:val="18"/>
        </w:rPr>
      </w:pPr>
    </w:p>
    <w:p w14:paraId="40F05B47" w14:textId="77777777" w:rsidR="00F87AC4" w:rsidRPr="00B1087B" w:rsidRDefault="00F87AC4" w:rsidP="00F87AC4">
      <w:pPr>
        <w:jc w:val="both"/>
        <w:rPr>
          <w:rFonts w:asciiTheme="minorHAnsi" w:hAnsiTheme="minorHAnsi"/>
          <w:sz w:val="18"/>
          <w:szCs w:val="18"/>
        </w:rPr>
      </w:pPr>
      <w:r w:rsidRPr="00B1087B">
        <w:rPr>
          <w:rFonts w:asciiTheme="minorHAnsi" w:hAnsiTheme="minorHAnsi"/>
          <w:sz w:val="18"/>
          <w:szCs w:val="18"/>
        </w:rPr>
        <w:t>DÉCIMA NOVENA: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5FEA9506" w14:textId="77777777" w:rsidR="00F87AC4" w:rsidRPr="00B1087B" w:rsidRDefault="00F87AC4" w:rsidP="00F87AC4">
      <w:pPr>
        <w:jc w:val="both"/>
        <w:rPr>
          <w:rFonts w:asciiTheme="minorHAnsi" w:hAnsiTheme="minorHAnsi"/>
          <w:sz w:val="18"/>
          <w:szCs w:val="18"/>
        </w:rPr>
      </w:pPr>
    </w:p>
    <w:p w14:paraId="4563E60A" w14:textId="77777777" w:rsidR="00F87AC4" w:rsidRPr="00B1087B" w:rsidRDefault="00F87AC4" w:rsidP="00F87AC4">
      <w:pPr>
        <w:jc w:val="both"/>
        <w:rPr>
          <w:rFonts w:asciiTheme="minorHAnsi" w:hAnsiTheme="minorHAnsi" w:cstheme="minorHAnsi"/>
          <w:sz w:val="18"/>
          <w:szCs w:val="18"/>
          <w:lang w:val="es-MX"/>
        </w:rPr>
      </w:pPr>
      <w:r w:rsidRPr="00B1087B">
        <w:rPr>
          <w:rFonts w:asciiTheme="minorHAnsi" w:hAnsiTheme="minorHAnsi"/>
          <w:sz w:val="18"/>
          <w:szCs w:val="18"/>
        </w:rPr>
        <w:t>Leído que fue el presente contrato y enteradas las partes de su valor y consecuencias legales, se firma  por triplicado  en la Ciudad de Monterrey, Nuevo León, a  los ______ días del mes de ______ del año ______.</w:t>
      </w:r>
    </w:p>
    <w:p w14:paraId="6689A179" w14:textId="77777777" w:rsidR="00572D88" w:rsidRPr="00794E7E" w:rsidRDefault="00572D88" w:rsidP="00572D88">
      <w:pPr>
        <w:ind w:right="-5"/>
        <w:jc w:val="center"/>
        <w:rPr>
          <w:rFonts w:asciiTheme="minorHAnsi" w:hAnsiTheme="minorHAnsi"/>
        </w:rPr>
      </w:pPr>
    </w:p>
    <w:p w14:paraId="49048648" w14:textId="77777777" w:rsidR="00572D88" w:rsidRPr="00794E7E" w:rsidRDefault="00572D88" w:rsidP="00572D88">
      <w:pPr>
        <w:ind w:right="-5"/>
        <w:jc w:val="center"/>
        <w:rPr>
          <w:rFonts w:asciiTheme="minorHAnsi" w:hAnsiTheme="minorHAnsi"/>
        </w:rPr>
        <w:sectPr w:rsidR="00572D88" w:rsidRPr="00794E7E" w:rsidSect="00572D88">
          <w:headerReference w:type="default" r:id="rId10"/>
          <w:footerReference w:type="default" r:id="rId11"/>
          <w:pgSz w:w="12240" w:h="15840" w:code="1"/>
          <w:pgMar w:top="2370" w:right="748" w:bottom="1134" w:left="851" w:header="567" w:footer="0" w:gutter="0"/>
          <w:cols w:space="708"/>
          <w:docGrid w:linePitch="360"/>
        </w:sectPr>
      </w:pPr>
    </w:p>
    <w:p w14:paraId="07B4FF74" w14:textId="77777777" w:rsidR="00B1087B" w:rsidRPr="00B1087B" w:rsidRDefault="00B1087B" w:rsidP="00B1087B">
      <w:pPr>
        <w:tabs>
          <w:tab w:val="center" w:pos="567"/>
        </w:tabs>
        <w:jc w:val="center"/>
        <w:rPr>
          <w:rFonts w:ascii="Calibri" w:hAnsi="Calibri" w:cs="Arial"/>
          <w:b/>
          <w:sz w:val="18"/>
          <w:szCs w:val="18"/>
        </w:rPr>
      </w:pPr>
      <w:r w:rsidRPr="00B1087B">
        <w:rPr>
          <w:rFonts w:ascii="Calibri" w:hAnsi="Calibri" w:cs="Arial"/>
          <w:b/>
          <w:sz w:val="18"/>
          <w:szCs w:val="18"/>
        </w:rPr>
        <w:t>POR  “S.S.N.L.”</w:t>
      </w:r>
      <w:r w:rsidRPr="00B1087B">
        <w:rPr>
          <w:rFonts w:ascii="Calibri" w:hAnsi="Calibri" w:cs="Arial"/>
          <w:b/>
          <w:sz w:val="18"/>
          <w:szCs w:val="18"/>
        </w:rPr>
        <w:tab/>
      </w:r>
      <w:r w:rsidRPr="00B1087B">
        <w:rPr>
          <w:rFonts w:ascii="Calibri" w:hAnsi="Calibri" w:cs="Arial"/>
          <w:b/>
          <w:sz w:val="18"/>
          <w:szCs w:val="18"/>
        </w:rPr>
        <w:tab/>
        <w:t xml:space="preserve">               </w:t>
      </w:r>
      <w:r w:rsidRPr="00B1087B">
        <w:rPr>
          <w:rFonts w:ascii="Calibri" w:hAnsi="Calibri" w:cs="Arial"/>
          <w:b/>
          <w:sz w:val="18"/>
          <w:szCs w:val="18"/>
        </w:rPr>
        <w:tab/>
        <w:t xml:space="preserve">                                                POR  “EL PROVEEDOR”</w:t>
      </w:r>
    </w:p>
    <w:p w14:paraId="45B8C85A" w14:textId="77777777" w:rsidR="00B1087B" w:rsidRPr="00B1087B" w:rsidRDefault="00B1087B" w:rsidP="00B1087B">
      <w:pPr>
        <w:jc w:val="center"/>
        <w:rPr>
          <w:rFonts w:ascii="Calibri" w:hAnsi="Calibri" w:cs="Arial"/>
          <w:sz w:val="18"/>
          <w:szCs w:val="18"/>
        </w:rPr>
      </w:pPr>
    </w:p>
    <w:p w14:paraId="5CEAFBE9" w14:textId="77777777" w:rsidR="00B1087B" w:rsidRPr="00B1087B" w:rsidRDefault="00B1087B" w:rsidP="00B1087B">
      <w:pPr>
        <w:jc w:val="center"/>
        <w:rPr>
          <w:rFonts w:ascii="Calibri" w:hAnsi="Calibri" w:cs="Arial"/>
          <w:sz w:val="18"/>
          <w:szCs w:val="18"/>
        </w:rPr>
      </w:pPr>
    </w:p>
    <w:p w14:paraId="3DCF03F8" w14:textId="77777777" w:rsidR="00B1087B" w:rsidRPr="00B1087B" w:rsidRDefault="00B1087B" w:rsidP="00B1087B">
      <w:pPr>
        <w:jc w:val="center"/>
        <w:rPr>
          <w:rFonts w:ascii="Calibri" w:hAnsi="Calibri" w:cs="Arial"/>
          <w:sz w:val="18"/>
          <w:szCs w:val="18"/>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1087B" w:rsidRPr="00B1087B" w14:paraId="71D7ED72" w14:textId="77777777" w:rsidTr="00D12CEB">
        <w:tc>
          <w:tcPr>
            <w:tcW w:w="5104" w:type="dxa"/>
          </w:tcPr>
          <w:p w14:paraId="49D81144" w14:textId="77777777" w:rsidR="00B1087B" w:rsidRPr="00B1087B" w:rsidRDefault="00B1087B" w:rsidP="00D12CEB">
            <w:pPr>
              <w:rPr>
                <w:rFonts w:ascii="Calibri" w:hAnsi="Calibri" w:cs="Arial"/>
                <w:sz w:val="18"/>
                <w:szCs w:val="18"/>
              </w:rPr>
            </w:pPr>
            <w:r w:rsidRPr="00B1087B">
              <w:rPr>
                <w:rFonts w:ascii="Calibri" w:hAnsi="Calibri" w:cs="Arial"/>
                <w:sz w:val="18"/>
                <w:szCs w:val="18"/>
              </w:rPr>
              <w:t xml:space="preserve">                          C. VICENTE ARTURO LÓPEZ LIMÓN</w:t>
            </w:r>
          </w:p>
          <w:p w14:paraId="011B452F" w14:textId="77777777" w:rsidR="00B1087B" w:rsidRPr="00B1087B" w:rsidRDefault="00B1087B" w:rsidP="00D12CEB">
            <w:pPr>
              <w:rPr>
                <w:rFonts w:ascii="Calibri" w:hAnsi="Calibri" w:cs="Arial"/>
                <w:sz w:val="18"/>
                <w:szCs w:val="18"/>
              </w:rPr>
            </w:pPr>
            <w:r w:rsidRPr="00B1087B">
              <w:rPr>
                <w:rFonts w:ascii="Calibri" w:hAnsi="Calibri" w:cs="Arial"/>
                <w:sz w:val="18"/>
                <w:szCs w:val="18"/>
              </w:rPr>
              <w:t xml:space="preserve">                                 DIRECTOR ADMINISTRATIVO</w:t>
            </w:r>
          </w:p>
          <w:p w14:paraId="0E39C9A2" w14:textId="77777777" w:rsidR="00B1087B" w:rsidRPr="00B1087B" w:rsidRDefault="00B1087B" w:rsidP="00D12CEB">
            <w:pPr>
              <w:jc w:val="center"/>
              <w:rPr>
                <w:rFonts w:ascii="Calibri" w:hAnsi="Calibri" w:cs="Arial"/>
                <w:sz w:val="18"/>
                <w:szCs w:val="18"/>
              </w:rPr>
            </w:pPr>
          </w:p>
        </w:tc>
        <w:tc>
          <w:tcPr>
            <w:tcW w:w="5245" w:type="dxa"/>
          </w:tcPr>
          <w:p w14:paraId="59F9101C" w14:textId="77777777" w:rsidR="00B1087B" w:rsidRPr="00B1087B" w:rsidRDefault="00B1087B" w:rsidP="00D12CEB">
            <w:pPr>
              <w:jc w:val="center"/>
              <w:rPr>
                <w:rFonts w:ascii="Calibri" w:hAnsi="Calibri" w:cs="Arial"/>
                <w:sz w:val="18"/>
                <w:szCs w:val="18"/>
              </w:rPr>
            </w:pPr>
            <w:r w:rsidRPr="00B1087B">
              <w:rPr>
                <w:rFonts w:ascii="Calibri" w:hAnsi="Calibri" w:cs="Arial"/>
                <w:sz w:val="18"/>
                <w:szCs w:val="18"/>
              </w:rPr>
              <w:t xml:space="preserve">               C_____________________</w:t>
            </w:r>
          </w:p>
          <w:p w14:paraId="42EBF9B8" w14:textId="77777777" w:rsidR="00B1087B" w:rsidRPr="00B1087B" w:rsidRDefault="00B1087B" w:rsidP="00D12CEB">
            <w:pPr>
              <w:jc w:val="center"/>
              <w:rPr>
                <w:rFonts w:ascii="Calibri" w:hAnsi="Calibri" w:cs="Arial"/>
                <w:sz w:val="18"/>
                <w:szCs w:val="18"/>
              </w:rPr>
            </w:pPr>
            <w:r w:rsidRPr="00B1087B">
              <w:rPr>
                <w:rFonts w:ascii="Calibri" w:hAnsi="Calibri" w:cs="Arial"/>
                <w:sz w:val="18"/>
                <w:szCs w:val="18"/>
              </w:rPr>
              <w:t xml:space="preserve">                  REPRESENTANTE LEGAL</w:t>
            </w:r>
          </w:p>
        </w:tc>
      </w:tr>
    </w:tbl>
    <w:p w14:paraId="03BD13F2" w14:textId="77777777" w:rsidR="00B1087B" w:rsidRPr="00B1087B" w:rsidRDefault="00B1087B" w:rsidP="00B1087B">
      <w:pPr>
        <w:jc w:val="center"/>
        <w:rPr>
          <w:rFonts w:ascii="Calibri" w:hAnsi="Calibri" w:cs="Arial"/>
          <w:sz w:val="18"/>
          <w:szCs w:val="18"/>
        </w:rPr>
      </w:pPr>
    </w:p>
    <w:p w14:paraId="07B2E330" w14:textId="77777777" w:rsidR="00B1087B" w:rsidRPr="00B1087B" w:rsidRDefault="00B1087B" w:rsidP="00B1087B">
      <w:pPr>
        <w:jc w:val="center"/>
        <w:rPr>
          <w:rFonts w:ascii="Calibri" w:hAnsi="Calibri" w:cs="Arial"/>
          <w:sz w:val="18"/>
          <w:szCs w:val="18"/>
        </w:rPr>
      </w:pPr>
      <w:r w:rsidRPr="00B1087B">
        <w:rPr>
          <w:rFonts w:ascii="Calibri" w:hAnsi="Calibri" w:cs="Arial"/>
          <w:sz w:val="18"/>
          <w:szCs w:val="18"/>
        </w:rPr>
        <w:t xml:space="preserve">  </w:t>
      </w:r>
    </w:p>
    <w:p w14:paraId="74C26BB8" w14:textId="77777777" w:rsidR="00B1087B" w:rsidRPr="00B1087B" w:rsidRDefault="00B1087B" w:rsidP="00B1087B">
      <w:pPr>
        <w:ind w:left="142"/>
        <w:rPr>
          <w:rFonts w:ascii="Calibri" w:hAnsi="Calibri" w:cs="Arial"/>
          <w:sz w:val="18"/>
          <w:szCs w:val="18"/>
        </w:rPr>
      </w:pPr>
      <w:r w:rsidRPr="00B1087B">
        <w:rPr>
          <w:rFonts w:ascii="Calibri" w:hAnsi="Calibri" w:cs="Arial"/>
          <w:sz w:val="18"/>
          <w:szCs w:val="18"/>
        </w:rPr>
        <w:t xml:space="preserve">                  C. EDUARDO MOLINA CARDENAS</w:t>
      </w:r>
    </w:p>
    <w:p w14:paraId="61AB7664" w14:textId="77777777" w:rsidR="00B1087B" w:rsidRPr="00B1087B" w:rsidRDefault="00B1087B" w:rsidP="00B1087B">
      <w:pPr>
        <w:ind w:firstLine="142"/>
        <w:rPr>
          <w:rFonts w:ascii="Calibri" w:hAnsi="Calibri" w:cs="Arial"/>
          <w:sz w:val="18"/>
          <w:szCs w:val="18"/>
        </w:rPr>
      </w:pPr>
      <w:r w:rsidRPr="00B1087B">
        <w:rPr>
          <w:rFonts w:ascii="Calibri" w:hAnsi="Calibri" w:cs="Arial"/>
          <w:sz w:val="18"/>
          <w:szCs w:val="18"/>
        </w:rPr>
        <w:t xml:space="preserve">          SUBDIRECTOR DE RECURSOS MATERIALES </w:t>
      </w:r>
    </w:p>
    <w:p w14:paraId="09E9C09C" w14:textId="77777777" w:rsidR="00B1087B" w:rsidRPr="00B1087B" w:rsidRDefault="00B1087B" w:rsidP="00B1087B">
      <w:pPr>
        <w:ind w:firstLine="142"/>
        <w:rPr>
          <w:rFonts w:ascii="Calibri" w:hAnsi="Calibri" w:cs="Arial"/>
          <w:sz w:val="18"/>
          <w:szCs w:val="18"/>
        </w:rPr>
      </w:pPr>
    </w:p>
    <w:p w14:paraId="678ED1D3" w14:textId="77777777" w:rsidR="00B1087B" w:rsidRPr="00B1087B" w:rsidRDefault="00B1087B" w:rsidP="00B1087B">
      <w:pPr>
        <w:jc w:val="center"/>
        <w:rPr>
          <w:rFonts w:ascii="Calibri" w:hAnsi="Calibri" w:cs="Arial"/>
          <w:sz w:val="18"/>
          <w:szCs w:val="18"/>
        </w:rPr>
      </w:pPr>
    </w:p>
    <w:p w14:paraId="6D146B7C" w14:textId="77777777" w:rsidR="00B1087B" w:rsidRPr="00B1087B" w:rsidRDefault="00B1087B" w:rsidP="00B1087B">
      <w:pPr>
        <w:pStyle w:val="Ttulo3"/>
        <w:rPr>
          <w:rFonts w:ascii="Calibri" w:eastAsiaTheme="minorHAnsi" w:hAnsi="Calibri" w:cs="Arial"/>
          <w:sz w:val="18"/>
          <w:szCs w:val="18"/>
          <w:lang w:val="es-ES" w:eastAsia="en-US"/>
        </w:rPr>
      </w:pPr>
      <w:r w:rsidRPr="00B1087B">
        <w:rPr>
          <w:rFonts w:ascii="Calibri" w:eastAsiaTheme="minorHAnsi" w:hAnsi="Calibri" w:cs="Arial"/>
          <w:sz w:val="18"/>
          <w:szCs w:val="18"/>
          <w:lang w:val="es-ES" w:eastAsia="en-US"/>
        </w:rPr>
        <w:tab/>
      </w:r>
      <w:r w:rsidRPr="00B1087B">
        <w:rPr>
          <w:rFonts w:ascii="Calibri" w:eastAsiaTheme="minorHAnsi" w:hAnsi="Calibri" w:cs="Arial"/>
          <w:sz w:val="18"/>
          <w:szCs w:val="18"/>
          <w:lang w:val="es-ES" w:eastAsia="en-US"/>
        </w:rPr>
        <w:tab/>
      </w:r>
      <w:r w:rsidRPr="00B1087B">
        <w:rPr>
          <w:rFonts w:ascii="Calibri" w:eastAsiaTheme="minorHAnsi" w:hAnsi="Calibri" w:cs="Arial"/>
          <w:sz w:val="18"/>
          <w:szCs w:val="18"/>
          <w:lang w:val="es-ES" w:eastAsia="en-US"/>
        </w:rPr>
        <w:tab/>
      </w:r>
      <w:r w:rsidRPr="00B1087B">
        <w:rPr>
          <w:rFonts w:ascii="Calibri" w:eastAsiaTheme="minorHAnsi" w:hAnsi="Calibri" w:cs="Arial"/>
          <w:sz w:val="18"/>
          <w:szCs w:val="18"/>
          <w:lang w:val="es-ES" w:eastAsia="en-US"/>
        </w:rPr>
        <w:tab/>
      </w:r>
      <w:r w:rsidRPr="00B1087B">
        <w:rPr>
          <w:rFonts w:ascii="Calibri" w:eastAsiaTheme="minorHAnsi" w:hAnsi="Calibri" w:cs="Arial"/>
          <w:sz w:val="18"/>
          <w:szCs w:val="18"/>
          <w:lang w:val="es-ES" w:eastAsia="en-US"/>
        </w:rPr>
        <w:tab/>
        <w:t>TESTIGOS:</w:t>
      </w:r>
    </w:p>
    <w:p w14:paraId="436C5A19" w14:textId="77777777" w:rsidR="00B1087B" w:rsidRPr="00B1087B" w:rsidRDefault="00B1087B" w:rsidP="00B1087B">
      <w:pPr>
        <w:jc w:val="center"/>
        <w:rPr>
          <w:rFonts w:ascii="Calibri" w:hAnsi="Calibri" w:cs="Arial"/>
          <w:sz w:val="18"/>
          <w:szCs w:val="18"/>
        </w:rPr>
      </w:pPr>
    </w:p>
    <w:tbl>
      <w:tblPr>
        <w:tblW w:w="10403" w:type="dxa"/>
        <w:jc w:val="center"/>
        <w:tblLook w:val="01E0" w:firstRow="1" w:lastRow="1" w:firstColumn="1" w:lastColumn="1" w:noHBand="0" w:noVBand="0"/>
      </w:tblPr>
      <w:tblGrid>
        <w:gridCol w:w="5688"/>
        <w:gridCol w:w="4715"/>
      </w:tblGrid>
      <w:tr w:rsidR="00B1087B" w:rsidRPr="00B1087B" w14:paraId="78E75C4A" w14:textId="77777777" w:rsidTr="00D12CEB">
        <w:trPr>
          <w:jc w:val="center"/>
        </w:trPr>
        <w:tc>
          <w:tcPr>
            <w:tcW w:w="5688" w:type="dxa"/>
          </w:tcPr>
          <w:p w14:paraId="2EC95A35" w14:textId="77777777" w:rsidR="00B1087B" w:rsidRPr="00B1087B" w:rsidRDefault="00B1087B" w:rsidP="00D12CEB">
            <w:pPr>
              <w:ind w:right="-354" w:hanging="212"/>
              <w:rPr>
                <w:rFonts w:ascii="Calibri" w:hAnsi="Calibri" w:cs="Arial"/>
                <w:sz w:val="18"/>
                <w:szCs w:val="18"/>
              </w:rPr>
            </w:pPr>
            <w:r w:rsidRPr="00B1087B">
              <w:rPr>
                <w:rFonts w:ascii="Calibri" w:hAnsi="Calibri" w:cs="Arial"/>
                <w:sz w:val="18"/>
                <w:szCs w:val="18"/>
              </w:rPr>
              <w:t>_                 __________ ______________________________</w:t>
            </w:r>
          </w:p>
          <w:p w14:paraId="7D967705" w14:textId="77777777" w:rsidR="00B1087B" w:rsidRPr="00B1087B" w:rsidRDefault="00B1087B" w:rsidP="00D12CEB">
            <w:pPr>
              <w:ind w:right="-354" w:hanging="212"/>
              <w:rPr>
                <w:rFonts w:ascii="Calibri" w:hAnsi="Calibri" w:cs="Arial"/>
                <w:sz w:val="18"/>
                <w:szCs w:val="18"/>
              </w:rPr>
            </w:pPr>
            <w:r w:rsidRPr="00B1087B">
              <w:rPr>
                <w:rFonts w:ascii="Calibri" w:hAnsi="Calibri" w:cs="Arial"/>
                <w:sz w:val="18"/>
                <w:szCs w:val="18"/>
              </w:rPr>
              <w:t>L                         C. CINTHIA DE LA ROSA DE LA FUENTE</w:t>
            </w:r>
          </w:p>
          <w:p w14:paraId="1060FDDF" w14:textId="77777777" w:rsidR="00B1087B" w:rsidRPr="00B1087B" w:rsidRDefault="00B1087B" w:rsidP="00D12CEB">
            <w:pPr>
              <w:ind w:right="-354" w:hanging="212"/>
              <w:rPr>
                <w:rFonts w:ascii="Calibri" w:hAnsi="Calibri" w:cs="Arial"/>
                <w:sz w:val="18"/>
                <w:szCs w:val="18"/>
              </w:rPr>
            </w:pPr>
            <w:r w:rsidRPr="00B1087B">
              <w:rPr>
                <w:rFonts w:ascii="Calibri" w:hAnsi="Calibri" w:cs="Arial"/>
                <w:sz w:val="18"/>
                <w:szCs w:val="18"/>
              </w:rPr>
              <w:t xml:space="preserve">                               JEFA DEL DEPTO. DE CONTRATOS</w:t>
            </w:r>
          </w:p>
        </w:tc>
        <w:tc>
          <w:tcPr>
            <w:tcW w:w="4715" w:type="dxa"/>
          </w:tcPr>
          <w:p w14:paraId="73F7FBA5" w14:textId="77777777" w:rsidR="00B1087B" w:rsidRPr="00B1087B" w:rsidRDefault="00B1087B" w:rsidP="00D12CEB">
            <w:pPr>
              <w:rPr>
                <w:rFonts w:ascii="Calibri" w:hAnsi="Calibri" w:cs="Arial"/>
                <w:sz w:val="18"/>
                <w:szCs w:val="18"/>
              </w:rPr>
            </w:pPr>
            <w:r w:rsidRPr="00B1087B">
              <w:rPr>
                <w:rFonts w:ascii="Calibri" w:hAnsi="Calibri" w:cs="Arial"/>
                <w:sz w:val="18"/>
                <w:szCs w:val="18"/>
              </w:rPr>
              <w:t xml:space="preserve">                  _____________________________</w:t>
            </w:r>
          </w:p>
          <w:p w14:paraId="0B7DEC85" w14:textId="77777777" w:rsidR="00B1087B" w:rsidRPr="00B1087B" w:rsidRDefault="00B1087B" w:rsidP="00D12CEB">
            <w:pPr>
              <w:jc w:val="center"/>
              <w:rPr>
                <w:rFonts w:ascii="Calibri" w:hAnsi="Calibri" w:cs="Arial"/>
                <w:sz w:val="18"/>
                <w:szCs w:val="18"/>
              </w:rPr>
            </w:pPr>
          </w:p>
        </w:tc>
      </w:tr>
    </w:tbl>
    <w:p w14:paraId="264D0B20" w14:textId="74B089C9" w:rsidR="003F58E4" w:rsidRPr="00794E7E" w:rsidRDefault="003F58E4" w:rsidP="00572D88">
      <w:pPr>
        <w:ind w:right="-5"/>
        <w:jc w:val="center"/>
        <w:rPr>
          <w:rFonts w:asciiTheme="minorHAnsi" w:hAnsiTheme="minorHAnsi"/>
        </w:rPr>
      </w:pPr>
    </w:p>
    <w:p w14:paraId="33A2E8F2" w14:textId="0BCF4862" w:rsidR="003F58E4" w:rsidRPr="00794E7E" w:rsidRDefault="003F58E4" w:rsidP="00572D88">
      <w:pPr>
        <w:ind w:right="-5"/>
        <w:jc w:val="center"/>
        <w:rPr>
          <w:rFonts w:asciiTheme="minorHAnsi" w:hAnsiTheme="minorHAnsi"/>
        </w:rPr>
      </w:pPr>
    </w:p>
    <w:p w14:paraId="5185CF17" w14:textId="156679E1" w:rsidR="003F58E4" w:rsidRPr="00794E7E" w:rsidRDefault="003F58E4" w:rsidP="00572D88">
      <w:pPr>
        <w:ind w:right="-5"/>
        <w:jc w:val="center"/>
        <w:rPr>
          <w:rFonts w:asciiTheme="minorHAnsi" w:hAnsiTheme="minorHAnsi"/>
        </w:rPr>
      </w:pPr>
    </w:p>
    <w:p w14:paraId="175E5C05" w14:textId="19FCF6E6" w:rsidR="003F58E4" w:rsidRPr="00794E7E" w:rsidRDefault="003F58E4" w:rsidP="00572D88">
      <w:pPr>
        <w:ind w:right="-5"/>
        <w:jc w:val="center"/>
        <w:rPr>
          <w:rFonts w:asciiTheme="minorHAnsi" w:hAnsiTheme="minorHAnsi"/>
        </w:rPr>
      </w:pPr>
    </w:p>
    <w:p w14:paraId="42481D8C" w14:textId="63A25A06" w:rsidR="00DA7018" w:rsidRPr="00794E7E" w:rsidRDefault="00DA7018" w:rsidP="00572D88">
      <w:pPr>
        <w:ind w:right="-5"/>
        <w:jc w:val="center"/>
        <w:rPr>
          <w:rFonts w:asciiTheme="minorHAnsi" w:hAnsiTheme="minorHAnsi"/>
        </w:rPr>
      </w:pPr>
    </w:p>
    <w:sectPr w:rsidR="00DA7018" w:rsidRPr="00794E7E"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5FA4C" w14:textId="77777777" w:rsidR="00512FBA" w:rsidRDefault="00512FBA" w:rsidP="007F0B73">
      <w:r>
        <w:separator/>
      </w:r>
    </w:p>
  </w:endnote>
  <w:endnote w:type="continuationSeparator" w:id="0">
    <w:p w14:paraId="3A815301" w14:textId="77777777" w:rsidR="00512FBA" w:rsidRDefault="00512FBA" w:rsidP="007F0B73">
      <w:r>
        <w:continuationSeparator/>
      </w:r>
    </w:p>
  </w:endnote>
  <w:endnote w:type="continuationNotice" w:id="1">
    <w:p w14:paraId="2FED121D" w14:textId="77777777" w:rsidR="00512FBA" w:rsidRDefault="00512F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eiryo">
    <w:altName w:val="Meiryo"/>
    <w:panose1 w:val="020B0604030504040204"/>
    <w:charset w:val="80"/>
    <w:family w:val="swiss"/>
    <w:pitch w:val="variable"/>
    <w:sig w:usb0="E00002FF" w:usb1="6AC7FFFF" w:usb2="08000012" w:usb3="00000000" w:csb0="0002009F" w:csb1="00000000"/>
  </w:font>
  <w:font w:name="Arabic Typesetting">
    <w:panose1 w:val="03020402040406030203"/>
    <w:charset w:val="00"/>
    <w:family w:val="script"/>
    <w:pitch w:val="variable"/>
    <w:sig w:usb0="A000206F" w:usb1="C0000000" w:usb2="00000008" w:usb3="00000000" w:csb0="000000D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706783274"/>
      <w:docPartObj>
        <w:docPartGallery w:val="Page Numbers (Bottom of Page)"/>
        <w:docPartUnique/>
      </w:docPartObj>
    </w:sdtPr>
    <w:sdtEndPr>
      <w:rPr>
        <w:b/>
      </w:rPr>
    </w:sdtEndPr>
    <w:sdtContent>
      <w:p w14:paraId="5DEFD1E0" w14:textId="77777777" w:rsidR="00D12CEB" w:rsidRPr="00346D62" w:rsidRDefault="00D12CEB" w:rsidP="00594B6D">
        <w:pPr>
          <w:pStyle w:val="Piedepgina"/>
          <w:jc w:val="center"/>
          <w:rPr>
            <w:rFonts w:ascii="Century Gothic" w:hAnsi="Century Gothic"/>
            <w:b/>
            <w:color w:val="00B0F0"/>
            <w:sz w:val="18"/>
            <w:szCs w:val="14"/>
          </w:rPr>
        </w:pPr>
        <w:r w:rsidRPr="00346D62">
          <w:rPr>
            <w:rFonts w:ascii="Century Gothic" w:hAnsi="Century Gothic"/>
            <w:b/>
            <w:noProof/>
            <w:color w:val="00B0F0"/>
            <w:sz w:val="18"/>
            <w:szCs w:val="14"/>
            <w:lang w:val="es-MX" w:eastAsia="es-MX"/>
          </w:rPr>
          <w:drawing>
            <wp:anchor distT="0" distB="0" distL="114300" distR="114300" simplePos="0" relativeHeight="251658242" behindDoc="1" locked="0" layoutInCell="1" allowOverlap="1" wp14:anchorId="4E29805B" wp14:editId="292E0E22">
              <wp:simplePos x="0" y="0"/>
              <wp:positionH relativeFrom="margin">
                <wp:posOffset>-590550</wp:posOffset>
              </wp:positionH>
              <wp:positionV relativeFrom="paragraph">
                <wp:posOffset>219075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D62">
          <w:rPr>
            <w:rFonts w:ascii="Century Gothic" w:hAnsi="Century Gothic"/>
            <w:b/>
            <w:color w:val="00B0F0"/>
            <w:sz w:val="18"/>
            <w:szCs w:val="14"/>
          </w:rPr>
          <w:t>LICITACIÓN PÚBLICA INTERNACIONAL BAJO LA COBERTURA DE TRATADOS</w:t>
        </w:r>
        <w:r w:rsidRPr="00594B6D">
          <w:rPr>
            <w:rFonts w:ascii="Century Gothic" w:hAnsi="Century Gothic"/>
            <w:b/>
            <w:color w:val="7030A0"/>
            <w:sz w:val="18"/>
            <w:szCs w:val="14"/>
          </w:rPr>
          <w:t xml:space="preserve"> </w:t>
        </w:r>
        <w:r w:rsidRPr="00346D62">
          <w:rPr>
            <w:rFonts w:ascii="Century Gothic" w:hAnsi="Century Gothic"/>
            <w:b/>
            <w:color w:val="00B0F0"/>
            <w:sz w:val="18"/>
            <w:szCs w:val="14"/>
          </w:rPr>
          <w:t>PRESENCIAL</w:t>
        </w:r>
      </w:p>
      <w:p w14:paraId="54537177" w14:textId="0B5D0D59" w:rsidR="00D12CEB" w:rsidRPr="00346D62" w:rsidRDefault="00D12CEB" w:rsidP="004C675C">
        <w:pPr>
          <w:pStyle w:val="Piedepgina"/>
          <w:jc w:val="center"/>
          <w:rPr>
            <w:rFonts w:ascii="Century Gothic" w:hAnsi="Century Gothic"/>
            <w:b/>
            <w:color w:val="00B0F0"/>
            <w:sz w:val="18"/>
            <w:szCs w:val="14"/>
          </w:rPr>
        </w:pPr>
        <w:r w:rsidRPr="00850333">
          <w:rPr>
            <w:rFonts w:ascii="Century Gothic" w:hAnsi="Century Gothic"/>
            <w:b/>
            <w:color w:val="00B0F0"/>
            <w:sz w:val="18"/>
            <w:szCs w:val="14"/>
          </w:rPr>
          <w:t>No. LP-919044992-I34-2022</w:t>
        </w:r>
        <w:r w:rsidRPr="00346D62">
          <w:rPr>
            <w:rFonts w:ascii="Century Gothic" w:hAnsi="Century Gothic"/>
            <w:b/>
            <w:color w:val="00B0F0"/>
            <w:sz w:val="18"/>
            <w:szCs w:val="14"/>
          </w:rPr>
          <w:t xml:space="preserve">                                                                                                                           </w:t>
        </w:r>
        <w:sdt>
          <w:sdtPr>
            <w:rPr>
              <w:rFonts w:ascii="Century Gothic" w:hAnsi="Century Gothic"/>
              <w:b/>
              <w:color w:val="00B0F0"/>
              <w:sz w:val="18"/>
              <w:szCs w:val="14"/>
            </w:rPr>
            <w:id w:val="-1437286799"/>
            <w:docPartObj>
              <w:docPartGallery w:val="Page Numbers (Bottom of Page)"/>
              <w:docPartUnique/>
            </w:docPartObj>
          </w:sdtPr>
          <w:sdtEndPr/>
          <w:sdtContent>
            <w:sdt>
              <w:sdtPr>
                <w:rPr>
                  <w:rFonts w:ascii="Century Gothic" w:hAnsi="Century Gothic"/>
                  <w:b/>
                  <w:color w:val="00B0F0"/>
                  <w:sz w:val="18"/>
                  <w:szCs w:val="14"/>
                </w:rPr>
                <w:id w:val="1530838453"/>
                <w:docPartObj>
                  <w:docPartGallery w:val="Page Numbers (Top of Page)"/>
                  <w:docPartUnique/>
                </w:docPartObj>
              </w:sdtPr>
              <w:sdtEndPr/>
              <w:sdtContent>
                <w:r w:rsidRPr="00346D62">
                  <w:rPr>
                    <w:rFonts w:ascii="Century Gothic" w:hAnsi="Century Gothic"/>
                    <w:b/>
                    <w:color w:val="00B0F0"/>
                    <w:sz w:val="18"/>
                    <w:szCs w:val="14"/>
                  </w:rPr>
                  <w:t xml:space="preserve">Página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PAGE</w:instrText>
                </w:r>
                <w:r w:rsidRPr="00346D62">
                  <w:rPr>
                    <w:rFonts w:ascii="Century Gothic" w:hAnsi="Century Gothic"/>
                    <w:b/>
                    <w:color w:val="00B0F0"/>
                    <w:sz w:val="18"/>
                    <w:szCs w:val="14"/>
                  </w:rPr>
                  <w:fldChar w:fldCharType="separate"/>
                </w:r>
                <w:r w:rsidR="005B409E">
                  <w:rPr>
                    <w:rFonts w:ascii="Century Gothic" w:hAnsi="Century Gothic"/>
                    <w:b/>
                    <w:noProof/>
                    <w:color w:val="00B0F0"/>
                    <w:sz w:val="18"/>
                    <w:szCs w:val="14"/>
                  </w:rPr>
                  <w:t>34</w:t>
                </w:r>
                <w:r w:rsidRPr="00346D62">
                  <w:rPr>
                    <w:rFonts w:ascii="Century Gothic" w:hAnsi="Century Gothic"/>
                    <w:b/>
                    <w:color w:val="00B0F0"/>
                    <w:sz w:val="18"/>
                    <w:szCs w:val="14"/>
                  </w:rPr>
                  <w:fldChar w:fldCharType="end"/>
                </w:r>
                <w:r w:rsidRPr="00346D62">
                  <w:rPr>
                    <w:rFonts w:ascii="Century Gothic" w:hAnsi="Century Gothic"/>
                    <w:b/>
                    <w:color w:val="00B0F0"/>
                    <w:sz w:val="18"/>
                    <w:szCs w:val="14"/>
                  </w:rPr>
                  <w:t xml:space="preserve"> de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NUMPAGES</w:instrText>
                </w:r>
                <w:r w:rsidRPr="00346D62">
                  <w:rPr>
                    <w:rFonts w:ascii="Century Gothic" w:hAnsi="Century Gothic"/>
                    <w:b/>
                    <w:color w:val="00B0F0"/>
                    <w:sz w:val="18"/>
                    <w:szCs w:val="14"/>
                  </w:rPr>
                  <w:fldChar w:fldCharType="separate"/>
                </w:r>
                <w:r w:rsidR="005B409E">
                  <w:rPr>
                    <w:rFonts w:ascii="Century Gothic" w:hAnsi="Century Gothic"/>
                    <w:b/>
                    <w:noProof/>
                    <w:color w:val="00B0F0"/>
                    <w:sz w:val="18"/>
                    <w:szCs w:val="14"/>
                  </w:rPr>
                  <w:t>57</w:t>
                </w:r>
                <w:r w:rsidRPr="00346D62">
                  <w:rPr>
                    <w:rFonts w:ascii="Century Gothic" w:hAnsi="Century Gothic"/>
                    <w:b/>
                    <w:color w:val="00B0F0"/>
                    <w:sz w:val="18"/>
                    <w:szCs w:val="14"/>
                  </w:rPr>
                  <w:fldChar w:fldCharType="end"/>
                </w:r>
              </w:sdtContent>
            </w:sdt>
          </w:sdtContent>
        </w:sdt>
      </w:p>
      <w:p w14:paraId="2034BC12" w14:textId="77777777" w:rsidR="00D12CEB" w:rsidRDefault="00512FBA" w:rsidP="00594B6D">
        <w:pPr>
          <w:pStyle w:val="Piedepgina"/>
          <w:rPr>
            <w:b/>
            <w:color w:val="009999"/>
          </w:rPr>
        </w:pPr>
      </w:p>
    </w:sdtContent>
  </w:sdt>
  <w:p w14:paraId="221FD037" w14:textId="77777777" w:rsidR="00D12CEB" w:rsidRPr="004C675C" w:rsidRDefault="00D12CEB" w:rsidP="004C675C">
    <w:pPr>
      <w:pStyle w:val="Piedepgina"/>
    </w:pPr>
  </w:p>
  <w:p w14:paraId="39838102" w14:textId="77777777" w:rsidR="00D12CEB" w:rsidRDefault="00D12CEB"/>
  <w:p w14:paraId="04F8F7F5" w14:textId="77777777" w:rsidR="00D12CEB" w:rsidRDefault="00D12CEB"/>
  <w:p w14:paraId="5E4D1764" w14:textId="77777777" w:rsidR="00D12CEB" w:rsidRDefault="00D12CEB"/>
  <w:p w14:paraId="4E8749AB" w14:textId="77777777" w:rsidR="00D12CEB" w:rsidRDefault="00D12CEB"/>
  <w:p w14:paraId="37220601" w14:textId="77777777" w:rsidR="00D12CEB" w:rsidRDefault="00D12C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87FDF" w14:textId="77777777" w:rsidR="00512FBA" w:rsidRDefault="00512FBA" w:rsidP="007F0B73">
      <w:r>
        <w:separator/>
      </w:r>
    </w:p>
  </w:footnote>
  <w:footnote w:type="continuationSeparator" w:id="0">
    <w:p w14:paraId="5777389F" w14:textId="77777777" w:rsidR="00512FBA" w:rsidRDefault="00512FBA" w:rsidP="007F0B73">
      <w:r>
        <w:continuationSeparator/>
      </w:r>
    </w:p>
  </w:footnote>
  <w:footnote w:type="continuationNotice" w:id="1">
    <w:p w14:paraId="64E65649" w14:textId="77777777" w:rsidR="00512FBA" w:rsidRDefault="00512F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836AA" w14:textId="77777777" w:rsidR="00D12CEB" w:rsidRPr="00C765F1" w:rsidRDefault="00D12CEB" w:rsidP="00594B6D">
    <w:pPr>
      <w:tabs>
        <w:tab w:val="left" w:pos="1032"/>
        <w:tab w:val="center" w:pos="5320"/>
      </w:tabs>
      <w:rPr>
        <w:rFonts w:ascii="Corbel" w:hAnsi="Corbel"/>
        <w:b/>
        <w:szCs w:val="16"/>
      </w:rPr>
    </w:pPr>
    <w:r w:rsidRPr="008B1DD7">
      <w:rPr>
        <w:rFonts w:ascii="Corbel" w:hAnsi="Corbel"/>
        <w:b/>
        <w:noProof/>
        <w:szCs w:val="16"/>
        <w:lang w:val="es-MX" w:eastAsia="es-MX"/>
      </w:rPr>
      <w:drawing>
        <wp:anchor distT="0" distB="0" distL="114300" distR="114300" simplePos="0" relativeHeight="251658241" behindDoc="1" locked="0" layoutInCell="1" allowOverlap="1" wp14:anchorId="5BCED977" wp14:editId="29798439">
          <wp:simplePos x="0" y="0"/>
          <wp:positionH relativeFrom="column">
            <wp:posOffset>5762625</wp:posOffset>
          </wp:positionH>
          <wp:positionV relativeFrom="paragraph">
            <wp:posOffset>-223520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8240" behindDoc="1" locked="0" layoutInCell="1" allowOverlap="1" wp14:anchorId="35D237F4" wp14:editId="5CB95CC9">
          <wp:simplePos x="0" y="0"/>
          <wp:positionH relativeFrom="column">
            <wp:posOffset>-180975</wp:posOffset>
          </wp:positionH>
          <wp:positionV relativeFrom="paragraph">
            <wp:posOffset>-121285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ab/>
    </w:r>
    <w:r>
      <w:rPr>
        <w:rFonts w:ascii="Corbel" w:hAnsi="Corbel"/>
        <w:b/>
        <w:szCs w:val="16"/>
      </w:rPr>
      <w:tab/>
    </w:r>
    <w:r w:rsidRPr="00C765F1">
      <w:rPr>
        <w:rFonts w:ascii="Corbel" w:hAnsi="Corbel"/>
        <w:b/>
        <w:szCs w:val="16"/>
      </w:rPr>
      <w:t>GOBIERNO DEL ESTADO DE NUEVO LEÓN</w:t>
    </w:r>
  </w:p>
  <w:p w14:paraId="74D5F770" w14:textId="77777777" w:rsidR="00D12CEB" w:rsidRPr="00C765F1" w:rsidRDefault="00D12CEB" w:rsidP="00313C66">
    <w:pPr>
      <w:jc w:val="center"/>
      <w:rPr>
        <w:rFonts w:ascii="Corbel" w:hAnsi="Corbel"/>
        <w:b/>
        <w:szCs w:val="16"/>
      </w:rPr>
    </w:pPr>
    <w:r w:rsidRPr="00C765F1">
      <w:rPr>
        <w:rFonts w:ascii="Corbel" w:hAnsi="Corbel"/>
        <w:b/>
        <w:szCs w:val="16"/>
      </w:rPr>
      <w:t>SERVICIOS DE SALUD DE NUEVO LEÓN</w:t>
    </w:r>
  </w:p>
  <w:p w14:paraId="4F82822A" w14:textId="77777777" w:rsidR="00D12CEB" w:rsidRPr="00180FA7" w:rsidRDefault="00D12CEB"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CC87679" w14:textId="77777777" w:rsidR="00D12CEB" w:rsidRDefault="00D12CEB"/>
  <w:p w14:paraId="1175EB68" w14:textId="77777777" w:rsidR="00D12CEB" w:rsidRDefault="00D12CEB"/>
  <w:p w14:paraId="73D4BA63" w14:textId="77777777" w:rsidR="00D12CEB" w:rsidRDefault="00D12CEB"/>
  <w:p w14:paraId="42FF5E5A" w14:textId="77777777" w:rsidR="00D12CEB" w:rsidRDefault="00D12CEB"/>
  <w:p w14:paraId="59D37C3C" w14:textId="77777777" w:rsidR="00D12CEB" w:rsidRDefault="00D12C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79516C8"/>
    <w:multiLevelType w:val="hybridMultilevel"/>
    <w:tmpl w:val="5B0A1722"/>
    <w:lvl w:ilvl="0" w:tplc="993C2088">
      <w:start w:val="1"/>
      <w:numFmt w:val="lowerLetter"/>
      <w:lvlText w:val="%1)"/>
      <w:lvlJc w:val="left"/>
      <w:pPr>
        <w:ind w:left="540" w:hanging="360"/>
      </w:pPr>
    </w:lvl>
    <w:lvl w:ilvl="1" w:tplc="080A0019">
      <w:start w:val="1"/>
      <w:numFmt w:val="lowerLetter"/>
      <w:lvlText w:val="%2."/>
      <w:lvlJc w:val="left"/>
      <w:pPr>
        <w:ind w:left="1260" w:hanging="360"/>
      </w:pPr>
    </w:lvl>
    <w:lvl w:ilvl="2" w:tplc="080A001B">
      <w:start w:val="1"/>
      <w:numFmt w:val="lowerRoman"/>
      <w:lvlText w:val="%3."/>
      <w:lvlJc w:val="right"/>
      <w:pPr>
        <w:ind w:left="1980" w:hanging="180"/>
      </w:pPr>
    </w:lvl>
    <w:lvl w:ilvl="3" w:tplc="080A000F">
      <w:start w:val="1"/>
      <w:numFmt w:val="decimal"/>
      <w:lvlText w:val="%4."/>
      <w:lvlJc w:val="left"/>
      <w:pPr>
        <w:ind w:left="2700" w:hanging="360"/>
      </w:pPr>
    </w:lvl>
    <w:lvl w:ilvl="4" w:tplc="080A0019">
      <w:start w:val="1"/>
      <w:numFmt w:val="lowerLetter"/>
      <w:lvlText w:val="%5."/>
      <w:lvlJc w:val="left"/>
      <w:pPr>
        <w:ind w:left="3420" w:hanging="360"/>
      </w:pPr>
    </w:lvl>
    <w:lvl w:ilvl="5" w:tplc="080A001B">
      <w:start w:val="1"/>
      <w:numFmt w:val="lowerRoman"/>
      <w:lvlText w:val="%6."/>
      <w:lvlJc w:val="right"/>
      <w:pPr>
        <w:ind w:left="4140" w:hanging="180"/>
      </w:pPr>
    </w:lvl>
    <w:lvl w:ilvl="6" w:tplc="080A000F">
      <w:start w:val="1"/>
      <w:numFmt w:val="decimal"/>
      <w:lvlText w:val="%7."/>
      <w:lvlJc w:val="left"/>
      <w:pPr>
        <w:ind w:left="4860" w:hanging="360"/>
      </w:pPr>
    </w:lvl>
    <w:lvl w:ilvl="7" w:tplc="080A0019">
      <w:start w:val="1"/>
      <w:numFmt w:val="lowerLetter"/>
      <w:lvlText w:val="%8."/>
      <w:lvlJc w:val="left"/>
      <w:pPr>
        <w:ind w:left="5580" w:hanging="360"/>
      </w:pPr>
    </w:lvl>
    <w:lvl w:ilvl="8" w:tplc="080A001B">
      <w:start w:val="1"/>
      <w:numFmt w:val="lowerRoman"/>
      <w:lvlText w:val="%9."/>
      <w:lvlJc w:val="right"/>
      <w:pPr>
        <w:ind w:left="630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349560A"/>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24627C1F"/>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A261D75"/>
    <w:multiLevelType w:val="hybridMultilevel"/>
    <w:tmpl w:val="2CF05F8C"/>
    <w:lvl w:ilvl="0" w:tplc="080A0001">
      <w:start w:val="1"/>
      <w:numFmt w:val="bullet"/>
      <w:lvlText w:val=""/>
      <w:lvlJc w:val="left"/>
      <w:pPr>
        <w:ind w:left="493" w:hanging="360"/>
      </w:pPr>
      <w:rPr>
        <w:rFonts w:ascii="Symbol" w:hAnsi="Symbol" w:hint="default"/>
      </w:rPr>
    </w:lvl>
    <w:lvl w:ilvl="1" w:tplc="080A0003">
      <w:start w:val="1"/>
      <w:numFmt w:val="bullet"/>
      <w:lvlText w:val="o"/>
      <w:lvlJc w:val="left"/>
      <w:pPr>
        <w:ind w:left="1213" w:hanging="360"/>
      </w:pPr>
      <w:rPr>
        <w:rFonts w:ascii="Courier New" w:hAnsi="Courier New" w:cs="Courier New" w:hint="default"/>
      </w:rPr>
    </w:lvl>
    <w:lvl w:ilvl="2" w:tplc="080A0005">
      <w:start w:val="1"/>
      <w:numFmt w:val="bullet"/>
      <w:lvlText w:val=""/>
      <w:lvlJc w:val="left"/>
      <w:pPr>
        <w:ind w:left="1933" w:hanging="360"/>
      </w:pPr>
      <w:rPr>
        <w:rFonts w:ascii="Wingdings" w:hAnsi="Wingdings" w:hint="default"/>
      </w:rPr>
    </w:lvl>
    <w:lvl w:ilvl="3" w:tplc="080A0001">
      <w:start w:val="1"/>
      <w:numFmt w:val="bullet"/>
      <w:lvlText w:val=""/>
      <w:lvlJc w:val="left"/>
      <w:pPr>
        <w:ind w:left="2653" w:hanging="360"/>
      </w:pPr>
      <w:rPr>
        <w:rFonts w:ascii="Symbol" w:hAnsi="Symbol" w:hint="default"/>
      </w:rPr>
    </w:lvl>
    <w:lvl w:ilvl="4" w:tplc="080A0003">
      <w:start w:val="1"/>
      <w:numFmt w:val="bullet"/>
      <w:lvlText w:val="o"/>
      <w:lvlJc w:val="left"/>
      <w:pPr>
        <w:ind w:left="3373" w:hanging="360"/>
      </w:pPr>
      <w:rPr>
        <w:rFonts w:ascii="Courier New" w:hAnsi="Courier New" w:cs="Courier New" w:hint="default"/>
      </w:rPr>
    </w:lvl>
    <w:lvl w:ilvl="5" w:tplc="080A0005">
      <w:start w:val="1"/>
      <w:numFmt w:val="bullet"/>
      <w:lvlText w:val=""/>
      <w:lvlJc w:val="left"/>
      <w:pPr>
        <w:ind w:left="4093" w:hanging="360"/>
      </w:pPr>
      <w:rPr>
        <w:rFonts w:ascii="Wingdings" w:hAnsi="Wingdings" w:hint="default"/>
      </w:rPr>
    </w:lvl>
    <w:lvl w:ilvl="6" w:tplc="080A0001">
      <w:start w:val="1"/>
      <w:numFmt w:val="bullet"/>
      <w:lvlText w:val=""/>
      <w:lvlJc w:val="left"/>
      <w:pPr>
        <w:ind w:left="4813" w:hanging="360"/>
      </w:pPr>
      <w:rPr>
        <w:rFonts w:ascii="Symbol" w:hAnsi="Symbol" w:hint="default"/>
      </w:rPr>
    </w:lvl>
    <w:lvl w:ilvl="7" w:tplc="080A0003">
      <w:start w:val="1"/>
      <w:numFmt w:val="bullet"/>
      <w:lvlText w:val="o"/>
      <w:lvlJc w:val="left"/>
      <w:pPr>
        <w:ind w:left="5533" w:hanging="360"/>
      </w:pPr>
      <w:rPr>
        <w:rFonts w:ascii="Courier New" w:hAnsi="Courier New" w:cs="Courier New" w:hint="default"/>
      </w:rPr>
    </w:lvl>
    <w:lvl w:ilvl="8" w:tplc="080A0005">
      <w:start w:val="1"/>
      <w:numFmt w:val="bullet"/>
      <w:lvlText w:val=""/>
      <w:lvlJc w:val="left"/>
      <w:pPr>
        <w:ind w:left="6253" w:hanging="360"/>
      </w:pPr>
      <w:rPr>
        <w:rFonts w:ascii="Wingdings" w:hAnsi="Wingdings" w:hint="default"/>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154DB7"/>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C717116"/>
    <w:multiLevelType w:val="hybridMultilevel"/>
    <w:tmpl w:val="17CC31A4"/>
    <w:lvl w:ilvl="0" w:tplc="FFFFFFFF">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4750BF"/>
    <w:multiLevelType w:val="hybridMultilevel"/>
    <w:tmpl w:val="D406A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D13112F"/>
    <w:multiLevelType w:val="multilevel"/>
    <w:tmpl w:val="CFD229F8"/>
    <w:lvl w:ilvl="0">
      <w:start w:val="1"/>
      <w:numFmt w:val="decimal"/>
      <w:lvlText w:val="%1"/>
      <w:lvlJc w:val="left"/>
      <w:pPr>
        <w:ind w:left="420" w:hanging="420"/>
      </w:pPr>
      <w:rPr>
        <w:rFonts w:hint="default"/>
        <w:b/>
      </w:rPr>
    </w:lvl>
    <w:lvl w:ilvl="1">
      <w:start w:val="1"/>
      <w:numFmt w:val="decimal"/>
      <w:lvlText w:val="%1.%2"/>
      <w:lvlJc w:val="left"/>
      <w:pPr>
        <w:ind w:left="845" w:hanging="4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420" w:hanging="72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35" w15:restartNumberingAfterBreak="0">
    <w:nsid w:val="500F17CC"/>
    <w:multiLevelType w:val="hybridMultilevel"/>
    <w:tmpl w:val="693EF9AE"/>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6009F8"/>
    <w:multiLevelType w:val="hybridMultilevel"/>
    <w:tmpl w:val="FC2E3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8"/>
  </w:num>
  <w:num w:numId="2">
    <w:abstractNumId w:val="9"/>
  </w:num>
  <w:num w:numId="3">
    <w:abstractNumId w:val="24"/>
  </w:num>
  <w:num w:numId="4">
    <w:abstractNumId w:val="36"/>
  </w:num>
  <w:num w:numId="5">
    <w:abstractNumId w:val="6"/>
  </w:num>
  <w:num w:numId="6">
    <w:abstractNumId w:val="0"/>
  </w:num>
  <w:num w:numId="7">
    <w:abstractNumId w:val="17"/>
  </w:num>
  <w:num w:numId="8">
    <w:abstractNumId w:val="14"/>
  </w:num>
  <w:num w:numId="9">
    <w:abstractNumId w:val="31"/>
  </w:num>
  <w:num w:numId="10">
    <w:abstractNumId w:val="18"/>
  </w:num>
  <w:num w:numId="11">
    <w:abstractNumId w:val="11"/>
  </w:num>
  <w:num w:numId="12">
    <w:abstractNumId w:val="12"/>
  </w:num>
  <w:num w:numId="13">
    <w:abstractNumId w:val="13"/>
  </w:num>
  <w:num w:numId="14">
    <w:abstractNumId w:val="19"/>
  </w:num>
  <w:num w:numId="15">
    <w:abstractNumId w:val="21"/>
  </w:num>
  <w:num w:numId="16">
    <w:abstractNumId w:val="30"/>
  </w:num>
  <w:num w:numId="17">
    <w:abstractNumId w:val="28"/>
  </w:num>
  <w:num w:numId="18">
    <w:abstractNumId w:val="27"/>
  </w:num>
  <w:num w:numId="19">
    <w:abstractNumId w:val="26"/>
  </w:num>
  <w:num w:numId="20">
    <w:abstractNumId w:val="42"/>
  </w:num>
  <w:num w:numId="21">
    <w:abstractNumId w:val="10"/>
  </w:num>
  <w:num w:numId="22">
    <w:abstractNumId w:val="29"/>
  </w:num>
  <w:num w:numId="23">
    <w:abstractNumId w:val="40"/>
  </w:num>
  <w:num w:numId="24">
    <w:abstractNumId w:val="23"/>
  </w:num>
  <w:num w:numId="25">
    <w:abstractNumId w:val="34"/>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7"/>
  </w:num>
  <w:num w:numId="29">
    <w:abstractNumId w:val="44"/>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lvlOverride w:ilvl="2"/>
    <w:lvlOverride w:ilvl="3"/>
    <w:lvlOverride w:ilvl="4"/>
    <w:lvlOverride w:ilvl="5"/>
    <w:lvlOverride w:ilvl="6"/>
    <w:lvlOverride w:ilvl="7"/>
    <w:lvlOverride w:ilvl="8"/>
  </w:num>
  <w:num w:numId="32">
    <w:abstractNumId w:val="7"/>
  </w:num>
  <w:num w:numId="33">
    <w:abstractNumId w:val="41"/>
  </w:num>
  <w:num w:numId="34">
    <w:abstractNumId w:val="8"/>
  </w:num>
  <w:num w:numId="35">
    <w:abstractNumId w:val="35"/>
  </w:num>
  <w:num w:numId="36">
    <w:abstractNumId w:val="22"/>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15"/>
  </w:num>
  <w:num w:numId="39">
    <w:abstractNumId w:val="20"/>
  </w:num>
  <w:num w:numId="40">
    <w:abstractNumId w:val="25"/>
  </w:num>
  <w:num w:numId="41">
    <w:abstractNumId w:val="20"/>
  </w:num>
  <w:num w:numId="42">
    <w:abstractNumId w:val="43"/>
  </w:num>
  <w:num w:numId="43">
    <w:abstractNumId w:val="33"/>
  </w:num>
  <w:num w:numId="44">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documentProtection w:edit="readOnly"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542A"/>
    <w:rsid w:val="0001642D"/>
    <w:rsid w:val="00017271"/>
    <w:rsid w:val="000173BC"/>
    <w:rsid w:val="00022A08"/>
    <w:rsid w:val="000231B6"/>
    <w:rsid w:val="0002354C"/>
    <w:rsid w:val="00024558"/>
    <w:rsid w:val="000250D0"/>
    <w:rsid w:val="00026280"/>
    <w:rsid w:val="00030424"/>
    <w:rsid w:val="000305F6"/>
    <w:rsid w:val="000310F9"/>
    <w:rsid w:val="000348C5"/>
    <w:rsid w:val="00034AB7"/>
    <w:rsid w:val="00035548"/>
    <w:rsid w:val="000365A5"/>
    <w:rsid w:val="00037C00"/>
    <w:rsid w:val="00037DE1"/>
    <w:rsid w:val="00037F4B"/>
    <w:rsid w:val="00043532"/>
    <w:rsid w:val="00043AC2"/>
    <w:rsid w:val="0004563D"/>
    <w:rsid w:val="000469C3"/>
    <w:rsid w:val="000511D8"/>
    <w:rsid w:val="000556E2"/>
    <w:rsid w:val="000640BB"/>
    <w:rsid w:val="00070C5B"/>
    <w:rsid w:val="00071AB3"/>
    <w:rsid w:val="00071E7A"/>
    <w:rsid w:val="000731A0"/>
    <w:rsid w:val="0007345B"/>
    <w:rsid w:val="000748B3"/>
    <w:rsid w:val="00080D85"/>
    <w:rsid w:val="000817B9"/>
    <w:rsid w:val="00082EA5"/>
    <w:rsid w:val="00083EA1"/>
    <w:rsid w:val="0008536E"/>
    <w:rsid w:val="00085C6B"/>
    <w:rsid w:val="00086A95"/>
    <w:rsid w:val="000951D2"/>
    <w:rsid w:val="00095318"/>
    <w:rsid w:val="00095E6C"/>
    <w:rsid w:val="00096564"/>
    <w:rsid w:val="000A0057"/>
    <w:rsid w:val="000A238F"/>
    <w:rsid w:val="000A2B69"/>
    <w:rsid w:val="000A3C7F"/>
    <w:rsid w:val="000A5A08"/>
    <w:rsid w:val="000A5DDD"/>
    <w:rsid w:val="000A6AA1"/>
    <w:rsid w:val="000A7763"/>
    <w:rsid w:val="000A7CF1"/>
    <w:rsid w:val="000B084D"/>
    <w:rsid w:val="000B09BD"/>
    <w:rsid w:val="000B0A03"/>
    <w:rsid w:val="000B3333"/>
    <w:rsid w:val="000B49ED"/>
    <w:rsid w:val="000B6BBA"/>
    <w:rsid w:val="000B78E5"/>
    <w:rsid w:val="000C05AA"/>
    <w:rsid w:val="000C0D8F"/>
    <w:rsid w:val="000C46E3"/>
    <w:rsid w:val="000C48DF"/>
    <w:rsid w:val="000C543C"/>
    <w:rsid w:val="000C5771"/>
    <w:rsid w:val="000C5D14"/>
    <w:rsid w:val="000D23BF"/>
    <w:rsid w:val="000D34A8"/>
    <w:rsid w:val="000D40B5"/>
    <w:rsid w:val="000D5CC3"/>
    <w:rsid w:val="000D7D14"/>
    <w:rsid w:val="000E0520"/>
    <w:rsid w:val="000E1551"/>
    <w:rsid w:val="000E2867"/>
    <w:rsid w:val="000E2A16"/>
    <w:rsid w:val="000E4467"/>
    <w:rsid w:val="000E612C"/>
    <w:rsid w:val="000E640F"/>
    <w:rsid w:val="000F10D2"/>
    <w:rsid w:val="000F1356"/>
    <w:rsid w:val="000F1FE2"/>
    <w:rsid w:val="000F51FA"/>
    <w:rsid w:val="000F63CC"/>
    <w:rsid w:val="000F6CD0"/>
    <w:rsid w:val="000F72BF"/>
    <w:rsid w:val="001001BE"/>
    <w:rsid w:val="001017EF"/>
    <w:rsid w:val="001045E8"/>
    <w:rsid w:val="00112A6D"/>
    <w:rsid w:val="00113821"/>
    <w:rsid w:val="00113DC1"/>
    <w:rsid w:val="00115038"/>
    <w:rsid w:val="001161D4"/>
    <w:rsid w:val="00116652"/>
    <w:rsid w:val="00117225"/>
    <w:rsid w:val="0012053B"/>
    <w:rsid w:val="001217E9"/>
    <w:rsid w:val="00121BFC"/>
    <w:rsid w:val="0012263F"/>
    <w:rsid w:val="00123F64"/>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35C5"/>
    <w:rsid w:val="00153B44"/>
    <w:rsid w:val="0015502A"/>
    <w:rsid w:val="0015768D"/>
    <w:rsid w:val="001629C3"/>
    <w:rsid w:val="0016702D"/>
    <w:rsid w:val="001706F1"/>
    <w:rsid w:val="00171A8A"/>
    <w:rsid w:val="00171F39"/>
    <w:rsid w:val="00174EC6"/>
    <w:rsid w:val="001800A0"/>
    <w:rsid w:val="00180FA7"/>
    <w:rsid w:val="00181514"/>
    <w:rsid w:val="0019081E"/>
    <w:rsid w:val="00190C8C"/>
    <w:rsid w:val="00191051"/>
    <w:rsid w:val="001925AF"/>
    <w:rsid w:val="00192B2D"/>
    <w:rsid w:val="00194C59"/>
    <w:rsid w:val="00197078"/>
    <w:rsid w:val="00197F66"/>
    <w:rsid w:val="001A0EBB"/>
    <w:rsid w:val="001A154A"/>
    <w:rsid w:val="001A2B75"/>
    <w:rsid w:val="001A3AC3"/>
    <w:rsid w:val="001B1C3B"/>
    <w:rsid w:val="001B316B"/>
    <w:rsid w:val="001B47EB"/>
    <w:rsid w:val="001B5AF2"/>
    <w:rsid w:val="001C147E"/>
    <w:rsid w:val="001C21EA"/>
    <w:rsid w:val="001C2CDE"/>
    <w:rsid w:val="001C43BE"/>
    <w:rsid w:val="001C5E39"/>
    <w:rsid w:val="001C6D1B"/>
    <w:rsid w:val="001D05DE"/>
    <w:rsid w:val="001D1997"/>
    <w:rsid w:val="001D2899"/>
    <w:rsid w:val="001D3D14"/>
    <w:rsid w:val="001E2906"/>
    <w:rsid w:val="001E4087"/>
    <w:rsid w:val="001E66DB"/>
    <w:rsid w:val="001E6B43"/>
    <w:rsid w:val="001E7DD4"/>
    <w:rsid w:val="001F0E80"/>
    <w:rsid w:val="001F56DB"/>
    <w:rsid w:val="001F585B"/>
    <w:rsid w:val="001F7C8E"/>
    <w:rsid w:val="002018C5"/>
    <w:rsid w:val="002021D2"/>
    <w:rsid w:val="00202AD4"/>
    <w:rsid w:val="0020302B"/>
    <w:rsid w:val="0020423A"/>
    <w:rsid w:val="002043AA"/>
    <w:rsid w:val="00204710"/>
    <w:rsid w:val="00204F66"/>
    <w:rsid w:val="0020579E"/>
    <w:rsid w:val="00213157"/>
    <w:rsid w:val="002136A8"/>
    <w:rsid w:val="00213BB3"/>
    <w:rsid w:val="00214160"/>
    <w:rsid w:val="002148BF"/>
    <w:rsid w:val="00214C5C"/>
    <w:rsid w:val="002157EE"/>
    <w:rsid w:val="00217D47"/>
    <w:rsid w:val="00221D91"/>
    <w:rsid w:val="0022343A"/>
    <w:rsid w:val="00225B42"/>
    <w:rsid w:val="0023049A"/>
    <w:rsid w:val="0023262D"/>
    <w:rsid w:val="00232672"/>
    <w:rsid w:val="002327EF"/>
    <w:rsid w:val="002361A7"/>
    <w:rsid w:val="00237992"/>
    <w:rsid w:val="00241F7B"/>
    <w:rsid w:val="00242DB5"/>
    <w:rsid w:val="002456A5"/>
    <w:rsid w:val="00246BD5"/>
    <w:rsid w:val="00250BED"/>
    <w:rsid w:val="00250FC6"/>
    <w:rsid w:val="002525F9"/>
    <w:rsid w:val="00252C3D"/>
    <w:rsid w:val="002563C5"/>
    <w:rsid w:val="00260867"/>
    <w:rsid w:val="00261F27"/>
    <w:rsid w:val="00262420"/>
    <w:rsid w:val="00262CA6"/>
    <w:rsid w:val="00263BDA"/>
    <w:rsid w:val="00266E4C"/>
    <w:rsid w:val="00267C25"/>
    <w:rsid w:val="0027068E"/>
    <w:rsid w:val="002709A0"/>
    <w:rsid w:val="0027103A"/>
    <w:rsid w:val="002719BB"/>
    <w:rsid w:val="00274C32"/>
    <w:rsid w:val="002752D3"/>
    <w:rsid w:val="0027668D"/>
    <w:rsid w:val="00277106"/>
    <w:rsid w:val="0027740F"/>
    <w:rsid w:val="00280B21"/>
    <w:rsid w:val="00280BD9"/>
    <w:rsid w:val="0028407E"/>
    <w:rsid w:val="00284F3E"/>
    <w:rsid w:val="00286133"/>
    <w:rsid w:val="00286D6C"/>
    <w:rsid w:val="00296CA2"/>
    <w:rsid w:val="00297643"/>
    <w:rsid w:val="002A02BD"/>
    <w:rsid w:val="002A290C"/>
    <w:rsid w:val="002A2E0C"/>
    <w:rsid w:val="002B23F5"/>
    <w:rsid w:val="002B2579"/>
    <w:rsid w:val="002B2F11"/>
    <w:rsid w:val="002B4C00"/>
    <w:rsid w:val="002B6BE9"/>
    <w:rsid w:val="002C0C5A"/>
    <w:rsid w:val="002C0FDC"/>
    <w:rsid w:val="002C4DEC"/>
    <w:rsid w:val="002C520E"/>
    <w:rsid w:val="002C627F"/>
    <w:rsid w:val="002D08C9"/>
    <w:rsid w:val="002D0FCB"/>
    <w:rsid w:val="002D4253"/>
    <w:rsid w:val="002E1616"/>
    <w:rsid w:val="002E38D0"/>
    <w:rsid w:val="002F0BF1"/>
    <w:rsid w:val="002F2667"/>
    <w:rsid w:val="002F4109"/>
    <w:rsid w:val="002F5444"/>
    <w:rsid w:val="002F76D8"/>
    <w:rsid w:val="0030246B"/>
    <w:rsid w:val="00304A7C"/>
    <w:rsid w:val="00305C08"/>
    <w:rsid w:val="00306A6D"/>
    <w:rsid w:val="00310683"/>
    <w:rsid w:val="00310ACA"/>
    <w:rsid w:val="003110CA"/>
    <w:rsid w:val="00311440"/>
    <w:rsid w:val="00311634"/>
    <w:rsid w:val="00311B0C"/>
    <w:rsid w:val="0031203E"/>
    <w:rsid w:val="0031346D"/>
    <w:rsid w:val="00313C66"/>
    <w:rsid w:val="003179CA"/>
    <w:rsid w:val="00321765"/>
    <w:rsid w:val="003226DC"/>
    <w:rsid w:val="00322C8C"/>
    <w:rsid w:val="00325647"/>
    <w:rsid w:val="00325F91"/>
    <w:rsid w:val="0032677F"/>
    <w:rsid w:val="00333138"/>
    <w:rsid w:val="003333E2"/>
    <w:rsid w:val="00336DC6"/>
    <w:rsid w:val="00337330"/>
    <w:rsid w:val="00340D61"/>
    <w:rsid w:val="00341D00"/>
    <w:rsid w:val="00342B69"/>
    <w:rsid w:val="003437DC"/>
    <w:rsid w:val="00344C04"/>
    <w:rsid w:val="0034525E"/>
    <w:rsid w:val="00346D62"/>
    <w:rsid w:val="00350FAF"/>
    <w:rsid w:val="003513F6"/>
    <w:rsid w:val="00351D01"/>
    <w:rsid w:val="00351ED0"/>
    <w:rsid w:val="003548DC"/>
    <w:rsid w:val="00354B9D"/>
    <w:rsid w:val="00355909"/>
    <w:rsid w:val="003561D9"/>
    <w:rsid w:val="0035685B"/>
    <w:rsid w:val="003611EB"/>
    <w:rsid w:val="00362A71"/>
    <w:rsid w:val="003632F9"/>
    <w:rsid w:val="00363CD6"/>
    <w:rsid w:val="00364DB0"/>
    <w:rsid w:val="00367F8B"/>
    <w:rsid w:val="00374189"/>
    <w:rsid w:val="00382D0A"/>
    <w:rsid w:val="00383B73"/>
    <w:rsid w:val="00385897"/>
    <w:rsid w:val="00387D55"/>
    <w:rsid w:val="003915FB"/>
    <w:rsid w:val="00394C2E"/>
    <w:rsid w:val="003A12A5"/>
    <w:rsid w:val="003A1ACD"/>
    <w:rsid w:val="003A2E13"/>
    <w:rsid w:val="003A2E94"/>
    <w:rsid w:val="003A6F62"/>
    <w:rsid w:val="003B21AB"/>
    <w:rsid w:val="003B3107"/>
    <w:rsid w:val="003C099D"/>
    <w:rsid w:val="003C0A18"/>
    <w:rsid w:val="003C0F1A"/>
    <w:rsid w:val="003C1B00"/>
    <w:rsid w:val="003C4D1E"/>
    <w:rsid w:val="003C676E"/>
    <w:rsid w:val="003C7CE4"/>
    <w:rsid w:val="003D3903"/>
    <w:rsid w:val="003D40E5"/>
    <w:rsid w:val="003D52CE"/>
    <w:rsid w:val="003E3A8E"/>
    <w:rsid w:val="003E3F99"/>
    <w:rsid w:val="003E4B08"/>
    <w:rsid w:val="003E4D22"/>
    <w:rsid w:val="003E5292"/>
    <w:rsid w:val="003E6595"/>
    <w:rsid w:val="003F0A3B"/>
    <w:rsid w:val="003F0BD1"/>
    <w:rsid w:val="003F2962"/>
    <w:rsid w:val="003F58E4"/>
    <w:rsid w:val="00400D79"/>
    <w:rsid w:val="004017C9"/>
    <w:rsid w:val="00401B08"/>
    <w:rsid w:val="00404E57"/>
    <w:rsid w:val="00405F83"/>
    <w:rsid w:val="00406379"/>
    <w:rsid w:val="00407462"/>
    <w:rsid w:val="0040777D"/>
    <w:rsid w:val="0041098D"/>
    <w:rsid w:val="00411475"/>
    <w:rsid w:val="00412648"/>
    <w:rsid w:val="00415180"/>
    <w:rsid w:val="00415612"/>
    <w:rsid w:val="0041639A"/>
    <w:rsid w:val="0041641A"/>
    <w:rsid w:val="004168FC"/>
    <w:rsid w:val="004176BD"/>
    <w:rsid w:val="00417F7B"/>
    <w:rsid w:val="00417FA4"/>
    <w:rsid w:val="004250DC"/>
    <w:rsid w:val="004252CD"/>
    <w:rsid w:val="00427176"/>
    <w:rsid w:val="00431510"/>
    <w:rsid w:val="00432C2F"/>
    <w:rsid w:val="00433504"/>
    <w:rsid w:val="00433CCB"/>
    <w:rsid w:val="00434E8F"/>
    <w:rsid w:val="00435A81"/>
    <w:rsid w:val="00435E03"/>
    <w:rsid w:val="0043607F"/>
    <w:rsid w:val="00437399"/>
    <w:rsid w:val="004376F6"/>
    <w:rsid w:val="00442AB6"/>
    <w:rsid w:val="004435EF"/>
    <w:rsid w:val="004503D5"/>
    <w:rsid w:val="00451746"/>
    <w:rsid w:val="00451DA0"/>
    <w:rsid w:val="00460481"/>
    <w:rsid w:val="00462584"/>
    <w:rsid w:val="00462E49"/>
    <w:rsid w:val="00463389"/>
    <w:rsid w:val="00464730"/>
    <w:rsid w:val="00464911"/>
    <w:rsid w:val="004717AF"/>
    <w:rsid w:val="00474DDD"/>
    <w:rsid w:val="004779C6"/>
    <w:rsid w:val="00483124"/>
    <w:rsid w:val="004834F2"/>
    <w:rsid w:val="0048727C"/>
    <w:rsid w:val="0049243D"/>
    <w:rsid w:val="0049329A"/>
    <w:rsid w:val="004948E9"/>
    <w:rsid w:val="004950FB"/>
    <w:rsid w:val="004A4C14"/>
    <w:rsid w:val="004B2D24"/>
    <w:rsid w:val="004B4AB7"/>
    <w:rsid w:val="004B5954"/>
    <w:rsid w:val="004C35AC"/>
    <w:rsid w:val="004C4011"/>
    <w:rsid w:val="004C54ED"/>
    <w:rsid w:val="004C675C"/>
    <w:rsid w:val="004C7731"/>
    <w:rsid w:val="004D0B8E"/>
    <w:rsid w:val="004D23B2"/>
    <w:rsid w:val="004D5065"/>
    <w:rsid w:val="004D516C"/>
    <w:rsid w:val="004D5BD4"/>
    <w:rsid w:val="004D7FD9"/>
    <w:rsid w:val="004E077E"/>
    <w:rsid w:val="004E09BD"/>
    <w:rsid w:val="004E4278"/>
    <w:rsid w:val="004E432C"/>
    <w:rsid w:val="004E48C3"/>
    <w:rsid w:val="004E5E3F"/>
    <w:rsid w:val="004E6598"/>
    <w:rsid w:val="004E6966"/>
    <w:rsid w:val="004F278A"/>
    <w:rsid w:val="004F27C5"/>
    <w:rsid w:val="004F439F"/>
    <w:rsid w:val="005006BB"/>
    <w:rsid w:val="00502229"/>
    <w:rsid w:val="0050254B"/>
    <w:rsid w:val="00502717"/>
    <w:rsid w:val="005050EF"/>
    <w:rsid w:val="0050637E"/>
    <w:rsid w:val="005078AD"/>
    <w:rsid w:val="00507AB8"/>
    <w:rsid w:val="00510269"/>
    <w:rsid w:val="00512C9B"/>
    <w:rsid w:val="00512FBA"/>
    <w:rsid w:val="00513013"/>
    <w:rsid w:val="00513252"/>
    <w:rsid w:val="005222C5"/>
    <w:rsid w:val="00522392"/>
    <w:rsid w:val="005255EA"/>
    <w:rsid w:val="00526791"/>
    <w:rsid w:val="005323AE"/>
    <w:rsid w:val="00534C07"/>
    <w:rsid w:val="00537C74"/>
    <w:rsid w:val="00537CC1"/>
    <w:rsid w:val="00540A9C"/>
    <w:rsid w:val="00541FB4"/>
    <w:rsid w:val="00544481"/>
    <w:rsid w:val="005461E1"/>
    <w:rsid w:val="005478DA"/>
    <w:rsid w:val="00552CDF"/>
    <w:rsid w:val="00555692"/>
    <w:rsid w:val="005559C4"/>
    <w:rsid w:val="005569D0"/>
    <w:rsid w:val="0056156A"/>
    <w:rsid w:val="00561697"/>
    <w:rsid w:val="0056254E"/>
    <w:rsid w:val="005653C6"/>
    <w:rsid w:val="00572D88"/>
    <w:rsid w:val="00573102"/>
    <w:rsid w:val="0057776D"/>
    <w:rsid w:val="0058000A"/>
    <w:rsid w:val="005819CF"/>
    <w:rsid w:val="005865D5"/>
    <w:rsid w:val="005902C4"/>
    <w:rsid w:val="00592406"/>
    <w:rsid w:val="00592E82"/>
    <w:rsid w:val="00593459"/>
    <w:rsid w:val="00593B44"/>
    <w:rsid w:val="00594193"/>
    <w:rsid w:val="00594B6D"/>
    <w:rsid w:val="00595445"/>
    <w:rsid w:val="005A43AA"/>
    <w:rsid w:val="005A6CC9"/>
    <w:rsid w:val="005B0DA4"/>
    <w:rsid w:val="005B409E"/>
    <w:rsid w:val="005B4A57"/>
    <w:rsid w:val="005B4BA6"/>
    <w:rsid w:val="005B63AD"/>
    <w:rsid w:val="005B753E"/>
    <w:rsid w:val="005C1467"/>
    <w:rsid w:val="005C3279"/>
    <w:rsid w:val="005C6D35"/>
    <w:rsid w:val="005D169F"/>
    <w:rsid w:val="005D1765"/>
    <w:rsid w:val="005D327E"/>
    <w:rsid w:val="005D54BE"/>
    <w:rsid w:val="005E0A2B"/>
    <w:rsid w:val="005E12AF"/>
    <w:rsid w:val="005E143A"/>
    <w:rsid w:val="005E2CE5"/>
    <w:rsid w:val="005E531C"/>
    <w:rsid w:val="005E61B7"/>
    <w:rsid w:val="005E6330"/>
    <w:rsid w:val="005E70BD"/>
    <w:rsid w:val="005F2391"/>
    <w:rsid w:val="005F42F7"/>
    <w:rsid w:val="0061030C"/>
    <w:rsid w:val="006109B8"/>
    <w:rsid w:val="00612B4A"/>
    <w:rsid w:val="006218FB"/>
    <w:rsid w:val="00622846"/>
    <w:rsid w:val="00623E9B"/>
    <w:rsid w:val="00624D6B"/>
    <w:rsid w:val="00626FB6"/>
    <w:rsid w:val="00630C77"/>
    <w:rsid w:val="0063284A"/>
    <w:rsid w:val="0063343F"/>
    <w:rsid w:val="00636A62"/>
    <w:rsid w:val="006406C4"/>
    <w:rsid w:val="00642C31"/>
    <w:rsid w:val="00642ED4"/>
    <w:rsid w:val="006473F8"/>
    <w:rsid w:val="006532AB"/>
    <w:rsid w:val="00654855"/>
    <w:rsid w:val="006557BC"/>
    <w:rsid w:val="00661318"/>
    <w:rsid w:val="00662F4D"/>
    <w:rsid w:val="00665574"/>
    <w:rsid w:val="00667D2E"/>
    <w:rsid w:val="00670AB4"/>
    <w:rsid w:val="0067689F"/>
    <w:rsid w:val="00680637"/>
    <w:rsid w:val="00681971"/>
    <w:rsid w:val="00685783"/>
    <w:rsid w:val="00686578"/>
    <w:rsid w:val="00686FC9"/>
    <w:rsid w:val="00692EB0"/>
    <w:rsid w:val="00694991"/>
    <w:rsid w:val="00695181"/>
    <w:rsid w:val="00695BCA"/>
    <w:rsid w:val="006978B1"/>
    <w:rsid w:val="006A0F7B"/>
    <w:rsid w:val="006A2662"/>
    <w:rsid w:val="006A2D51"/>
    <w:rsid w:val="006A478B"/>
    <w:rsid w:val="006A52BD"/>
    <w:rsid w:val="006A6020"/>
    <w:rsid w:val="006B5D25"/>
    <w:rsid w:val="006B6BC3"/>
    <w:rsid w:val="006C1A37"/>
    <w:rsid w:val="006C2F78"/>
    <w:rsid w:val="006C33C7"/>
    <w:rsid w:val="006C39F5"/>
    <w:rsid w:val="006C49B5"/>
    <w:rsid w:val="006D1EBF"/>
    <w:rsid w:val="006D2985"/>
    <w:rsid w:val="006D5820"/>
    <w:rsid w:val="006D61E7"/>
    <w:rsid w:val="006E0108"/>
    <w:rsid w:val="006E031A"/>
    <w:rsid w:val="006E0428"/>
    <w:rsid w:val="006E2D38"/>
    <w:rsid w:val="006E5452"/>
    <w:rsid w:val="006E5523"/>
    <w:rsid w:val="006E6D30"/>
    <w:rsid w:val="006E6DB1"/>
    <w:rsid w:val="006F21EE"/>
    <w:rsid w:val="006F435A"/>
    <w:rsid w:val="006F697A"/>
    <w:rsid w:val="006F731E"/>
    <w:rsid w:val="0070099E"/>
    <w:rsid w:val="007032AA"/>
    <w:rsid w:val="00706559"/>
    <w:rsid w:val="0070744B"/>
    <w:rsid w:val="0071071F"/>
    <w:rsid w:val="00710A65"/>
    <w:rsid w:val="00712F0F"/>
    <w:rsid w:val="00713755"/>
    <w:rsid w:val="00713AD5"/>
    <w:rsid w:val="007159BC"/>
    <w:rsid w:val="00717325"/>
    <w:rsid w:val="007174F7"/>
    <w:rsid w:val="007208E2"/>
    <w:rsid w:val="007211AA"/>
    <w:rsid w:val="00721F48"/>
    <w:rsid w:val="0072316E"/>
    <w:rsid w:val="00724040"/>
    <w:rsid w:val="007250AE"/>
    <w:rsid w:val="007269C5"/>
    <w:rsid w:val="00727A6A"/>
    <w:rsid w:val="00731B23"/>
    <w:rsid w:val="0073429A"/>
    <w:rsid w:val="00735144"/>
    <w:rsid w:val="00737420"/>
    <w:rsid w:val="00742118"/>
    <w:rsid w:val="00743F99"/>
    <w:rsid w:val="0074621C"/>
    <w:rsid w:val="00763381"/>
    <w:rsid w:val="00763788"/>
    <w:rsid w:val="0077129F"/>
    <w:rsid w:val="00772AC9"/>
    <w:rsid w:val="00774821"/>
    <w:rsid w:val="007752A0"/>
    <w:rsid w:val="007768E8"/>
    <w:rsid w:val="00777D45"/>
    <w:rsid w:val="0078059E"/>
    <w:rsid w:val="007814C5"/>
    <w:rsid w:val="0078239A"/>
    <w:rsid w:val="00783E7C"/>
    <w:rsid w:val="007913C9"/>
    <w:rsid w:val="007922CD"/>
    <w:rsid w:val="00794E7E"/>
    <w:rsid w:val="007953BF"/>
    <w:rsid w:val="00796A28"/>
    <w:rsid w:val="007A1C0C"/>
    <w:rsid w:val="007A5F38"/>
    <w:rsid w:val="007A645D"/>
    <w:rsid w:val="007A7859"/>
    <w:rsid w:val="007B0AAA"/>
    <w:rsid w:val="007B11B4"/>
    <w:rsid w:val="007B25F4"/>
    <w:rsid w:val="007B3013"/>
    <w:rsid w:val="007B6782"/>
    <w:rsid w:val="007B7D98"/>
    <w:rsid w:val="007C14EC"/>
    <w:rsid w:val="007C2F3C"/>
    <w:rsid w:val="007C39F8"/>
    <w:rsid w:val="007C3A2A"/>
    <w:rsid w:val="007C48A2"/>
    <w:rsid w:val="007C4C2D"/>
    <w:rsid w:val="007C68EE"/>
    <w:rsid w:val="007C76BD"/>
    <w:rsid w:val="007C79D4"/>
    <w:rsid w:val="007D2EE8"/>
    <w:rsid w:val="007D6FC1"/>
    <w:rsid w:val="007D73B5"/>
    <w:rsid w:val="007E2015"/>
    <w:rsid w:val="007E205F"/>
    <w:rsid w:val="007E2352"/>
    <w:rsid w:val="007E2CF0"/>
    <w:rsid w:val="007E3074"/>
    <w:rsid w:val="007F04BE"/>
    <w:rsid w:val="007F0B73"/>
    <w:rsid w:val="007F1AC0"/>
    <w:rsid w:val="007F390C"/>
    <w:rsid w:val="007F4217"/>
    <w:rsid w:val="007F508A"/>
    <w:rsid w:val="007F7F27"/>
    <w:rsid w:val="008005B6"/>
    <w:rsid w:val="008037DE"/>
    <w:rsid w:val="00806470"/>
    <w:rsid w:val="0081239A"/>
    <w:rsid w:val="00812806"/>
    <w:rsid w:val="00812CA2"/>
    <w:rsid w:val="00813559"/>
    <w:rsid w:val="00813A03"/>
    <w:rsid w:val="0081748F"/>
    <w:rsid w:val="0082497F"/>
    <w:rsid w:val="00825003"/>
    <w:rsid w:val="0082731F"/>
    <w:rsid w:val="00830D00"/>
    <w:rsid w:val="00833292"/>
    <w:rsid w:val="0083552D"/>
    <w:rsid w:val="00835FDB"/>
    <w:rsid w:val="0083635F"/>
    <w:rsid w:val="008374DF"/>
    <w:rsid w:val="00843C0D"/>
    <w:rsid w:val="00850333"/>
    <w:rsid w:val="0085134E"/>
    <w:rsid w:val="00851D35"/>
    <w:rsid w:val="00852556"/>
    <w:rsid w:val="00853BC1"/>
    <w:rsid w:val="0085678D"/>
    <w:rsid w:val="00856B50"/>
    <w:rsid w:val="0086006A"/>
    <w:rsid w:val="008602E6"/>
    <w:rsid w:val="00860B8F"/>
    <w:rsid w:val="00860FF7"/>
    <w:rsid w:val="00861D52"/>
    <w:rsid w:val="00862521"/>
    <w:rsid w:val="008627EC"/>
    <w:rsid w:val="008630D6"/>
    <w:rsid w:val="0086473D"/>
    <w:rsid w:val="0086697D"/>
    <w:rsid w:val="00871634"/>
    <w:rsid w:val="0087683C"/>
    <w:rsid w:val="008769BE"/>
    <w:rsid w:val="00880CA6"/>
    <w:rsid w:val="00880CE6"/>
    <w:rsid w:val="00880D51"/>
    <w:rsid w:val="0088241C"/>
    <w:rsid w:val="00883100"/>
    <w:rsid w:val="00883508"/>
    <w:rsid w:val="008872E6"/>
    <w:rsid w:val="008903CE"/>
    <w:rsid w:val="008919D3"/>
    <w:rsid w:val="008923E9"/>
    <w:rsid w:val="00893BA2"/>
    <w:rsid w:val="008A0301"/>
    <w:rsid w:val="008B1AF9"/>
    <w:rsid w:val="008B58D8"/>
    <w:rsid w:val="008B695F"/>
    <w:rsid w:val="008B698D"/>
    <w:rsid w:val="008C44B5"/>
    <w:rsid w:val="008C7C8B"/>
    <w:rsid w:val="008D1597"/>
    <w:rsid w:val="008D17B5"/>
    <w:rsid w:val="008D3EBB"/>
    <w:rsid w:val="008D548E"/>
    <w:rsid w:val="008D5713"/>
    <w:rsid w:val="008D592B"/>
    <w:rsid w:val="008D74FD"/>
    <w:rsid w:val="008D763A"/>
    <w:rsid w:val="008D7B21"/>
    <w:rsid w:val="008E2E8C"/>
    <w:rsid w:val="008E32F8"/>
    <w:rsid w:val="008E4DDD"/>
    <w:rsid w:val="008F083A"/>
    <w:rsid w:val="008F1241"/>
    <w:rsid w:val="008F4E54"/>
    <w:rsid w:val="008F6C49"/>
    <w:rsid w:val="008F7DAA"/>
    <w:rsid w:val="00905030"/>
    <w:rsid w:val="0091241B"/>
    <w:rsid w:val="00912E8E"/>
    <w:rsid w:val="00914B60"/>
    <w:rsid w:val="00915F11"/>
    <w:rsid w:val="00916BE4"/>
    <w:rsid w:val="00920772"/>
    <w:rsid w:val="00922F7F"/>
    <w:rsid w:val="00923034"/>
    <w:rsid w:val="009230E1"/>
    <w:rsid w:val="0092326D"/>
    <w:rsid w:val="00926292"/>
    <w:rsid w:val="00926A18"/>
    <w:rsid w:val="00927B04"/>
    <w:rsid w:val="00927BA1"/>
    <w:rsid w:val="009302C1"/>
    <w:rsid w:val="00931E83"/>
    <w:rsid w:val="0093321E"/>
    <w:rsid w:val="00934D52"/>
    <w:rsid w:val="00940360"/>
    <w:rsid w:val="00941BB2"/>
    <w:rsid w:val="00947C7D"/>
    <w:rsid w:val="00950364"/>
    <w:rsid w:val="00950BE8"/>
    <w:rsid w:val="00951D2A"/>
    <w:rsid w:val="009530E6"/>
    <w:rsid w:val="009549E5"/>
    <w:rsid w:val="00955CC8"/>
    <w:rsid w:val="00962671"/>
    <w:rsid w:val="00965EEA"/>
    <w:rsid w:val="00967C32"/>
    <w:rsid w:val="00970B27"/>
    <w:rsid w:val="00973E30"/>
    <w:rsid w:val="009765D5"/>
    <w:rsid w:val="0098031E"/>
    <w:rsid w:val="0098036D"/>
    <w:rsid w:val="00981B5A"/>
    <w:rsid w:val="0098290E"/>
    <w:rsid w:val="009841A6"/>
    <w:rsid w:val="00985062"/>
    <w:rsid w:val="0098589F"/>
    <w:rsid w:val="00990461"/>
    <w:rsid w:val="009912D6"/>
    <w:rsid w:val="009914BE"/>
    <w:rsid w:val="00991DE3"/>
    <w:rsid w:val="009952B4"/>
    <w:rsid w:val="00996A30"/>
    <w:rsid w:val="009A1E97"/>
    <w:rsid w:val="009A5378"/>
    <w:rsid w:val="009B032C"/>
    <w:rsid w:val="009B2E0E"/>
    <w:rsid w:val="009B36C4"/>
    <w:rsid w:val="009B40B5"/>
    <w:rsid w:val="009B5725"/>
    <w:rsid w:val="009B6224"/>
    <w:rsid w:val="009B6D47"/>
    <w:rsid w:val="009C0322"/>
    <w:rsid w:val="009C2A7F"/>
    <w:rsid w:val="009C3772"/>
    <w:rsid w:val="009C4A79"/>
    <w:rsid w:val="009C7D4D"/>
    <w:rsid w:val="009D2F6C"/>
    <w:rsid w:val="009D3564"/>
    <w:rsid w:val="009D460F"/>
    <w:rsid w:val="009D49C3"/>
    <w:rsid w:val="009D555E"/>
    <w:rsid w:val="009E04A4"/>
    <w:rsid w:val="009E1942"/>
    <w:rsid w:val="009E626E"/>
    <w:rsid w:val="009E7EBF"/>
    <w:rsid w:val="009F1C2A"/>
    <w:rsid w:val="009F25D5"/>
    <w:rsid w:val="009F3005"/>
    <w:rsid w:val="009F4F5A"/>
    <w:rsid w:val="009F543A"/>
    <w:rsid w:val="009F7B6C"/>
    <w:rsid w:val="00A00816"/>
    <w:rsid w:val="00A02465"/>
    <w:rsid w:val="00A0351D"/>
    <w:rsid w:val="00A0483B"/>
    <w:rsid w:val="00A04F89"/>
    <w:rsid w:val="00A10B88"/>
    <w:rsid w:val="00A14B86"/>
    <w:rsid w:val="00A1692B"/>
    <w:rsid w:val="00A16B2E"/>
    <w:rsid w:val="00A1701D"/>
    <w:rsid w:val="00A20EA1"/>
    <w:rsid w:val="00A22278"/>
    <w:rsid w:val="00A22AB5"/>
    <w:rsid w:val="00A23C9C"/>
    <w:rsid w:val="00A23CBF"/>
    <w:rsid w:val="00A245D6"/>
    <w:rsid w:val="00A248E4"/>
    <w:rsid w:val="00A25224"/>
    <w:rsid w:val="00A25CC2"/>
    <w:rsid w:val="00A306B7"/>
    <w:rsid w:val="00A41958"/>
    <w:rsid w:val="00A43E88"/>
    <w:rsid w:val="00A469AB"/>
    <w:rsid w:val="00A46AFE"/>
    <w:rsid w:val="00A50501"/>
    <w:rsid w:val="00A50A01"/>
    <w:rsid w:val="00A51063"/>
    <w:rsid w:val="00A51B8A"/>
    <w:rsid w:val="00A52507"/>
    <w:rsid w:val="00A53233"/>
    <w:rsid w:val="00A547B5"/>
    <w:rsid w:val="00A55736"/>
    <w:rsid w:val="00A56D1D"/>
    <w:rsid w:val="00A57CB2"/>
    <w:rsid w:val="00A618E9"/>
    <w:rsid w:val="00A62BF8"/>
    <w:rsid w:val="00A634B3"/>
    <w:rsid w:val="00A63537"/>
    <w:rsid w:val="00A63F53"/>
    <w:rsid w:val="00A70260"/>
    <w:rsid w:val="00A72FF2"/>
    <w:rsid w:val="00A75487"/>
    <w:rsid w:val="00A80CAC"/>
    <w:rsid w:val="00A82064"/>
    <w:rsid w:val="00A826CE"/>
    <w:rsid w:val="00A83A41"/>
    <w:rsid w:val="00A85BB6"/>
    <w:rsid w:val="00A861E5"/>
    <w:rsid w:val="00A86DA7"/>
    <w:rsid w:val="00A87685"/>
    <w:rsid w:val="00A91551"/>
    <w:rsid w:val="00A91686"/>
    <w:rsid w:val="00A94373"/>
    <w:rsid w:val="00A9503A"/>
    <w:rsid w:val="00A96DB8"/>
    <w:rsid w:val="00AA0A4C"/>
    <w:rsid w:val="00AA1FBB"/>
    <w:rsid w:val="00AA627C"/>
    <w:rsid w:val="00AB0CB7"/>
    <w:rsid w:val="00AB18B8"/>
    <w:rsid w:val="00AB217C"/>
    <w:rsid w:val="00AB25DD"/>
    <w:rsid w:val="00AB296A"/>
    <w:rsid w:val="00AB2AC2"/>
    <w:rsid w:val="00AB762E"/>
    <w:rsid w:val="00AB7D71"/>
    <w:rsid w:val="00AB7FB6"/>
    <w:rsid w:val="00AC11E8"/>
    <w:rsid w:val="00AC2E8D"/>
    <w:rsid w:val="00AC3C8E"/>
    <w:rsid w:val="00AC6C3E"/>
    <w:rsid w:val="00AC7536"/>
    <w:rsid w:val="00AC78E8"/>
    <w:rsid w:val="00AD2739"/>
    <w:rsid w:val="00AD5A14"/>
    <w:rsid w:val="00AD5D29"/>
    <w:rsid w:val="00AE0B09"/>
    <w:rsid w:val="00AE2459"/>
    <w:rsid w:val="00AE481A"/>
    <w:rsid w:val="00AE4936"/>
    <w:rsid w:val="00AE60AF"/>
    <w:rsid w:val="00AE72C4"/>
    <w:rsid w:val="00AF064C"/>
    <w:rsid w:val="00AF3AA3"/>
    <w:rsid w:val="00AF4110"/>
    <w:rsid w:val="00AF4DDB"/>
    <w:rsid w:val="00AF7232"/>
    <w:rsid w:val="00B00B3F"/>
    <w:rsid w:val="00B0136C"/>
    <w:rsid w:val="00B03EC4"/>
    <w:rsid w:val="00B03F77"/>
    <w:rsid w:val="00B059AE"/>
    <w:rsid w:val="00B06621"/>
    <w:rsid w:val="00B06A98"/>
    <w:rsid w:val="00B06D4A"/>
    <w:rsid w:val="00B1087B"/>
    <w:rsid w:val="00B126C8"/>
    <w:rsid w:val="00B13C32"/>
    <w:rsid w:val="00B13DAB"/>
    <w:rsid w:val="00B149A6"/>
    <w:rsid w:val="00B1521F"/>
    <w:rsid w:val="00B15316"/>
    <w:rsid w:val="00B17DB3"/>
    <w:rsid w:val="00B22934"/>
    <w:rsid w:val="00B23756"/>
    <w:rsid w:val="00B237E7"/>
    <w:rsid w:val="00B24C11"/>
    <w:rsid w:val="00B254FE"/>
    <w:rsid w:val="00B26E1B"/>
    <w:rsid w:val="00B2778E"/>
    <w:rsid w:val="00B32CA1"/>
    <w:rsid w:val="00B33162"/>
    <w:rsid w:val="00B334CE"/>
    <w:rsid w:val="00B33781"/>
    <w:rsid w:val="00B35032"/>
    <w:rsid w:val="00B35EA2"/>
    <w:rsid w:val="00B36378"/>
    <w:rsid w:val="00B36678"/>
    <w:rsid w:val="00B3782E"/>
    <w:rsid w:val="00B37CE3"/>
    <w:rsid w:val="00B37D87"/>
    <w:rsid w:val="00B411FB"/>
    <w:rsid w:val="00B43A0B"/>
    <w:rsid w:val="00B446A1"/>
    <w:rsid w:val="00B46932"/>
    <w:rsid w:val="00B47741"/>
    <w:rsid w:val="00B47A81"/>
    <w:rsid w:val="00B56FE4"/>
    <w:rsid w:val="00B5716B"/>
    <w:rsid w:val="00B57D59"/>
    <w:rsid w:val="00B62A5E"/>
    <w:rsid w:val="00B64229"/>
    <w:rsid w:val="00B64F38"/>
    <w:rsid w:val="00B65DA6"/>
    <w:rsid w:val="00B66497"/>
    <w:rsid w:val="00B66AA9"/>
    <w:rsid w:val="00B66D10"/>
    <w:rsid w:val="00B70781"/>
    <w:rsid w:val="00B7261F"/>
    <w:rsid w:val="00B73968"/>
    <w:rsid w:val="00B77419"/>
    <w:rsid w:val="00B82FB5"/>
    <w:rsid w:val="00B856FD"/>
    <w:rsid w:val="00B87DC8"/>
    <w:rsid w:val="00B906DD"/>
    <w:rsid w:val="00B90A3B"/>
    <w:rsid w:val="00B911FB"/>
    <w:rsid w:val="00B94F3E"/>
    <w:rsid w:val="00B969ED"/>
    <w:rsid w:val="00BA09CD"/>
    <w:rsid w:val="00BA0C14"/>
    <w:rsid w:val="00BA1F1B"/>
    <w:rsid w:val="00BA573C"/>
    <w:rsid w:val="00BA5E27"/>
    <w:rsid w:val="00BA6858"/>
    <w:rsid w:val="00BA7798"/>
    <w:rsid w:val="00BB026D"/>
    <w:rsid w:val="00BB2189"/>
    <w:rsid w:val="00BB31B6"/>
    <w:rsid w:val="00BB480E"/>
    <w:rsid w:val="00BB4DDA"/>
    <w:rsid w:val="00BB79DE"/>
    <w:rsid w:val="00BB7BB4"/>
    <w:rsid w:val="00BC22F3"/>
    <w:rsid w:val="00BC2F13"/>
    <w:rsid w:val="00BC5687"/>
    <w:rsid w:val="00BC6754"/>
    <w:rsid w:val="00BD3DB0"/>
    <w:rsid w:val="00BD5A06"/>
    <w:rsid w:val="00BD6DDA"/>
    <w:rsid w:val="00BD7922"/>
    <w:rsid w:val="00BE3219"/>
    <w:rsid w:val="00BE4625"/>
    <w:rsid w:val="00BE62A5"/>
    <w:rsid w:val="00BE796D"/>
    <w:rsid w:val="00BE7C07"/>
    <w:rsid w:val="00BF1C3B"/>
    <w:rsid w:val="00BF2EBF"/>
    <w:rsid w:val="00BF40CB"/>
    <w:rsid w:val="00BF6189"/>
    <w:rsid w:val="00C00E7F"/>
    <w:rsid w:val="00C02600"/>
    <w:rsid w:val="00C1246A"/>
    <w:rsid w:val="00C1622C"/>
    <w:rsid w:val="00C20439"/>
    <w:rsid w:val="00C2090E"/>
    <w:rsid w:val="00C23289"/>
    <w:rsid w:val="00C26091"/>
    <w:rsid w:val="00C367FC"/>
    <w:rsid w:val="00C3718C"/>
    <w:rsid w:val="00C37403"/>
    <w:rsid w:val="00C37858"/>
    <w:rsid w:val="00C4183B"/>
    <w:rsid w:val="00C43873"/>
    <w:rsid w:val="00C43A0E"/>
    <w:rsid w:val="00C50B96"/>
    <w:rsid w:val="00C513F2"/>
    <w:rsid w:val="00C521B1"/>
    <w:rsid w:val="00C53500"/>
    <w:rsid w:val="00C53CD3"/>
    <w:rsid w:val="00C552DE"/>
    <w:rsid w:val="00C56D6B"/>
    <w:rsid w:val="00C609F9"/>
    <w:rsid w:val="00C6175F"/>
    <w:rsid w:val="00C658F8"/>
    <w:rsid w:val="00C66C75"/>
    <w:rsid w:val="00C67391"/>
    <w:rsid w:val="00C67D74"/>
    <w:rsid w:val="00C7072C"/>
    <w:rsid w:val="00C72694"/>
    <w:rsid w:val="00C76D95"/>
    <w:rsid w:val="00C77B3E"/>
    <w:rsid w:val="00C80593"/>
    <w:rsid w:val="00C834A3"/>
    <w:rsid w:val="00C846D7"/>
    <w:rsid w:val="00C84874"/>
    <w:rsid w:val="00C90011"/>
    <w:rsid w:val="00C92603"/>
    <w:rsid w:val="00C9692D"/>
    <w:rsid w:val="00C96B24"/>
    <w:rsid w:val="00CA35BE"/>
    <w:rsid w:val="00CA606E"/>
    <w:rsid w:val="00CA6F6E"/>
    <w:rsid w:val="00CB01BC"/>
    <w:rsid w:val="00CB0B2E"/>
    <w:rsid w:val="00CB499F"/>
    <w:rsid w:val="00CB4CB1"/>
    <w:rsid w:val="00CB60FF"/>
    <w:rsid w:val="00CC0790"/>
    <w:rsid w:val="00CC1F76"/>
    <w:rsid w:val="00CC6C21"/>
    <w:rsid w:val="00CC7F54"/>
    <w:rsid w:val="00CD0FFC"/>
    <w:rsid w:val="00CD34F3"/>
    <w:rsid w:val="00CD48F4"/>
    <w:rsid w:val="00CD58F7"/>
    <w:rsid w:val="00CE28F7"/>
    <w:rsid w:val="00CE2E1F"/>
    <w:rsid w:val="00CE2F46"/>
    <w:rsid w:val="00CE6525"/>
    <w:rsid w:val="00CE7990"/>
    <w:rsid w:val="00CF0382"/>
    <w:rsid w:val="00CF1E88"/>
    <w:rsid w:val="00CF45BB"/>
    <w:rsid w:val="00D00DD5"/>
    <w:rsid w:val="00D04E55"/>
    <w:rsid w:val="00D0509D"/>
    <w:rsid w:val="00D06523"/>
    <w:rsid w:val="00D07655"/>
    <w:rsid w:val="00D07CE7"/>
    <w:rsid w:val="00D10586"/>
    <w:rsid w:val="00D12CEB"/>
    <w:rsid w:val="00D14A6E"/>
    <w:rsid w:val="00D1566F"/>
    <w:rsid w:val="00D16279"/>
    <w:rsid w:val="00D1665F"/>
    <w:rsid w:val="00D16830"/>
    <w:rsid w:val="00D177C2"/>
    <w:rsid w:val="00D23ECF"/>
    <w:rsid w:val="00D25104"/>
    <w:rsid w:val="00D27BB8"/>
    <w:rsid w:val="00D363AF"/>
    <w:rsid w:val="00D401C2"/>
    <w:rsid w:val="00D441ED"/>
    <w:rsid w:val="00D45B5A"/>
    <w:rsid w:val="00D479E2"/>
    <w:rsid w:val="00D508AA"/>
    <w:rsid w:val="00D51B7C"/>
    <w:rsid w:val="00D526FC"/>
    <w:rsid w:val="00D6000A"/>
    <w:rsid w:val="00D60AD8"/>
    <w:rsid w:val="00D60EE7"/>
    <w:rsid w:val="00D61C5C"/>
    <w:rsid w:val="00D61FCA"/>
    <w:rsid w:val="00D664C4"/>
    <w:rsid w:val="00D668F3"/>
    <w:rsid w:val="00D7394A"/>
    <w:rsid w:val="00D74B9A"/>
    <w:rsid w:val="00D75D01"/>
    <w:rsid w:val="00D75F1A"/>
    <w:rsid w:val="00D773BF"/>
    <w:rsid w:val="00D84234"/>
    <w:rsid w:val="00D8666B"/>
    <w:rsid w:val="00D87F8F"/>
    <w:rsid w:val="00D90E5C"/>
    <w:rsid w:val="00D93833"/>
    <w:rsid w:val="00D93B4B"/>
    <w:rsid w:val="00D94CE2"/>
    <w:rsid w:val="00D97E2C"/>
    <w:rsid w:val="00DA240E"/>
    <w:rsid w:val="00DA53D5"/>
    <w:rsid w:val="00DA6342"/>
    <w:rsid w:val="00DA6E70"/>
    <w:rsid w:val="00DA7018"/>
    <w:rsid w:val="00DA72FC"/>
    <w:rsid w:val="00DB0C14"/>
    <w:rsid w:val="00DB2B1C"/>
    <w:rsid w:val="00DB2D0F"/>
    <w:rsid w:val="00DB4EED"/>
    <w:rsid w:val="00DB69DA"/>
    <w:rsid w:val="00DB77E2"/>
    <w:rsid w:val="00DB7B88"/>
    <w:rsid w:val="00DC237B"/>
    <w:rsid w:val="00DC44D0"/>
    <w:rsid w:val="00DC7E87"/>
    <w:rsid w:val="00DD1185"/>
    <w:rsid w:val="00DD254A"/>
    <w:rsid w:val="00DD29A7"/>
    <w:rsid w:val="00DD528A"/>
    <w:rsid w:val="00DD54AE"/>
    <w:rsid w:val="00DD609C"/>
    <w:rsid w:val="00DD7E43"/>
    <w:rsid w:val="00DE1734"/>
    <w:rsid w:val="00DE63CF"/>
    <w:rsid w:val="00DF7F62"/>
    <w:rsid w:val="00E00D80"/>
    <w:rsid w:val="00E028A9"/>
    <w:rsid w:val="00E02D43"/>
    <w:rsid w:val="00E032ED"/>
    <w:rsid w:val="00E03B1D"/>
    <w:rsid w:val="00E04364"/>
    <w:rsid w:val="00E064BF"/>
    <w:rsid w:val="00E101E9"/>
    <w:rsid w:val="00E11F48"/>
    <w:rsid w:val="00E1428C"/>
    <w:rsid w:val="00E1651D"/>
    <w:rsid w:val="00E17F10"/>
    <w:rsid w:val="00E20131"/>
    <w:rsid w:val="00E20A39"/>
    <w:rsid w:val="00E22C85"/>
    <w:rsid w:val="00E23A9C"/>
    <w:rsid w:val="00E311B7"/>
    <w:rsid w:val="00E32600"/>
    <w:rsid w:val="00E340EB"/>
    <w:rsid w:val="00E376C3"/>
    <w:rsid w:val="00E40498"/>
    <w:rsid w:val="00E42B9C"/>
    <w:rsid w:val="00E44C3A"/>
    <w:rsid w:val="00E45796"/>
    <w:rsid w:val="00E45CF8"/>
    <w:rsid w:val="00E50CE0"/>
    <w:rsid w:val="00E518F6"/>
    <w:rsid w:val="00E5363D"/>
    <w:rsid w:val="00E54F9F"/>
    <w:rsid w:val="00E553E2"/>
    <w:rsid w:val="00E558AD"/>
    <w:rsid w:val="00E63971"/>
    <w:rsid w:val="00E66145"/>
    <w:rsid w:val="00E6616E"/>
    <w:rsid w:val="00E73AB6"/>
    <w:rsid w:val="00E8124D"/>
    <w:rsid w:val="00E81A4A"/>
    <w:rsid w:val="00E82AD0"/>
    <w:rsid w:val="00E85217"/>
    <w:rsid w:val="00E854AE"/>
    <w:rsid w:val="00E872C1"/>
    <w:rsid w:val="00E94FB6"/>
    <w:rsid w:val="00E9636F"/>
    <w:rsid w:val="00E970C9"/>
    <w:rsid w:val="00EA0C6B"/>
    <w:rsid w:val="00EA11CF"/>
    <w:rsid w:val="00EA4456"/>
    <w:rsid w:val="00EA7EF6"/>
    <w:rsid w:val="00EB2D89"/>
    <w:rsid w:val="00EB3C3C"/>
    <w:rsid w:val="00EB5703"/>
    <w:rsid w:val="00EB682F"/>
    <w:rsid w:val="00EC015A"/>
    <w:rsid w:val="00EC225E"/>
    <w:rsid w:val="00EC3ED1"/>
    <w:rsid w:val="00EC436A"/>
    <w:rsid w:val="00EC47BC"/>
    <w:rsid w:val="00ED558D"/>
    <w:rsid w:val="00ED695B"/>
    <w:rsid w:val="00ED794B"/>
    <w:rsid w:val="00ED7CB1"/>
    <w:rsid w:val="00ED7D81"/>
    <w:rsid w:val="00EE0CB1"/>
    <w:rsid w:val="00EE1D10"/>
    <w:rsid w:val="00EE5326"/>
    <w:rsid w:val="00EE5C90"/>
    <w:rsid w:val="00EE5F02"/>
    <w:rsid w:val="00EE635D"/>
    <w:rsid w:val="00EE6430"/>
    <w:rsid w:val="00EF0ACA"/>
    <w:rsid w:val="00EF115D"/>
    <w:rsid w:val="00EF17F7"/>
    <w:rsid w:val="00EF2025"/>
    <w:rsid w:val="00EF5429"/>
    <w:rsid w:val="00EF586F"/>
    <w:rsid w:val="00EF7E15"/>
    <w:rsid w:val="00F026E5"/>
    <w:rsid w:val="00F046FB"/>
    <w:rsid w:val="00F05223"/>
    <w:rsid w:val="00F0714E"/>
    <w:rsid w:val="00F077BB"/>
    <w:rsid w:val="00F107CF"/>
    <w:rsid w:val="00F1220F"/>
    <w:rsid w:val="00F15793"/>
    <w:rsid w:val="00F15D6C"/>
    <w:rsid w:val="00F172EF"/>
    <w:rsid w:val="00F22AEA"/>
    <w:rsid w:val="00F24884"/>
    <w:rsid w:val="00F27A35"/>
    <w:rsid w:val="00F31658"/>
    <w:rsid w:val="00F31EFD"/>
    <w:rsid w:val="00F371BB"/>
    <w:rsid w:val="00F37F8E"/>
    <w:rsid w:val="00F40439"/>
    <w:rsid w:val="00F41C28"/>
    <w:rsid w:val="00F47AE2"/>
    <w:rsid w:val="00F52141"/>
    <w:rsid w:val="00F5400F"/>
    <w:rsid w:val="00F56786"/>
    <w:rsid w:val="00F61393"/>
    <w:rsid w:val="00F63839"/>
    <w:rsid w:val="00F6397A"/>
    <w:rsid w:val="00F70B66"/>
    <w:rsid w:val="00F71157"/>
    <w:rsid w:val="00F71B46"/>
    <w:rsid w:val="00F71BFF"/>
    <w:rsid w:val="00F73C0A"/>
    <w:rsid w:val="00F74538"/>
    <w:rsid w:val="00F74E74"/>
    <w:rsid w:val="00F75035"/>
    <w:rsid w:val="00F753C3"/>
    <w:rsid w:val="00F77C83"/>
    <w:rsid w:val="00F814E8"/>
    <w:rsid w:val="00F820A1"/>
    <w:rsid w:val="00F83315"/>
    <w:rsid w:val="00F85227"/>
    <w:rsid w:val="00F85F39"/>
    <w:rsid w:val="00F864BA"/>
    <w:rsid w:val="00F87AC4"/>
    <w:rsid w:val="00F902E1"/>
    <w:rsid w:val="00F90C73"/>
    <w:rsid w:val="00F91400"/>
    <w:rsid w:val="00F92566"/>
    <w:rsid w:val="00F92E0A"/>
    <w:rsid w:val="00F93558"/>
    <w:rsid w:val="00F94FDC"/>
    <w:rsid w:val="00F953E5"/>
    <w:rsid w:val="00F971BC"/>
    <w:rsid w:val="00FA118E"/>
    <w:rsid w:val="00FA2C73"/>
    <w:rsid w:val="00FA48DE"/>
    <w:rsid w:val="00FA4A0F"/>
    <w:rsid w:val="00FA4AEE"/>
    <w:rsid w:val="00FA73E3"/>
    <w:rsid w:val="00FB14A7"/>
    <w:rsid w:val="00FB1736"/>
    <w:rsid w:val="00FB46AF"/>
    <w:rsid w:val="00FB5482"/>
    <w:rsid w:val="00FB5D7E"/>
    <w:rsid w:val="00FC026D"/>
    <w:rsid w:val="00FC290D"/>
    <w:rsid w:val="00FC2B1D"/>
    <w:rsid w:val="00FC59D9"/>
    <w:rsid w:val="00FC6911"/>
    <w:rsid w:val="00FD13E6"/>
    <w:rsid w:val="00FD2D77"/>
    <w:rsid w:val="00FD51B1"/>
    <w:rsid w:val="00FD57F2"/>
    <w:rsid w:val="00FD7BF3"/>
    <w:rsid w:val="00FE09CC"/>
    <w:rsid w:val="00FE283B"/>
    <w:rsid w:val="00FE2EB3"/>
    <w:rsid w:val="00FE3420"/>
    <w:rsid w:val="00FE3900"/>
    <w:rsid w:val="00FE61E5"/>
    <w:rsid w:val="00FE6328"/>
    <w:rsid w:val="00FE7E59"/>
    <w:rsid w:val="00FF0530"/>
    <w:rsid w:val="00FF08D0"/>
    <w:rsid w:val="00FF1CC9"/>
    <w:rsid w:val="00FF24B4"/>
    <w:rsid w:val="00FF3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30E50"/>
  <w15:docId w15:val="{B20B4B06-573C-FD4B-866D-015E5EA9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731A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652">
      <w:bodyDiv w:val="1"/>
      <w:marLeft w:val="0"/>
      <w:marRight w:val="0"/>
      <w:marTop w:val="0"/>
      <w:marBottom w:val="0"/>
      <w:divBdr>
        <w:top w:val="none" w:sz="0" w:space="0" w:color="auto"/>
        <w:left w:val="none" w:sz="0" w:space="0" w:color="auto"/>
        <w:bottom w:val="none" w:sz="0" w:space="0" w:color="auto"/>
        <w:right w:val="none" w:sz="0" w:space="0" w:color="auto"/>
      </w:divBdr>
    </w:div>
    <w:div w:id="42872628">
      <w:bodyDiv w:val="1"/>
      <w:marLeft w:val="0"/>
      <w:marRight w:val="0"/>
      <w:marTop w:val="0"/>
      <w:marBottom w:val="0"/>
      <w:divBdr>
        <w:top w:val="none" w:sz="0" w:space="0" w:color="auto"/>
        <w:left w:val="none" w:sz="0" w:space="0" w:color="auto"/>
        <w:bottom w:val="none" w:sz="0" w:space="0" w:color="auto"/>
        <w:right w:val="none" w:sz="0" w:space="0" w:color="auto"/>
      </w:divBdr>
    </w:div>
    <w:div w:id="1309014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1043792">
      <w:bodyDiv w:val="1"/>
      <w:marLeft w:val="0"/>
      <w:marRight w:val="0"/>
      <w:marTop w:val="0"/>
      <w:marBottom w:val="0"/>
      <w:divBdr>
        <w:top w:val="none" w:sz="0" w:space="0" w:color="auto"/>
        <w:left w:val="none" w:sz="0" w:space="0" w:color="auto"/>
        <w:bottom w:val="none" w:sz="0" w:space="0" w:color="auto"/>
        <w:right w:val="none" w:sz="0" w:space="0" w:color="auto"/>
      </w:divBdr>
    </w:div>
    <w:div w:id="232132307">
      <w:bodyDiv w:val="1"/>
      <w:marLeft w:val="0"/>
      <w:marRight w:val="0"/>
      <w:marTop w:val="0"/>
      <w:marBottom w:val="0"/>
      <w:divBdr>
        <w:top w:val="none" w:sz="0" w:space="0" w:color="auto"/>
        <w:left w:val="none" w:sz="0" w:space="0" w:color="auto"/>
        <w:bottom w:val="none" w:sz="0" w:space="0" w:color="auto"/>
        <w:right w:val="none" w:sz="0" w:space="0" w:color="auto"/>
      </w:divBdr>
    </w:div>
    <w:div w:id="269627556">
      <w:bodyDiv w:val="1"/>
      <w:marLeft w:val="0"/>
      <w:marRight w:val="0"/>
      <w:marTop w:val="0"/>
      <w:marBottom w:val="0"/>
      <w:divBdr>
        <w:top w:val="none" w:sz="0" w:space="0" w:color="auto"/>
        <w:left w:val="none" w:sz="0" w:space="0" w:color="auto"/>
        <w:bottom w:val="none" w:sz="0" w:space="0" w:color="auto"/>
        <w:right w:val="none" w:sz="0" w:space="0" w:color="auto"/>
      </w:divBdr>
    </w:div>
    <w:div w:id="310989493">
      <w:bodyDiv w:val="1"/>
      <w:marLeft w:val="0"/>
      <w:marRight w:val="0"/>
      <w:marTop w:val="0"/>
      <w:marBottom w:val="0"/>
      <w:divBdr>
        <w:top w:val="none" w:sz="0" w:space="0" w:color="auto"/>
        <w:left w:val="none" w:sz="0" w:space="0" w:color="auto"/>
        <w:bottom w:val="none" w:sz="0" w:space="0" w:color="auto"/>
        <w:right w:val="none" w:sz="0" w:space="0" w:color="auto"/>
      </w:divBdr>
    </w:div>
    <w:div w:id="34147400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485900">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4538940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561739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30437903">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686837">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4979150">
      <w:bodyDiv w:val="1"/>
      <w:marLeft w:val="0"/>
      <w:marRight w:val="0"/>
      <w:marTop w:val="0"/>
      <w:marBottom w:val="0"/>
      <w:divBdr>
        <w:top w:val="none" w:sz="0" w:space="0" w:color="auto"/>
        <w:left w:val="none" w:sz="0" w:space="0" w:color="auto"/>
        <w:bottom w:val="none" w:sz="0" w:space="0" w:color="auto"/>
        <w:right w:val="none" w:sz="0" w:space="0" w:color="auto"/>
      </w:divBdr>
    </w:div>
    <w:div w:id="155053477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58883943">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692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BDE04-7C44-464B-A05F-FC6CC49D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57</Pages>
  <Words>24709</Words>
  <Characters>135902</Characters>
  <Application>Microsoft Office Word</Application>
  <DocSecurity>0</DocSecurity>
  <Lines>1132</Lines>
  <Paragraphs>320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5</cp:revision>
  <cp:lastPrinted>2022-09-05T15:28:00Z</cp:lastPrinted>
  <dcterms:created xsi:type="dcterms:W3CDTF">2022-09-02T19:29:00Z</dcterms:created>
  <dcterms:modified xsi:type="dcterms:W3CDTF">2022-09-05T21:51:00Z</dcterms:modified>
</cp:coreProperties>
</file>